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12B91D" w14:textId="77777777" w:rsidR="007025AF" w:rsidRDefault="0095086D" w:rsidP="00BC018D">
      <w:pPr>
        <w:ind w:left="1701"/>
        <w:rPr>
          <w:rFonts w:ascii="Calibri" w:hAnsi="Calibri" w:cs="Calibri"/>
          <w:sz w:val="22"/>
          <w:lang w:val="en-AU"/>
        </w:rPr>
      </w:pP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339CF740" wp14:editId="27C62E6A">
            <wp:simplePos x="0" y="0"/>
            <wp:positionH relativeFrom="column">
              <wp:posOffset>-28575</wp:posOffset>
            </wp:positionH>
            <wp:positionV relativeFrom="page">
              <wp:posOffset>-904875</wp:posOffset>
            </wp:positionV>
            <wp:extent cx="7599045" cy="115824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568328" name="Agenda backgroun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99045" cy="11582400"/>
                    </a:xfrm>
                    <a:prstGeom prst="rect">
                      <a:avLst/>
                    </a:prstGeom>
                  </pic:spPr>
                </pic:pic>
              </a:graphicData>
            </a:graphic>
            <wp14:sizeRelH relativeFrom="page">
              <wp14:pctWidth>0</wp14:pctWidth>
            </wp14:sizeRelH>
            <wp14:sizeRelV relativeFrom="page">
              <wp14:pctHeight>0</wp14:pctHeight>
            </wp14:sizeRelV>
          </wp:anchor>
        </w:drawing>
      </w:r>
    </w:p>
    <w:p w14:paraId="31548832" w14:textId="77777777" w:rsidR="00AB1430" w:rsidRDefault="00AB1430" w:rsidP="00BC018D">
      <w:pPr>
        <w:ind w:left="1701"/>
        <w:rPr>
          <w:rFonts w:ascii="Calibri" w:hAnsi="Calibri" w:cs="Calibri"/>
          <w:sz w:val="22"/>
          <w:lang w:val="en-AU"/>
        </w:rPr>
      </w:pPr>
    </w:p>
    <w:p w14:paraId="12F9A6E8" w14:textId="77777777" w:rsidR="00976A1D" w:rsidRPr="007564CE" w:rsidRDefault="0095086D" w:rsidP="00BC018D">
      <w:pPr>
        <w:ind w:left="1701"/>
        <w:rPr>
          <w:rFonts w:ascii="Calibri" w:hAnsi="Calibri" w:cs="Calibri"/>
          <w:sz w:val="22"/>
          <w:lang w:val="en-AU"/>
        </w:rPr>
      </w:pPr>
      <w:r w:rsidRPr="003E4393">
        <w:rPr>
          <w:noProof/>
        </w:rPr>
        <w:drawing>
          <wp:inline distT="0" distB="0" distL="0" distR="0" wp14:anchorId="78EF5C04" wp14:editId="11A9F88C">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245062" name=""/>
                    <pic:cNvPicPr/>
                  </pic:nvPicPr>
                  <pic:blipFill>
                    <a:blip r:embed="rId8"/>
                    <a:stretch>
                      <a:fillRect/>
                    </a:stretch>
                  </pic:blipFill>
                  <pic:spPr>
                    <a:xfrm>
                      <a:off x="0" y="0"/>
                      <a:ext cx="1917745" cy="598555"/>
                    </a:xfrm>
                    <a:prstGeom prst="rect">
                      <a:avLst/>
                    </a:prstGeom>
                  </pic:spPr>
                </pic:pic>
              </a:graphicData>
            </a:graphic>
          </wp:inline>
        </w:drawing>
      </w:r>
    </w:p>
    <w:p w14:paraId="0E84C35D" w14:textId="77777777" w:rsidR="00976A1D" w:rsidRPr="007564CE" w:rsidRDefault="00976A1D" w:rsidP="00BC018D">
      <w:pPr>
        <w:ind w:left="1701"/>
        <w:rPr>
          <w:rFonts w:ascii="Calibri" w:hAnsi="Calibri" w:cs="Calibri"/>
          <w:sz w:val="22"/>
          <w:lang w:val="en-AU"/>
        </w:rPr>
      </w:pPr>
    </w:p>
    <w:p w14:paraId="1647794A" w14:textId="77777777" w:rsidR="00D21B81" w:rsidRDefault="00D21B81" w:rsidP="00BC018D">
      <w:pPr>
        <w:ind w:left="1701"/>
        <w:rPr>
          <w:rFonts w:ascii="Calibri" w:hAnsi="Calibri" w:cs="Calibri"/>
          <w:sz w:val="22"/>
          <w:lang w:val="en-AU"/>
        </w:rPr>
      </w:pPr>
    </w:p>
    <w:p w14:paraId="4F04CFB1" w14:textId="77777777" w:rsidR="00D21B81" w:rsidRPr="007564CE" w:rsidRDefault="0095086D" w:rsidP="00BC018D">
      <w:pPr>
        <w:ind w:left="1701"/>
        <w:rPr>
          <w:rFonts w:ascii="Calibri" w:eastAsia="Calibri" w:hAnsi="Calibri" w:cs="Calibri"/>
          <w:spacing w:val="24"/>
          <w:sz w:val="108"/>
          <w:szCs w:val="108"/>
          <w:lang w:val="en-AU"/>
        </w:rPr>
      </w:pPr>
      <w:r w:rsidRPr="007564CE">
        <w:rPr>
          <w:rFonts w:ascii="Calibri" w:eastAsia="Calibri" w:hAnsi="Calibri" w:cs="Calibri"/>
          <w:spacing w:val="24"/>
          <w:sz w:val="108"/>
          <w:szCs w:val="108"/>
          <w:lang w:val="en-AU"/>
        </w:rPr>
        <w:t>Agenda</w:t>
      </w:r>
    </w:p>
    <w:p w14:paraId="06A0A1E8" w14:textId="77777777" w:rsidR="00D21B81" w:rsidRPr="007564CE" w:rsidRDefault="0095086D" w:rsidP="00BC018D">
      <w:pPr>
        <w:ind w:left="1701"/>
        <w:rPr>
          <w:rFonts w:ascii="Calibri" w:hAnsi="Calibri"/>
          <w:caps/>
          <w:spacing w:val="24"/>
          <w:sz w:val="40"/>
          <w:szCs w:val="40"/>
          <w:lang w:val="en-AU"/>
        </w:rPr>
      </w:pPr>
      <w:r w:rsidRPr="1EBF2F42">
        <w:rPr>
          <w:rFonts w:ascii="Calibri" w:eastAsiaTheme="minorEastAsia" w:hAnsi="Calibri" w:cstheme="minorBidi"/>
          <w:spacing w:val="24"/>
          <w:sz w:val="40"/>
          <w:szCs w:val="40"/>
          <w:lang w:val="en-AU"/>
        </w:rPr>
        <w:t>S</w:t>
      </w:r>
      <w:r w:rsidR="00E613D8" w:rsidRPr="1EBF2F42">
        <w:rPr>
          <w:rFonts w:ascii="Calibri" w:eastAsiaTheme="minorEastAsia" w:hAnsi="Calibri" w:cstheme="minorBidi"/>
          <w:spacing w:val="24"/>
          <w:sz w:val="40"/>
          <w:szCs w:val="40"/>
          <w:lang w:val="en-AU"/>
        </w:rPr>
        <w:t xml:space="preserve">cheduled </w:t>
      </w:r>
      <w:r w:rsidRPr="1EBF2F42">
        <w:rPr>
          <w:rFonts w:ascii="Calibri" w:eastAsiaTheme="minorEastAsia" w:hAnsi="Calibri" w:cstheme="minorBidi"/>
          <w:spacing w:val="24"/>
          <w:sz w:val="40"/>
          <w:szCs w:val="40"/>
          <w:lang w:val="en-AU"/>
        </w:rPr>
        <w:t>C</w:t>
      </w:r>
      <w:r w:rsidR="00E613D8" w:rsidRPr="1EBF2F42">
        <w:rPr>
          <w:rFonts w:ascii="Calibri" w:eastAsiaTheme="minorEastAsia" w:hAnsi="Calibri" w:cstheme="minorBidi"/>
          <w:spacing w:val="24"/>
          <w:sz w:val="40"/>
          <w:szCs w:val="40"/>
          <w:lang w:val="en-AU"/>
        </w:rPr>
        <w:t xml:space="preserve">ouncil </w:t>
      </w:r>
      <w:r w:rsidRPr="1EBF2F42">
        <w:rPr>
          <w:rFonts w:ascii="Calibri" w:eastAsiaTheme="minorEastAsia" w:hAnsi="Calibri" w:cstheme="minorBidi"/>
          <w:spacing w:val="24"/>
          <w:sz w:val="40"/>
          <w:szCs w:val="40"/>
          <w:lang w:val="en-AU"/>
        </w:rPr>
        <w:t>M</w:t>
      </w:r>
      <w:r w:rsidR="00E613D8" w:rsidRPr="1EBF2F42">
        <w:rPr>
          <w:rFonts w:ascii="Calibri" w:eastAsiaTheme="minorEastAsia" w:hAnsi="Calibri" w:cstheme="minorBidi"/>
          <w:spacing w:val="24"/>
          <w:sz w:val="40"/>
          <w:szCs w:val="40"/>
          <w:lang w:val="en-AU"/>
        </w:rPr>
        <w:t>eeting</w:t>
      </w:r>
    </w:p>
    <w:p w14:paraId="5B6FE445" w14:textId="77777777" w:rsidR="000E6EC9" w:rsidRPr="007564CE" w:rsidRDefault="0095086D" w:rsidP="00BC018D">
      <w:pPr>
        <w:ind w:left="1701"/>
        <w:rPr>
          <w:rFonts w:ascii="Calibri" w:eastAsia="Calibri" w:hAnsi="Calibri" w:cs="Calibri"/>
          <w:spacing w:val="24"/>
          <w:sz w:val="32"/>
          <w:szCs w:val="32"/>
          <w:lang w:val="en-AU"/>
        </w:rPr>
      </w:pPr>
      <w:r w:rsidRPr="007564CE">
        <w:rPr>
          <w:rFonts w:ascii="Calibri" w:eastAsia="Calibri" w:hAnsi="Calibri" w:cs="Calibri"/>
          <w:spacing w:val="24"/>
          <w:sz w:val="32"/>
          <w:szCs w:val="32"/>
          <w:lang w:val="en-AU"/>
        </w:rPr>
        <w:t>Monday 21 November 2022</w:t>
      </w:r>
      <w:r w:rsidR="00350EC4" w:rsidRPr="007564CE">
        <w:rPr>
          <w:rFonts w:ascii="Calibri" w:eastAsia="Calibri" w:hAnsi="Calibri" w:cs="Calibri"/>
          <w:spacing w:val="24"/>
          <w:sz w:val="32"/>
          <w:szCs w:val="32"/>
          <w:lang w:val="en-AU"/>
        </w:rPr>
        <w:t xml:space="preserve"> </w:t>
      </w:r>
      <w:r w:rsidR="00060E50" w:rsidRPr="007564CE">
        <w:rPr>
          <w:rFonts w:ascii="Calibri" w:eastAsia="Calibri" w:hAnsi="Calibri" w:cs="Calibri"/>
          <w:spacing w:val="24"/>
          <w:sz w:val="32"/>
          <w:szCs w:val="32"/>
          <w:lang w:val="en-AU"/>
        </w:rPr>
        <w:t xml:space="preserve">at </w:t>
      </w:r>
      <w:r w:rsidR="00052DA8" w:rsidRPr="007564CE">
        <w:rPr>
          <w:rFonts w:ascii="Calibri" w:eastAsia="Calibri" w:hAnsi="Calibri" w:cs="Calibri"/>
          <w:spacing w:val="24"/>
          <w:sz w:val="32"/>
          <w:szCs w:val="32"/>
          <w:lang w:val="en-AU"/>
        </w:rPr>
        <w:t>6:30 pm</w:t>
      </w:r>
    </w:p>
    <w:p w14:paraId="6E952499" w14:textId="77777777" w:rsidR="003E3E96" w:rsidRPr="007564CE" w:rsidRDefault="003E3E96" w:rsidP="00BC018D">
      <w:pPr>
        <w:ind w:left="1701"/>
        <w:rPr>
          <w:rFonts w:ascii="Calibri" w:eastAsia="Calibri" w:hAnsi="Calibri" w:cs="Calibri"/>
          <w:spacing w:val="24"/>
          <w:sz w:val="32"/>
          <w:szCs w:val="32"/>
          <w:lang w:val="en-AU"/>
        </w:rPr>
      </w:pPr>
    </w:p>
    <w:p w14:paraId="6AA9F33F" w14:textId="77777777" w:rsidR="003E3E96" w:rsidRPr="007564CE" w:rsidRDefault="003E3E96" w:rsidP="00BC018D">
      <w:pPr>
        <w:ind w:left="1701"/>
        <w:rPr>
          <w:rFonts w:ascii="Calibri" w:eastAsia="Calibri" w:hAnsi="Calibri" w:cs="Calibri"/>
          <w:spacing w:val="24"/>
          <w:sz w:val="32"/>
          <w:szCs w:val="32"/>
          <w:lang w:val="en-AU"/>
        </w:rPr>
      </w:pPr>
    </w:p>
    <w:p w14:paraId="14E5A6DC" w14:textId="77777777" w:rsidR="003E3E96" w:rsidRPr="007564CE" w:rsidRDefault="003E3E96" w:rsidP="00BC018D">
      <w:pPr>
        <w:ind w:left="1701"/>
        <w:rPr>
          <w:rFonts w:ascii="Calibri" w:eastAsia="Calibri" w:hAnsi="Calibri" w:cs="Calibri"/>
          <w:spacing w:val="24"/>
          <w:sz w:val="32"/>
          <w:szCs w:val="32"/>
          <w:lang w:val="en-AU"/>
        </w:rPr>
      </w:pPr>
    </w:p>
    <w:p w14:paraId="493EF9C6" w14:textId="77777777" w:rsidR="003E3E96" w:rsidRPr="007564CE" w:rsidRDefault="003E3E96" w:rsidP="00BC018D">
      <w:pPr>
        <w:ind w:left="1701"/>
        <w:rPr>
          <w:rFonts w:ascii="Calibri" w:eastAsia="Calibri" w:hAnsi="Calibri" w:cs="Calibri"/>
          <w:spacing w:val="24"/>
          <w:sz w:val="32"/>
          <w:szCs w:val="32"/>
          <w:lang w:val="en-AU"/>
        </w:rPr>
      </w:pPr>
    </w:p>
    <w:p w14:paraId="1000EF15" w14:textId="77777777" w:rsidR="003E3E96" w:rsidRPr="007564CE" w:rsidRDefault="003E3E96" w:rsidP="00BC018D">
      <w:pPr>
        <w:ind w:left="1701"/>
        <w:rPr>
          <w:rFonts w:ascii="Calibri" w:eastAsia="Calibri" w:hAnsi="Calibri" w:cs="Calibri"/>
          <w:spacing w:val="24"/>
          <w:sz w:val="32"/>
          <w:szCs w:val="32"/>
          <w:lang w:val="en-AU"/>
        </w:rPr>
      </w:pPr>
    </w:p>
    <w:p w14:paraId="0EE0BD6B" w14:textId="77777777" w:rsidR="003E3E96" w:rsidRPr="007564CE" w:rsidRDefault="003E3E96" w:rsidP="00BC018D">
      <w:pPr>
        <w:ind w:left="1701"/>
        <w:rPr>
          <w:rFonts w:ascii="Calibri" w:eastAsia="Calibri" w:hAnsi="Calibri" w:cs="Calibri"/>
          <w:spacing w:val="24"/>
          <w:sz w:val="32"/>
          <w:szCs w:val="32"/>
          <w:lang w:val="en-AU"/>
        </w:rPr>
      </w:pPr>
    </w:p>
    <w:p w14:paraId="5ECF5B9B" w14:textId="77777777" w:rsidR="003E3E96" w:rsidRPr="007564CE" w:rsidRDefault="003E3E96" w:rsidP="00BC018D">
      <w:pPr>
        <w:ind w:left="1701"/>
        <w:rPr>
          <w:rFonts w:ascii="Calibri" w:eastAsia="Calibri" w:hAnsi="Calibri" w:cs="Calibri"/>
          <w:spacing w:val="24"/>
          <w:sz w:val="32"/>
          <w:szCs w:val="32"/>
          <w:lang w:val="en-AU"/>
        </w:rPr>
      </w:pPr>
    </w:p>
    <w:p w14:paraId="53FA29D1" w14:textId="77777777" w:rsidR="003E3E96" w:rsidRPr="007564CE" w:rsidRDefault="003E3E96" w:rsidP="00BC018D">
      <w:pPr>
        <w:ind w:left="1701"/>
        <w:rPr>
          <w:rFonts w:ascii="Calibri" w:eastAsia="Calibri" w:hAnsi="Calibri" w:cs="Calibri"/>
          <w:spacing w:val="24"/>
          <w:sz w:val="32"/>
          <w:szCs w:val="32"/>
          <w:lang w:val="en-AU"/>
        </w:rPr>
      </w:pPr>
    </w:p>
    <w:p w14:paraId="3F230EF8" w14:textId="77777777" w:rsidR="003E3E96" w:rsidRPr="007564CE" w:rsidRDefault="003E3E96" w:rsidP="00BC018D">
      <w:pPr>
        <w:ind w:left="1701"/>
        <w:rPr>
          <w:rFonts w:ascii="Calibri" w:eastAsia="Calibri" w:hAnsi="Calibri" w:cs="Calibri"/>
          <w:spacing w:val="24"/>
          <w:sz w:val="32"/>
          <w:szCs w:val="32"/>
          <w:lang w:val="en-AU"/>
        </w:rPr>
      </w:pPr>
    </w:p>
    <w:p w14:paraId="3F0203FB" w14:textId="77777777" w:rsidR="003E3E96" w:rsidRPr="007564CE" w:rsidRDefault="003E3E96" w:rsidP="00BC018D">
      <w:pPr>
        <w:ind w:left="1701"/>
        <w:rPr>
          <w:rFonts w:ascii="Calibri" w:eastAsia="Calibri" w:hAnsi="Calibri" w:cs="Calibri"/>
          <w:spacing w:val="24"/>
          <w:sz w:val="32"/>
          <w:szCs w:val="32"/>
          <w:lang w:val="en-AU"/>
        </w:rPr>
      </w:pPr>
    </w:p>
    <w:p w14:paraId="4B5F7D63" w14:textId="77777777" w:rsidR="003E3E96" w:rsidRPr="007564CE" w:rsidRDefault="003E3E96" w:rsidP="00BC018D">
      <w:pPr>
        <w:ind w:left="1701"/>
        <w:rPr>
          <w:rFonts w:ascii="Calibri" w:eastAsia="Calibri" w:hAnsi="Calibri" w:cs="Calibri"/>
          <w:spacing w:val="24"/>
          <w:sz w:val="32"/>
          <w:szCs w:val="32"/>
          <w:lang w:val="en-AU"/>
        </w:rPr>
      </w:pPr>
    </w:p>
    <w:p w14:paraId="295A2A90" w14:textId="77777777" w:rsidR="003E3E96" w:rsidRPr="007564CE" w:rsidRDefault="003E3E96" w:rsidP="00BC018D">
      <w:pPr>
        <w:ind w:left="1701"/>
        <w:rPr>
          <w:rFonts w:ascii="Calibri" w:eastAsia="Calibri" w:hAnsi="Calibri" w:cs="Calibri"/>
          <w:spacing w:val="24"/>
          <w:sz w:val="32"/>
          <w:szCs w:val="32"/>
          <w:lang w:val="en-AU"/>
        </w:rPr>
      </w:pPr>
    </w:p>
    <w:p w14:paraId="031FA9DD" w14:textId="77777777" w:rsidR="003E3E96" w:rsidRDefault="003E3E96" w:rsidP="00BC018D">
      <w:pPr>
        <w:ind w:left="1701"/>
        <w:rPr>
          <w:rFonts w:ascii="Calibri" w:eastAsia="Calibri" w:hAnsi="Calibri" w:cs="Calibri"/>
          <w:spacing w:val="24"/>
          <w:sz w:val="32"/>
          <w:szCs w:val="32"/>
          <w:lang w:val="en-AU"/>
        </w:rPr>
      </w:pPr>
    </w:p>
    <w:p w14:paraId="70C424B3" w14:textId="77777777" w:rsidR="00DA519B" w:rsidRPr="007564CE" w:rsidRDefault="00DA519B" w:rsidP="00E613D8">
      <w:pPr>
        <w:ind w:left="1701"/>
        <w:rPr>
          <w:rFonts w:ascii="Calibri" w:hAnsi="Calibri" w:cs="Calibri"/>
          <w:sz w:val="20"/>
          <w:szCs w:val="20"/>
          <w:lang w:val="en-AU"/>
        </w:rPr>
      </w:pPr>
    </w:p>
    <w:p w14:paraId="2FC0E7AF" w14:textId="77777777" w:rsidR="007025AF" w:rsidRDefault="007025AF" w:rsidP="00E613D8">
      <w:pPr>
        <w:ind w:left="1701"/>
        <w:rPr>
          <w:rFonts w:ascii="Calibri" w:hAnsi="Calibri"/>
          <w:lang w:val="en-AU"/>
        </w:rPr>
      </w:pPr>
    </w:p>
    <w:p w14:paraId="1684EA56" w14:textId="77777777" w:rsidR="007025AF" w:rsidRDefault="007025AF" w:rsidP="00E613D8">
      <w:pPr>
        <w:ind w:left="1701"/>
        <w:rPr>
          <w:rFonts w:ascii="Calibri" w:hAnsi="Calibri"/>
          <w:lang w:val="en-AU"/>
        </w:rPr>
      </w:pPr>
    </w:p>
    <w:p w14:paraId="041E9CD8" w14:textId="77777777" w:rsidR="007B6B49" w:rsidRDefault="007B6B49" w:rsidP="00E613D8">
      <w:pPr>
        <w:ind w:left="1701"/>
        <w:rPr>
          <w:rFonts w:ascii="Calibri" w:hAnsi="Calibri"/>
          <w:lang w:val="en-AU"/>
        </w:rPr>
      </w:pPr>
    </w:p>
    <w:p w14:paraId="2573B568" w14:textId="77777777" w:rsidR="007B6B49" w:rsidRDefault="007B6B49" w:rsidP="00E613D8">
      <w:pPr>
        <w:ind w:left="1701"/>
        <w:rPr>
          <w:rFonts w:ascii="Calibri" w:hAnsi="Calibri"/>
          <w:lang w:val="en-AU"/>
        </w:rPr>
      </w:pPr>
    </w:p>
    <w:p w14:paraId="63030D54" w14:textId="77777777" w:rsidR="007B6B49" w:rsidRDefault="007B6B49" w:rsidP="00E613D8">
      <w:pPr>
        <w:ind w:left="1701"/>
        <w:rPr>
          <w:rFonts w:ascii="Calibri" w:hAnsi="Calibri"/>
          <w:lang w:val="en-AU"/>
        </w:rPr>
      </w:pPr>
    </w:p>
    <w:p w14:paraId="0723325A" w14:textId="77777777" w:rsidR="248ED520" w:rsidRDefault="248ED520" w:rsidP="51B6C428">
      <w:pPr>
        <w:ind w:left="1701"/>
        <w:rPr>
          <w:rFonts w:ascii="Calibri" w:hAnsi="Calibri"/>
          <w:lang w:val="en-AU"/>
        </w:rPr>
      </w:pPr>
    </w:p>
    <w:p w14:paraId="6C4F4A35" w14:textId="77777777" w:rsidR="51B6C428" w:rsidRDefault="51B6C428" w:rsidP="51B6C428">
      <w:pPr>
        <w:ind w:left="1701"/>
        <w:rPr>
          <w:rFonts w:ascii="Calibri" w:hAnsi="Calibri"/>
          <w:lang w:val="en-AU"/>
        </w:rPr>
      </w:pPr>
    </w:p>
    <w:p w14:paraId="38DED734" w14:textId="77777777" w:rsidR="00DA519B" w:rsidRPr="007564CE" w:rsidRDefault="0095086D" w:rsidP="00FE3524">
      <w:pPr>
        <w:ind w:left="1701" w:right="1559"/>
        <w:rPr>
          <w:rFonts w:ascii="Calibri" w:hAnsi="Calibri"/>
          <w:lang w:val="en-AU"/>
        </w:rPr>
      </w:pPr>
      <w:r w:rsidRPr="1EBF2F42">
        <w:rPr>
          <w:rFonts w:ascii="Calibri" w:hAnsi="Calibri" w:cstheme="minorBidi"/>
          <w:lang w:val="en-AU"/>
        </w:rPr>
        <w:t>You are advised that a Meeting of Council has been called by the Chief Executive</w:t>
      </w:r>
      <w:r w:rsidR="002A57A6">
        <w:rPr>
          <w:rFonts w:ascii="Calibri" w:hAnsi="Calibri" w:cstheme="minorBidi"/>
          <w:lang w:val="en-AU"/>
        </w:rPr>
        <w:t xml:space="preserve"> </w:t>
      </w:r>
      <w:r w:rsidRPr="1EBF2F42">
        <w:rPr>
          <w:rFonts w:ascii="Calibri" w:hAnsi="Calibri" w:cstheme="minorBidi"/>
          <w:lang w:val="en-AU"/>
        </w:rPr>
        <w:t xml:space="preserve">Officer on </w:t>
      </w:r>
      <w:r w:rsidR="003C19E0" w:rsidRPr="1EBF2F42">
        <w:rPr>
          <w:rFonts w:ascii="Calibri" w:hAnsi="Calibri" w:cstheme="minorBidi"/>
          <w:lang w:val="en-AU"/>
        </w:rPr>
        <w:t xml:space="preserve">Monday 21 November 2022 at 6:30 pm </w:t>
      </w:r>
      <w:r w:rsidRPr="1EBF2F42">
        <w:rPr>
          <w:rFonts w:ascii="Calibri" w:hAnsi="Calibri" w:cstheme="minorBidi"/>
          <w:lang w:val="en-AU"/>
        </w:rPr>
        <w:t>for the transaction of the following</w:t>
      </w:r>
      <w:r w:rsidR="002A57A6">
        <w:rPr>
          <w:rFonts w:ascii="Calibri" w:hAnsi="Calibri" w:cstheme="minorBidi"/>
          <w:lang w:val="en-AU"/>
        </w:rPr>
        <w:t xml:space="preserve"> </w:t>
      </w:r>
      <w:r w:rsidRPr="1EBF2F42">
        <w:rPr>
          <w:rFonts w:ascii="Calibri" w:hAnsi="Calibri" w:cstheme="minorBidi"/>
          <w:lang w:val="en-AU"/>
        </w:rPr>
        <w:t xml:space="preserve">business. </w:t>
      </w:r>
    </w:p>
    <w:p w14:paraId="57F2BAC9" w14:textId="77777777" w:rsidR="00DA519B" w:rsidRPr="007564CE" w:rsidRDefault="00DA519B" w:rsidP="00FE3524">
      <w:pPr>
        <w:ind w:left="1701" w:right="1559"/>
        <w:rPr>
          <w:rFonts w:ascii="Calibri" w:hAnsi="Calibri"/>
          <w:lang w:val="en-AU"/>
        </w:rPr>
      </w:pPr>
    </w:p>
    <w:p w14:paraId="15F48325" w14:textId="77777777" w:rsidR="00DA519B" w:rsidRPr="007564CE" w:rsidRDefault="6B489332" w:rsidP="1D8AE63E">
      <w:pPr>
        <w:ind w:left="1701" w:right="1559"/>
        <w:rPr>
          <w:rFonts w:ascii="Calibri" w:hAnsi="Calibri"/>
          <w:lang w:val="en-AU"/>
        </w:rPr>
      </w:pPr>
      <w:r w:rsidRPr="08C82397">
        <w:rPr>
          <w:rFonts w:ascii="Calibri" w:hAnsi="Calibri" w:cstheme="minorBidi"/>
          <w:lang w:val="en-AU"/>
        </w:rPr>
        <w:t>T</w:t>
      </w:r>
      <w:r w:rsidR="0095086D" w:rsidRPr="08C82397">
        <w:rPr>
          <w:rFonts w:ascii="Calibri" w:hAnsi="Calibri" w:cstheme="minorBidi"/>
          <w:lang w:val="en-AU"/>
        </w:rPr>
        <w:t xml:space="preserve">his meeting will be held </w:t>
      </w:r>
      <w:r w:rsidR="24CEBD09" w:rsidRPr="08C82397">
        <w:rPr>
          <w:rFonts w:ascii="Calibri" w:hAnsi="Calibri" w:cstheme="minorBidi"/>
          <w:lang w:val="en-AU"/>
        </w:rPr>
        <w:t xml:space="preserve">in the </w:t>
      </w:r>
      <w:r w:rsidR="00A30B6F" w:rsidRPr="08C82397">
        <w:rPr>
          <w:rFonts w:ascii="Calibri" w:hAnsi="Calibri" w:cstheme="minorBidi"/>
          <w:lang w:val="en-AU"/>
        </w:rPr>
        <w:t xml:space="preserve">Council Chamber at </w:t>
      </w:r>
      <w:r w:rsidR="00E07D24" w:rsidRPr="08C82397">
        <w:rPr>
          <w:rFonts w:ascii="Calibri" w:hAnsi="Calibri" w:cstheme="minorBidi"/>
          <w:lang w:val="en-AU"/>
        </w:rPr>
        <w:t>Civic Centre</w:t>
      </w:r>
      <w:r w:rsidR="00740FFA" w:rsidRPr="08C82397">
        <w:rPr>
          <w:rFonts w:ascii="Calibri" w:hAnsi="Calibri" w:cstheme="minorBidi"/>
          <w:lang w:val="en-AU"/>
        </w:rPr>
        <w:t>, 25 Ferres Boulevard, South Morang 3752</w:t>
      </w:r>
      <w:r w:rsidR="00735276" w:rsidRPr="08C82397">
        <w:rPr>
          <w:rFonts w:ascii="Calibri" w:hAnsi="Calibri" w:cstheme="minorBidi"/>
          <w:lang w:val="en-AU"/>
        </w:rPr>
        <w:t xml:space="preserve"> </w:t>
      </w:r>
      <w:r w:rsidR="0095086D" w:rsidRPr="08C82397">
        <w:rPr>
          <w:rFonts w:ascii="Calibri" w:hAnsi="Calibri" w:cstheme="minorBidi"/>
          <w:lang w:val="en-AU"/>
        </w:rPr>
        <w:t xml:space="preserve">and will be </w:t>
      </w:r>
      <w:hyperlink r:id="rId9" w:history="1">
        <w:r w:rsidR="0095086D" w:rsidRPr="08C82397">
          <w:rPr>
            <w:rFonts w:ascii="Calibri" w:hAnsi="Calibri" w:cstheme="minorBidi"/>
            <w:color w:val="0000FF"/>
            <w:u w:val="single"/>
            <w:lang w:val="en-AU"/>
          </w:rPr>
          <w:t>livestreamed via Council’s website</w:t>
        </w:r>
      </w:hyperlink>
      <w:r w:rsidR="0095086D" w:rsidRPr="08C82397">
        <w:rPr>
          <w:rFonts w:ascii="Calibri" w:hAnsi="Calibri" w:cstheme="minorBidi"/>
          <w:lang w:val="en-AU"/>
        </w:rPr>
        <w:t xml:space="preserve">.   </w:t>
      </w:r>
    </w:p>
    <w:p w14:paraId="6057D8EA" w14:textId="77777777" w:rsidR="00DA519B" w:rsidRPr="007564CE" w:rsidRDefault="00DA519B" w:rsidP="00E613D8">
      <w:pPr>
        <w:ind w:left="1701"/>
        <w:rPr>
          <w:rFonts w:ascii="Calibri" w:hAnsi="Calibri"/>
          <w:lang w:val="en-AU"/>
        </w:rPr>
      </w:pPr>
    </w:p>
    <w:p w14:paraId="252964DF" w14:textId="77777777" w:rsidR="00DA519B" w:rsidRPr="00255E0D" w:rsidRDefault="0095086D" w:rsidP="00E613D8">
      <w:pPr>
        <w:ind w:left="1701"/>
        <w:rPr>
          <w:rFonts w:ascii="Calibri" w:hAnsi="Calibri"/>
          <w:b/>
          <w:spacing w:val="24"/>
          <w:lang w:val="en-AU"/>
        </w:rPr>
      </w:pPr>
      <w:r w:rsidRPr="00255E0D">
        <w:rPr>
          <w:rFonts w:ascii="Calibri" w:hAnsi="Calibri" w:cstheme="minorBidi"/>
          <w:b/>
          <w:spacing w:val="24"/>
          <w:lang w:val="en-AU"/>
        </w:rPr>
        <w:t xml:space="preserve">C </w:t>
      </w:r>
      <w:r w:rsidRPr="51B6C428">
        <w:rPr>
          <w:rFonts w:ascii="Calibri" w:hAnsi="Calibri" w:cstheme="minorBidi"/>
          <w:b/>
          <w:bCs/>
          <w:spacing w:val="24"/>
          <w:lang w:val="en-AU"/>
        </w:rPr>
        <w:t>L</w:t>
      </w:r>
      <w:r w:rsidR="1BCC6C4A" w:rsidRPr="51B6C428">
        <w:rPr>
          <w:rFonts w:ascii="Calibri" w:hAnsi="Calibri" w:cstheme="minorBidi"/>
          <w:b/>
          <w:bCs/>
          <w:spacing w:val="24"/>
          <w:lang w:val="en-AU"/>
        </w:rPr>
        <w:t>loyd</w:t>
      </w:r>
      <w:r w:rsidRPr="00255E0D">
        <w:rPr>
          <w:rFonts w:ascii="Calibri" w:hAnsi="Calibri" w:cstheme="minorBidi"/>
          <w:b/>
          <w:spacing w:val="24"/>
          <w:lang w:val="en-AU"/>
        </w:rPr>
        <w:t xml:space="preserve"> </w:t>
      </w:r>
    </w:p>
    <w:p w14:paraId="400F8D03" w14:textId="77777777" w:rsidR="00DA519B" w:rsidRPr="00255E0D" w:rsidRDefault="0095086D" w:rsidP="00E613D8">
      <w:pPr>
        <w:ind w:left="1701"/>
        <w:rPr>
          <w:rFonts w:ascii="Calibri" w:hAnsi="Calibri"/>
          <w:b/>
          <w:spacing w:val="24"/>
          <w:lang w:val="en-AU"/>
        </w:rPr>
      </w:pPr>
      <w:r w:rsidRPr="51B6C428">
        <w:rPr>
          <w:rFonts w:ascii="Calibri" w:hAnsi="Calibri" w:cstheme="minorBidi"/>
          <w:b/>
          <w:bCs/>
          <w:spacing w:val="24"/>
          <w:lang w:val="en-AU"/>
        </w:rPr>
        <w:t>C</w:t>
      </w:r>
      <w:r w:rsidR="150FE82C" w:rsidRPr="51B6C428">
        <w:rPr>
          <w:rFonts w:ascii="Calibri" w:hAnsi="Calibri" w:cstheme="minorBidi"/>
          <w:b/>
          <w:bCs/>
          <w:spacing w:val="24"/>
          <w:lang w:val="en-AU"/>
        </w:rPr>
        <w:t>hief</w:t>
      </w:r>
      <w:r w:rsidRPr="51B6C428">
        <w:rPr>
          <w:rFonts w:ascii="Calibri" w:hAnsi="Calibri" w:cstheme="minorBidi"/>
          <w:b/>
          <w:bCs/>
          <w:spacing w:val="24"/>
          <w:lang w:val="en-AU"/>
        </w:rPr>
        <w:t xml:space="preserve"> E</w:t>
      </w:r>
      <w:r w:rsidR="6BBEACB7" w:rsidRPr="51B6C428">
        <w:rPr>
          <w:rFonts w:ascii="Calibri" w:hAnsi="Calibri" w:cstheme="minorBidi"/>
          <w:b/>
          <w:bCs/>
          <w:spacing w:val="24"/>
          <w:lang w:val="en-AU"/>
        </w:rPr>
        <w:t>xecutive Officer</w:t>
      </w:r>
    </w:p>
    <w:p w14:paraId="2FA1894D" w14:textId="77777777" w:rsidR="00A77B3E" w:rsidRDefault="00A77B3E">
      <w:pPr>
        <w:sectPr w:rsidR="00A77B3E">
          <w:pgSz w:w="11906" w:h="16838"/>
          <w:pgMar w:top="0" w:right="0" w:bottom="0" w:left="0" w:header="720" w:footer="720" w:gutter="0"/>
          <w:cols w:space="720"/>
          <w:docGrid w:linePitch="360"/>
        </w:sectPr>
      </w:pPr>
    </w:p>
    <w:p w14:paraId="631D2750" w14:textId="77777777" w:rsidR="000E6EC9" w:rsidRPr="00BD5B03" w:rsidRDefault="0095086D" w:rsidP="00160716">
      <w:pPr>
        <w:spacing w:before="360" w:after="360"/>
        <w:rPr>
          <w:rFonts w:ascii="Calibri" w:hAnsi="Calibri"/>
          <w:sz w:val="72"/>
          <w:szCs w:val="72"/>
          <w:lang w:val="en-AU"/>
        </w:rPr>
      </w:pPr>
      <w:r w:rsidRPr="00BD5B03">
        <w:rPr>
          <w:rFonts w:ascii="Calibri" w:hAnsi="Calibri"/>
          <w:sz w:val="72"/>
          <w:szCs w:val="72"/>
          <w:lang w:val="en-AU"/>
        </w:rPr>
        <w:lastRenderedPageBreak/>
        <w:t>Administrators</w:t>
      </w:r>
    </w:p>
    <w:p w14:paraId="707A07D1" w14:textId="77777777" w:rsidR="00C86958" w:rsidRPr="00BD5B03" w:rsidRDefault="0095086D" w:rsidP="00C86958">
      <w:pPr>
        <w:rPr>
          <w:rFonts w:ascii="Calibri" w:hAnsi="Calibri"/>
          <w:sz w:val="32"/>
          <w:szCs w:val="32"/>
          <w:lang w:val="en-AU"/>
        </w:rPr>
      </w:pPr>
      <w:r w:rsidRPr="00BD5B03">
        <w:rPr>
          <w:rFonts w:ascii="Calibri" w:hAnsi="Calibri"/>
          <w:sz w:val="32"/>
          <w:szCs w:val="32"/>
          <w:lang w:val="en-AU"/>
        </w:rPr>
        <w:t xml:space="preserve">Lydia Wilson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Pr="00BD5B03">
        <w:rPr>
          <w:rFonts w:ascii="Calibri" w:hAnsi="Calibri"/>
          <w:sz w:val="32"/>
          <w:szCs w:val="32"/>
          <w:lang w:val="en-AU"/>
        </w:rPr>
        <w:t>Chair of Council</w:t>
      </w:r>
    </w:p>
    <w:p w14:paraId="148AE260" w14:textId="77777777" w:rsidR="00C86958" w:rsidRPr="00BD5B03" w:rsidRDefault="00C86958" w:rsidP="00C86958">
      <w:pPr>
        <w:rPr>
          <w:rFonts w:ascii="Calibri" w:hAnsi="Calibri"/>
          <w:sz w:val="32"/>
          <w:szCs w:val="32"/>
          <w:lang w:val="en-AU"/>
        </w:rPr>
      </w:pPr>
    </w:p>
    <w:p w14:paraId="2F1B43AF" w14:textId="77777777" w:rsidR="00C86958" w:rsidRPr="00BD5B03" w:rsidRDefault="0095086D" w:rsidP="00C86958">
      <w:pPr>
        <w:rPr>
          <w:rFonts w:ascii="Calibri" w:hAnsi="Calibri"/>
          <w:sz w:val="32"/>
          <w:szCs w:val="32"/>
          <w:lang w:val="en-AU"/>
        </w:rPr>
      </w:pPr>
      <w:r w:rsidRPr="00BD5B03">
        <w:rPr>
          <w:rFonts w:ascii="Calibri" w:hAnsi="Calibri"/>
          <w:sz w:val="32"/>
          <w:szCs w:val="32"/>
          <w:lang w:val="en-AU"/>
        </w:rPr>
        <w:t xml:space="preserve">Peita Duncan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Pr="00BD5B03">
        <w:rPr>
          <w:rFonts w:ascii="Calibri" w:hAnsi="Calibri"/>
          <w:sz w:val="32"/>
          <w:szCs w:val="32"/>
          <w:lang w:val="en-AU"/>
        </w:rPr>
        <w:t>Administrator</w:t>
      </w:r>
    </w:p>
    <w:p w14:paraId="44005D00" w14:textId="77777777" w:rsidR="00C86958" w:rsidRPr="00BD5B03" w:rsidRDefault="00C86958" w:rsidP="00C86958">
      <w:pPr>
        <w:rPr>
          <w:rFonts w:ascii="Calibri" w:hAnsi="Calibri"/>
          <w:sz w:val="32"/>
          <w:szCs w:val="32"/>
          <w:lang w:val="en-AU"/>
        </w:rPr>
      </w:pPr>
    </w:p>
    <w:p w14:paraId="5CFCAD54" w14:textId="77777777" w:rsidR="004F797D" w:rsidRPr="00BD5B03" w:rsidRDefault="0095086D" w:rsidP="00C86958">
      <w:pPr>
        <w:rPr>
          <w:rFonts w:ascii="Calibri" w:hAnsi="Calibri"/>
          <w:sz w:val="32"/>
          <w:szCs w:val="32"/>
          <w:lang w:val="en-AU"/>
        </w:rPr>
      </w:pPr>
      <w:r w:rsidRPr="00BD5B03">
        <w:rPr>
          <w:rFonts w:ascii="Calibri" w:hAnsi="Calibri"/>
          <w:sz w:val="32"/>
          <w:szCs w:val="32"/>
          <w:lang w:val="en-AU"/>
        </w:rPr>
        <w:t xml:space="preserve">Chris Eddy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00BC463C" w:rsidRPr="00BD5B03">
        <w:rPr>
          <w:rFonts w:ascii="Calibri" w:hAnsi="Calibri"/>
          <w:sz w:val="32"/>
          <w:szCs w:val="32"/>
          <w:lang w:val="en-AU"/>
        </w:rPr>
        <w:tab/>
      </w:r>
      <w:r w:rsidRPr="00BD5B03">
        <w:rPr>
          <w:rFonts w:ascii="Calibri" w:hAnsi="Calibri"/>
          <w:sz w:val="32"/>
          <w:szCs w:val="32"/>
          <w:lang w:val="en-AU"/>
        </w:rPr>
        <w:t>Administrator</w:t>
      </w:r>
    </w:p>
    <w:p w14:paraId="649251AB" w14:textId="77777777" w:rsidR="008E5258" w:rsidRDefault="008E5258" w:rsidP="00C86958">
      <w:pPr>
        <w:rPr>
          <w:rFonts w:ascii="Calibri" w:hAnsi="Calibri"/>
          <w:b/>
          <w:bCs/>
          <w:sz w:val="28"/>
          <w:szCs w:val="28"/>
          <w:lang w:val="en-AU"/>
        </w:rPr>
      </w:pPr>
    </w:p>
    <w:p w14:paraId="5C540B60" w14:textId="77777777" w:rsidR="009732ED" w:rsidRDefault="009732ED" w:rsidP="009732ED">
      <w:pPr>
        <w:rPr>
          <w:rFonts w:ascii="Calibri" w:hAnsi="Calibri"/>
          <w:b/>
          <w:bCs/>
          <w:sz w:val="28"/>
          <w:szCs w:val="28"/>
          <w:lang w:val="en-AU"/>
        </w:rPr>
      </w:pPr>
    </w:p>
    <w:p w14:paraId="1F453E30" w14:textId="77777777" w:rsidR="009732ED" w:rsidRPr="00F85A5F" w:rsidRDefault="0095086D" w:rsidP="009732ED">
      <w:pPr>
        <w:pBdr>
          <w:top w:val="single" w:sz="8" w:space="12" w:color="auto"/>
          <w:left w:val="single" w:sz="8" w:space="6" w:color="auto"/>
          <w:bottom w:val="single" w:sz="8" w:space="12" w:color="auto"/>
          <w:right w:val="single" w:sz="8" w:space="6" w:color="auto"/>
        </w:pBdr>
        <w:rPr>
          <w:rFonts w:ascii="Calibri" w:hAnsi="Calibri"/>
          <w:sz w:val="22"/>
          <w:szCs w:val="22"/>
          <w:lang w:val="en-AU"/>
        </w:rPr>
      </w:pPr>
      <w:r w:rsidRPr="00F85A5F">
        <w:rPr>
          <w:rFonts w:ascii="Calibri" w:hAnsi="Calibri"/>
          <w:sz w:val="28"/>
          <w:szCs w:val="28"/>
          <w:lang w:val="en-AU"/>
        </w:rPr>
        <w:t xml:space="preserve">On 19 June 2020 the Acting Minister for Local Government appointed the Panel of Administrators for the City of Whittlesea and appointed </w:t>
      </w:r>
      <w:r w:rsidR="00414E3B">
        <w:rPr>
          <w:rFonts w:ascii="Calibri" w:hAnsi="Calibri"/>
          <w:sz w:val="28"/>
          <w:szCs w:val="28"/>
          <w:lang w:val="en-AU"/>
        </w:rPr>
        <w:t xml:space="preserve">Ms </w:t>
      </w:r>
      <w:r w:rsidRPr="00F85A5F">
        <w:rPr>
          <w:rFonts w:ascii="Calibri" w:hAnsi="Calibri"/>
          <w:sz w:val="28"/>
          <w:szCs w:val="28"/>
          <w:lang w:val="en-AU"/>
        </w:rPr>
        <w:t>Lydia Wilson as Chair of the Panel.  The Panel of Administrators comprises of Ms Lydia Wilson, Ms Peita Duncan</w:t>
      </w:r>
      <w:r w:rsidRPr="00232CDA">
        <w:rPr>
          <w:rFonts w:ascii="Calibri" w:hAnsi="Calibri"/>
          <w:sz w:val="28"/>
          <w:szCs w:val="28"/>
          <w:lang w:val="en-AU"/>
        </w:rPr>
        <w:t xml:space="preserve"> </w:t>
      </w:r>
      <w:r w:rsidRPr="00F85A5F">
        <w:rPr>
          <w:rFonts w:ascii="Calibri" w:hAnsi="Calibri"/>
          <w:sz w:val="28"/>
          <w:szCs w:val="28"/>
          <w:lang w:val="en-AU"/>
        </w:rPr>
        <w:t>and Mr Chris Eddy</w:t>
      </w:r>
      <w:r>
        <w:rPr>
          <w:rFonts w:ascii="Calibri" w:hAnsi="Calibri"/>
          <w:sz w:val="28"/>
          <w:szCs w:val="28"/>
          <w:lang w:val="en-AU"/>
        </w:rPr>
        <w:t xml:space="preserve"> who</w:t>
      </w:r>
      <w:r w:rsidRPr="00F85A5F">
        <w:rPr>
          <w:rFonts w:ascii="Calibri" w:hAnsi="Calibri"/>
          <w:sz w:val="28"/>
          <w:szCs w:val="28"/>
          <w:lang w:val="en-AU"/>
        </w:rPr>
        <w:t xml:space="preserve"> will undertake the duties of the Council of the City of Whittlesea until the October 2024 Local Government Election.</w:t>
      </w:r>
    </w:p>
    <w:p w14:paraId="3E6F88E3" w14:textId="77777777" w:rsidR="009732ED" w:rsidRDefault="009732ED" w:rsidP="00C86958">
      <w:pPr>
        <w:rPr>
          <w:rFonts w:ascii="Calibri" w:hAnsi="Calibri"/>
          <w:b/>
          <w:bCs/>
          <w:sz w:val="28"/>
          <w:szCs w:val="28"/>
          <w:lang w:val="en-AU"/>
        </w:rPr>
      </w:pPr>
    </w:p>
    <w:p w14:paraId="57E330F3" w14:textId="77777777" w:rsidR="009732ED" w:rsidRPr="003A22E3" w:rsidRDefault="0095086D" w:rsidP="006C35D8">
      <w:pPr>
        <w:spacing w:before="360" w:after="360"/>
        <w:rPr>
          <w:rFonts w:ascii="Calibri" w:hAnsi="Calibri"/>
          <w:sz w:val="72"/>
          <w:szCs w:val="72"/>
          <w:lang w:val="en-AU"/>
        </w:rPr>
      </w:pPr>
      <w:r w:rsidRPr="003A22E3">
        <w:rPr>
          <w:rFonts w:ascii="Calibri" w:hAnsi="Calibri"/>
          <w:sz w:val="72"/>
          <w:szCs w:val="72"/>
          <w:lang w:val="en-AU"/>
        </w:rPr>
        <w:t>Senior Officers</w:t>
      </w:r>
    </w:p>
    <w:p w14:paraId="41D9B4DE" w14:textId="77777777" w:rsidR="009732ED" w:rsidRPr="00D04286" w:rsidRDefault="0095086D" w:rsidP="009732ED">
      <w:pPr>
        <w:rPr>
          <w:rFonts w:ascii="Calibri" w:hAnsi="Calibri"/>
          <w:sz w:val="28"/>
          <w:szCs w:val="28"/>
          <w:lang w:val="en-AU"/>
        </w:rPr>
      </w:pPr>
      <w:r w:rsidRPr="00D04286">
        <w:rPr>
          <w:rFonts w:ascii="Calibri" w:hAnsi="Calibri"/>
          <w:sz w:val="28"/>
          <w:szCs w:val="28"/>
          <w:lang w:val="en-AU"/>
        </w:rPr>
        <w:t>Craig Lloyd</w:t>
      </w:r>
      <w:r w:rsidRPr="00D04286">
        <w:rPr>
          <w:rFonts w:ascii="Calibri" w:hAnsi="Calibri"/>
          <w:sz w:val="28"/>
          <w:szCs w:val="28"/>
          <w:lang w:val="en-AU"/>
        </w:rPr>
        <w:tab/>
      </w:r>
      <w:r w:rsidRPr="00D04286">
        <w:rPr>
          <w:rFonts w:ascii="Calibri" w:hAnsi="Calibri"/>
          <w:sz w:val="28"/>
          <w:szCs w:val="28"/>
          <w:lang w:val="en-AU"/>
        </w:rPr>
        <w:tab/>
      </w:r>
      <w:r w:rsidRPr="00D04286">
        <w:rPr>
          <w:rFonts w:ascii="Calibri" w:hAnsi="Calibri"/>
          <w:sz w:val="28"/>
          <w:szCs w:val="28"/>
          <w:lang w:val="en-AU"/>
        </w:rPr>
        <w:tab/>
        <w:t>Chief Executive Officer</w:t>
      </w:r>
    </w:p>
    <w:p w14:paraId="57FC7347" w14:textId="77777777" w:rsidR="009732ED" w:rsidRPr="00D04286" w:rsidRDefault="009732ED" w:rsidP="009732ED">
      <w:pPr>
        <w:rPr>
          <w:rFonts w:ascii="Calibri" w:hAnsi="Calibri"/>
          <w:sz w:val="28"/>
          <w:szCs w:val="28"/>
          <w:lang w:val="en-AU"/>
        </w:rPr>
      </w:pPr>
    </w:p>
    <w:p w14:paraId="0ADF4157" w14:textId="77777777" w:rsidR="009732ED" w:rsidRDefault="0095086D" w:rsidP="3AE5DFA4">
      <w:pPr>
        <w:spacing w:line="259" w:lineRule="auto"/>
        <w:rPr>
          <w:rFonts w:ascii="Calibri" w:hAnsi="Calibri"/>
          <w:sz w:val="22"/>
          <w:szCs w:val="22"/>
          <w:lang w:val="en-AU"/>
        </w:rPr>
      </w:pPr>
      <w:r w:rsidRPr="0F2F1815">
        <w:rPr>
          <w:rFonts w:ascii="Calibri" w:hAnsi="Calibri"/>
          <w:sz w:val="28"/>
          <w:szCs w:val="28"/>
          <w:lang w:val="en-AU"/>
        </w:rPr>
        <w:t>Kate McCaughey</w:t>
      </w:r>
      <w:r>
        <w:rPr>
          <w:rFonts w:ascii="Calibri" w:hAnsi="Calibri"/>
          <w:sz w:val="22"/>
          <w:lang w:val="en-AU"/>
        </w:rPr>
        <w:tab/>
      </w:r>
      <w:r>
        <w:rPr>
          <w:rFonts w:ascii="Calibri" w:hAnsi="Calibri"/>
          <w:sz w:val="22"/>
          <w:lang w:val="en-AU"/>
        </w:rPr>
        <w:tab/>
      </w:r>
      <w:r w:rsidRPr="0F2F1815">
        <w:rPr>
          <w:rFonts w:ascii="Calibri" w:hAnsi="Calibri"/>
          <w:sz w:val="28"/>
          <w:szCs w:val="28"/>
          <w:lang w:val="en-AU"/>
        </w:rPr>
        <w:t>Director Community Wellbeing</w:t>
      </w:r>
    </w:p>
    <w:p w14:paraId="31DA5237" w14:textId="77777777" w:rsidR="009732ED" w:rsidRPr="00D04286" w:rsidRDefault="009732ED" w:rsidP="009732ED">
      <w:pPr>
        <w:rPr>
          <w:rFonts w:ascii="Calibri" w:hAnsi="Calibri"/>
          <w:sz w:val="28"/>
          <w:szCs w:val="28"/>
          <w:lang w:val="en-AU"/>
        </w:rPr>
      </w:pPr>
    </w:p>
    <w:p w14:paraId="1F90D6E2" w14:textId="77777777" w:rsidR="009732ED" w:rsidRPr="00D04286" w:rsidRDefault="0095086D" w:rsidP="009732ED">
      <w:pPr>
        <w:rPr>
          <w:rFonts w:ascii="Calibri" w:hAnsi="Calibri"/>
          <w:sz w:val="28"/>
          <w:szCs w:val="28"/>
          <w:lang w:val="en-AU"/>
        </w:rPr>
      </w:pPr>
      <w:r w:rsidRPr="00D04286">
        <w:rPr>
          <w:rFonts w:ascii="Calibri" w:hAnsi="Calibri"/>
          <w:sz w:val="28"/>
          <w:szCs w:val="28"/>
          <w:lang w:val="en-AU"/>
        </w:rPr>
        <w:t>Justin O’Meara</w:t>
      </w:r>
      <w:r w:rsidRPr="00D04286">
        <w:rPr>
          <w:rFonts w:ascii="Calibri" w:hAnsi="Calibri"/>
          <w:sz w:val="28"/>
          <w:szCs w:val="28"/>
          <w:lang w:val="en-AU"/>
        </w:rPr>
        <w:tab/>
      </w:r>
      <w:r w:rsidRPr="00D04286">
        <w:rPr>
          <w:rFonts w:ascii="Calibri" w:hAnsi="Calibri"/>
          <w:sz w:val="28"/>
          <w:szCs w:val="28"/>
          <w:lang w:val="en-AU"/>
        </w:rPr>
        <w:tab/>
        <w:t>Director Planning &amp; Development</w:t>
      </w:r>
    </w:p>
    <w:p w14:paraId="129059D8" w14:textId="77777777" w:rsidR="009732ED" w:rsidRPr="00D04286" w:rsidRDefault="009732ED" w:rsidP="009732ED">
      <w:pPr>
        <w:rPr>
          <w:rFonts w:ascii="Calibri" w:hAnsi="Calibri"/>
          <w:sz w:val="28"/>
          <w:szCs w:val="28"/>
          <w:lang w:val="en-AU"/>
        </w:rPr>
      </w:pPr>
    </w:p>
    <w:p w14:paraId="46D380B8" w14:textId="77777777" w:rsidR="0023F077" w:rsidRDefault="0095086D" w:rsidP="0023F077">
      <w:pPr>
        <w:spacing w:line="259" w:lineRule="auto"/>
        <w:rPr>
          <w:rFonts w:ascii="Calibri" w:hAnsi="Calibri"/>
          <w:sz w:val="22"/>
          <w:szCs w:val="22"/>
          <w:lang w:val="en-AU"/>
        </w:rPr>
      </w:pPr>
      <w:r w:rsidRPr="0A5808CC">
        <w:rPr>
          <w:rFonts w:ascii="Calibri" w:hAnsi="Calibri"/>
          <w:sz w:val="28"/>
          <w:szCs w:val="28"/>
          <w:lang w:val="en-AU"/>
        </w:rPr>
        <w:t>Sarah Renner</w:t>
      </w:r>
      <w:r>
        <w:rPr>
          <w:rFonts w:ascii="Calibri" w:hAnsi="Calibri"/>
          <w:sz w:val="22"/>
          <w:lang w:val="en-AU"/>
        </w:rPr>
        <w:tab/>
      </w:r>
      <w:r>
        <w:rPr>
          <w:rFonts w:ascii="Calibri" w:hAnsi="Calibri"/>
          <w:sz w:val="22"/>
          <w:lang w:val="en-AU"/>
        </w:rPr>
        <w:tab/>
      </w:r>
      <w:r w:rsidR="23AB2184" w:rsidRPr="0A5808CC">
        <w:rPr>
          <w:rFonts w:ascii="Calibri" w:eastAsia="Calibri" w:hAnsi="Calibri" w:cs="Calibri"/>
          <w:color w:val="000000" w:themeColor="text1"/>
          <w:sz w:val="28"/>
          <w:szCs w:val="28"/>
          <w:lang w:val="en-AU"/>
        </w:rPr>
        <w:t>Director Customer &amp; Corporate Services</w:t>
      </w:r>
      <w:r w:rsidRPr="0A5808CC">
        <w:rPr>
          <w:rFonts w:ascii="Calibri" w:hAnsi="Calibri"/>
          <w:sz w:val="28"/>
          <w:szCs w:val="28"/>
          <w:lang w:val="en-AU"/>
        </w:rPr>
        <w:t xml:space="preserve"> </w:t>
      </w:r>
    </w:p>
    <w:p w14:paraId="3AFDF719" w14:textId="77777777" w:rsidR="009732ED" w:rsidRPr="003C7F60" w:rsidRDefault="009732ED" w:rsidP="0F2F1815">
      <w:pPr>
        <w:rPr>
          <w:rFonts w:ascii="Calibri" w:hAnsi="Calibri"/>
          <w:sz w:val="28"/>
          <w:szCs w:val="28"/>
          <w:lang w:val="en-AU"/>
        </w:rPr>
      </w:pPr>
    </w:p>
    <w:p w14:paraId="3BFD5545" w14:textId="77777777" w:rsidR="009732ED" w:rsidRPr="003C7F60" w:rsidRDefault="0095086D" w:rsidP="0023F077">
      <w:pPr>
        <w:rPr>
          <w:rFonts w:ascii="Calibri" w:hAnsi="Calibri"/>
          <w:sz w:val="28"/>
          <w:szCs w:val="28"/>
          <w:lang w:val="en-AU"/>
        </w:rPr>
      </w:pPr>
      <w:r w:rsidRPr="0023F077">
        <w:rPr>
          <w:rFonts w:ascii="Calibri" w:hAnsi="Calibri"/>
          <w:sz w:val="28"/>
          <w:szCs w:val="28"/>
          <w:lang w:val="en-AU"/>
        </w:rPr>
        <w:t>Debbie Wood</w:t>
      </w:r>
      <w:r>
        <w:rPr>
          <w:rFonts w:ascii="Calibri" w:hAnsi="Calibri"/>
          <w:sz w:val="22"/>
          <w:lang w:val="en-AU"/>
        </w:rPr>
        <w:tab/>
      </w:r>
      <w:r>
        <w:rPr>
          <w:rFonts w:ascii="Calibri" w:hAnsi="Calibri"/>
          <w:sz w:val="22"/>
          <w:lang w:val="en-AU"/>
        </w:rPr>
        <w:tab/>
      </w:r>
      <w:r w:rsidRPr="0023F077">
        <w:rPr>
          <w:rFonts w:ascii="Calibri" w:hAnsi="Calibri"/>
          <w:sz w:val="28"/>
          <w:szCs w:val="28"/>
          <w:lang w:val="en-AU"/>
        </w:rPr>
        <w:t>Director Infrastructure &amp; Environment</w:t>
      </w:r>
    </w:p>
    <w:p w14:paraId="00BD1415" w14:textId="77777777" w:rsidR="009732ED" w:rsidRPr="003C7F60" w:rsidRDefault="009732ED" w:rsidP="67408004">
      <w:pPr>
        <w:rPr>
          <w:rFonts w:ascii="Calibri" w:hAnsi="Calibri"/>
          <w:sz w:val="28"/>
          <w:szCs w:val="28"/>
          <w:lang w:val="en-AU"/>
        </w:rPr>
      </w:pPr>
    </w:p>
    <w:p w14:paraId="70B81F33" w14:textId="77777777" w:rsidR="009732ED" w:rsidRDefault="0095086D" w:rsidP="0F2F1815">
      <w:pPr>
        <w:rPr>
          <w:rFonts w:ascii="Calibri" w:hAnsi="Calibri"/>
          <w:sz w:val="28"/>
          <w:szCs w:val="28"/>
          <w:lang w:val="en-AU"/>
        </w:rPr>
      </w:pPr>
      <w:r w:rsidRPr="0F2F1815">
        <w:rPr>
          <w:rFonts w:ascii="Calibri" w:hAnsi="Calibri"/>
          <w:sz w:val="28"/>
          <w:szCs w:val="28"/>
          <w:lang w:val="en-AU"/>
        </w:rPr>
        <w:t>Frank Joyce</w:t>
      </w:r>
      <w:r>
        <w:rPr>
          <w:rFonts w:ascii="Calibri" w:hAnsi="Calibri"/>
          <w:sz w:val="22"/>
          <w:lang w:val="en-AU"/>
        </w:rPr>
        <w:tab/>
      </w:r>
      <w:r>
        <w:rPr>
          <w:rFonts w:ascii="Calibri" w:hAnsi="Calibri"/>
          <w:sz w:val="22"/>
          <w:lang w:val="en-AU"/>
        </w:rPr>
        <w:tab/>
      </w:r>
      <w:r>
        <w:rPr>
          <w:rFonts w:ascii="Calibri" w:hAnsi="Calibri"/>
          <w:sz w:val="22"/>
          <w:lang w:val="en-AU"/>
        </w:rPr>
        <w:tab/>
      </w:r>
      <w:r w:rsidRPr="0F2F1815">
        <w:rPr>
          <w:rFonts w:ascii="Calibri" w:hAnsi="Calibri"/>
          <w:sz w:val="28"/>
          <w:szCs w:val="28"/>
          <w:lang w:val="en-AU"/>
        </w:rPr>
        <w:t>Executive Manager Governance &amp; Strategy</w:t>
      </w:r>
    </w:p>
    <w:p w14:paraId="6291E2DC" w14:textId="77777777" w:rsidR="009732ED" w:rsidRDefault="009732ED" w:rsidP="0F2F1815">
      <w:pPr>
        <w:rPr>
          <w:rFonts w:ascii="Calibri" w:hAnsi="Calibri"/>
          <w:sz w:val="28"/>
          <w:szCs w:val="28"/>
          <w:lang w:val="en-AU"/>
        </w:rPr>
      </w:pPr>
    </w:p>
    <w:p w14:paraId="11B8F68E" w14:textId="77777777" w:rsidR="009732ED" w:rsidRDefault="0095086D" w:rsidP="0F2F1815">
      <w:pPr>
        <w:rPr>
          <w:rFonts w:ascii="Calibri" w:hAnsi="Calibri"/>
          <w:sz w:val="28"/>
          <w:szCs w:val="28"/>
          <w:lang w:val="en-AU"/>
        </w:rPr>
      </w:pPr>
      <w:r w:rsidRPr="0F2F1815">
        <w:rPr>
          <w:rFonts w:ascii="Calibri" w:hAnsi="Calibri"/>
          <w:sz w:val="28"/>
          <w:szCs w:val="28"/>
          <w:lang w:val="en-AU"/>
        </w:rPr>
        <w:t>Janine Morgan</w:t>
      </w:r>
      <w:r>
        <w:rPr>
          <w:rFonts w:ascii="Calibri" w:hAnsi="Calibri"/>
          <w:sz w:val="22"/>
          <w:lang w:val="en-AU"/>
        </w:rPr>
        <w:tab/>
      </w:r>
      <w:r>
        <w:rPr>
          <w:rFonts w:ascii="Calibri" w:hAnsi="Calibri"/>
          <w:sz w:val="22"/>
          <w:lang w:val="en-AU"/>
        </w:rPr>
        <w:tab/>
      </w:r>
      <w:r w:rsidRPr="0F2F1815">
        <w:rPr>
          <w:rFonts w:ascii="Calibri" w:hAnsi="Calibri"/>
          <w:sz w:val="28"/>
          <w:szCs w:val="28"/>
          <w:lang w:val="en-AU"/>
        </w:rPr>
        <w:t>Executive Manager Public Affairs</w:t>
      </w:r>
    </w:p>
    <w:p w14:paraId="7FD756E3" w14:textId="77777777" w:rsidR="009732ED" w:rsidRDefault="009732ED" w:rsidP="0F2F1815">
      <w:pPr>
        <w:rPr>
          <w:rFonts w:ascii="Calibri" w:hAnsi="Calibri"/>
          <w:b/>
          <w:bCs/>
          <w:sz w:val="22"/>
          <w:szCs w:val="22"/>
          <w:lang w:val="en-AU"/>
        </w:rPr>
      </w:pPr>
    </w:p>
    <w:p w14:paraId="032D303D" w14:textId="77777777" w:rsidR="000E6EC9" w:rsidRPr="00DD678D" w:rsidRDefault="00A77B3E" w:rsidP="0003490A">
      <w:pPr>
        <w:rPr>
          <w:rFonts w:ascii="Calibri" w:hAnsi="Calibri"/>
          <w:sz w:val="32"/>
          <w:szCs w:val="32"/>
          <w:lang w:val="en-AU"/>
        </w:rPr>
      </w:pPr>
      <w:r>
        <w:rPr>
          <w:rFonts w:ascii="Calibri" w:eastAsia="Calibri" w:hAnsi="Calibri" w:cs="Calibri"/>
          <w:b/>
          <w:color w:val="000000"/>
          <w:sz w:val="28"/>
        </w:rPr>
        <w:br w:type="page"/>
      </w:r>
      <w:r w:rsidR="0095086D" w:rsidRPr="00DD678D">
        <w:rPr>
          <w:rFonts w:ascii="Calibri" w:hAnsi="Calibri"/>
          <w:sz w:val="32"/>
          <w:szCs w:val="32"/>
          <w:lang w:val="en-AU"/>
        </w:rPr>
        <w:lastRenderedPageBreak/>
        <w:t>O</w:t>
      </w:r>
      <w:r w:rsidR="00DD678D" w:rsidRPr="00DD678D">
        <w:rPr>
          <w:rFonts w:ascii="Calibri" w:hAnsi="Calibri"/>
          <w:sz w:val="32"/>
          <w:szCs w:val="32"/>
          <w:lang w:val="en-AU"/>
        </w:rPr>
        <w:t>rder of Business</w:t>
      </w:r>
    </w:p>
    <w:p w14:paraId="77A04BAE" w14:textId="77777777" w:rsidR="00DD678D" w:rsidRPr="00DD678D" w:rsidRDefault="00DD678D" w:rsidP="0003490A">
      <w:pPr>
        <w:rPr>
          <w:rFonts w:ascii="Calibri" w:hAnsi="Calibri"/>
          <w:lang w:val="en-AU"/>
        </w:rPr>
      </w:pPr>
    </w:p>
    <w:p w14:paraId="5B8442E7" w14:textId="77777777" w:rsidR="00DD678D" w:rsidRDefault="0095086D" w:rsidP="0003490A">
      <w:pPr>
        <w:rPr>
          <w:rFonts w:ascii="Calibri" w:hAnsi="Calibri"/>
          <w:lang w:val="en-AU"/>
        </w:rPr>
      </w:pPr>
      <w:r w:rsidRPr="00DD678D">
        <w:rPr>
          <w:rFonts w:ascii="Calibri" w:hAnsi="Calibri"/>
          <w:lang w:val="en-AU"/>
        </w:rPr>
        <w:t>The Chief Executive Officer submits the following business:</w:t>
      </w:r>
    </w:p>
    <w:p w14:paraId="7C079006" w14:textId="77777777" w:rsidR="00393820" w:rsidRPr="00DD678D" w:rsidRDefault="00393820" w:rsidP="0003490A">
      <w:pPr>
        <w:rPr>
          <w:rFonts w:ascii="Calibri" w:hAnsi="Calibri"/>
          <w:lang w:val="en-AU"/>
        </w:rPr>
      </w:pPr>
    </w:p>
    <w:p w14:paraId="63B6F5FB" w14:textId="5AF88172" w:rsidR="00D31FE3" w:rsidRDefault="0095086D">
      <w:pPr>
        <w:pStyle w:val="TOC1"/>
        <w:rPr>
          <w:rFonts w:asciiTheme="minorHAnsi" w:eastAsiaTheme="minorEastAsia" w:hAnsiTheme="minorHAnsi" w:cstheme="minorBidi"/>
          <w:noProof/>
          <w:color w:val="auto"/>
          <w:sz w:val="22"/>
          <w:szCs w:val="22"/>
          <w:lang w:val="en-AU" w:eastAsia="en-AU"/>
        </w:rPr>
      </w:pPr>
      <w:r>
        <w:rPr>
          <w:b/>
          <w:sz w:val="28"/>
        </w:rPr>
        <w:fldChar w:fldCharType="begin"/>
      </w:r>
      <w:r w:rsidR="00A77B3E">
        <w:rPr>
          <w:b/>
          <w:sz w:val="28"/>
        </w:rPr>
        <w:instrText>TOC \f \h</w:instrText>
      </w:r>
      <w:r>
        <w:rPr>
          <w:b/>
          <w:sz w:val="28"/>
        </w:rPr>
        <w:fldChar w:fldCharType="separate"/>
      </w:r>
      <w:hyperlink w:anchor="_Toc119593704" w:history="1">
        <w:r w:rsidR="00D31FE3" w:rsidRPr="00A8407F">
          <w:rPr>
            <w:rStyle w:val="Hyperlink"/>
            <w:noProof/>
          </w:rPr>
          <w:t>1</w:t>
        </w:r>
        <w:r w:rsidR="00D31FE3">
          <w:rPr>
            <w:rFonts w:asciiTheme="minorHAnsi" w:eastAsiaTheme="minorEastAsia" w:hAnsiTheme="minorHAnsi" w:cstheme="minorBidi"/>
            <w:noProof/>
            <w:color w:val="auto"/>
            <w:sz w:val="22"/>
            <w:szCs w:val="22"/>
            <w:lang w:val="en-AU" w:eastAsia="en-AU"/>
          </w:rPr>
          <w:tab/>
        </w:r>
        <w:r w:rsidR="00D31FE3" w:rsidRPr="00A8407F">
          <w:rPr>
            <w:rStyle w:val="Hyperlink"/>
            <w:noProof/>
          </w:rPr>
          <w:t>Opening</w:t>
        </w:r>
        <w:r w:rsidR="00D31FE3">
          <w:rPr>
            <w:noProof/>
          </w:rPr>
          <w:tab/>
        </w:r>
        <w:r w:rsidR="00D31FE3">
          <w:rPr>
            <w:noProof/>
          </w:rPr>
          <w:fldChar w:fldCharType="begin"/>
        </w:r>
        <w:r w:rsidR="00D31FE3">
          <w:rPr>
            <w:noProof/>
          </w:rPr>
          <w:instrText xml:space="preserve"> PAGEREF _Toc119593704 \h </w:instrText>
        </w:r>
        <w:r w:rsidR="00D31FE3">
          <w:rPr>
            <w:noProof/>
          </w:rPr>
        </w:r>
        <w:r w:rsidR="00D31FE3">
          <w:rPr>
            <w:noProof/>
          </w:rPr>
          <w:fldChar w:fldCharType="separate"/>
        </w:r>
        <w:r w:rsidR="00D31FE3">
          <w:rPr>
            <w:noProof/>
          </w:rPr>
          <w:t>6</w:t>
        </w:r>
        <w:r w:rsidR="00D31FE3">
          <w:rPr>
            <w:noProof/>
          </w:rPr>
          <w:fldChar w:fldCharType="end"/>
        </w:r>
      </w:hyperlink>
    </w:p>
    <w:p w14:paraId="7D078E0C" w14:textId="41963C7B" w:rsidR="00D31FE3" w:rsidRDefault="006F071B">
      <w:pPr>
        <w:pStyle w:val="TOC2"/>
        <w:rPr>
          <w:rFonts w:asciiTheme="minorHAnsi" w:eastAsiaTheme="minorEastAsia" w:hAnsiTheme="minorHAnsi" w:cstheme="minorBidi"/>
          <w:noProof/>
          <w:color w:val="auto"/>
          <w:sz w:val="22"/>
          <w:szCs w:val="22"/>
          <w:lang w:val="en-AU" w:eastAsia="en-AU"/>
        </w:rPr>
      </w:pPr>
      <w:hyperlink w:anchor="_Toc119593705" w:history="1">
        <w:r w:rsidR="00D31FE3" w:rsidRPr="00A8407F">
          <w:rPr>
            <w:rStyle w:val="Hyperlink"/>
            <w:noProof/>
          </w:rPr>
          <w:t>1.1</w:t>
        </w:r>
        <w:r w:rsidR="00D31FE3">
          <w:rPr>
            <w:rFonts w:asciiTheme="minorHAnsi" w:eastAsiaTheme="minorEastAsia" w:hAnsiTheme="minorHAnsi" w:cstheme="minorBidi"/>
            <w:noProof/>
            <w:color w:val="auto"/>
            <w:sz w:val="22"/>
            <w:szCs w:val="22"/>
            <w:lang w:val="en-AU" w:eastAsia="en-AU"/>
          </w:rPr>
          <w:tab/>
        </w:r>
        <w:r w:rsidR="00D31FE3" w:rsidRPr="00A8407F">
          <w:rPr>
            <w:rStyle w:val="Hyperlink"/>
            <w:noProof/>
          </w:rPr>
          <w:t>Meeting Opening and Introductions</w:t>
        </w:r>
        <w:r w:rsidR="00D31FE3">
          <w:rPr>
            <w:noProof/>
          </w:rPr>
          <w:tab/>
        </w:r>
        <w:r w:rsidR="00D31FE3">
          <w:rPr>
            <w:noProof/>
          </w:rPr>
          <w:fldChar w:fldCharType="begin"/>
        </w:r>
        <w:r w:rsidR="00D31FE3">
          <w:rPr>
            <w:noProof/>
          </w:rPr>
          <w:instrText xml:space="preserve"> PAGEREF _Toc119593705 \h </w:instrText>
        </w:r>
        <w:r w:rsidR="00D31FE3">
          <w:rPr>
            <w:noProof/>
          </w:rPr>
        </w:r>
        <w:r w:rsidR="00D31FE3">
          <w:rPr>
            <w:noProof/>
          </w:rPr>
          <w:fldChar w:fldCharType="separate"/>
        </w:r>
        <w:r w:rsidR="00D31FE3">
          <w:rPr>
            <w:noProof/>
          </w:rPr>
          <w:t>6</w:t>
        </w:r>
        <w:r w:rsidR="00D31FE3">
          <w:rPr>
            <w:noProof/>
          </w:rPr>
          <w:fldChar w:fldCharType="end"/>
        </w:r>
      </w:hyperlink>
    </w:p>
    <w:p w14:paraId="25E169D5" w14:textId="4A08B909" w:rsidR="00D31FE3" w:rsidRDefault="006F071B">
      <w:pPr>
        <w:pStyle w:val="TOC2"/>
        <w:rPr>
          <w:rFonts w:asciiTheme="minorHAnsi" w:eastAsiaTheme="minorEastAsia" w:hAnsiTheme="minorHAnsi" w:cstheme="minorBidi"/>
          <w:noProof/>
          <w:color w:val="auto"/>
          <w:sz w:val="22"/>
          <w:szCs w:val="22"/>
          <w:lang w:val="en-AU" w:eastAsia="en-AU"/>
        </w:rPr>
      </w:pPr>
      <w:hyperlink w:anchor="_Toc119593706" w:history="1">
        <w:r w:rsidR="00D31FE3" w:rsidRPr="00A8407F">
          <w:rPr>
            <w:rStyle w:val="Hyperlink"/>
            <w:noProof/>
          </w:rPr>
          <w:t>1.2</w:t>
        </w:r>
        <w:r w:rsidR="00D31FE3">
          <w:rPr>
            <w:rFonts w:asciiTheme="minorHAnsi" w:eastAsiaTheme="minorEastAsia" w:hAnsiTheme="minorHAnsi" w:cstheme="minorBidi"/>
            <w:noProof/>
            <w:color w:val="auto"/>
            <w:sz w:val="22"/>
            <w:szCs w:val="22"/>
            <w:lang w:val="en-AU" w:eastAsia="en-AU"/>
          </w:rPr>
          <w:tab/>
        </w:r>
        <w:r w:rsidR="00D31FE3" w:rsidRPr="00A8407F">
          <w:rPr>
            <w:rStyle w:val="Hyperlink"/>
            <w:noProof/>
          </w:rPr>
          <w:t>Acknowledgement of Traditional Owners Statement</w:t>
        </w:r>
        <w:r w:rsidR="00D31FE3">
          <w:rPr>
            <w:noProof/>
          </w:rPr>
          <w:tab/>
        </w:r>
        <w:r w:rsidR="00D31FE3">
          <w:rPr>
            <w:noProof/>
          </w:rPr>
          <w:fldChar w:fldCharType="begin"/>
        </w:r>
        <w:r w:rsidR="00D31FE3">
          <w:rPr>
            <w:noProof/>
          </w:rPr>
          <w:instrText xml:space="preserve"> PAGEREF _Toc119593706 \h </w:instrText>
        </w:r>
        <w:r w:rsidR="00D31FE3">
          <w:rPr>
            <w:noProof/>
          </w:rPr>
        </w:r>
        <w:r w:rsidR="00D31FE3">
          <w:rPr>
            <w:noProof/>
          </w:rPr>
          <w:fldChar w:fldCharType="separate"/>
        </w:r>
        <w:r w:rsidR="00D31FE3">
          <w:rPr>
            <w:noProof/>
          </w:rPr>
          <w:t>6</w:t>
        </w:r>
        <w:r w:rsidR="00D31FE3">
          <w:rPr>
            <w:noProof/>
          </w:rPr>
          <w:fldChar w:fldCharType="end"/>
        </w:r>
      </w:hyperlink>
    </w:p>
    <w:p w14:paraId="53A5D370" w14:textId="6ED720E0" w:rsidR="00D31FE3" w:rsidRDefault="006F071B">
      <w:pPr>
        <w:pStyle w:val="TOC2"/>
        <w:rPr>
          <w:rFonts w:asciiTheme="minorHAnsi" w:eastAsiaTheme="minorEastAsia" w:hAnsiTheme="minorHAnsi" w:cstheme="minorBidi"/>
          <w:noProof/>
          <w:color w:val="auto"/>
          <w:sz w:val="22"/>
          <w:szCs w:val="22"/>
          <w:lang w:val="en-AU" w:eastAsia="en-AU"/>
        </w:rPr>
      </w:pPr>
      <w:hyperlink w:anchor="_Toc119593707" w:history="1">
        <w:r w:rsidR="00D31FE3" w:rsidRPr="00A8407F">
          <w:rPr>
            <w:rStyle w:val="Hyperlink"/>
            <w:noProof/>
          </w:rPr>
          <w:t>1.3</w:t>
        </w:r>
        <w:r w:rsidR="00D31FE3">
          <w:rPr>
            <w:rFonts w:asciiTheme="minorHAnsi" w:eastAsiaTheme="minorEastAsia" w:hAnsiTheme="minorHAnsi" w:cstheme="minorBidi"/>
            <w:noProof/>
            <w:color w:val="auto"/>
            <w:sz w:val="22"/>
            <w:szCs w:val="22"/>
            <w:lang w:val="en-AU" w:eastAsia="en-AU"/>
          </w:rPr>
          <w:tab/>
        </w:r>
        <w:r w:rsidR="00D31FE3" w:rsidRPr="00A8407F">
          <w:rPr>
            <w:rStyle w:val="Hyperlink"/>
            <w:noProof/>
          </w:rPr>
          <w:t>Diversity Statement</w:t>
        </w:r>
        <w:r w:rsidR="00D31FE3">
          <w:rPr>
            <w:noProof/>
          </w:rPr>
          <w:tab/>
        </w:r>
        <w:r w:rsidR="00D31FE3">
          <w:rPr>
            <w:noProof/>
          </w:rPr>
          <w:fldChar w:fldCharType="begin"/>
        </w:r>
        <w:r w:rsidR="00D31FE3">
          <w:rPr>
            <w:noProof/>
          </w:rPr>
          <w:instrText xml:space="preserve"> PAGEREF _Toc119593707 \h </w:instrText>
        </w:r>
        <w:r w:rsidR="00D31FE3">
          <w:rPr>
            <w:noProof/>
          </w:rPr>
        </w:r>
        <w:r w:rsidR="00D31FE3">
          <w:rPr>
            <w:noProof/>
          </w:rPr>
          <w:fldChar w:fldCharType="separate"/>
        </w:r>
        <w:r w:rsidR="00D31FE3">
          <w:rPr>
            <w:noProof/>
          </w:rPr>
          <w:t>6</w:t>
        </w:r>
        <w:r w:rsidR="00D31FE3">
          <w:rPr>
            <w:noProof/>
          </w:rPr>
          <w:fldChar w:fldCharType="end"/>
        </w:r>
      </w:hyperlink>
    </w:p>
    <w:p w14:paraId="1BAD5F55" w14:textId="51C90FDE" w:rsidR="00D31FE3" w:rsidRDefault="006F071B">
      <w:pPr>
        <w:pStyle w:val="TOC2"/>
        <w:rPr>
          <w:rFonts w:asciiTheme="minorHAnsi" w:eastAsiaTheme="minorEastAsia" w:hAnsiTheme="minorHAnsi" w:cstheme="minorBidi"/>
          <w:noProof/>
          <w:color w:val="auto"/>
          <w:sz w:val="22"/>
          <w:szCs w:val="22"/>
          <w:lang w:val="en-AU" w:eastAsia="en-AU"/>
        </w:rPr>
      </w:pPr>
      <w:hyperlink w:anchor="_Toc119593708" w:history="1">
        <w:r w:rsidR="00D31FE3" w:rsidRPr="00A8407F">
          <w:rPr>
            <w:rStyle w:val="Hyperlink"/>
            <w:noProof/>
          </w:rPr>
          <w:t>1.4</w:t>
        </w:r>
        <w:r w:rsidR="00D31FE3">
          <w:rPr>
            <w:rFonts w:asciiTheme="minorHAnsi" w:eastAsiaTheme="minorEastAsia" w:hAnsiTheme="minorHAnsi" w:cstheme="minorBidi"/>
            <w:noProof/>
            <w:color w:val="auto"/>
            <w:sz w:val="22"/>
            <w:szCs w:val="22"/>
            <w:lang w:val="en-AU" w:eastAsia="en-AU"/>
          </w:rPr>
          <w:tab/>
        </w:r>
        <w:r w:rsidR="00D31FE3" w:rsidRPr="00A8407F">
          <w:rPr>
            <w:rStyle w:val="Hyperlink"/>
            <w:noProof/>
          </w:rPr>
          <w:t>Attendance</w:t>
        </w:r>
        <w:r w:rsidR="00D31FE3">
          <w:rPr>
            <w:noProof/>
          </w:rPr>
          <w:tab/>
        </w:r>
        <w:r w:rsidR="00D31FE3">
          <w:rPr>
            <w:noProof/>
          </w:rPr>
          <w:fldChar w:fldCharType="begin"/>
        </w:r>
        <w:r w:rsidR="00D31FE3">
          <w:rPr>
            <w:noProof/>
          </w:rPr>
          <w:instrText xml:space="preserve"> PAGEREF _Toc119593708 \h </w:instrText>
        </w:r>
        <w:r w:rsidR="00D31FE3">
          <w:rPr>
            <w:noProof/>
          </w:rPr>
        </w:r>
        <w:r w:rsidR="00D31FE3">
          <w:rPr>
            <w:noProof/>
          </w:rPr>
          <w:fldChar w:fldCharType="separate"/>
        </w:r>
        <w:r w:rsidR="00D31FE3">
          <w:rPr>
            <w:noProof/>
          </w:rPr>
          <w:t>6</w:t>
        </w:r>
        <w:r w:rsidR="00D31FE3">
          <w:rPr>
            <w:noProof/>
          </w:rPr>
          <w:fldChar w:fldCharType="end"/>
        </w:r>
      </w:hyperlink>
    </w:p>
    <w:p w14:paraId="652F0C14" w14:textId="6B6EB280" w:rsidR="00D31FE3" w:rsidRDefault="006F071B">
      <w:pPr>
        <w:pStyle w:val="TOC1"/>
        <w:rPr>
          <w:rFonts w:asciiTheme="minorHAnsi" w:eastAsiaTheme="minorEastAsia" w:hAnsiTheme="minorHAnsi" w:cstheme="minorBidi"/>
          <w:noProof/>
          <w:color w:val="auto"/>
          <w:sz w:val="22"/>
          <w:szCs w:val="22"/>
          <w:lang w:val="en-AU" w:eastAsia="en-AU"/>
        </w:rPr>
      </w:pPr>
      <w:hyperlink w:anchor="_Toc119593709" w:history="1">
        <w:r w:rsidR="00D31FE3" w:rsidRPr="00A8407F">
          <w:rPr>
            <w:rStyle w:val="Hyperlink"/>
            <w:noProof/>
          </w:rPr>
          <w:t>2</w:t>
        </w:r>
        <w:r w:rsidR="00D31FE3">
          <w:rPr>
            <w:rFonts w:asciiTheme="minorHAnsi" w:eastAsiaTheme="minorEastAsia" w:hAnsiTheme="minorHAnsi" w:cstheme="minorBidi"/>
            <w:noProof/>
            <w:color w:val="auto"/>
            <w:sz w:val="22"/>
            <w:szCs w:val="22"/>
            <w:lang w:val="en-AU" w:eastAsia="en-AU"/>
          </w:rPr>
          <w:tab/>
        </w:r>
        <w:r w:rsidR="00D31FE3" w:rsidRPr="00A8407F">
          <w:rPr>
            <w:rStyle w:val="Hyperlink"/>
            <w:noProof/>
          </w:rPr>
          <w:t>Declarations of Conflict of Interest</w:t>
        </w:r>
        <w:r w:rsidR="00D31FE3">
          <w:rPr>
            <w:noProof/>
          </w:rPr>
          <w:tab/>
        </w:r>
        <w:r w:rsidR="00D31FE3">
          <w:rPr>
            <w:noProof/>
          </w:rPr>
          <w:fldChar w:fldCharType="begin"/>
        </w:r>
        <w:r w:rsidR="00D31FE3">
          <w:rPr>
            <w:noProof/>
          </w:rPr>
          <w:instrText xml:space="preserve"> PAGEREF _Toc119593709 \h </w:instrText>
        </w:r>
        <w:r w:rsidR="00D31FE3">
          <w:rPr>
            <w:noProof/>
          </w:rPr>
        </w:r>
        <w:r w:rsidR="00D31FE3">
          <w:rPr>
            <w:noProof/>
          </w:rPr>
          <w:fldChar w:fldCharType="separate"/>
        </w:r>
        <w:r w:rsidR="00D31FE3">
          <w:rPr>
            <w:noProof/>
          </w:rPr>
          <w:t>7</w:t>
        </w:r>
        <w:r w:rsidR="00D31FE3">
          <w:rPr>
            <w:noProof/>
          </w:rPr>
          <w:fldChar w:fldCharType="end"/>
        </w:r>
      </w:hyperlink>
    </w:p>
    <w:p w14:paraId="58EF510D" w14:textId="09A04212" w:rsidR="00D31FE3" w:rsidRDefault="006F071B">
      <w:pPr>
        <w:pStyle w:val="TOC1"/>
        <w:rPr>
          <w:rFonts w:asciiTheme="minorHAnsi" w:eastAsiaTheme="minorEastAsia" w:hAnsiTheme="minorHAnsi" w:cstheme="minorBidi"/>
          <w:noProof/>
          <w:color w:val="auto"/>
          <w:sz w:val="22"/>
          <w:szCs w:val="22"/>
          <w:lang w:val="en-AU" w:eastAsia="en-AU"/>
        </w:rPr>
      </w:pPr>
      <w:hyperlink w:anchor="_Toc119593710" w:history="1">
        <w:r w:rsidR="00D31FE3" w:rsidRPr="00A8407F">
          <w:rPr>
            <w:rStyle w:val="Hyperlink"/>
            <w:noProof/>
          </w:rPr>
          <w:t>3</w:t>
        </w:r>
        <w:r w:rsidR="00D31FE3">
          <w:rPr>
            <w:rFonts w:asciiTheme="minorHAnsi" w:eastAsiaTheme="minorEastAsia" w:hAnsiTheme="minorHAnsi" w:cstheme="minorBidi"/>
            <w:noProof/>
            <w:color w:val="auto"/>
            <w:sz w:val="22"/>
            <w:szCs w:val="22"/>
            <w:lang w:val="en-AU" w:eastAsia="en-AU"/>
          </w:rPr>
          <w:tab/>
        </w:r>
        <w:r w:rsidR="00D31FE3" w:rsidRPr="00A8407F">
          <w:rPr>
            <w:rStyle w:val="Hyperlink"/>
            <w:noProof/>
          </w:rPr>
          <w:t>Confirmation of Minutes of Previous Meeting/s</w:t>
        </w:r>
        <w:r w:rsidR="00D31FE3">
          <w:rPr>
            <w:noProof/>
          </w:rPr>
          <w:tab/>
        </w:r>
        <w:r w:rsidR="00D31FE3">
          <w:rPr>
            <w:noProof/>
          </w:rPr>
          <w:fldChar w:fldCharType="begin"/>
        </w:r>
        <w:r w:rsidR="00D31FE3">
          <w:rPr>
            <w:noProof/>
          </w:rPr>
          <w:instrText xml:space="preserve"> PAGEREF _Toc119593710 \h </w:instrText>
        </w:r>
        <w:r w:rsidR="00D31FE3">
          <w:rPr>
            <w:noProof/>
          </w:rPr>
        </w:r>
        <w:r w:rsidR="00D31FE3">
          <w:rPr>
            <w:noProof/>
          </w:rPr>
          <w:fldChar w:fldCharType="separate"/>
        </w:r>
        <w:r w:rsidR="00D31FE3">
          <w:rPr>
            <w:noProof/>
          </w:rPr>
          <w:t>7</w:t>
        </w:r>
        <w:r w:rsidR="00D31FE3">
          <w:rPr>
            <w:noProof/>
          </w:rPr>
          <w:fldChar w:fldCharType="end"/>
        </w:r>
      </w:hyperlink>
    </w:p>
    <w:p w14:paraId="70054E3D" w14:textId="52B2FD32" w:rsidR="00D31FE3" w:rsidRDefault="006F071B">
      <w:pPr>
        <w:pStyle w:val="TOC1"/>
        <w:rPr>
          <w:rFonts w:asciiTheme="minorHAnsi" w:eastAsiaTheme="minorEastAsia" w:hAnsiTheme="minorHAnsi" w:cstheme="minorBidi"/>
          <w:noProof/>
          <w:color w:val="auto"/>
          <w:sz w:val="22"/>
          <w:szCs w:val="22"/>
          <w:lang w:val="en-AU" w:eastAsia="en-AU"/>
        </w:rPr>
      </w:pPr>
      <w:hyperlink w:anchor="_Toc119593711" w:history="1">
        <w:r w:rsidR="00D31FE3" w:rsidRPr="00A8407F">
          <w:rPr>
            <w:rStyle w:val="Hyperlink"/>
            <w:noProof/>
          </w:rPr>
          <w:t>4</w:t>
        </w:r>
        <w:r w:rsidR="00D31FE3">
          <w:rPr>
            <w:rFonts w:asciiTheme="minorHAnsi" w:eastAsiaTheme="minorEastAsia" w:hAnsiTheme="minorHAnsi" w:cstheme="minorBidi"/>
            <w:noProof/>
            <w:color w:val="auto"/>
            <w:sz w:val="22"/>
            <w:szCs w:val="22"/>
            <w:lang w:val="en-AU" w:eastAsia="en-AU"/>
          </w:rPr>
          <w:tab/>
        </w:r>
        <w:r w:rsidR="00D31FE3" w:rsidRPr="00A8407F">
          <w:rPr>
            <w:rStyle w:val="Hyperlink"/>
            <w:noProof/>
          </w:rPr>
          <w:t>Public Questions, Petitions and Joint Letters</w:t>
        </w:r>
        <w:r w:rsidR="00D31FE3">
          <w:rPr>
            <w:noProof/>
          </w:rPr>
          <w:tab/>
        </w:r>
        <w:r w:rsidR="00D31FE3">
          <w:rPr>
            <w:noProof/>
          </w:rPr>
          <w:fldChar w:fldCharType="begin"/>
        </w:r>
        <w:r w:rsidR="00D31FE3">
          <w:rPr>
            <w:noProof/>
          </w:rPr>
          <w:instrText xml:space="preserve"> PAGEREF _Toc119593711 \h </w:instrText>
        </w:r>
        <w:r w:rsidR="00D31FE3">
          <w:rPr>
            <w:noProof/>
          </w:rPr>
        </w:r>
        <w:r w:rsidR="00D31FE3">
          <w:rPr>
            <w:noProof/>
          </w:rPr>
          <w:fldChar w:fldCharType="separate"/>
        </w:r>
        <w:r w:rsidR="00D31FE3">
          <w:rPr>
            <w:noProof/>
          </w:rPr>
          <w:t>8</w:t>
        </w:r>
        <w:r w:rsidR="00D31FE3">
          <w:rPr>
            <w:noProof/>
          </w:rPr>
          <w:fldChar w:fldCharType="end"/>
        </w:r>
      </w:hyperlink>
    </w:p>
    <w:p w14:paraId="1697774B" w14:textId="01A8D37C" w:rsidR="00D31FE3" w:rsidRDefault="006F071B">
      <w:pPr>
        <w:pStyle w:val="TOC2"/>
        <w:rPr>
          <w:rFonts w:asciiTheme="minorHAnsi" w:eastAsiaTheme="minorEastAsia" w:hAnsiTheme="minorHAnsi" w:cstheme="minorBidi"/>
          <w:noProof/>
          <w:color w:val="auto"/>
          <w:sz w:val="22"/>
          <w:szCs w:val="22"/>
          <w:lang w:val="en-AU" w:eastAsia="en-AU"/>
        </w:rPr>
      </w:pPr>
      <w:hyperlink w:anchor="_Toc119593712" w:history="1">
        <w:r w:rsidR="00D31FE3" w:rsidRPr="00A8407F">
          <w:rPr>
            <w:rStyle w:val="Hyperlink"/>
            <w:noProof/>
          </w:rPr>
          <w:t>4.1</w:t>
        </w:r>
        <w:r w:rsidR="00D31FE3">
          <w:rPr>
            <w:rFonts w:asciiTheme="minorHAnsi" w:eastAsiaTheme="minorEastAsia" w:hAnsiTheme="minorHAnsi" w:cstheme="minorBidi"/>
            <w:noProof/>
            <w:color w:val="auto"/>
            <w:sz w:val="22"/>
            <w:szCs w:val="22"/>
            <w:lang w:val="en-AU" w:eastAsia="en-AU"/>
          </w:rPr>
          <w:tab/>
        </w:r>
        <w:r w:rsidR="00D31FE3" w:rsidRPr="00A8407F">
          <w:rPr>
            <w:rStyle w:val="Hyperlink"/>
            <w:noProof/>
          </w:rPr>
          <w:t>Public Question Time</w:t>
        </w:r>
        <w:r w:rsidR="00D31FE3">
          <w:rPr>
            <w:noProof/>
          </w:rPr>
          <w:tab/>
        </w:r>
        <w:r w:rsidR="00D31FE3">
          <w:rPr>
            <w:noProof/>
          </w:rPr>
          <w:fldChar w:fldCharType="begin"/>
        </w:r>
        <w:r w:rsidR="00D31FE3">
          <w:rPr>
            <w:noProof/>
          </w:rPr>
          <w:instrText xml:space="preserve"> PAGEREF _Toc119593712 \h </w:instrText>
        </w:r>
        <w:r w:rsidR="00D31FE3">
          <w:rPr>
            <w:noProof/>
          </w:rPr>
        </w:r>
        <w:r w:rsidR="00D31FE3">
          <w:rPr>
            <w:noProof/>
          </w:rPr>
          <w:fldChar w:fldCharType="separate"/>
        </w:r>
        <w:r w:rsidR="00D31FE3">
          <w:rPr>
            <w:noProof/>
          </w:rPr>
          <w:t>8</w:t>
        </w:r>
        <w:r w:rsidR="00D31FE3">
          <w:rPr>
            <w:noProof/>
          </w:rPr>
          <w:fldChar w:fldCharType="end"/>
        </w:r>
      </w:hyperlink>
    </w:p>
    <w:p w14:paraId="4BC838E9" w14:textId="72CE6C56" w:rsidR="00D31FE3" w:rsidRDefault="006F071B">
      <w:pPr>
        <w:pStyle w:val="TOC2"/>
        <w:rPr>
          <w:rFonts w:asciiTheme="minorHAnsi" w:eastAsiaTheme="minorEastAsia" w:hAnsiTheme="minorHAnsi" w:cstheme="minorBidi"/>
          <w:noProof/>
          <w:color w:val="auto"/>
          <w:sz w:val="22"/>
          <w:szCs w:val="22"/>
          <w:lang w:val="en-AU" w:eastAsia="en-AU"/>
        </w:rPr>
      </w:pPr>
      <w:hyperlink w:anchor="_Toc119593713" w:history="1">
        <w:r w:rsidR="00D31FE3" w:rsidRPr="00A8407F">
          <w:rPr>
            <w:rStyle w:val="Hyperlink"/>
            <w:noProof/>
          </w:rPr>
          <w:t>4.2</w:t>
        </w:r>
        <w:r w:rsidR="00D31FE3">
          <w:rPr>
            <w:rFonts w:asciiTheme="minorHAnsi" w:eastAsiaTheme="minorEastAsia" w:hAnsiTheme="minorHAnsi" w:cstheme="minorBidi"/>
            <w:noProof/>
            <w:color w:val="auto"/>
            <w:sz w:val="22"/>
            <w:szCs w:val="22"/>
            <w:lang w:val="en-AU" w:eastAsia="en-AU"/>
          </w:rPr>
          <w:tab/>
        </w:r>
        <w:r w:rsidR="00D31FE3" w:rsidRPr="00A8407F">
          <w:rPr>
            <w:rStyle w:val="Hyperlink"/>
            <w:noProof/>
          </w:rPr>
          <w:t>Petitions</w:t>
        </w:r>
        <w:r w:rsidR="00D31FE3">
          <w:rPr>
            <w:noProof/>
          </w:rPr>
          <w:tab/>
        </w:r>
        <w:r w:rsidR="00D31FE3">
          <w:rPr>
            <w:noProof/>
          </w:rPr>
          <w:fldChar w:fldCharType="begin"/>
        </w:r>
        <w:r w:rsidR="00D31FE3">
          <w:rPr>
            <w:noProof/>
          </w:rPr>
          <w:instrText xml:space="preserve"> PAGEREF _Toc119593713 \h </w:instrText>
        </w:r>
        <w:r w:rsidR="00D31FE3">
          <w:rPr>
            <w:noProof/>
          </w:rPr>
        </w:r>
        <w:r w:rsidR="00D31FE3">
          <w:rPr>
            <w:noProof/>
          </w:rPr>
          <w:fldChar w:fldCharType="separate"/>
        </w:r>
        <w:r w:rsidR="00D31FE3">
          <w:rPr>
            <w:noProof/>
          </w:rPr>
          <w:t>8</w:t>
        </w:r>
        <w:r w:rsidR="00D31FE3">
          <w:rPr>
            <w:noProof/>
          </w:rPr>
          <w:fldChar w:fldCharType="end"/>
        </w:r>
      </w:hyperlink>
    </w:p>
    <w:p w14:paraId="5B3C131E" w14:textId="11CCC23E" w:rsidR="00D31FE3" w:rsidRDefault="006F071B">
      <w:pPr>
        <w:pStyle w:val="TOC3"/>
        <w:rPr>
          <w:rFonts w:asciiTheme="minorHAnsi" w:eastAsiaTheme="minorEastAsia" w:hAnsiTheme="minorHAnsi" w:cstheme="minorBidi"/>
          <w:noProof/>
          <w:color w:val="auto"/>
          <w:sz w:val="22"/>
          <w:szCs w:val="22"/>
          <w:lang w:val="en-AU" w:eastAsia="en-AU"/>
        </w:rPr>
      </w:pPr>
      <w:hyperlink w:anchor="_Toc119593714" w:history="1">
        <w:r w:rsidR="00D31FE3" w:rsidRPr="00A8407F">
          <w:rPr>
            <w:rStyle w:val="Hyperlink"/>
            <w:noProof/>
          </w:rPr>
          <w:t>4.2.1</w:t>
        </w:r>
        <w:r w:rsidR="00D31FE3">
          <w:rPr>
            <w:rFonts w:asciiTheme="minorHAnsi" w:eastAsiaTheme="minorEastAsia" w:hAnsiTheme="minorHAnsi" w:cstheme="minorBidi"/>
            <w:noProof/>
            <w:color w:val="auto"/>
            <w:sz w:val="22"/>
            <w:szCs w:val="22"/>
            <w:lang w:val="en-AU" w:eastAsia="en-AU"/>
          </w:rPr>
          <w:tab/>
        </w:r>
        <w:r w:rsidR="00D31FE3" w:rsidRPr="00A8407F">
          <w:rPr>
            <w:rStyle w:val="Hyperlink"/>
            <w:noProof/>
          </w:rPr>
          <w:t>Petition-Request to upgrade Mansfield Park, Epping</w:t>
        </w:r>
        <w:r w:rsidR="00D31FE3">
          <w:rPr>
            <w:noProof/>
          </w:rPr>
          <w:tab/>
        </w:r>
        <w:r w:rsidR="00D31FE3">
          <w:rPr>
            <w:noProof/>
          </w:rPr>
          <w:fldChar w:fldCharType="begin"/>
        </w:r>
        <w:r w:rsidR="00D31FE3">
          <w:rPr>
            <w:noProof/>
          </w:rPr>
          <w:instrText xml:space="preserve"> PAGEREF _Toc119593714 \h </w:instrText>
        </w:r>
        <w:r w:rsidR="00D31FE3">
          <w:rPr>
            <w:noProof/>
          </w:rPr>
        </w:r>
        <w:r w:rsidR="00D31FE3">
          <w:rPr>
            <w:noProof/>
          </w:rPr>
          <w:fldChar w:fldCharType="separate"/>
        </w:r>
        <w:r w:rsidR="00D31FE3">
          <w:rPr>
            <w:noProof/>
          </w:rPr>
          <w:t>8</w:t>
        </w:r>
        <w:r w:rsidR="00D31FE3">
          <w:rPr>
            <w:noProof/>
          </w:rPr>
          <w:fldChar w:fldCharType="end"/>
        </w:r>
      </w:hyperlink>
    </w:p>
    <w:p w14:paraId="2AB642E3" w14:textId="69249BA7" w:rsidR="00D31FE3" w:rsidRDefault="006F071B">
      <w:pPr>
        <w:pStyle w:val="TOC3"/>
        <w:rPr>
          <w:rFonts w:asciiTheme="minorHAnsi" w:eastAsiaTheme="minorEastAsia" w:hAnsiTheme="minorHAnsi" w:cstheme="minorBidi"/>
          <w:noProof/>
          <w:color w:val="auto"/>
          <w:sz w:val="22"/>
          <w:szCs w:val="22"/>
          <w:lang w:val="en-AU" w:eastAsia="en-AU"/>
        </w:rPr>
      </w:pPr>
      <w:hyperlink w:anchor="_Toc119593715" w:history="1">
        <w:r w:rsidR="00D31FE3" w:rsidRPr="00A8407F">
          <w:rPr>
            <w:rStyle w:val="Hyperlink"/>
            <w:noProof/>
          </w:rPr>
          <w:t>4.2.2</w:t>
        </w:r>
        <w:r w:rsidR="00D31FE3">
          <w:rPr>
            <w:rFonts w:asciiTheme="minorHAnsi" w:eastAsiaTheme="minorEastAsia" w:hAnsiTheme="minorHAnsi" w:cstheme="minorBidi"/>
            <w:noProof/>
            <w:color w:val="auto"/>
            <w:sz w:val="22"/>
            <w:szCs w:val="22"/>
            <w:lang w:val="en-AU" w:eastAsia="en-AU"/>
          </w:rPr>
          <w:tab/>
        </w:r>
        <w:r w:rsidR="00D31FE3" w:rsidRPr="00A8407F">
          <w:rPr>
            <w:rStyle w:val="Hyperlink"/>
            <w:noProof/>
          </w:rPr>
          <w:t>Petition-Request to plant olive trees-Kalorama Place, Thomastown</w:t>
        </w:r>
        <w:r w:rsidR="00D31FE3">
          <w:rPr>
            <w:noProof/>
          </w:rPr>
          <w:tab/>
        </w:r>
        <w:r w:rsidR="00D31FE3">
          <w:rPr>
            <w:noProof/>
          </w:rPr>
          <w:fldChar w:fldCharType="begin"/>
        </w:r>
        <w:r w:rsidR="00D31FE3">
          <w:rPr>
            <w:noProof/>
          </w:rPr>
          <w:instrText xml:space="preserve"> PAGEREF _Toc119593715 \h </w:instrText>
        </w:r>
        <w:r w:rsidR="00D31FE3">
          <w:rPr>
            <w:noProof/>
          </w:rPr>
        </w:r>
        <w:r w:rsidR="00D31FE3">
          <w:rPr>
            <w:noProof/>
          </w:rPr>
          <w:fldChar w:fldCharType="separate"/>
        </w:r>
        <w:r w:rsidR="00D31FE3">
          <w:rPr>
            <w:noProof/>
          </w:rPr>
          <w:t>8</w:t>
        </w:r>
        <w:r w:rsidR="00D31FE3">
          <w:rPr>
            <w:noProof/>
          </w:rPr>
          <w:fldChar w:fldCharType="end"/>
        </w:r>
      </w:hyperlink>
    </w:p>
    <w:p w14:paraId="2D30C1E7" w14:textId="071032F7" w:rsidR="00D31FE3" w:rsidRDefault="006F071B">
      <w:pPr>
        <w:pStyle w:val="TOC2"/>
        <w:rPr>
          <w:rFonts w:asciiTheme="minorHAnsi" w:eastAsiaTheme="minorEastAsia" w:hAnsiTheme="minorHAnsi" w:cstheme="minorBidi"/>
          <w:noProof/>
          <w:color w:val="auto"/>
          <w:sz w:val="22"/>
          <w:szCs w:val="22"/>
          <w:lang w:val="en-AU" w:eastAsia="en-AU"/>
        </w:rPr>
      </w:pPr>
      <w:hyperlink w:anchor="_Toc119593716" w:history="1">
        <w:r w:rsidR="00D31FE3" w:rsidRPr="00A8407F">
          <w:rPr>
            <w:rStyle w:val="Hyperlink"/>
            <w:noProof/>
          </w:rPr>
          <w:t>4.3</w:t>
        </w:r>
        <w:r w:rsidR="00D31FE3">
          <w:rPr>
            <w:rFonts w:asciiTheme="minorHAnsi" w:eastAsiaTheme="minorEastAsia" w:hAnsiTheme="minorHAnsi" w:cstheme="minorBidi"/>
            <w:noProof/>
            <w:color w:val="auto"/>
            <w:sz w:val="22"/>
            <w:szCs w:val="22"/>
            <w:lang w:val="en-AU" w:eastAsia="en-AU"/>
          </w:rPr>
          <w:tab/>
        </w:r>
        <w:r w:rsidR="00D31FE3" w:rsidRPr="00A8407F">
          <w:rPr>
            <w:rStyle w:val="Hyperlink"/>
            <w:noProof/>
          </w:rPr>
          <w:t>Joint Letters</w:t>
        </w:r>
        <w:r w:rsidR="00D31FE3">
          <w:rPr>
            <w:noProof/>
          </w:rPr>
          <w:tab/>
        </w:r>
        <w:r w:rsidR="00D31FE3">
          <w:rPr>
            <w:noProof/>
          </w:rPr>
          <w:fldChar w:fldCharType="begin"/>
        </w:r>
        <w:r w:rsidR="00D31FE3">
          <w:rPr>
            <w:noProof/>
          </w:rPr>
          <w:instrText xml:space="preserve"> PAGEREF _Toc119593716 \h </w:instrText>
        </w:r>
        <w:r w:rsidR="00D31FE3">
          <w:rPr>
            <w:noProof/>
          </w:rPr>
        </w:r>
        <w:r w:rsidR="00D31FE3">
          <w:rPr>
            <w:noProof/>
          </w:rPr>
          <w:fldChar w:fldCharType="separate"/>
        </w:r>
        <w:r w:rsidR="00D31FE3">
          <w:rPr>
            <w:noProof/>
          </w:rPr>
          <w:t>9</w:t>
        </w:r>
        <w:r w:rsidR="00D31FE3">
          <w:rPr>
            <w:noProof/>
          </w:rPr>
          <w:fldChar w:fldCharType="end"/>
        </w:r>
      </w:hyperlink>
    </w:p>
    <w:p w14:paraId="428B80AD" w14:textId="3FD5F71F" w:rsidR="00D31FE3" w:rsidRDefault="006F071B">
      <w:pPr>
        <w:pStyle w:val="TOC3"/>
        <w:rPr>
          <w:rFonts w:asciiTheme="minorHAnsi" w:eastAsiaTheme="minorEastAsia" w:hAnsiTheme="minorHAnsi" w:cstheme="minorBidi"/>
          <w:noProof/>
          <w:color w:val="auto"/>
          <w:sz w:val="22"/>
          <w:szCs w:val="22"/>
          <w:lang w:val="en-AU" w:eastAsia="en-AU"/>
        </w:rPr>
      </w:pPr>
      <w:hyperlink w:anchor="_Toc119593717" w:history="1">
        <w:r w:rsidR="00D31FE3" w:rsidRPr="00A8407F">
          <w:rPr>
            <w:rStyle w:val="Hyperlink"/>
            <w:noProof/>
          </w:rPr>
          <w:t>4.3.1</w:t>
        </w:r>
        <w:r w:rsidR="00D31FE3">
          <w:rPr>
            <w:rFonts w:asciiTheme="minorHAnsi" w:eastAsiaTheme="minorEastAsia" w:hAnsiTheme="minorHAnsi" w:cstheme="minorBidi"/>
            <w:noProof/>
            <w:color w:val="auto"/>
            <w:sz w:val="22"/>
            <w:szCs w:val="22"/>
            <w:lang w:val="en-AU" w:eastAsia="en-AU"/>
          </w:rPr>
          <w:tab/>
        </w:r>
        <w:r w:rsidR="00D31FE3" w:rsidRPr="00A8407F">
          <w:rPr>
            <w:rStyle w:val="Hyperlink"/>
            <w:noProof/>
          </w:rPr>
          <w:t>Joint Letter – Edgar’s Creek</w:t>
        </w:r>
        <w:r w:rsidR="00D31FE3">
          <w:rPr>
            <w:noProof/>
          </w:rPr>
          <w:tab/>
        </w:r>
        <w:r w:rsidR="00D31FE3">
          <w:rPr>
            <w:noProof/>
          </w:rPr>
          <w:fldChar w:fldCharType="begin"/>
        </w:r>
        <w:r w:rsidR="00D31FE3">
          <w:rPr>
            <w:noProof/>
          </w:rPr>
          <w:instrText xml:space="preserve"> PAGEREF _Toc119593717 \h </w:instrText>
        </w:r>
        <w:r w:rsidR="00D31FE3">
          <w:rPr>
            <w:noProof/>
          </w:rPr>
        </w:r>
        <w:r w:rsidR="00D31FE3">
          <w:rPr>
            <w:noProof/>
          </w:rPr>
          <w:fldChar w:fldCharType="separate"/>
        </w:r>
        <w:r w:rsidR="00D31FE3">
          <w:rPr>
            <w:noProof/>
          </w:rPr>
          <w:t>9</w:t>
        </w:r>
        <w:r w:rsidR="00D31FE3">
          <w:rPr>
            <w:noProof/>
          </w:rPr>
          <w:fldChar w:fldCharType="end"/>
        </w:r>
      </w:hyperlink>
    </w:p>
    <w:p w14:paraId="7CD44ACE" w14:textId="1E746847" w:rsidR="00D31FE3" w:rsidRDefault="006F071B">
      <w:pPr>
        <w:pStyle w:val="TOC1"/>
        <w:rPr>
          <w:rFonts w:asciiTheme="minorHAnsi" w:eastAsiaTheme="minorEastAsia" w:hAnsiTheme="minorHAnsi" w:cstheme="minorBidi"/>
          <w:noProof/>
          <w:color w:val="auto"/>
          <w:sz w:val="22"/>
          <w:szCs w:val="22"/>
          <w:lang w:val="en-AU" w:eastAsia="en-AU"/>
        </w:rPr>
      </w:pPr>
      <w:hyperlink w:anchor="_Toc119593718" w:history="1">
        <w:r w:rsidR="00D31FE3" w:rsidRPr="00A8407F">
          <w:rPr>
            <w:rStyle w:val="Hyperlink"/>
            <w:noProof/>
          </w:rPr>
          <w:t>5</w:t>
        </w:r>
        <w:r w:rsidR="00D31FE3">
          <w:rPr>
            <w:rFonts w:asciiTheme="minorHAnsi" w:eastAsiaTheme="minorEastAsia" w:hAnsiTheme="minorHAnsi" w:cstheme="minorBidi"/>
            <w:noProof/>
            <w:color w:val="auto"/>
            <w:sz w:val="22"/>
            <w:szCs w:val="22"/>
            <w:lang w:val="en-AU" w:eastAsia="en-AU"/>
          </w:rPr>
          <w:tab/>
        </w:r>
        <w:r w:rsidR="00D31FE3" w:rsidRPr="00A8407F">
          <w:rPr>
            <w:rStyle w:val="Hyperlink"/>
            <w:noProof/>
          </w:rPr>
          <w:t>Officers' Reports</w:t>
        </w:r>
        <w:r w:rsidR="00D31FE3">
          <w:rPr>
            <w:noProof/>
          </w:rPr>
          <w:tab/>
        </w:r>
        <w:r w:rsidR="00D31FE3">
          <w:rPr>
            <w:noProof/>
          </w:rPr>
          <w:fldChar w:fldCharType="begin"/>
        </w:r>
        <w:r w:rsidR="00D31FE3">
          <w:rPr>
            <w:noProof/>
          </w:rPr>
          <w:instrText xml:space="preserve"> PAGEREF _Toc119593718 \h </w:instrText>
        </w:r>
        <w:r w:rsidR="00D31FE3">
          <w:rPr>
            <w:noProof/>
          </w:rPr>
        </w:r>
        <w:r w:rsidR="00D31FE3">
          <w:rPr>
            <w:noProof/>
          </w:rPr>
          <w:fldChar w:fldCharType="separate"/>
        </w:r>
        <w:r w:rsidR="00D31FE3">
          <w:rPr>
            <w:noProof/>
          </w:rPr>
          <w:t>10</w:t>
        </w:r>
        <w:r w:rsidR="00D31FE3">
          <w:rPr>
            <w:noProof/>
          </w:rPr>
          <w:fldChar w:fldCharType="end"/>
        </w:r>
      </w:hyperlink>
    </w:p>
    <w:p w14:paraId="7746B87E" w14:textId="5A127DD8" w:rsidR="00D31FE3" w:rsidRDefault="006F071B">
      <w:pPr>
        <w:pStyle w:val="TOC2"/>
        <w:rPr>
          <w:rFonts w:asciiTheme="minorHAnsi" w:eastAsiaTheme="minorEastAsia" w:hAnsiTheme="minorHAnsi" w:cstheme="minorBidi"/>
          <w:noProof/>
          <w:color w:val="auto"/>
          <w:sz w:val="22"/>
          <w:szCs w:val="22"/>
          <w:lang w:val="en-AU" w:eastAsia="en-AU"/>
        </w:rPr>
      </w:pPr>
      <w:hyperlink w:anchor="_Toc119593719" w:history="1">
        <w:r w:rsidR="00D31FE3" w:rsidRPr="00A8407F">
          <w:rPr>
            <w:rStyle w:val="Hyperlink"/>
            <w:noProof/>
          </w:rPr>
          <w:t>5.1</w:t>
        </w:r>
        <w:r w:rsidR="00D31FE3">
          <w:rPr>
            <w:rFonts w:asciiTheme="minorHAnsi" w:eastAsiaTheme="minorEastAsia" w:hAnsiTheme="minorHAnsi" w:cstheme="minorBidi"/>
            <w:noProof/>
            <w:color w:val="auto"/>
            <w:sz w:val="22"/>
            <w:szCs w:val="22"/>
            <w:lang w:val="en-AU" w:eastAsia="en-AU"/>
          </w:rPr>
          <w:tab/>
        </w:r>
        <w:r w:rsidR="00D31FE3" w:rsidRPr="00A8407F">
          <w:rPr>
            <w:rStyle w:val="Hyperlink"/>
            <w:noProof/>
          </w:rPr>
          <w:t>Connected Communities</w:t>
        </w:r>
        <w:r w:rsidR="00D31FE3">
          <w:rPr>
            <w:noProof/>
          </w:rPr>
          <w:tab/>
        </w:r>
        <w:r w:rsidR="00D31FE3">
          <w:rPr>
            <w:noProof/>
          </w:rPr>
          <w:fldChar w:fldCharType="begin"/>
        </w:r>
        <w:r w:rsidR="00D31FE3">
          <w:rPr>
            <w:noProof/>
          </w:rPr>
          <w:instrText xml:space="preserve"> PAGEREF _Toc119593719 \h </w:instrText>
        </w:r>
        <w:r w:rsidR="00D31FE3">
          <w:rPr>
            <w:noProof/>
          </w:rPr>
        </w:r>
        <w:r w:rsidR="00D31FE3">
          <w:rPr>
            <w:noProof/>
          </w:rPr>
          <w:fldChar w:fldCharType="separate"/>
        </w:r>
        <w:r w:rsidR="00D31FE3">
          <w:rPr>
            <w:noProof/>
          </w:rPr>
          <w:t>10</w:t>
        </w:r>
        <w:r w:rsidR="00D31FE3">
          <w:rPr>
            <w:noProof/>
          </w:rPr>
          <w:fldChar w:fldCharType="end"/>
        </w:r>
      </w:hyperlink>
    </w:p>
    <w:p w14:paraId="6F20BD1F" w14:textId="2BF9C273" w:rsidR="00D31FE3" w:rsidRDefault="006F071B">
      <w:pPr>
        <w:pStyle w:val="TOC3"/>
        <w:rPr>
          <w:rFonts w:asciiTheme="minorHAnsi" w:eastAsiaTheme="minorEastAsia" w:hAnsiTheme="minorHAnsi" w:cstheme="minorBidi"/>
          <w:noProof/>
          <w:color w:val="auto"/>
          <w:sz w:val="22"/>
          <w:szCs w:val="22"/>
          <w:lang w:val="en-AU" w:eastAsia="en-AU"/>
        </w:rPr>
      </w:pPr>
      <w:hyperlink w:anchor="_Toc119593720" w:history="1">
        <w:r w:rsidR="00D31FE3" w:rsidRPr="00A8407F">
          <w:rPr>
            <w:rStyle w:val="Hyperlink"/>
            <w:noProof/>
          </w:rPr>
          <w:t>5.1.1</w:t>
        </w:r>
        <w:r w:rsidR="00D31FE3">
          <w:rPr>
            <w:rFonts w:asciiTheme="minorHAnsi" w:eastAsiaTheme="minorEastAsia" w:hAnsiTheme="minorHAnsi" w:cstheme="minorBidi"/>
            <w:noProof/>
            <w:color w:val="auto"/>
            <w:sz w:val="22"/>
            <w:szCs w:val="22"/>
            <w:lang w:val="en-AU" w:eastAsia="en-AU"/>
          </w:rPr>
          <w:tab/>
        </w:r>
        <w:r w:rsidR="00D31FE3" w:rsidRPr="00A8407F">
          <w:rPr>
            <w:rStyle w:val="Hyperlink"/>
            <w:noProof/>
          </w:rPr>
          <w:t>Ageing Well Continuous Improvement Program</w:t>
        </w:r>
        <w:r w:rsidR="00D31FE3">
          <w:rPr>
            <w:noProof/>
          </w:rPr>
          <w:tab/>
        </w:r>
        <w:r w:rsidR="00D31FE3">
          <w:rPr>
            <w:noProof/>
          </w:rPr>
          <w:fldChar w:fldCharType="begin"/>
        </w:r>
        <w:r w:rsidR="00D31FE3">
          <w:rPr>
            <w:noProof/>
          </w:rPr>
          <w:instrText xml:space="preserve"> PAGEREF _Toc119593720 \h </w:instrText>
        </w:r>
        <w:r w:rsidR="00D31FE3">
          <w:rPr>
            <w:noProof/>
          </w:rPr>
        </w:r>
        <w:r w:rsidR="00D31FE3">
          <w:rPr>
            <w:noProof/>
          </w:rPr>
          <w:fldChar w:fldCharType="separate"/>
        </w:r>
        <w:r w:rsidR="00D31FE3">
          <w:rPr>
            <w:noProof/>
          </w:rPr>
          <w:t>10</w:t>
        </w:r>
        <w:r w:rsidR="00D31FE3">
          <w:rPr>
            <w:noProof/>
          </w:rPr>
          <w:fldChar w:fldCharType="end"/>
        </w:r>
      </w:hyperlink>
    </w:p>
    <w:p w14:paraId="56043822" w14:textId="3297F412" w:rsidR="00D31FE3" w:rsidRDefault="006F071B">
      <w:pPr>
        <w:pStyle w:val="TOC2"/>
        <w:rPr>
          <w:rFonts w:asciiTheme="minorHAnsi" w:eastAsiaTheme="minorEastAsia" w:hAnsiTheme="minorHAnsi" w:cstheme="minorBidi"/>
          <w:noProof/>
          <w:color w:val="auto"/>
          <w:sz w:val="22"/>
          <w:szCs w:val="22"/>
          <w:lang w:val="en-AU" w:eastAsia="en-AU"/>
        </w:rPr>
      </w:pPr>
      <w:hyperlink w:anchor="_Toc119593721" w:history="1">
        <w:r w:rsidR="00D31FE3" w:rsidRPr="00A8407F">
          <w:rPr>
            <w:rStyle w:val="Hyperlink"/>
            <w:noProof/>
          </w:rPr>
          <w:t>5.2</w:t>
        </w:r>
        <w:r w:rsidR="00D31FE3">
          <w:rPr>
            <w:rFonts w:asciiTheme="minorHAnsi" w:eastAsiaTheme="minorEastAsia" w:hAnsiTheme="minorHAnsi" w:cstheme="minorBidi"/>
            <w:noProof/>
            <w:color w:val="auto"/>
            <w:sz w:val="22"/>
            <w:szCs w:val="22"/>
            <w:lang w:val="en-AU" w:eastAsia="en-AU"/>
          </w:rPr>
          <w:tab/>
        </w:r>
        <w:r w:rsidR="00D31FE3" w:rsidRPr="00A8407F">
          <w:rPr>
            <w:rStyle w:val="Hyperlink"/>
            <w:noProof/>
          </w:rPr>
          <w:t>Liveable Neighborhoods</w:t>
        </w:r>
        <w:r w:rsidR="00D31FE3">
          <w:rPr>
            <w:noProof/>
          </w:rPr>
          <w:tab/>
        </w:r>
        <w:r w:rsidR="00D31FE3">
          <w:rPr>
            <w:noProof/>
          </w:rPr>
          <w:fldChar w:fldCharType="begin"/>
        </w:r>
        <w:r w:rsidR="00D31FE3">
          <w:rPr>
            <w:noProof/>
          </w:rPr>
          <w:instrText xml:space="preserve"> PAGEREF _Toc119593721 \h </w:instrText>
        </w:r>
        <w:r w:rsidR="00D31FE3">
          <w:rPr>
            <w:noProof/>
          </w:rPr>
        </w:r>
        <w:r w:rsidR="00D31FE3">
          <w:rPr>
            <w:noProof/>
          </w:rPr>
          <w:fldChar w:fldCharType="separate"/>
        </w:r>
        <w:r w:rsidR="00D31FE3">
          <w:rPr>
            <w:noProof/>
          </w:rPr>
          <w:t>22</w:t>
        </w:r>
        <w:r w:rsidR="00D31FE3">
          <w:rPr>
            <w:noProof/>
          </w:rPr>
          <w:fldChar w:fldCharType="end"/>
        </w:r>
      </w:hyperlink>
    </w:p>
    <w:p w14:paraId="7AEA6383" w14:textId="3B5215B4" w:rsidR="00D31FE3" w:rsidRDefault="006F071B">
      <w:pPr>
        <w:pStyle w:val="TOC3"/>
        <w:rPr>
          <w:rFonts w:asciiTheme="minorHAnsi" w:eastAsiaTheme="minorEastAsia" w:hAnsiTheme="minorHAnsi" w:cstheme="minorBidi"/>
          <w:noProof/>
          <w:color w:val="auto"/>
          <w:sz w:val="22"/>
          <w:szCs w:val="22"/>
          <w:lang w:val="en-AU" w:eastAsia="en-AU"/>
        </w:rPr>
      </w:pPr>
      <w:hyperlink w:anchor="_Toc119593722" w:history="1">
        <w:r w:rsidR="00D31FE3" w:rsidRPr="00A8407F">
          <w:rPr>
            <w:rStyle w:val="Hyperlink"/>
            <w:noProof/>
          </w:rPr>
          <w:t>5.2.1</w:t>
        </w:r>
        <w:r w:rsidR="00D31FE3">
          <w:rPr>
            <w:rFonts w:asciiTheme="minorHAnsi" w:eastAsiaTheme="minorEastAsia" w:hAnsiTheme="minorHAnsi" w:cstheme="minorBidi"/>
            <w:noProof/>
            <w:color w:val="auto"/>
            <w:sz w:val="22"/>
            <w:szCs w:val="22"/>
            <w:lang w:val="en-AU" w:eastAsia="en-AU"/>
          </w:rPr>
          <w:tab/>
        </w:r>
        <w:r w:rsidR="00D31FE3" w:rsidRPr="00A8407F">
          <w:rPr>
            <w:rStyle w:val="Hyperlink"/>
            <w:noProof/>
          </w:rPr>
          <w:t>Planning Scheme Amendment C245: Heritage Overlay on 90 and 150C (formerly 100) Bindts Road, Wollert - Exhibition outcomes and request for Panel</w:t>
        </w:r>
        <w:r w:rsidR="00D31FE3">
          <w:rPr>
            <w:noProof/>
          </w:rPr>
          <w:tab/>
        </w:r>
        <w:r w:rsidR="00D31FE3">
          <w:rPr>
            <w:noProof/>
          </w:rPr>
          <w:fldChar w:fldCharType="begin"/>
        </w:r>
        <w:r w:rsidR="00D31FE3">
          <w:rPr>
            <w:noProof/>
          </w:rPr>
          <w:instrText xml:space="preserve"> PAGEREF _Toc119593722 \h </w:instrText>
        </w:r>
        <w:r w:rsidR="00D31FE3">
          <w:rPr>
            <w:noProof/>
          </w:rPr>
        </w:r>
        <w:r w:rsidR="00D31FE3">
          <w:rPr>
            <w:noProof/>
          </w:rPr>
          <w:fldChar w:fldCharType="separate"/>
        </w:r>
        <w:r w:rsidR="00D31FE3">
          <w:rPr>
            <w:noProof/>
          </w:rPr>
          <w:t>22</w:t>
        </w:r>
        <w:r w:rsidR="00D31FE3">
          <w:rPr>
            <w:noProof/>
          </w:rPr>
          <w:fldChar w:fldCharType="end"/>
        </w:r>
      </w:hyperlink>
    </w:p>
    <w:p w14:paraId="0CF89FC4" w14:textId="1E440352" w:rsidR="00D31FE3" w:rsidRDefault="006F071B">
      <w:pPr>
        <w:pStyle w:val="TOC3"/>
        <w:rPr>
          <w:rFonts w:asciiTheme="minorHAnsi" w:eastAsiaTheme="minorEastAsia" w:hAnsiTheme="minorHAnsi" w:cstheme="minorBidi"/>
          <w:noProof/>
          <w:color w:val="auto"/>
          <w:sz w:val="22"/>
          <w:szCs w:val="22"/>
          <w:lang w:val="en-AU" w:eastAsia="en-AU"/>
        </w:rPr>
      </w:pPr>
      <w:hyperlink w:anchor="_Toc119593723" w:history="1">
        <w:r w:rsidR="00D31FE3" w:rsidRPr="00A8407F">
          <w:rPr>
            <w:rStyle w:val="Hyperlink"/>
            <w:noProof/>
          </w:rPr>
          <w:t>5.2.2</w:t>
        </w:r>
        <w:r w:rsidR="00D31FE3">
          <w:rPr>
            <w:rFonts w:asciiTheme="minorHAnsi" w:eastAsiaTheme="minorEastAsia" w:hAnsiTheme="minorHAnsi" w:cstheme="minorBidi"/>
            <w:noProof/>
            <w:color w:val="auto"/>
            <w:sz w:val="22"/>
            <w:szCs w:val="22"/>
            <w:lang w:val="en-AU" w:eastAsia="en-AU"/>
          </w:rPr>
          <w:tab/>
        </w:r>
        <w:r w:rsidR="00D31FE3" w:rsidRPr="00A8407F">
          <w:rPr>
            <w:rStyle w:val="Hyperlink"/>
            <w:noProof/>
          </w:rPr>
          <w:t>Telecommunication Facility at 54 Main Street Thomastown</w:t>
        </w:r>
        <w:r w:rsidR="00D31FE3">
          <w:rPr>
            <w:noProof/>
          </w:rPr>
          <w:tab/>
        </w:r>
        <w:r w:rsidR="00D31FE3">
          <w:rPr>
            <w:noProof/>
          </w:rPr>
          <w:fldChar w:fldCharType="begin"/>
        </w:r>
        <w:r w:rsidR="00D31FE3">
          <w:rPr>
            <w:noProof/>
          </w:rPr>
          <w:instrText xml:space="preserve"> PAGEREF _Toc119593723 \h </w:instrText>
        </w:r>
        <w:r w:rsidR="00D31FE3">
          <w:rPr>
            <w:noProof/>
          </w:rPr>
        </w:r>
        <w:r w:rsidR="00D31FE3">
          <w:rPr>
            <w:noProof/>
          </w:rPr>
          <w:fldChar w:fldCharType="separate"/>
        </w:r>
        <w:r w:rsidR="00D31FE3">
          <w:rPr>
            <w:noProof/>
          </w:rPr>
          <w:t>34</w:t>
        </w:r>
        <w:r w:rsidR="00D31FE3">
          <w:rPr>
            <w:noProof/>
          </w:rPr>
          <w:fldChar w:fldCharType="end"/>
        </w:r>
      </w:hyperlink>
    </w:p>
    <w:p w14:paraId="3915C964" w14:textId="7A9E9891" w:rsidR="00D31FE3" w:rsidRDefault="006F071B">
      <w:pPr>
        <w:pStyle w:val="TOC3"/>
        <w:rPr>
          <w:rFonts w:asciiTheme="minorHAnsi" w:eastAsiaTheme="minorEastAsia" w:hAnsiTheme="minorHAnsi" w:cstheme="minorBidi"/>
          <w:noProof/>
          <w:color w:val="auto"/>
          <w:sz w:val="22"/>
          <w:szCs w:val="22"/>
          <w:lang w:val="en-AU" w:eastAsia="en-AU"/>
        </w:rPr>
      </w:pPr>
      <w:hyperlink w:anchor="_Toc119593724" w:history="1">
        <w:r w:rsidR="00D31FE3" w:rsidRPr="00A8407F">
          <w:rPr>
            <w:rStyle w:val="Hyperlink"/>
            <w:noProof/>
          </w:rPr>
          <w:t>5.2.3</w:t>
        </w:r>
        <w:r w:rsidR="00D31FE3">
          <w:rPr>
            <w:rFonts w:asciiTheme="minorHAnsi" w:eastAsiaTheme="minorEastAsia" w:hAnsiTheme="minorHAnsi" w:cstheme="minorBidi"/>
            <w:noProof/>
            <w:color w:val="auto"/>
            <w:sz w:val="22"/>
            <w:szCs w:val="22"/>
            <w:lang w:val="en-AU" w:eastAsia="en-AU"/>
          </w:rPr>
          <w:tab/>
        </w:r>
        <w:r w:rsidR="00D31FE3" w:rsidRPr="00A8407F">
          <w:rPr>
            <w:rStyle w:val="Hyperlink"/>
            <w:noProof/>
          </w:rPr>
          <w:t>Gorge Road Shops Streetscape Draft Concept Community Engagement</w:t>
        </w:r>
        <w:r w:rsidR="00D31FE3">
          <w:rPr>
            <w:noProof/>
          </w:rPr>
          <w:tab/>
        </w:r>
        <w:r w:rsidR="00D31FE3">
          <w:rPr>
            <w:noProof/>
          </w:rPr>
          <w:fldChar w:fldCharType="begin"/>
        </w:r>
        <w:r w:rsidR="00D31FE3">
          <w:rPr>
            <w:noProof/>
          </w:rPr>
          <w:instrText xml:space="preserve"> PAGEREF _Toc119593724 \h </w:instrText>
        </w:r>
        <w:r w:rsidR="00D31FE3">
          <w:rPr>
            <w:noProof/>
          </w:rPr>
        </w:r>
        <w:r w:rsidR="00D31FE3">
          <w:rPr>
            <w:noProof/>
          </w:rPr>
          <w:fldChar w:fldCharType="separate"/>
        </w:r>
        <w:r w:rsidR="00D31FE3">
          <w:rPr>
            <w:noProof/>
          </w:rPr>
          <w:t>43</w:t>
        </w:r>
        <w:r w:rsidR="00D31FE3">
          <w:rPr>
            <w:noProof/>
          </w:rPr>
          <w:fldChar w:fldCharType="end"/>
        </w:r>
      </w:hyperlink>
    </w:p>
    <w:p w14:paraId="13DBDB18" w14:textId="615E98DD" w:rsidR="00D31FE3" w:rsidRDefault="006F071B">
      <w:pPr>
        <w:pStyle w:val="TOC3"/>
        <w:rPr>
          <w:rFonts w:asciiTheme="minorHAnsi" w:eastAsiaTheme="minorEastAsia" w:hAnsiTheme="minorHAnsi" w:cstheme="minorBidi"/>
          <w:noProof/>
          <w:color w:val="auto"/>
          <w:sz w:val="22"/>
          <w:szCs w:val="22"/>
          <w:lang w:val="en-AU" w:eastAsia="en-AU"/>
        </w:rPr>
      </w:pPr>
      <w:hyperlink w:anchor="_Toc119593725" w:history="1">
        <w:r w:rsidR="00D31FE3" w:rsidRPr="00A8407F">
          <w:rPr>
            <w:rStyle w:val="Hyperlink"/>
            <w:noProof/>
          </w:rPr>
          <w:t>5.2.4</w:t>
        </w:r>
        <w:r w:rsidR="00D31FE3">
          <w:rPr>
            <w:rFonts w:asciiTheme="minorHAnsi" w:eastAsiaTheme="minorEastAsia" w:hAnsiTheme="minorHAnsi" w:cstheme="minorBidi"/>
            <w:noProof/>
            <w:color w:val="auto"/>
            <w:sz w:val="22"/>
            <w:szCs w:val="22"/>
            <w:lang w:val="en-AU" w:eastAsia="en-AU"/>
          </w:rPr>
          <w:tab/>
        </w:r>
        <w:r w:rsidR="00D31FE3" w:rsidRPr="00A8407F">
          <w:rPr>
            <w:rStyle w:val="Hyperlink"/>
            <w:noProof/>
          </w:rPr>
          <w:t>Draft - Quarry Hills Parklands Future Directions Plan</w:t>
        </w:r>
        <w:r w:rsidR="00D31FE3">
          <w:rPr>
            <w:noProof/>
          </w:rPr>
          <w:tab/>
        </w:r>
        <w:r w:rsidR="00D31FE3">
          <w:rPr>
            <w:noProof/>
          </w:rPr>
          <w:fldChar w:fldCharType="begin"/>
        </w:r>
        <w:r w:rsidR="00D31FE3">
          <w:rPr>
            <w:noProof/>
          </w:rPr>
          <w:instrText xml:space="preserve"> PAGEREF _Toc119593725 \h </w:instrText>
        </w:r>
        <w:r w:rsidR="00D31FE3">
          <w:rPr>
            <w:noProof/>
          </w:rPr>
        </w:r>
        <w:r w:rsidR="00D31FE3">
          <w:rPr>
            <w:noProof/>
          </w:rPr>
          <w:fldChar w:fldCharType="separate"/>
        </w:r>
        <w:r w:rsidR="00D31FE3">
          <w:rPr>
            <w:noProof/>
          </w:rPr>
          <w:t>52</w:t>
        </w:r>
        <w:r w:rsidR="00D31FE3">
          <w:rPr>
            <w:noProof/>
          </w:rPr>
          <w:fldChar w:fldCharType="end"/>
        </w:r>
      </w:hyperlink>
    </w:p>
    <w:p w14:paraId="7470F26B" w14:textId="187FFA81" w:rsidR="00D31FE3" w:rsidRDefault="006F071B">
      <w:pPr>
        <w:pStyle w:val="TOC3"/>
        <w:rPr>
          <w:rFonts w:asciiTheme="minorHAnsi" w:eastAsiaTheme="minorEastAsia" w:hAnsiTheme="minorHAnsi" w:cstheme="minorBidi"/>
          <w:noProof/>
          <w:color w:val="auto"/>
          <w:sz w:val="22"/>
          <w:szCs w:val="22"/>
          <w:lang w:val="en-AU" w:eastAsia="en-AU"/>
        </w:rPr>
      </w:pPr>
      <w:hyperlink w:anchor="_Toc119593726" w:history="1">
        <w:r w:rsidR="00D31FE3" w:rsidRPr="00A8407F">
          <w:rPr>
            <w:rStyle w:val="Hyperlink"/>
            <w:noProof/>
          </w:rPr>
          <w:t>5.2.5</w:t>
        </w:r>
        <w:r w:rsidR="00D31FE3">
          <w:rPr>
            <w:rFonts w:asciiTheme="minorHAnsi" w:eastAsiaTheme="minorEastAsia" w:hAnsiTheme="minorHAnsi" w:cstheme="minorBidi"/>
            <w:noProof/>
            <w:color w:val="auto"/>
            <w:sz w:val="22"/>
            <w:szCs w:val="22"/>
            <w:lang w:val="en-AU" w:eastAsia="en-AU"/>
          </w:rPr>
          <w:tab/>
        </w:r>
        <w:r w:rsidR="00D31FE3" w:rsidRPr="00A8407F">
          <w:rPr>
            <w:rStyle w:val="Hyperlink"/>
            <w:noProof/>
          </w:rPr>
          <w:t>Joint Letter - Road Upgrade, Milky Lane - Wildwood Road, Whittlesea</w:t>
        </w:r>
        <w:r w:rsidR="00D31FE3">
          <w:rPr>
            <w:noProof/>
          </w:rPr>
          <w:tab/>
        </w:r>
        <w:r w:rsidR="00D31FE3">
          <w:rPr>
            <w:noProof/>
          </w:rPr>
          <w:fldChar w:fldCharType="begin"/>
        </w:r>
        <w:r w:rsidR="00D31FE3">
          <w:rPr>
            <w:noProof/>
          </w:rPr>
          <w:instrText xml:space="preserve"> PAGEREF _Toc119593726 \h </w:instrText>
        </w:r>
        <w:r w:rsidR="00D31FE3">
          <w:rPr>
            <w:noProof/>
          </w:rPr>
        </w:r>
        <w:r w:rsidR="00D31FE3">
          <w:rPr>
            <w:noProof/>
          </w:rPr>
          <w:fldChar w:fldCharType="separate"/>
        </w:r>
        <w:r w:rsidR="00D31FE3">
          <w:rPr>
            <w:noProof/>
          </w:rPr>
          <w:t>61</w:t>
        </w:r>
        <w:r w:rsidR="00D31FE3">
          <w:rPr>
            <w:noProof/>
          </w:rPr>
          <w:fldChar w:fldCharType="end"/>
        </w:r>
      </w:hyperlink>
    </w:p>
    <w:p w14:paraId="2C10F6BF" w14:textId="21AAE118" w:rsidR="00D31FE3" w:rsidRDefault="006F071B">
      <w:pPr>
        <w:pStyle w:val="TOC3"/>
        <w:rPr>
          <w:rFonts w:asciiTheme="minorHAnsi" w:eastAsiaTheme="minorEastAsia" w:hAnsiTheme="minorHAnsi" w:cstheme="minorBidi"/>
          <w:noProof/>
          <w:color w:val="auto"/>
          <w:sz w:val="22"/>
          <w:szCs w:val="22"/>
          <w:lang w:val="en-AU" w:eastAsia="en-AU"/>
        </w:rPr>
      </w:pPr>
      <w:hyperlink w:anchor="_Toc119593727" w:history="1">
        <w:r w:rsidR="00D31FE3" w:rsidRPr="00A8407F">
          <w:rPr>
            <w:rStyle w:val="Hyperlink"/>
            <w:noProof/>
          </w:rPr>
          <w:t>5.2.6</w:t>
        </w:r>
        <w:r w:rsidR="00D31FE3">
          <w:rPr>
            <w:rFonts w:asciiTheme="minorHAnsi" w:eastAsiaTheme="minorEastAsia" w:hAnsiTheme="minorHAnsi" w:cstheme="minorBidi"/>
            <w:noProof/>
            <w:color w:val="auto"/>
            <w:sz w:val="22"/>
            <w:szCs w:val="22"/>
            <w:lang w:val="en-AU" w:eastAsia="en-AU"/>
          </w:rPr>
          <w:tab/>
        </w:r>
        <w:r w:rsidR="00D31FE3" w:rsidRPr="00A8407F">
          <w:rPr>
            <w:rStyle w:val="Hyperlink"/>
            <w:noProof/>
          </w:rPr>
          <w:t>Petition - Request to Extend Footpath Along Whittlesea - Yea Road, Whittlesea</w:t>
        </w:r>
        <w:r w:rsidR="00D31FE3">
          <w:rPr>
            <w:noProof/>
          </w:rPr>
          <w:tab/>
        </w:r>
        <w:r w:rsidR="00D31FE3">
          <w:rPr>
            <w:noProof/>
          </w:rPr>
          <w:fldChar w:fldCharType="begin"/>
        </w:r>
        <w:r w:rsidR="00D31FE3">
          <w:rPr>
            <w:noProof/>
          </w:rPr>
          <w:instrText xml:space="preserve"> PAGEREF _Toc119593727 \h </w:instrText>
        </w:r>
        <w:r w:rsidR="00D31FE3">
          <w:rPr>
            <w:noProof/>
          </w:rPr>
        </w:r>
        <w:r w:rsidR="00D31FE3">
          <w:rPr>
            <w:noProof/>
          </w:rPr>
          <w:fldChar w:fldCharType="separate"/>
        </w:r>
        <w:r w:rsidR="00D31FE3">
          <w:rPr>
            <w:noProof/>
          </w:rPr>
          <w:t>68</w:t>
        </w:r>
        <w:r w:rsidR="00D31FE3">
          <w:rPr>
            <w:noProof/>
          </w:rPr>
          <w:fldChar w:fldCharType="end"/>
        </w:r>
      </w:hyperlink>
    </w:p>
    <w:p w14:paraId="21D6CB3D" w14:textId="28D8E68B" w:rsidR="00D31FE3" w:rsidRDefault="006F071B">
      <w:pPr>
        <w:pStyle w:val="TOC2"/>
        <w:rPr>
          <w:rFonts w:asciiTheme="minorHAnsi" w:eastAsiaTheme="minorEastAsia" w:hAnsiTheme="minorHAnsi" w:cstheme="minorBidi"/>
          <w:noProof/>
          <w:color w:val="auto"/>
          <w:sz w:val="22"/>
          <w:szCs w:val="22"/>
          <w:lang w:val="en-AU" w:eastAsia="en-AU"/>
        </w:rPr>
      </w:pPr>
      <w:hyperlink w:anchor="_Toc119593728" w:history="1">
        <w:r w:rsidR="00D31FE3" w:rsidRPr="00A8407F">
          <w:rPr>
            <w:rStyle w:val="Hyperlink"/>
            <w:noProof/>
          </w:rPr>
          <w:t>5.3</w:t>
        </w:r>
        <w:r w:rsidR="00D31FE3">
          <w:rPr>
            <w:rFonts w:asciiTheme="minorHAnsi" w:eastAsiaTheme="minorEastAsia" w:hAnsiTheme="minorHAnsi" w:cstheme="minorBidi"/>
            <w:noProof/>
            <w:color w:val="auto"/>
            <w:sz w:val="22"/>
            <w:szCs w:val="22"/>
            <w:lang w:val="en-AU" w:eastAsia="en-AU"/>
          </w:rPr>
          <w:tab/>
        </w:r>
        <w:r w:rsidR="00D31FE3" w:rsidRPr="00A8407F">
          <w:rPr>
            <w:rStyle w:val="Hyperlink"/>
            <w:noProof/>
          </w:rPr>
          <w:t>Strong Local Economy</w:t>
        </w:r>
        <w:r w:rsidR="00D31FE3">
          <w:rPr>
            <w:noProof/>
          </w:rPr>
          <w:tab/>
        </w:r>
        <w:r w:rsidR="00D31FE3">
          <w:rPr>
            <w:noProof/>
          </w:rPr>
          <w:fldChar w:fldCharType="begin"/>
        </w:r>
        <w:r w:rsidR="00D31FE3">
          <w:rPr>
            <w:noProof/>
          </w:rPr>
          <w:instrText xml:space="preserve"> PAGEREF _Toc119593728 \h </w:instrText>
        </w:r>
        <w:r w:rsidR="00D31FE3">
          <w:rPr>
            <w:noProof/>
          </w:rPr>
        </w:r>
        <w:r w:rsidR="00D31FE3">
          <w:rPr>
            <w:noProof/>
          </w:rPr>
          <w:fldChar w:fldCharType="separate"/>
        </w:r>
        <w:r w:rsidR="00D31FE3">
          <w:rPr>
            <w:noProof/>
          </w:rPr>
          <w:t>74</w:t>
        </w:r>
        <w:r w:rsidR="00D31FE3">
          <w:rPr>
            <w:noProof/>
          </w:rPr>
          <w:fldChar w:fldCharType="end"/>
        </w:r>
      </w:hyperlink>
    </w:p>
    <w:p w14:paraId="483FB26F" w14:textId="0D40DC3C" w:rsidR="00D31FE3" w:rsidRDefault="006F071B">
      <w:pPr>
        <w:pStyle w:val="TOC2"/>
        <w:rPr>
          <w:rFonts w:asciiTheme="minorHAnsi" w:eastAsiaTheme="minorEastAsia" w:hAnsiTheme="minorHAnsi" w:cstheme="minorBidi"/>
          <w:noProof/>
          <w:color w:val="auto"/>
          <w:sz w:val="22"/>
          <w:szCs w:val="22"/>
          <w:lang w:val="en-AU" w:eastAsia="en-AU"/>
        </w:rPr>
      </w:pPr>
      <w:hyperlink w:anchor="_Toc119593729" w:history="1">
        <w:r w:rsidR="00D31FE3" w:rsidRPr="00A8407F">
          <w:rPr>
            <w:rStyle w:val="Hyperlink"/>
            <w:noProof/>
          </w:rPr>
          <w:t>5.4</w:t>
        </w:r>
        <w:r w:rsidR="00D31FE3">
          <w:rPr>
            <w:rFonts w:asciiTheme="minorHAnsi" w:eastAsiaTheme="minorEastAsia" w:hAnsiTheme="minorHAnsi" w:cstheme="minorBidi"/>
            <w:noProof/>
            <w:color w:val="auto"/>
            <w:sz w:val="22"/>
            <w:szCs w:val="22"/>
            <w:lang w:val="en-AU" w:eastAsia="en-AU"/>
          </w:rPr>
          <w:tab/>
        </w:r>
        <w:r w:rsidR="00D31FE3" w:rsidRPr="00A8407F">
          <w:rPr>
            <w:rStyle w:val="Hyperlink"/>
            <w:noProof/>
          </w:rPr>
          <w:t>Sustainable Environment</w:t>
        </w:r>
        <w:r w:rsidR="00D31FE3">
          <w:rPr>
            <w:noProof/>
          </w:rPr>
          <w:tab/>
        </w:r>
        <w:r w:rsidR="00D31FE3">
          <w:rPr>
            <w:noProof/>
          </w:rPr>
          <w:fldChar w:fldCharType="begin"/>
        </w:r>
        <w:r w:rsidR="00D31FE3">
          <w:rPr>
            <w:noProof/>
          </w:rPr>
          <w:instrText xml:space="preserve"> PAGEREF _Toc119593729 \h </w:instrText>
        </w:r>
        <w:r w:rsidR="00D31FE3">
          <w:rPr>
            <w:noProof/>
          </w:rPr>
        </w:r>
        <w:r w:rsidR="00D31FE3">
          <w:rPr>
            <w:noProof/>
          </w:rPr>
          <w:fldChar w:fldCharType="separate"/>
        </w:r>
        <w:r w:rsidR="00D31FE3">
          <w:rPr>
            <w:noProof/>
          </w:rPr>
          <w:t>74</w:t>
        </w:r>
        <w:r w:rsidR="00D31FE3">
          <w:rPr>
            <w:noProof/>
          </w:rPr>
          <w:fldChar w:fldCharType="end"/>
        </w:r>
      </w:hyperlink>
    </w:p>
    <w:p w14:paraId="4EAD2CE8" w14:textId="78CF9DC9" w:rsidR="00D31FE3" w:rsidRDefault="006F071B">
      <w:pPr>
        <w:pStyle w:val="TOC3"/>
        <w:rPr>
          <w:rFonts w:asciiTheme="minorHAnsi" w:eastAsiaTheme="minorEastAsia" w:hAnsiTheme="minorHAnsi" w:cstheme="minorBidi"/>
          <w:noProof/>
          <w:color w:val="auto"/>
          <w:sz w:val="22"/>
          <w:szCs w:val="22"/>
          <w:lang w:val="en-AU" w:eastAsia="en-AU"/>
        </w:rPr>
      </w:pPr>
      <w:hyperlink w:anchor="_Toc119593730" w:history="1">
        <w:r w:rsidR="00D31FE3" w:rsidRPr="00A8407F">
          <w:rPr>
            <w:rStyle w:val="Hyperlink"/>
            <w:noProof/>
          </w:rPr>
          <w:t>5.4.1</w:t>
        </w:r>
        <w:r w:rsidR="00D31FE3">
          <w:rPr>
            <w:rFonts w:asciiTheme="minorHAnsi" w:eastAsiaTheme="minorEastAsia" w:hAnsiTheme="minorHAnsi" w:cstheme="minorBidi"/>
            <w:noProof/>
            <w:color w:val="auto"/>
            <w:sz w:val="22"/>
            <w:szCs w:val="22"/>
            <w:lang w:val="en-AU" w:eastAsia="en-AU"/>
          </w:rPr>
          <w:tab/>
        </w:r>
        <w:r w:rsidR="00D31FE3" w:rsidRPr="00A8407F">
          <w:rPr>
            <w:rStyle w:val="Hyperlink"/>
            <w:noProof/>
          </w:rPr>
          <w:t>Sustainable Environment Strategy suite</w:t>
        </w:r>
        <w:r w:rsidR="00D31FE3">
          <w:rPr>
            <w:noProof/>
          </w:rPr>
          <w:tab/>
        </w:r>
        <w:r w:rsidR="00D31FE3">
          <w:rPr>
            <w:noProof/>
          </w:rPr>
          <w:fldChar w:fldCharType="begin"/>
        </w:r>
        <w:r w:rsidR="00D31FE3">
          <w:rPr>
            <w:noProof/>
          </w:rPr>
          <w:instrText xml:space="preserve"> PAGEREF _Toc119593730 \h </w:instrText>
        </w:r>
        <w:r w:rsidR="00D31FE3">
          <w:rPr>
            <w:noProof/>
          </w:rPr>
        </w:r>
        <w:r w:rsidR="00D31FE3">
          <w:rPr>
            <w:noProof/>
          </w:rPr>
          <w:fldChar w:fldCharType="separate"/>
        </w:r>
        <w:r w:rsidR="00D31FE3">
          <w:rPr>
            <w:noProof/>
          </w:rPr>
          <w:t>74</w:t>
        </w:r>
        <w:r w:rsidR="00D31FE3">
          <w:rPr>
            <w:noProof/>
          </w:rPr>
          <w:fldChar w:fldCharType="end"/>
        </w:r>
      </w:hyperlink>
    </w:p>
    <w:p w14:paraId="64A09F4A" w14:textId="0AC236E8" w:rsidR="00D31FE3" w:rsidRDefault="006F071B">
      <w:pPr>
        <w:pStyle w:val="TOC3"/>
        <w:rPr>
          <w:rFonts w:asciiTheme="minorHAnsi" w:eastAsiaTheme="minorEastAsia" w:hAnsiTheme="minorHAnsi" w:cstheme="minorBidi"/>
          <w:noProof/>
          <w:color w:val="auto"/>
          <w:sz w:val="22"/>
          <w:szCs w:val="22"/>
          <w:lang w:val="en-AU" w:eastAsia="en-AU"/>
        </w:rPr>
      </w:pPr>
      <w:hyperlink w:anchor="_Toc119593731" w:history="1">
        <w:r w:rsidR="00D31FE3" w:rsidRPr="00A8407F">
          <w:rPr>
            <w:rStyle w:val="Hyperlink"/>
            <w:noProof/>
          </w:rPr>
          <w:t>5.4.2</w:t>
        </w:r>
        <w:r w:rsidR="00D31FE3">
          <w:rPr>
            <w:rFonts w:asciiTheme="minorHAnsi" w:eastAsiaTheme="minorEastAsia" w:hAnsiTheme="minorHAnsi" w:cstheme="minorBidi"/>
            <w:noProof/>
            <w:color w:val="auto"/>
            <w:sz w:val="22"/>
            <w:szCs w:val="22"/>
            <w:lang w:val="en-AU" w:eastAsia="en-AU"/>
          </w:rPr>
          <w:tab/>
        </w:r>
        <w:r w:rsidR="00D31FE3" w:rsidRPr="00A8407F">
          <w:rPr>
            <w:rStyle w:val="Hyperlink"/>
            <w:noProof/>
          </w:rPr>
          <w:t>City of Whittlesea Climate Pledges</w:t>
        </w:r>
        <w:r w:rsidR="00D31FE3">
          <w:rPr>
            <w:noProof/>
          </w:rPr>
          <w:tab/>
        </w:r>
        <w:r w:rsidR="00D31FE3">
          <w:rPr>
            <w:noProof/>
          </w:rPr>
          <w:fldChar w:fldCharType="begin"/>
        </w:r>
        <w:r w:rsidR="00D31FE3">
          <w:rPr>
            <w:noProof/>
          </w:rPr>
          <w:instrText xml:space="preserve"> PAGEREF _Toc119593731 \h </w:instrText>
        </w:r>
        <w:r w:rsidR="00D31FE3">
          <w:rPr>
            <w:noProof/>
          </w:rPr>
        </w:r>
        <w:r w:rsidR="00D31FE3">
          <w:rPr>
            <w:noProof/>
          </w:rPr>
          <w:fldChar w:fldCharType="separate"/>
        </w:r>
        <w:r w:rsidR="00D31FE3">
          <w:rPr>
            <w:noProof/>
          </w:rPr>
          <w:t>89</w:t>
        </w:r>
        <w:r w:rsidR="00D31FE3">
          <w:rPr>
            <w:noProof/>
          </w:rPr>
          <w:fldChar w:fldCharType="end"/>
        </w:r>
      </w:hyperlink>
    </w:p>
    <w:p w14:paraId="010BC004" w14:textId="38A9AAEB" w:rsidR="00D31FE3" w:rsidRDefault="006F071B">
      <w:pPr>
        <w:pStyle w:val="TOC2"/>
        <w:rPr>
          <w:rFonts w:asciiTheme="minorHAnsi" w:eastAsiaTheme="minorEastAsia" w:hAnsiTheme="minorHAnsi" w:cstheme="minorBidi"/>
          <w:noProof/>
          <w:color w:val="auto"/>
          <w:sz w:val="22"/>
          <w:szCs w:val="22"/>
          <w:lang w:val="en-AU" w:eastAsia="en-AU"/>
        </w:rPr>
      </w:pPr>
      <w:hyperlink w:anchor="_Toc119593732" w:history="1">
        <w:r w:rsidR="00D31FE3" w:rsidRPr="00A8407F">
          <w:rPr>
            <w:rStyle w:val="Hyperlink"/>
            <w:noProof/>
          </w:rPr>
          <w:t>5.5</w:t>
        </w:r>
        <w:r w:rsidR="00D31FE3">
          <w:rPr>
            <w:rFonts w:asciiTheme="minorHAnsi" w:eastAsiaTheme="minorEastAsia" w:hAnsiTheme="minorHAnsi" w:cstheme="minorBidi"/>
            <w:noProof/>
            <w:color w:val="auto"/>
            <w:sz w:val="22"/>
            <w:szCs w:val="22"/>
            <w:lang w:val="en-AU" w:eastAsia="en-AU"/>
          </w:rPr>
          <w:tab/>
        </w:r>
        <w:r w:rsidR="00D31FE3" w:rsidRPr="00A8407F">
          <w:rPr>
            <w:rStyle w:val="Hyperlink"/>
            <w:noProof/>
          </w:rPr>
          <w:t>High Performing Organisation</w:t>
        </w:r>
        <w:r w:rsidR="00D31FE3">
          <w:rPr>
            <w:noProof/>
          </w:rPr>
          <w:tab/>
        </w:r>
        <w:r w:rsidR="00D31FE3">
          <w:rPr>
            <w:noProof/>
          </w:rPr>
          <w:fldChar w:fldCharType="begin"/>
        </w:r>
        <w:r w:rsidR="00D31FE3">
          <w:rPr>
            <w:noProof/>
          </w:rPr>
          <w:instrText xml:space="preserve"> PAGEREF _Toc119593732 \h </w:instrText>
        </w:r>
        <w:r w:rsidR="00D31FE3">
          <w:rPr>
            <w:noProof/>
          </w:rPr>
        </w:r>
        <w:r w:rsidR="00D31FE3">
          <w:rPr>
            <w:noProof/>
          </w:rPr>
          <w:fldChar w:fldCharType="separate"/>
        </w:r>
        <w:r w:rsidR="00D31FE3">
          <w:rPr>
            <w:noProof/>
          </w:rPr>
          <w:t>95</w:t>
        </w:r>
        <w:r w:rsidR="00D31FE3">
          <w:rPr>
            <w:noProof/>
          </w:rPr>
          <w:fldChar w:fldCharType="end"/>
        </w:r>
      </w:hyperlink>
    </w:p>
    <w:p w14:paraId="3AD1FCAC" w14:textId="5AB052A6" w:rsidR="00D31FE3" w:rsidRDefault="006F071B">
      <w:pPr>
        <w:pStyle w:val="TOC3"/>
        <w:rPr>
          <w:rFonts w:asciiTheme="minorHAnsi" w:eastAsiaTheme="minorEastAsia" w:hAnsiTheme="minorHAnsi" w:cstheme="minorBidi"/>
          <w:noProof/>
          <w:color w:val="auto"/>
          <w:sz w:val="22"/>
          <w:szCs w:val="22"/>
          <w:lang w:val="en-AU" w:eastAsia="en-AU"/>
        </w:rPr>
      </w:pPr>
      <w:hyperlink w:anchor="_Toc119593733" w:history="1">
        <w:r w:rsidR="00D31FE3" w:rsidRPr="00A8407F">
          <w:rPr>
            <w:rStyle w:val="Hyperlink"/>
            <w:noProof/>
          </w:rPr>
          <w:t>5.5.1</w:t>
        </w:r>
        <w:r w:rsidR="00D31FE3">
          <w:rPr>
            <w:rFonts w:asciiTheme="minorHAnsi" w:eastAsiaTheme="minorEastAsia" w:hAnsiTheme="minorHAnsi" w:cstheme="minorBidi"/>
            <w:noProof/>
            <w:color w:val="auto"/>
            <w:sz w:val="22"/>
            <w:szCs w:val="22"/>
            <w:lang w:val="en-AU" w:eastAsia="en-AU"/>
          </w:rPr>
          <w:tab/>
        </w:r>
        <w:r w:rsidR="00D31FE3" w:rsidRPr="00A8407F">
          <w:rPr>
            <w:rStyle w:val="Hyperlink"/>
            <w:noProof/>
          </w:rPr>
          <w:t>Quarterly Corporate Performance Report - Quarter 1</w:t>
        </w:r>
        <w:r w:rsidR="00D31FE3">
          <w:rPr>
            <w:noProof/>
          </w:rPr>
          <w:tab/>
        </w:r>
        <w:r w:rsidR="00D31FE3">
          <w:rPr>
            <w:noProof/>
          </w:rPr>
          <w:fldChar w:fldCharType="begin"/>
        </w:r>
        <w:r w:rsidR="00D31FE3">
          <w:rPr>
            <w:noProof/>
          </w:rPr>
          <w:instrText xml:space="preserve"> PAGEREF _Toc119593733 \h </w:instrText>
        </w:r>
        <w:r w:rsidR="00D31FE3">
          <w:rPr>
            <w:noProof/>
          </w:rPr>
        </w:r>
        <w:r w:rsidR="00D31FE3">
          <w:rPr>
            <w:noProof/>
          </w:rPr>
          <w:fldChar w:fldCharType="separate"/>
        </w:r>
        <w:r w:rsidR="00D31FE3">
          <w:rPr>
            <w:noProof/>
          </w:rPr>
          <w:t>95</w:t>
        </w:r>
        <w:r w:rsidR="00D31FE3">
          <w:rPr>
            <w:noProof/>
          </w:rPr>
          <w:fldChar w:fldCharType="end"/>
        </w:r>
      </w:hyperlink>
    </w:p>
    <w:p w14:paraId="24D71433" w14:textId="38F28196" w:rsidR="00D31FE3" w:rsidRDefault="006F071B">
      <w:pPr>
        <w:pStyle w:val="TOC3"/>
        <w:rPr>
          <w:rFonts w:asciiTheme="minorHAnsi" w:eastAsiaTheme="minorEastAsia" w:hAnsiTheme="minorHAnsi" w:cstheme="minorBidi"/>
          <w:noProof/>
          <w:color w:val="auto"/>
          <w:sz w:val="22"/>
          <w:szCs w:val="22"/>
          <w:lang w:val="en-AU" w:eastAsia="en-AU"/>
        </w:rPr>
      </w:pPr>
      <w:hyperlink w:anchor="_Toc119593734" w:history="1">
        <w:r w:rsidR="00D31FE3" w:rsidRPr="00A8407F">
          <w:rPr>
            <w:rStyle w:val="Hyperlink"/>
            <w:noProof/>
          </w:rPr>
          <w:t>5.5.2</w:t>
        </w:r>
        <w:r w:rsidR="00D31FE3">
          <w:rPr>
            <w:rFonts w:asciiTheme="minorHAnsi" w:eastAsiaTheme="minorEastAsia" w:hAnsiTheme="minorHAnsi" w:cstheme="minorBidi"/>
            <w:noProof/>
            <w:color w:val="auto"/>
            <w:sz w:val="22"/>
            <w:szCs w:val="22"/>
            <w:lang w:val="en-AU" w:eastAsia="en-AU"/>
          </w:rPr>
          <w:tab/>
        </w:r>
        <w:r w:rsidR="00D31FE3" w:rsidRPr="00A8407F">
          <w:rPr>
            <w:rStyle w:val="Hyperlink"/>
            <w:noProof/>
          </w:rPr>
          <w:t>Scheduled Council Meetings 2023</w:t>
        </w:r>
        <w:r w:rsidR="00D31FE3">
          <w:rPr>
            <w:noProof/>
          </w:rPr>
          <w:tab/>
        </w:r>
        <w:r w:rsidR="00D31FE3">
          <w:rPr>
            <w:noProof/>
          </w:rPr>
          <w:fldChar w:fldCharType="begin"/>
        </w:r>
        <w:r w:rsidR="00D31FE3">
          <w:rPr>
            <w:noProof/>
          </w:rPr>
          <w:instrText xml:space="preserve"> PAGEREF _Toc119593734 \h </w:instrText>
        </w:r>
        <w:r w:rsidR="00D31FE3">
          <w:rPr>
            <w:noProof/>
          </w:rPr>
        </w:r>
        <w:r w:rsidR="00D31FE3">
          <w:rPr>
            <w:noProof/>
          </w:rPr>
          <w:fldChar w:fldCharType="separate"/>
        </w:r>
        <w:r w:rsidR="00D31FE3">
          <w:rPr>
            <w:noProof/>
          </w:rPr>
          <w:t>103</w:t>
        </w:r>
        <w:r w:rsidR="00D31FE3">
          <w:rPr>
            <w:noProof/>
          </w:rPr>
          <w:fldChar w:fldCharType="end"/>
        </w:r>
      </w:hyperlink>
    </w:p>
    <w:p w14:paraId="6A2EB2EE" w14:textId="2BD4A277" w:rsidR="00D31FE3" w:rsidRDefault="006F071B">
      <w:pPr>
        <w:pStyle w:val="TOC1"/>
        <w:rPr>
          <w:rFonts w:asciiTheme="minorHAnsi" w:eastAsiaTheme="minorEastAsia" w:hAnsiTheme="minorHAnsi" w:cstheme="minorBidi"/>
          <w:noProof/>
          <w:color w:val="auto"/>
          <w:sz w:val="22"/>
          <w:szCs w:val="22"/>
          <w:lang w:val="en-AU" w:eastAsia="en-AU"/>
        </w:rPr>
      </w:pPr>
      <w:hyperlink w:anchor="_Toc119593735" w:history="1">
        <w:r w:rsidR="00D31FE3" w:rsidRPr="00A8407F">
          <w:rPr>
            <w:rStyle w:val="Hyperlink"/>
            <w:noProof/>
          </w:rPr>
          <w:t>6</w:t>
        </w:r>
        <w:r w:rsidR="00D31FE3">
          <w:rPr>
            <w:rFonts w:asciiTheme="minorHAnsi" w:eastAsiaTheme="minorEastAsia" w:hAnsiTheme="minorHAnsi" w:cstheme="minorBidi"/>
            <w:noProof/>
            <w:color w:val="auto"/>
            <w:sz w:val="22"/>
            <w:szCs w:val="22"/>
            <w:lang w:val="en-AU" w:eastAsia="en-AU"/>
          </w:rPr>
          <w:tab/>
        </w:r>
        <w:r w:rsidR="00D31FE3" w:rsidRPr="00A8407F">
          <w:rPr>
            <w:rStyle w:val="Hyperlink"/>
            <w:noProof/>
          </w:rPr>
          <w:t>Notices of Motion</w:t>
        </w:r>
        <w:r w:rsidR="00D31FE3">
          <w:rPr>
            <w:noProof/>
          </w:rPr>
          <w:tab/>
        </w:r>
        <w:r w:rsidR="00D31FE3">
          <w:rPr>
            <w:noProof/>
          </w:rPr>
          <w:fldChar w:fldCharType="begin"/>
        </w:r>
        <w:r w:rsidR="00D31FE3">
          <w:rPr>
            <w:noProof/>
          </w:rPr>
          <w:instrText xml:space="preserve"> PAGEREF _Toc119593735 \h </w:instrText>
        </w:r>
        <w:r w:rsidR="00D31FE3">
          <w:rPr>
            <w:noProof/>
          </w:rPr>
        </w:r>
        <w:r w:rsidR="00D31FE3">
          <w:rPr>
            <w:noProof/>
          </w:rPr>
          <w:fldChar w:fldCharType="separate"/>
        </w:r>
        <w:r w:rsidR="00D31FE3">
          <w:rPr>
            <w:noProof/>
          </w:rPr>
          <w:t>108</w:t>
        </w:r>
        <w:r w:rsidR="00D31FE3">
          <w:rPr>
            <w:noProof/>
          </w:rPr>
          <w:fldChar w:fldCharType="end"/>
        </w:r>
      </w:hyperlink>
    </w:p>
    <w:p w14:paraId="1C933C77" w14:textId="06F03AD3" w:rsidR="00D31FE3" w:rsidRDefault="006F071B">
      <w:pPr>
        <w:pStyle w:val="TOC1"/>
        <w:rPr>
          <w:rFonts w:asciiTheme="minorHAnsi" w:eastAsiaTheme="minorEastAsia" w:hAnsiTheme="minorHAnsi" w:cstheme="minorBidi"/>
          <w:noProof/>
          <w:color w:val="auto"/>
          <w:sz w:val="22"/>
          <w:szCs w:val="22"/>
          <w:lang w:val="en-AU" w:eastAsia="en-AU"/>
        </w:rPr>
      </w:pPr>
      <w:hyperlink w:anchor="_Toc119593736" w:history="1">
        <w:r w:rsidR="00D31FE3" w:rsidRPr="00A8407F">
          <w:rPr>
            <w:rStyle w:val="Hyperlink"/>
            <w:noProof/>
          </w:rPr>
          <w:t>7</w:t>
        </w:r>
        <w:r w:rsidR="00D31FE3">
          <w:rPr>
            <w:rFonts w:asciiTheme="minorHAnsi" w:eastAsiaTheme="minorEastAsia" w:hAnsiTheme="minorHAnsi" w:cstheme="minorBidi"/>
            <w:noProof/>
            <w:color w:val="auto"/>
            <w:sz w:val="22"/>
            <w:szCs w:val="22"/>
            <w:lang w:val="en-AU" w:eastAsia="en-AU"/>
          </w:rPr>
          <w:tab/>
        </w:r>
        <w:r w:rsidR="00D31FE3" w:rsidRPr="00A8407F">
          <w:rPr>
            <w:rStyle w:val="Hyperlink"/>
            <w:noProof/>
          </w:rPr>
          <w:t>Urgent Business</w:t>
        </w:r>
        <w:r w:rsidR="00D31FE3">
          <w:rPr>
            <w:noProof/>
          </w:rPr>
          <w:tab/>
        </w:r>
        <w:r w:rsidR="00D31FE3">
          <w:rPr>
            <w:noProof/>
          </w:rPr>
          <w:fldChar w:fldCharType="begin"/>
        </w:r>
        <w:r w:rsidR="00D31FE3">
          <w:rPr>
            <w:noProof/>
          </w:rPr>
          <w:instrText xml:space="preserve"> PAGEREF _Toc119593736 \h </w:instrText>
        </w:r>
        <w:r w:rsidR="00D31FE3">
          <w:rPr>
            <w:noProof/>
          </w:rPr>
        </w:r>
        <w:r w:rsidR="00D31FE3">
          <w:rPr>
            <w:noProof/>
          </w:rPr>
          <w:fldChar w:fldCharType="separate"/>
        </w:r>
        <w:r w:rsidR="00D31FE3">
          <w:rPr>
            <w:noProof/>
          </w:rPr>
          <w:t>108</w:t>
        </w:r>
        <w:r w:rsidR="00D31FE3">
          <w:rPr>
            <w:noProof/>
          </w:rPr>
          <w:fldChar w:fldCharType="end"/>
        </w:r>
      </w:hyperlink>
    </w:p>
    <w:p w14:paraId="57835933" w14:textId="760E2B44" w:rsidR="00D31FE3" w:rsidRDefault="006F071B">
      <w:pPr>
        <w:pStyle w:val="TOC1"/>
        <w:rPr>
          <w:rFonts w:asciiTheme="minorHAnsi" w:eastAsiaTheme="minorEastAsia" w:hAnsiTheme="minorHAnsi" w:cstheme="minorBidi"/>
          <w:noProof/>
          <w:color w:val="auto"/>
          <w:sz w:val="22"/>
          <w:szCs w:val="22"/>
          <w:lang w:val="en-AU" w:eastAsia="en-AU"/>
        </w:rPr>
      </w:pPr>
      <w:hyperlink w:anchor="_Toc119593737" w:history="1">
        <w:r w:rsidR="00D31FE3" w:rsidRPr="00A8407F">
          <w:rPr>
            <w:rStyle w:val="Hyperlink"/>
            <w:noProof/>
          </w:rPr>
          <w:t>8</w:t>
        </w:r>
        <w:r w:rsidR="00D31FE3">
          <w:rPr>
            <w:rFonts w:asciiTheme="minorHAnsi" w:eastAsiaTheme="minorEastAsia" w:hAnsiTheme="minorHAnsi" w:cstheme="minorBidi"/>
            <w:noProof/>
            <w:color w:val="auto"/>
            <w:sz w:val="22"/>
            <w:szCs w:val="22"/>
            <w:lang w:val="en-AU" w:eastAsia="en-AU"/>
          </w:rPr>
          <w:tab/>
        </w:r>
        <w:r w:rsidR="00D31FE3" w:rsidRPr="00A8407F">
          <w:rPr>
            <w:rStyle w:val="Hyperlink"/>
            <w:noProof/>
          </w:rPr>
          <w:t>Reports from Council Representatives and CEO Update</w:t>
        </w:r>
        <w:r w:rsidR="00D31FE3">
          <w:rPr>
            <w:noProof/>
          </w:rPr>
          <w:tab/>
        </w:r>
        <w:r w:rsidR="00D31FE3">
          <w:rPr>
            <w:noProof/>
          </w:rPr>
          <w:fldChar w:fldCharType="begin"/>
        </w:r>
        <w:r w:rsidR="00D31FE3">
          <w:rPr>
            <w:noProof/>
          </w:rPr>
          <w:instrText xml:space="preserve"> PAGEREF _Toc119593737 \h </w:instrText>
        </w:r>
        <w:r w:rsidR="00D31FE3">
          <w:rPr>
            <w:noProof/>
          </w:rPr>
        </w:r>
        <w:r w:rsidR="00D31FE3">
          <w:rPr>
            <w:noProof/>
          </w:rPr>
          <w:fldChar w:fldCharType="separate"/>
        </w:r>
        <w:r w:rsidR="00D31FE3">
          <w:rPr>
            <w:noProof/>
          </w:rPr>
          <w:t>108</w:t>
        </w:r>
        <w:r w:rsidR="00D31FE3">
          <w:rPr>
            <w:noProof/>
          </w:rPr>
          <w:fldChar w:fldCharType="end"/>
        </w:r>
      </w:hyperlink>
    </w:p>
    <w:p w14:paraId="6501EDAA" w14:textId="3D7547D1" w:rsidR="00D31FE3" w:rsidRDefault="006F071B">
      <w:pPr>
        <w:pStyle w:val="TOC1"/>
        <w:rPr>
          <w:rFonts w:asciiTheme="minorHAnsi" w:eastAsiaTheme="minorEastAsia" w:hAnsiTheme="minorHAnsi" w:cstheme="minorBidi"/>
          <w:noProof/>
          <w:color w:val="auto"/>
          <w:sz w:val="22"/>
          <w:szCs w:val="22"/>
          <w:lang w:val="en-AU" w:eastAsia="en-AU"/>
        </w:rPr>
      </w:pPr>
      <w:hyperlink w:anchor="_Toc119593738" w:history="1">
        <w:r w:rsidR="00D31FE3" w:rsidRPr="00A8407F">
          <w:rPr>
            <w:rStyle w:val="Hyperlink"/>
            <w:noProof/>
          </w:rPr>
          <w:t>9</w:t>
        </w:r>
        <w:r w:rsidR="00D31FE3">
          <w:rPr>
            <w:rFonts w:asciiTheme="minorHAnsi" w:eastAsiaTheme="minorEastAsia" w:hAnsiTheme="minorHAnsi" w:cstheme="minorBidi"/>
            <w:noProof/>
            <w:color w:val="auto"/>
            <w:sz w:val="22"/>
            <w:szCs w:val="22"/>
            <w:lang w:val="en-AU" w:eastAsia="en-AU"/>
          </w:rPr>
          <w:tab/>
        </w:r>
        <w:r w:rsidR="00D31FE3" w:rsidRPr="00A8407F">
          <w:rPr>
            <w:rStyle w:val="Hyperlink"/>
            <w:noProof/>
          </w:rPr>
          <w:t>Confidential Business</w:t>
        </w:r>
        <w:r w:rsidR="00D31FE3">
          <w:rPr>
            <w:noProof/>
          </w:rPr>
          <w:tab/>
        </w:r>
        <w:r w:rsidR="00D31FE3">
          <w:rPr>
            <w:noProof/>
          </w:rPr>
          <w:fldChar w:fldCharType="begin"/>
        </w:r>
        <w:r w:rsidR="00D31FE3">
          <w:rPr>
            <w:noProof/>
          </w:rPr>
          <w:instrText xml:space="preserve"> PAGEREF _Toc119593738 \h </w:instrText>
        </w:r>
        <w:r w:rsidR="00D31FE3">
          <w:rPr>
            <w:noProof/>
          </w:rPr>
        </w:r>
        <w:r w:rsidR="00D31FE3">
          <w:rPr>
            <w:noProof/>
          </w:rPr>
          <w:fldChar w:fldCharType="separate"/>
        </w:r>
        <w:r w:rsidR="00D31FE3">
          <w:rPr>
            <w:noProof/>
          </w:rPr>
          <w:t>108</w:t>
        </w:r>
        <w:r w:rsidR="00D31FE3">
          <w:rPr>
            <w:noProof/>
          </w:rPr>
          <w:fldChar w:fldCharType="end"/>
        </w:r>
      </w:hyperlink>
    </w:p>
    <w:p w14:paraId="1607816E" w14:textId="1CA90AE6" w:rsidR="00D31FE3" w:rsidRDefault="006F071B">
      <w:pPr>
        <w:pStyle w:val="TOC2"/>
        <w:rPr>
          <w:rFonts w:asciiTheme="minorHAnsi" w:eastAsiaTheme="minorEastAsia" w:hAnsiTheme="minorHAnsi" w:cstheme="minorBidi"/>
          <w:noProof/>
          <w:color w:val="auto"/>
          <w:sz w:val="22"/>
          <w:szCs w:val="22"/>
          <w:lang w:val="en-AU" w:eastAsia="en-AU"/>
        </w:rPr>
      </w:pPr>
      <w:hyperlink w:anchor="_Toc119593739" w:history="1">
        <w:r w:rsidR="00D31FE3" w:rsidRPr="00A8407F">
          <w:rPr>
            <w:rStyle w:val="Hyperlink"/>
            <w:noProof/>
          </w:rPr>
          <w:t>9.1</w:t>
        </w:r>
        <w:r w:rsidR="00D31FE3">
          <w:rPr>
            <w:rFonts w:asciiTheme="minorHAnsi" w:eastAsiaTheme="minorEastAsia" w:hAnsiTheme="minorHAnsi" w:cstheme="minorBidi"/>
            <w:noProof/>
            <w:color w:val="auto"/>
            <w:sz w:val="22"/>
            <w:szCs w:val="22"/>
            <w:lang w:val="en-AU" w:eastAsia="en-AU"/>
          </w:rPr>
          <w:tab/>
        </w:r>
        <w:r w:rsidR="00D31FE3" w:rsidRPr="00A8407F">
          <w:rPr>
            <w:rStyle w:val="Hyperlink"/>
            <w:noProof/>
          </w:rPr>
          <w:t>Confidential Connected Communities</w:t>
        </w:r>
        <w:r w:rsidR="00D31FE3">
          <w:rPr>
            <w:noProof/>
          </w:rPr>
          <w:tab/>
        </w:r>
        <w:r w:rsidR="00D31FE3">
          <w:rPr>
            <w:noProof/>
          </w:rPr>
          <w:fldChar w:fldCharType="begin"/>
        </w:r>
        <w:r w:rsidR="00D31FE3">
          <w:rPr>
            <w:noProof/>
          </w:rPr>
          <w:instrText xml:space="preserve"> PAGEREF _Toc119593739 \h </w:instrText>
        </w:r>
        <w:r w:rsidR="00D31FE3">
          <w:rPr>
            <w:noProof/>
          </w:rPr>
        </w:r>
        <w:r w:rsidR="00D31FE3">
          <w:rPr>
            <w:noProof/>
          </w:rPr>
          <w:fldChar w:fldCharType="separate"/>
        </w:r>
        <w:r w:rsidR="00D31FE3">
          <w:rPr>
            <w:noProof/>
          </w:rPr>
          <w:t>108</w:t>
        </w:r>
        <w:r w:rsidR="00D31FE3">
          <w:rPr>
            <w:noProof/>
          </w:rPr>
          <w:fldChar w:fldCharType="end"/>
        </w:r>
      </w:hyperlink>
    </w:p>
    <w:p w14:paraId="38FD174D" w14:textId="415BD309" w:rsidR="00D31FE3" w:rsidRDefault="006F071B">
      <w:pPr>
        <w:pStyle w:val="TOC2"/>
        <w:rPr>
          <w:rFonts w:asciiTheme="minorHAnsi" w:eastAsiaTheme="minorEastAsia" w:hAnsiTheme="minorHAnsi" w:cstheme="minorBidi"/>
          <w:noProof/>
          <w:color w:val="auto"/>
          <w:sz w:val="22"/>
          <w:szCs w:val="22"/>
          <w:lang w:val="en-AU" w:eastAsia="en-AU"/>
        </w:rPr>
      </w:pPr>
      <w:hyperlink w:anchor="_Toc119593740" w:history="1">
        <w:r w:rsidR="00D31FE3" w:rsidRPr="00A8407F">
          <w:rPr>
            <w:rStyle w:val="Hyperlink"/>
            <w:noProof/>
          </w:rPr>
          <w:t>9.2</w:t>
        </w:r>
        <w:r w:rsidR="00D31FE3">
          <w:rPr>
            <w:rFonts w:asciiTheme="minorHAnsi" w:eastAsiaTheme="minorEastAsia" w:hAnsiTheme="minorHAnsi" w:cstheme="minorBidi"/>
            <w:noProof/>
            <w:color w:val="auto"/>
            <w:sz w:val="22"/>
            <w:szCs w:val="22"/>
            <w:lang w:val="en-AU" w:eastAsia="en-AU"/>
          </w:rPr>
          <w:tab/>
        </w:r>
        <w:r w:rsidR="00D31FE3" w:rsidRPr="00A8407F">
          <w:rPr>
            <w:rStyle w:val="Hyperlink"/>
            <w:noProof/>
          </w:rPr>
          <w:t>Confidential Liveable Neighbourhoods</w:t>
        </w:r>
        <w:r w:rsidR="00D31FE3">
          <w:rPr>
            <w:noProof/>
          </w:rPr>
          <w:tab/>
        </w:r>
        <w:r w:rsidR="00D31FE3">
          <w:rPr>
            <w:noProof/>
          </w:rPr>
          <w:fldChar w:fldCharType="begin"/>
        </w:r>
        <w:r w:rsidR="00D31FE3">
          <w:rPr>
            <w:noProof/>
          </w:rPr>
          <w:instrText xml:space="preserve"> PAGEREF _Toc119593740 \h </w:instrText>
        </w:r>
        <w:r w:rsidR="00D31FE3">
          <w:rPr>
            <w:noProof/>
          </w:rPr>
        </w:r>
        <w:r w:rsidR="00D31FE3">
          <w:rPr>
            <w:noProof/>
          </w:rPr>
          <w:fldChar w:fldCharType="separate"/>
        </w:r>
        <w:r w:rsidR="00D31FE3">
          <w:rPr>
            <w:noProof/>
          </w:rPr>
          <w:t>108</w:t>
        </w:r>
        <w:r w:rsidR="00D31FE3">
          <w:rPr>
            <w:noProof/>
          </w:rPr>
          <w:fldChar w:fldCharType="end"/>
        </w:r>
      </w:hyperlink>
    </w:p>
    <w:p w14:paraId="6073C39B" w14:textId="740535A1" w:rsidR="00D31FE3" w:rsidRDefault="006F071B">
      <w:pPr>
        <w:pStyle w:val="TOC2"/>
        <w:rPr>
          <w:rFonts w:asciiTheme="minorHAnsi" w:eastAsiaTheme="minorEastAsia" w:hAnsiTheme="minorHAnsi" w:cstheme="minorBidi"/>
          <w:noProof/>
          <w:color w:val="auto"/>
          <w:sz w:val="22"/>
          <w:szCs w:val="22"/>
          <w:lang w:val="en-AU" w:eastAsia="en-AU"/>
        </w:rPr>
      </w:pPr>
      <w:hyperlink w:anchor="_Toc119593741" w:history="1">
        <w:r w:rsidR="00D31FE3" w:rsidRPr="00A8407F">
          <w:rPr>
            <w:rStyle w:val="Hyperlink"/>
            <w:noProof/>
          </w:rPr>
          <w:t>9.3</w:t>
        </w:r>
        <w:r w:rsidR="00D31FE3">
          <w:rPr>
            <w:rFonts w:asciiTheme="minorHAnsi" w:eastAsiaTheme="minorEastAsia" w:hAnsiTheme="minorHAnsi" w:cstheme="minorBidi"/>
            <w:noProof/>
            <w:color w:val="auto"/>
            <w:sz w:val="22"/>
            <w:szCs w:val="22"/>
            <w:lang w:val="en-AU" w:eastAsia="en-AU"/>
          </w:rPr>
          <w:tab/>
        </w:r>
        <w:r w:rsidR="00D31FE3" w:rsidRPr="00A8407F">
          <w:rPr>
            <w:rStyle w:val="Hyperlink"/>
            <w:noProof/>
          </w:rPr>
          <w:t>Confidential Strong Local Economy</w:t>
        </w:r>
        <w:r w:rsidR="00D31FE3">
          <w:rPr>
            <w:noProof/>
          </w:rPr>
          <w:tab/>
        </w:r>
        <w:r w:rsidR="00D31FE3">
          <w:rPr>
            <w:noProof/>
          </w:rPr>
          <w:fldChar w:fldCharType="begin"/>
        </w:r>
        <w:r w:rsidR="00D31FE3">
          <w:rPr>
            <w:noProof/>
          </w:rPr>
          <w:instrText xml:space="preserve"> PAGEREF _Toc119593741 \h </w:instrText>
        </w:r>
        <w:r w:rsidR="00D31FE3">
          <w:rPr>
            <w:noProof/>
          </w:rPr>
        </w:r>
        <w:r w:rsidR="00D31FE3">
          <w:rPr>
            <w:noProof/>
          </w:rPr>
          <w:fldChar w:fldCharType="separate"/>
        </w:r>
        <w:r w:rsidR="00D31FE3">
          <w:rPr>
            <w:noProof/>
          </w:rPr>
          <w:t>108</w:t>
        </w:r>
        <w:r w:rsidR="00D31FE3">
          <w:rPr>
            <w:noProof/>
          </w:rPr>
          <w:fldChar w:fldCharType="end"/>
        </w:r>
      </w:hyperlink>
    </w:p>
    <w:p w14:paraId="5423FAF5" w14:textId="4535126B" w:rsidR="00D31FE3" w:rsidRDefault="006F071B">
      <w:pPr>
        <w:pStyle w:val="TOC2"/>
        <w:rPr>
          <w:rFonts w:asciiTheme="minorHAnsi" w:eastAsiaTheme="minorEastAsia" w:hAnsiTheme="minorHAnsi" w:cstheme="minorBidi"/>
          <w:noProof/>
          <w:color w:val="auto"/>
          <w:sz w:val="22"/>
          <w:szCs w:val="22"/>
          <w:lang w:val="en-AU" w:eastAsia="en-AU"/>
        </w:rPr>
      </w:pPr>
      <w:hyperlink w:anchor="_Toc119593742" w:history="1">
        <w:r w:rsidR="00D31FE3" w:rsidRPr="00A8407F">
          <w:rPr>
            <w:rStyle w:val="Hyperlink"/>
            <w:noProof/>
          </w:rPr>
          <w:t>9.4</w:t>
        </w:r>
        <w:r w:rsidR="00D31FE3">
          <w:rPr>
            <w:rFonts w:asciiTheme="minorHAnsi" w:eastAsiaTheme="minorEastAsia" w:hAnsiTheme="minorHAnsi" w:cstheme="minorBidi"/>
            <w:noProof/>
            <w:color w:val="auto"/>
            <w:sz w:val="22"/>
            <w:szCs w:val="22"/>
            <w:lang w:val="en-AU" w:eastAsia="en-AU"/>
          </w:rPr>
          <w:tab/>
        </w:r>
        <w:r w:rsidR="00D31FE3" w:rsidRPr="00A8407F">
          <w:rPr>
            <w:rStyle w:val="Hyperlink"/>
            <w:noProof/>
          </w:rPr>
          <w:t>Confidential Sustainable Environment</w:t>
        </w:r>
        <w:r w:rsidR="00D31FE3">
          <w:rPr>
            <w:noProof/>
          </w:rPr>
          <w:tab/>
        </w:r>
        <w:r w:rsidR="00D31FE3">
          <w:rPr>
            <w:noProof/>
          </w:rPr>
          <w:fldChar w:fldCharType="begin"/>
        </w:r>
        <w:r w:rsidR="00D31FE3">
          <w:rPr>
            <w:noProof/>
          </w:rPr>
          <w:instrText xml:space="preserve"> PAGEREF _Toc119593742 \h </w:instrText>
        </w:r>
        <w:r w:rsidR="00D31FE3">
          <w:rPr>
            <w:noProof/>
          </w:rPr>
        </w:r>
        <w:r w:rsidR="00D31FE3">
          <w:rPr>
            <w:noProof/>
          </w:rPr>
          <w:fldChar w:fldCharType="separate"/>
        </w:r>
        <w:r w:rsidR="00D31FE3">
          <w:rPr>
            <w:noProof/>
          </w:rPr>
          <w:t>108</w:t>
        </w:r>
        <w:r w:rsidR="00D31FE3">
          <w:rPr>
            <w:noProof/>
          </w:rPr>
          <w:fldChar w:fldCharType="end"/>
        </w:r>
      </w:hyperlink>
    </w:p>
    <w:p w14:paraId="035F6731" w14:textId="237F756A" w:rsidR="00D31FE3" w:rsidRDefault="006F071B">
      <w:pPr>
        <w:pStyle w:val="TOC2"/>
        <w:rPr>
          <w:rFonts w:asciiTheme="minorHAnsi" w:eastAsiaTheme="minorEastAsia" w:hAnsiTheme="minorHAnsi" w:cstheme="minorBidi"/>
          <w:noProof/>
          <w:color w:val="auto"/>
          <w:sz w:val="22"/>
          <w:szCs w:val="22"/>
          <w:lang w:val="en-AU" w:eastAsia="en-AU"/>
        </w:rPr>
      </w:pPr>
      <w:hyperlink w:anchor="_Toc119593743" w:history="1">
        <w:r w:rsidR="00D31FE3" w:rsidRPr="00A8407F">
          <w:rPr>
            <w:rStyle w:val="Hyperlink"/>
            <w:noProof/>
          </w:rPr>
          <w:t>9.5</w:t>
        </w:r>
        <w:r w:rsidR="00D31FE3">
          <w:rPr>
            <w:rFonts w:asciiTheme="minorHAnsi" w:eastAsiaTheme="minorEastAsia" w:hAnsiTheme="minorHAnsi" w:cstheme="minorBidi"/>
            <w:noProof/>
            <w:color w:val="auto"/>
            <w:sz w:val="22"/>
            <w:szCs w:val="22"/>
            <w:lang w:val="en-AU" w:eastAsia="en-AU"/>
          </w:rPr>
          <w:tab/>
        </w:r>
        <w:r w:rsidR="00D31FE3" w:rsidRPr="00A8407F">
          <w:rPr>
            <w:rStyle w:val="Hyperlink"/>
            <w:noProof/>
          </w:rPr>
          <w:t>Confidential High Performing Organisation</w:t>
        </w:r>
        <w:r w:rsidR="00D31FE3">
          <w:rPr>
            <w:noProof/>
          </w:rPr>
          <w:tab/>
        </w:r>
        <w:r w:rsidR="00D31FE3">
          <w:rPr>
            <w:noProof/>
          </w:rPr>
          <w:fldChar w:fldCharType="begin"/>
        </w:r>
        <w:r w:rsidR="00D31FE3">
          <w:rPr>
            <w:noProof/>
          </w:rPr>
          <w:instrText xml:space="preserve"> PAGEREF _Toc119593743 \h </w:instrText>
        </w:r>
        <w:r w:rsidR="00D31FE3">
          <w:rPr>
            <w:noProof/>
          </w:rPr>
        </w:r>
        <w:r w:rsidR="00D31FE3">
          <w:rPr>
            <w:noProof/>
          </w:rPr>
          <w:fldChar w:fldCharType="separate"/>
        </w:r>
        <w:r w:rsidR="00D31FE3">
          <w:rPr>
            <w:noProof/>
          </w:rPr>
          <w:t>108</w:t>
        </w:r>
        <w:r w:rsidR="00D31FE3">
          <w:rPr>
            <w:noProof/>
          </w:rPr>
          <w:fldChar w:fldCharType="end"/>
        </w:r>
      </w:hyperlink>
    </w:p>
    <w:p w14:paraId="7E0682A3" w14:textId="4BF025E5" w:rsidR="00D31FE3" w:rsidRDefault="006F071B">
      <w:pPr>
        <w:pStyle w:val="TOC2"/>
        <w:rPr>
          <w:rFonts w:asciiTheme="minorHAnsi" w:eastAsiaTheme="minorEastAsia" w:hAnsiTheme="minorHAnsi" w:cstheme="minorBidi"/>
          <w:noProof/>
          <w:color w:val="auto"/>
          <w:sz w:val="22"/>
          <w:szCs w:val="22"/>
          <w:lang w:val="en-AU" w:eastAsia="en-AU"/>
        </w:rPr>
      </w:pPr>
      <w:hyperlink w:anchor="_Toc119593744" w:history="1">
        <w:r w:rsidR="00D31FE3" w:rsidRPr="00A8407F">
          <w:rPr>
            <w:rStyle w:val="Hyperlink"/>
            <w:noProof/>
          </w:rPr>
          <w:t>9.6</w:t>
        </w:r>
        <w:r w:rsidR="00D31FE3">
          <w:rPr>
            <w:rFonts w:asciiTheme="minorHAnsi" w:eastAsiaTheme="minorEastAsia" w:hAnsiTheme="minorHAnsi" w:cstheme="minorBidi"/>
            <w:noProof/>
            <w:color w:val="auto"/>
            <w:sz w:val="22"/>
            <w:szCs w:val="22"/>
            <w:lang w:val="en-AU" w:eastAsia="en-AU"/>
          </w:rPr>
          <w:tab/>
        </w:r>
        <w:r w:rsidR="00D31FE3" w:rsidRPr="00A8407F">
          <w:rPr>
            <w:rStyle w:val="Hyperlink"/>
            <w:noProof/>
          </w:rPr>
          <w:t>Confidential Notices of Motion</w:t>
        </w:r>
        <w:r w:rsidR="00D31FE3">
          <w:rPr>
            <w:noProof/>
          </w:rPr>
          <w:tab/>
        </w:r>
        <w:r w:rsidR="00D31FE3">
          <w:rPr>
            <w:noProof/>
          </w:rPr>
          <w:fldChar w:fldCharType="begin"/>
        </w:r>
        <w:r w:rsidR="00D31FE3">
          <w:rPr>
            <w:noProof/>
          </w:rPr>
          <w:instrText xml:space="preserve"> PAGEREF _Toc119593744 \h </w:instrText>
        </w:r>
        <w:r w:rsidR="00D31FE3">
          <w:rPr>
            <w:noProof/>
          </w:rPr>
        </w:r>
        <w:r w:rsidR="00D31FE3">
          <w:rPr>
            <w:noProof/>
          </w:rPr>
          <w:fldChar w:fldCharType="separate"/>
        </w:r>
        <w:r w:rsidR="00D31FE3">
          <w:rPr>
            <w:noProof/>
          </w:rPr>
          <w:t>109</w:t>
        </w:r>
        <w:r w:rsidR="00D31FE3">
          <w:rPr>
            <w:noProof/>
          </w:rPr>
          <w:fldChar w:fldCharType="end"/>
        </w:r>
      </w:hyperlink>
    </w:p>
    <w:p w14:paraId="5ACE9E20" w14:textId="4855D017" w:rsidR="00D31FE3" w:rsidRDefault="006F071B">
      <w:pPr>
        <w:pStyle w:val="TOC1"/>
        <w:rPr>
          <w:rFonts w:asciiTheme="minorHAnsi" w:eastAsiaTheme="minorEastAsia" w:hAnsiTheme="minorHAnsi" w:cstheme="minorBidi"/>
          <w:noProof/>
          <w:color w:val="auto"/>
          <w:sz w:val="22"/>
          <w:szCs w:val="22"/>
          <w:lang w:val="en-AU" w:eastAsia="en-AU"/>
        </w:rPr>
      </w:pPr>
      <w:hyperlink w:anchor="_Toc119593745" w:history="1">
        <w:r w:rsidR="00D31FE3" w:rsidRPr="00A8407F">
          <w:rPr>
            <w:rStyle w:val="Hyperlink"/>
            <w:noProof/>
          </w:rPr>
          <w:t>12</w:t>
        </w:r>
        <w:r w:rsidR="00D31FE3">
          <w:rPr>
            <w:rFonts w:asciiTheme="minorHAnsi" w:eastAsiaTheme="minorEastAsia" w:hAnsiTheme="minorHAnsi" w:cstheme="minorBidi"/>
            <w:noProof/>
            <w:color w:val="auto"/>
            <w:sz w:val="22"/>
            <w:szCs w:val="22"/>
            <w:lang w:val="en-AU" w:eastAsia="en-AU"/>
          </w:rPr>
          <w:tab/>
        </w:r>
        <w:r w:rsidR="00D31FE3" w:rsidRPr="00A8407F">
          <w:rPr>
            <w:rStyle w:val="Hyperlink"/>
            <w:noProof/>
          </w:rPr>
          <w:t>Closure</w:t>
        </w:r>
        <w:r w:rsidR="00D31FE3">
          <w:rPr>
            <w:noProof/>
          </w:rPr>
          <w:tab/>
        </w:r>
        <w:r w:rsidR="00D31FE3">
          <w:rPr>
            <w:noProof/>
          </w:rPr>
          <w:fldChar w:fldCharType="begin"/>
        </w:r>
        <w:r w:rsidR="00D31FE3">
          <w:rPr>
            <w:noProof/>
          </w:rPr>
          <w:instrText xml:space="preserve"> PAGEREF _Toc119593745 \h </w:instrText>
        </w:r>
        <w:r w:rsidR="00D31FE3">
          <w:rPr>
            <w:noProof/>
          </w:rPr>
        </w:r>
        <w:r w:rsidR="00D31FE3">
          <w:rPr>
            <w:noProof/>
          </w:rPr>
          <w:fldChar w:fldCharType="separate"/>
        </w:r>
        <w:r w:rsidR="00D31FE3">
          <w:rPr>
            <w:noProof/>
          </w:rPr>
          <w:t>109</w:t>
        </w:r>
        <w:r w:rsidR="00D31FE3">
          <w:rPr>
            <w:noProof/>
          </w:rPr>
          <w:fldChar w:fldCharType="end"/>
        </w:r>
      </w:hyperlink>
    </w:p>
    <w:p w14:paraId="40333383" w14:textId="439515A8" w:rsidR="00A77B3E" w:rsidRDefault="0095086D">
      <w:pPr>
        <w:rPr>
          <w:rFonts w:ascii="Calibri" w:eastAsia="Calibri" w:hAnsi="Calibri" w:cs="Calibri"/>
          <w:b/>
          <w:color w:val="000000"/>
          <w:sz w:val="28"/>
        </w:rPr>
      </w:pPr>
      <w:r>
        <w:rPr>
          <w:rFonts w:ascii="Calibri" w:eastAsia="Calibri" w:hAnsi="Calibri" w:cs="Calibri"/>
          <w:b/>
          <w:color w:val="000000"/>
          <w:sz w:val="28"/>
        </w:rPr>
        <w:fldChar w:fldCharType="end"/>
      </w:r>
    </w:p>
    <w:p w14:paraId="074BFE89" w14:textId="77777777" w:rsidR="758DD70D" w:rsidRDefault="00A77B3E" w:rsidP="758DD70D">
      <w:pPr>
        <w:rPr>
          <w:rFonts w:ascii="Calibri" w:hAnsi="Calibri"/>
          <w:b/>
          <w:bCs/>
          <w:lang w:val="en-AU"/>
        </w:rPr>
      </w:pPr>
      <w:r>
        <w:rPr>
          <w:rFonts w:ascii="Calibri" w:eastAsia="Calibri" w:hAnsi="Calibri" w:cs="Calibri"/>
          <w:b/>
          <w:color w:val="000000"/>
          <w:sz w:val="28"/>
        </w:rPr>
        <w:br w:type="page"/>
      </w:r>
    </w:p>
    <w:p w14:paraId="09708E5D" w14:textId="77777777" w:rsidR="758DD70D" w:rsidRDefault="758DD70D" w:rsidP="758DD70D">
      <w:pPr>
        <w:rPr>
          <w:rFonts w:ascii="Calibri" w:hAnsi="Calibri"/>
          <w:b/>
          <w:bCs/>
          <w:lang w:val="en-AU"/>
        </w:rPr>
      </w:pPr>
    </w:p>
    <w:p w14:paraId="3E1228ED" w14:textId="77777777" w:rsidR="758DD70D" w:rsidRDefault="758DD70D" w:rsidP="758DD70D">
      <w:pPr>
        <w:rPr>
          <w:rFonts w:ascii="Calibri" w:hAnsi="Calibri"/>
          <w:b/>
          <w:bCs/>
          <w:lang w:val="en-AU"/>
        </w:rPr>
      </w:pPr>
    </w:p>
    <w:p w14:paraId="59B8ED34" w14:textId="77777777" w:rsidR="00CE6608" w:rsidRPr="00E803A2" w:rsidRDefault="0095086D" w:rsidP="003A2CB2">
      <w:pPr>
        <w:pBdr>
          <w:top w:val="single" w:sz="4" w:space="6" w:color="auto"/>
          <w:left w:val="single" w:sz="4" w:space="6" w:color="auto"/>
          <w:bottom w:val="single" w:sz="4" w:space="6" w:color="auto"/>
          <w:right w:val="single" w:sz="4" w:space="6" w:color="auto"/>
        </w:pBdr>
        <w:spacing w:before="240"/>
        <w:rPr>
          <w:rFonts w:ascii="Calibri" w:hAnsi="Calibri"/>
          <w:b/>
          <w:bCs/>
          <w:lang w:val="en-AU"/>
        </w:rPr>
      </w:pPr>
      <w:r w:rsidRPr="00E803A2">
        <w:rPr>
          <w:rFonts w:ascii="Calibri" w:hAnsi="Calibri"/>
          <w:b/>
          <w:bCs/>
          <w:lang w:val="en-AU"/>
        </w:rPr>
        <w:t>Note:</w:t>
      </w:r>
    </w:p>
    <w:p w14:paraId="2670CD51" w14:textId="77777777" w:rsidR="00A11A83" w:rsidRDefault="0095086D" w:rsidP="003A2CB2">
      <w:pPr>
        <w:pBdr>
          <w:top w:val="single" w:sz="4" w:space="6" w:color="auto"/>
          <w:left w:val="single" w:sz="4" w:space="6" w:color="auto"/>
          <w:bottom w:val="single" w:sz="4" w:space="6" w:color="auto"/>
          <w:right w:val="single" w:sz="4" w:space="6" w:color="auto"/>
        </w:pBdr>
        <w:spacing w:before="240"/>
        <w:rPr>
          <w:rFonts w:ascii="Calibri" w:hAnsi="Calibri"/>
          <w:lang w:val="en-AU"/>
        </w:rPr>
      </w:pPr>
      <w:r>
        <w:rPr>
          <w:rFonts w:ascii="Calibri" w:hAnsi="Calibri"/>
          <w:lang w:val="en-AU"/>
        </w:rPr>
        <w:t xml:space="preserve">At the Chair of Council’s discretion, the meeting may be closed to the public in accordance with Section 66(2)(a) of the </w:t>
      </w:r>
      <w:r w:rsidRPr="00E38A6E">
        <w:rPr>
          <w:rFonts w:ascii="Calibri" w:hAnsi="Calibri"/>
          <w:i/>
          <w:iCs/>
          <w:lang w:val="en-AU"/>
        </w:rPr>
        <w:t>Local Government Act 2020</w:t>
      </w:r>
      <w:r>
        <w:rPr>
          <w:rFonts w:ascii="Calibri" w:hAnsi="Calibri"/>
          <w:lang w:val="en-AU"/>
        </w:rPr>
        <w:t>.  The provision which is likely to be relied upon to enable closure is set out in each item. These reports are not available for public distribution.</w:t>
      </w:r>
    </w:p>
    <w:p w14:paraId="508165B4" w14:textId="77777777" w:rsidR="00CE6608" w:rsidRDefault="00CE6608" w:rsidP="00CE6608">
      <w:pPr>
        <w:rPr>
          <w:rFonts w:ascii="Calibri" w:hAnsi="Calibri"/>
          <w:lang w:val="en-AU"/>
        </w:rPr>
      </w:pPr>
    </w:p>
    <w:p w14:paraId="0F279CF6" w14:textId="77777777" w:rsidR="003A2CB2" w:rsidRDefault="003A2CB2" w:rsidP="00CE6608">
      <w:pPr>
        <w:rPr>
          <w:rFonts w:ascii="Calibri" w:hAnsi="Calibri"/>
          <w:lang w:val="en-AU"/>
        </w:rPr>
      </w:pPr>
    </w:p>
    <w:p w14:paraId="7DBD326D" w14:textId="77777777" w:rsidR="006D254E" w:rsidRDefault="006D254E" w:rsidP="00CE6608">
      <w:pPr>
        <w:rPr>
          <w:rFonts w:ascii="Calibri" w:hAnsi="Calibri"/>
          <w:lang w:val="en-AU"/>
        </w:rPr>
      </w:pPr>
    </w:p>
    <w:p w14:paraId="5E446E1E" w14:textId="77777777" w:rsidR="12127E40" w:rsidRDefault="0095086D" w:rsidP="00546C9A">
      <w:pPr>
        <w:pBdr>
          <w:top w:val="single" w:sz="4" w:space="6" w:color="auto"/>
          <w:left w:val="single" w:sz="4" w:space="6" w:color="auto"/>
          <w:bottom w:val="single" w:sz="4" w:space="6" w:color="auto"/>
          <w:right w:val="single" w:sz="4" w:space="6" w:color="auto"/>
        </w:pBdr>
        <w:rPr>
          <w:rFonts w:ascii="Calibri" w:hAnsi="Calibri"/>
          <w:b/>
          <w:bCs/>
          <w:lang w:val="en-AU"/>
        </w:rPr>
      </w:pPr>
      <w:r w:rsidRPr="12127E40">
        <w:rPr>
          <w:rFonts w:ascii="Calibri" w:hAnsi="Calibri"/>
          <w:b/>
          <w:bCs/>
          <w:lang w:val="en-AU"/>
        </w:rPr>
        <w:t>Question Time:</w:t>
      </w:r>
    </w:p>
    <w:p w14:paraId="02414BBF" w14:textId="77777777" w:rsidR="00176EA0" w:rsidRDefault="00176EA0" w:rsidP="00546C9A">
      <w:pPr>
        <w:pBdr>
          <w:top w:val="single" w:sz="4" w:space="6" w:color="auto"/>
          <w:left w:val="single" w:sz="4" w:space="6" w:color="auto"/>
          <w:bottom w:val="single" w:sz="4" w:space="6" w:color="auto"/>
          <w:right w:val="single" w:sz="4" w:space="6" w:color="auto"/>
        </w:pBdr>
        <w:rPr>
          <w:rFonts w:ascii="Calibri" w:hAnsi="Calibri"/>
          <w:b/>
          <w:bCs/>
          <w:lang w:val="en-AU"/>
        </w:rPr>
      </w:pPr>
    </w:p>
    <w:p w14:paraId="1E037F82" w14:textId="77777777" w:rsidR="00257E15" w:rsidRDefault="0095086D" w:rsidP="0BC1E6C0">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During the meeting, the Chief Executive Officer will answer questions from residents and ratepayers. Questions are required to be submitted in writing prior to the advertised commencement time of a Scheduled Council Meeting.  </w:t>
      </w:r>
    </w:p>
    <w:p w14:paraId="073F5CA6" w14:textId="77777777" w:rsidR="00257E15" w:rsidRDefault="00257E15" w:rsidP="0BC1E6C0">
      <w:pPr>
        <w:pBdr>
          <w:top w:val="single" w:sz="4" w:space="6" w:color="auto"/>
          <w:left w:val="single" w:sz="4" w:space="6" w:color="auto"/>
          <w:bottom w:val="single" w:sz="4" w:space="6" w:color="auto"/>
          <w:right w:val="single" w:sz="4" w:space="6" w:color="auto"/>
        </w:pBdr>
        <w:rPr>
          <w:rFonts w:ascii="Calibri" w:eastAsia="Calibri" w:hAnsi="Calibri" w:cs="Calibri"/>
          <w:lang w:val="en-AU"/>
        </w:rPr>
      </w:pPr>
    </w:p>
    <w:p w14:paraId="24D1FC30" w14:textId="77777777" w:rsidR="00257E15" w:rsidRDefault="5BAD69EB" w:rsidP="0BC1E6C0">
      <w:pPr>
        <w:pBdr>
          <w:top w:val="single" w:sz="4" w:space="6" w:color="auto"/>
          <w:left w:val="single" w:sz="4" w:space="6" w:color="auto"/>
          <w:bottom w:val="single" w:sz="4" w:space="6" w:color="auto"/>
          <w:right w:val="single" w:sz="4" w:space="6" w:color="auto"/>
        </w:pBdr>
        <w:rPr>
          <w:rFonts w:ascii="Calibri" w:hAnsi="Calibri"/>
          <w:lang w:val="en-AU"/>
        </w:rPr>
      </w:pPr>
      <w:r w:rsidRPr="0BC1E6C0">
        <w:rPr>
          <w:rFonts w:ascii="Calibri" w:eastAsia="Calibri" w:hAnsi="Calibri" w:cs="Calibri"/>
          <w:lang w:val="en-AU"/>
        </w:rPr>
        <w:t>Priority will be given to questions or statements that relate to Agenda items and those submitted prior to 12pm on the day of the Council Meeting. Any questions submitted after 12pm on the day may be read if there is sufficient time and otherwise, will be carried-over to the next Council Meeting.</w:t>
      </w:r>
      <w:r w:rsidR="0095086D">
        <w:rPr>
          <w:rFonts w:ascii="Calibri" w:hAnsi="Calibri"/>
          <w:lang w:val="en-AU"/>
        </w:rPr>
        <w:t xml:space="preserve">.  </w:t>
      </w:r>
    </w:p>
    <w:p w14:paraId="26C4738A" w14:textId="77777777" w:rsidR="00257E15" w:rsidRDefault="00257E15" w:rsidP="003A2CB2">
      <w:pPr>
        <w:pBdr>
          <w:top w:val="single" w:sz="4" w:space="6" w:color="auto"/>
          <w:left w:val="single" w:sz="4" w:space="6" w:color="auto"/>
          <w:bottom w:val="single" w:sz="4" w:space="6" w:color="auto"/>
          <w:right w:val="single" w:sz="4" w:space="6" w:color="auto"/>
        </w:pBdr>
        <w:rPr>
          <w:rFonts w:ascii="Calibri" w:hAnsi="Calibri"/>
          <w:lang w:val="en-AU"/>
        </w:rPr>
      </w:pPr>
    </w:p>
    <w:p w14:paraId="59912E27" w14:textId="77777777" w:rsidR="00257E15" w:rsidRDefault="0095086D" w:rsidP="003A2CB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A Question Time form can be downloaded from Council’s website and copies of the form are available at the meeting. Refer: </w:t>
      </w:r>
      <w:hyperlink r:id="rId10" w:history="1">
        <w:r w:rsidR="00E803A2" w:rsidRPr="0BC1E6C0">
          <w:rPr>
            <w:rFonts w:ascii="Calibri" w:hAnsi="Calibri"/>
            <w:color w:val="0000FF" w:themeColor="hyperlink"/>
            <w:u w:val="single"/>
            <w:lang w:val="en-AU"/>
          </w:rPr>
          <w:t>https://www.whittlesea.vic.gov.au/about-us/council/council-meetings/</w:t>
        </w:r>
      </w:hyperlink>
      <w:r w:rsidR="00E803A2">
        <w:rPr>
          <w:rFonts w:ascii="Calibri" w:hAnsi="Calibri"/>
          <w:lang w:val="en-AU"/>
        </w:rPr>
        <w:t xml:space="preserve"> </w:t>
      </w:r>
    </w:p>
    <w:p w14:paraId="31A470C6" w14:textId="77777777" w:rsidR="00257E15" w:rsidRDefault="00257E15" w:rsidP="003A2CB2">
      <w:pPr>
        <w:pBdr>
          <w:top w:val="single" w:sz="4" w:space="6" w:color="auto"/>
          <w:left w:val="single" w:sz="4" w:space="6" w:color="auto"/>
          <w:bottom w:val="single" w:sz="4" w:space="6" w:color="auto"/>
          <w:right w:val="single" w:sz="4" w:space="6" w:color="auto"/>
        </w:pBdr>
        <w:rPr>
          <w:rFonts w:ascii="Calibri" w:hAnsi="Calibri"/>
          <w:lang w:val="en-AU"/>
        </w:rPr>
      </w:pPr>
    </w:p>
    <w:p w14:paraId="0C873745" w14:textId="77777777" w:rsidR="00257E15" w:rsidRDefault="0095086D" w:rsidP="003A2CB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Council will hold public question time for up to 30 minutes at each Scheduled Council Meeting to allow members of the public to present the questions they have submitted to Council.  </w:t>
      </w:r>
    </w:p>
    <w:p w14:paraId="3A6015A7" w14:textId="77777777" w:rsidR="00257E15" w:rsidRDefault="00257E15" w:rsidP="003A2CB2">
      <w:pPr>
        <w:pBdr>
          <w:top w:val="single" w:sz="4" w:space="6" w:color="auto"/>
          <w:left w:val="single" w:sz="4" w:space="6" w:color="auto"/>
          <w:bottom w:val="single" w:sz="4" w:space="6" w:color="auto"/>
          <w:right w:val="single" w:sz="4" w:space="6" w:color="auto"/>
        </w:pBdr>
        <w:rPr>
          <w:rFonts w:ascii="Calibri" w:hAnsi="Calibri"/>
          <w:lang w:val="en-AU"/>
        </w:rPr>
      </w:pPr>
    </w:p>
    <w:p w14:paraId="132B7B5E" w14:textId="77777777" w:rsidR="00CE6608" w:rsidRDefault="0095086D" w:rsidP="003A2CB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Council is committed to ensuring that all residents and ratepayers of the municipality may contribute to Council’s democratic process and therefore, if you have special requirements, please telephone the Governance Team prior to any Council Meeting on</w:t>
      </w:r>
      <w:r w:rsidR="40BF44FE">
        <w:rPr>
          <w:rFonts w:ascii="Calibri" w:hAnsi="Calibri"/>
          <w:lang w:val="en-AU"/>
        </w:rPr>
        <w:t xml:space="preserve"> </w:t>
      </w:r>
      <w:r w:rsidR="131F7B9A">
        <w:rPr>
          <w:rFonts w:ascii="Calibri" w:hAnsi="Calibri"/>
          <w:lang w:val="en-AU"/>
        </w:rPr>
        <w:t xml:space="preserve">(03) </w:t>
      </w:r>
      <w:r>
        <w:rPr>
          <w:rFonts w:ascii="Calibri" w:hAnsi="Calibri"/>
          <w:lang w:val="en-AU"/>
        </w:rPr>
        <w:t>9217 2294.</w:t>
      </w:r>
    </w:p>
    <w:p w14:paraId="06287482" w14:textId="77777777" w:rsidR="00E803A2" w:rsidRDefault="00E803A2" w:rsidP="00E803A2">
      <w:pPr>
        <w:rPr>
          <w:rFonts w:ascii="Calibri" w:hAnsi="Calibri"/>
          <w:lang w:val="en-AU"/>
        </w:rPr>
      </w:pPr>
    </w:p>
    <w:p w14:paraId="590A4AE9" w14:textId="77777777" w:rsidR="00A77B3E" w:rsidRDefault="0095086D" w:rsidP="0095086D">
      <w:pPr>
        <w:tabs>
          <w:tab w:val="left" w:pos="600"/>
        </w:tabs>
        <w:spacing w:before="120" w:after="120" w:line="277" w:lineRule="auto"/>
        <w:ind w:left="601" w:hanging="601"/>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0" w:name="_Toc119593704"/>
      <w:r>
        <w:rPr>
          <w:rFonts w:ascii="Calibri" w:eastAsia="Calibri" w:hAnsi="Calibri" w:cs="Calibri"/>
          <w:color w:val="000000"/>
          <w:sz w:val="26"/>
        </w:rPr>
        <w:instrText>1</w:instrText>
      </w:r>
      <w:r>
        <w:rPr>
          <w:rFonts w:ascii="Calibri" w:eastAsia="Calibri" w:hAnsi="Calibri" w:cs="Calibri"/>
          <w:color w:val="000000"/>
          <w:sz w:val="26"/>
        </w:rPr>
        <w:tab/>
        <w:instrText>Opening</w:instrText>
      </w:r>
      <w:bookmarkEnd w:id="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 w:name="1__Opening"/>
      <w:r>
        <w:rPr>
          <w:rFonts w:ascii="Calibri" w:eastAsia="Calibri" w:hAnsi="Calibri" w:cs="Calibri"/>
          <w:b/>
          <w:color w:val="000000"/>
          <w:sz w:val="28"/>
        </w:rPr>
        <w:t>1</w:t>
      </w:r>
      <w:r>
        <w:rPr>
          <w:rFonts w:ascii="Calibri" w:eastAsia="Calibri" w:hAnsi="Calibri" w:cs="Calibri"/>
          <w:b/>
          <w:color w:val="000000"/>
          <w:sz w:val="28"/>
        </w:rPr>
        <w:tab/>
        <w:t>Opening</w:t>
      </w:r>
    </w:p>
    <w:bookmarkEnd w:id="1"/>
    <w:p w14:paraId="7AE8A282" w14:textId="77777777" w:rsidR="00A77B3E" w:rsidRDefault="0095086D" w:rsidP="0095086D">
      <w:pPr>
        <w:tabs>
          <w:tab w:val="left" w:pos="600"/>
        </w:tabs>
        <w:spacing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 w:name="_Toc119593705"/>
      <w:r>
        <w:rPr>
          <w:rFonts w:ascii="Calibri" w:eastAsia="Calibri" w:hAnsi="Calibri" w:cs="Calibri"/>
          <w:color w:val="000000"/>
        </w:rPr>
        <w:instrText>1.1</w:instrText>
      </w:r>
      <w:r>
        <w:rPr>
          <w:rFonts w:ascii="Calibri" w:eastAsia="Calibri" w:hAnsi="Calibri" w:cs="Calibri"/>
          <w:color w:val="000000"/>
        </w:rPr>
        <w:tab/>
        <w:instrText>Meeting Opening and Introductions</w:instrText>
      </w:r>
      <w:bookmarkEnd w:id="2"/>
      <w:r>
        <w:rPr>
          <w:rFonts w:ascii="Calibri" w:eastAsia="Calibri" w:hAnsi="Calibri" w:cs="Calibri"/>
          <w:color w:val="000000"/>
        </w:rPr>
        <w:instrText>" \f \l 2</w:instrText>
      </w:r>
      <w:r>
        <w:rPr>
          <w:rFonts w:ascii="Calibri" w:eastAsia="Calibri" w:hAnsi="Calibri" w:cs="Calibri"/>
          <w:color w:val="000000"/>
        </w:rPr>
        <w:fldChar w:fldCharType="end"/>
      </w:r>
      <w:bookmarkStart w:id="3" w:name="1.1__Meeting_Opening_and_Introductions"/>
      <w:r>
        <w:rPr>
          <w:rFonts w:ascii="Calibri" w:eastAsia="Calibri" w:hAnsi="Calibri" w:cs="Calibri"/>
          <w:b/>
          <w:color w:val="000000"/>
        </w:rPr>
        <w:t>1.1</w:t>
      </w:r>
      <w:r>
        <w:rPr>
          <w:rFonts w:ascii="Calibri" w:eastAsia="Calibri" w:hAnsi="Calibri" w:cs="Calibri"/>
          <w:b/>
          <w:color w:val="000000"/>
        </w:rPr>
        <w:tab/>
        <w:t>Meeting Opening and Introductions</w:t>
      </w:r>
    </w:p>
    <w:bookmarkEnd w:id="3"/>
    <w:p w14:paraId="49AF5B93" w14:textId="77777777" w:rsidR="42024B93" w:rsidRDefault="42024B93" w:rsidP="783E782F">
      <w:pPr>
        <w:rPr>
          <w:rFonts w:ascii="Calibri" w:hAnsi="Calibri"/>
          <w:vanish/>
          <w:lang w:val="en-AU"/>
        </w:rPr>
      </w:pPr>
    </w:p>
    <w:p w14:paraId="6758E41A" w14:textId="77777777" w:rsidR="000E6EC9" w:rsidRPr="0003490A" w:rsidRDefault="0095086D" w:rsidP="0095086D">
      <w:pPr>
        <w:rPr>
          <w:rFonts w:ascii="Calibri" w:hAnsi="Calibri"/>
          <w:lang w:val="en-AU"/>
        </w:rPr>
      </w:pPr>
      <w:r w:rsidRPr="617CA412">
        <w:rPr>
          <w:rFonts w:ascii="Calibri" w:hAnsi="Calibri"/>
          <w:lang w:val="en-AU"/>
        </w:rPr>
        <w:t>The Chair of Council, Lydia Wilson will open the meeting and introduce the Administrators and Chief Executive Officer:</w:t>
      </w:r>
    </w:p>
    <w:p w14:paraId="5833A125" w14:textId="77777777" w:rsidR="000E6EC9" w:rsidRPr="0003490A" w:rsidRDefault="0095086D" w:rsidP="0095086D">
      <w:pPr>
        <w:rPr>
          <w:rFonts w:ascii="Calibri" w:hAnsi="Calibri"/>
          <w:lang w:val="en-AU"/>
        </w:rPr>
      </w:pPr>
      <w:r w:rsidRPr="617CA412">
        <w:rPr>
          <w:rFonts w:ascii="Calibri" w:hAnsi="Calibri"/>
          <w:lang w:val="en-AU"/>
        </w:rPr>
        <w:t xml:space="preserve"> </w:t>
      </w:r>
    </w:p>
    <w:p w14:paraId="4FB9F144" w14:textId="77777777" w:rsidR="000E6EC9" w:rsidRPr="0003490A" w:rsidRDefault="0095086D" w:rsidP="0095086D">
      <w:pPr>
        <w:rPr>
          <w:rFonts w:ascii="Calibri" w:hAnsi="Calibri"/>
          <w:lang w:val="en-AU"/>
        </w:rPr>
      </w:pPr>
      <w:r w:rsidRPr="617CA412">
        <w:rPr>
          <w:rFonts w:ascii="Calibri" w:hAnsi="Calibri"/>
          <w:lang w:val="en-AU"/>
        </w:rPr>
        <w:t>Administrator, Ms Peita Duncan;</w:t>
      </w:r>
    </w:p>
    <w:p w14:paraId="2B699BF7" w14:textId="77777777" w:rsidR="000E6EC9" w:rsidRPr="0003490A" w:rsidRDefault="0095086D" w:rsidP="0095086D">
      <w:pPr>
        <w:rPr>
          <w:rFonts w:ascii="Calibri" w:hAnsi="Calibri"/>
          <w:lang w:val="en-AU"/>
        </w:rPr>
      </w:pPr>
      <w:r w:rsidRPr="617CA412">
        <w:rPr>
          <w:rFonts w:ascii="Calibri" w:hAnsi="Calibri"/>
          <w:lang w:val="en-AU"/>
        </w:rPr>
        <w:t>Administrator, Mr Chris Eddy; and</w:t>
      </w:r>
    </w:p>
    <w:p w14:paraId="0D91198B" w14:textId="77777777" w:rsidR="000E6EC9" w:rsidRPr="0003490A" w:rsidRDefault="0095086D" w:rsidP="0095086D">
      <w:pPr>
        <w:rPr>
          <w:rFonts w:ascii="Calibri" w:hAnsi="Calibri"/>
          <w:lang w:val="en-AU"/>
        </w:rPr>
      </w:pPr>
      <w:r w:rsidRPr="617CA412">
        <w:rPr>
          <w:rFonts w:ascii="Calibri" w:hAnsi="Calibri"/>
          <w:lang w:val="en-AU"/>
        </w:rPr>
        <w:t>Chief Executive Officer, Mr Craig Lloyd.</w:t>
      </w:r>
    </w:p>
    <w:p w14:paraId="128D8F90" w14:textId="77777777" w:rsidR="000E6EC9" w:rsidRPr="0003490A" w:rsidRDefault="0095086D" w:rsidP="0095086D">
      <w:pPr>
        <w:rPr>
          <w:rFonts w:ascii="Calibri" w:hAnsi="Calibri"/>
          <w:lang w:val="en-AU"/>
        </w:rPr>
      </w:pPr>
      <w:r w:rsidRPr="617CA412">
        <w:rPr>
          <w:rFonts w:ascii="Calibri" w:hAnsi="Calibri"/>
          <w:lang w:val="en-AU"/>
        </w:rPr>
        <w:t xml:space="preserve"> </w:t>
      </w:r>
    </w:p>
    <w:p w14:paraId="5BC94547" w14:textId="77777777" w:rsidR="000E6EC9" w:rsidRPr="0003490A" w:rsidRDefault="0095086D" w:rsidP="0095086D">
      <w:pPr>
        <w:rPr>
          <w:rFonts w:ascii="Calibri" w:hAnsi="Calibri"/>
          <w:lang w:val="en-AU"/>
        </w:rPr>
      </w:pPr>
      <w:r w:rsidRPr="617CA412">
        <w:rPr>
          <w:rFonts w:ascii="Calibri" w:hAnsi="Calibri"/>
          <w:lang w:val="en-AU"/>
        </w:rPr>
        <w:t>The Chief Executive Officer, Craig Lloyd will introduce members of the Executive Leadership Team:</w:t>
      </w:r>
    </w:p>
    <w:p w14:paraId="537396F3" w14:textId="77777777" w:rsidR="000E6EC9" w:rsidRPr="0003490A" w:rsidRDefault="0095086D" w:rsidP="0095086D">
      <w:pPr>
        <w:rPr>
          <w:rFonts w:ascii="Calibri" w:hAnsi="Calibri"/>
          <w:lang w:val="en-AU"/>
        </w:rPr>
      </w:pPr>
      <w:r w:rsidRPr="0A361861">
        <w:rPr>
          <w:rFonts w:ascii="Calibri" w:hAnsi="Calibri"/>
          <w:lang w:val="en-AU"/>
        </w:rPr>
        <w:t xml:space="preserve"> </w:t>
      </w:r>
    </w:p>
    <w:p w14:paraId="1472C02C" w14:textId="77777777" w:rsidR="000E6EC9" w:rsidRPr="0003490A" w:rsidRDefault="3AA67067" w:rsidP="0095086D">
      <w:pPr>
        <w:rPr>
          <w:rFonts w:ascii="Calibri" w:hAnsi="Calibri"/>
          <w:lang w:val="en-AU"/>
        </w:rPr>
      </w:pPr>
      <w:r w:rsidRPr="0A361861">
        <w:rPr>
          <w:rFonts w:ascii="Calibri" w:hAnsi="Calibri"/>
          <w:lang w:val="en-AU"/>
        </w:rPr>
        <w:t>Director Community Wellbeing, Ms Kate McCaughey;</w:t>
      </w:r>
    </w:p>
    <w:p w14:paraId="11430DF0" w14:textId="77777777" w:rsidR="000E6EC9" w:rsidRPr="0003490A" w:rsidRDefault="0095086D" w:rsidP="0095086D">
      <w:pPr>
        <w:rPr>
          <w:rFonts w:ascii="Calibri" w:hAnsi="Calibri"/>
          <w:lang w:val="en-AU"/>
        </w:rPr>
      </w:pPr>
      <w:r w:rsidRPr="0A361861">
        <w:rPr>
          <w:rFonts w:ascii="Calibri" w:hAnsi="Calibri"/>
          <w:lang w:val="en-AU"/>
        </w:rPr>
        <w:t>Director Planning and Development, Mr Justin O’Meara;</w:t>
      </w:r>
      <w:r w:rsidR="002E71D3" w:rsidRPr="0A361861">
        <w:rPr>
          <w:rFonts w:ascii="Calibri" w:hAnsi="Calibri"/>
          <w:lang w:val="en-AU"/>
        </w:rPr>
        <w:t xml:space="preserve"> </w:t>
      </w:r>
      <w:r>
        <w:rPr>
          <w:rFonts w:ascii="Calibri" w:hAnsi="Calibri"/>
          <w:sz w:val="22"/>
          <w:lang w:val="en-AU"/>
        </w:rPr>
        <w:br/>
      </w:r>
      <w:r w:rsidR="002E71D3" w:rsidRPr="0A361861">
        <w:rPr>
          <w:rFonts w:ascii="Calibri" w:hAnsi="Calibri"/>
          <w:lang w:val="en-AU"/>
        </w:rPr>
        <w:t>Director Corporate &amp; Customer Services, Ms Sarah Renner</w:t>
      </w:r>
      <w:r w:rsidRPr="0A361861">
        <w:rPr>
          <w:rFonts w:ascii="Calibri" w:hAnsi="Calibri"/>
          <w:lang w:val="en-AU"/>
        </w:rPr>
        <w:t xml:space="preserve">; </w:t>
      </w:r>
      <w:r>
        <w:rPr>
          <w:rFonts w:ascii="Calibri" w:hAnsi="Calibri"/>
          <w:sz w:val="22"/>
          <w:lang w:val="en-AU"/>
        </w:rPr>
        <w:br/>
      </w:r>
      <w:r w:rsidRPr="0A361861">
        <w:rPr>
          <w:rFonts w:ascii="Calibri" w:hAnsi="Calibri"/>
          <w:lang w:val="en-AU"/>
        </w:rPr>
        <w:t>Director Infrastructure and Environment, Ms Debbie Wood;</w:t>
      </w:r>
    </w:p>
    <w:p w14:paraId="547A5B45" w14:textId="77777777" w:rsidR="000E6EC9" w:rsidRPr="0003490A" w:rsidRDefault="0095086D" w:rsidP="0095086D">
      <w:pPr>
        <w:rPr>
          <w:rFonts w:ascii="Calibri" w:hAnsi="Calibri"/>
          <w:lang w:val="en-AU"/>
        </w:rPr>
      </w:pPr>
      <w:r w:rsidRPr="0A361861">
        <w:rPr>
          <w:rFonts w:ascii="Calibri" w:hAnsi="Calibri"/>
          <w:lang w:val="en-AU"/>
        </w:rPr>
        <w:t>Executive Manager Governance and Strategy, Mr Frank Joyce; and</w:t>
      </w:r>
    </w:p>
    <w:p w14:paraId="7488FB98" w14:textId="2F137C33" w:rsidR="000E6EC9" w:rsidRPr="00B06A7D" w:rsidRDefault="0C150F0B" w:rsidP="0095086D">
      <w:pPr>
        <w:rPr>
          <w:rFonts w:ascii="Calibri" w:hAnsi="Calibri"/>
          <w:lang w:val="en-AU"/>
        </w:rPr>
      </w:pPr>
      <w:r w:rsidRPr="0A361861">
        <w:rPr>
          <w:rFonts w:ascii="Calibri" w:hAnsi="Calibri"/>
          <w:lang w:val="en-AU"/>
        </w:rPr>
        <w:t>Executive Manager Public Affairs, Ms Janine Morgan</w:t>
      </w:r>
      <w:r w:rsidR="0095086D" w:rsidRPr="0A361861">
        <w:rPr>
          <w:rFonts w:ascii="Calibri" w:hAnsi="Calibri"/>
          <w:lang w:val="en-AU"/>
        </w:rPr>
        <w:t>.</w:t>
      </w:r>
      <w:r w:rsidR="3AA67067" w:rsidRPr="4EFA78CE">
        <w:rPr>
          <w:rFonts w:ascii="Calibri" w:hAnsi="Calibri"/>
          <w:lang w:val="en-AU"/>
        </w:rPr>
        <w:t xml:space="preserve"> </w:t>
      </w:r>
    </w:p>
    <w:p w14:paraId="2A3DB91B" w14:textId="77777777" w:rsidR="529A6CA4" w:rsidRDefault="529A6CA4" w:rsidP="529A6CA4">
      <w:pPr>
        <w:rPr>
          <w:rFonts w:ascii="Calibri" w:hAnsi="Calibri"/>
          <w:sz w:val="22"/>
          <w:lang w:val="en-AU"/>
        </w:rPr>
      </w:pPr>
    </w:p>
    <w:p w14:paraId="1CF315A1" w14:textId="77777777" w:rsidR="00A77B3E" w:rsidRDefault="0095086D" w:rsidP="0095086D">
      <w:pPr>
        <w:tabs>
          <w:tab w:val="left" w:pos="600"/>
        </w:tabs>
        <w:spacing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 w:name="_Toc119593706"/>
      <w:r>
        <w:rPr>
          <w:rFonts w:ascii="Calibri" w:eastAsia="Calibri" w:hAnsi="Calibri" w:cs="Calibri"/>
          <w:color w:val="000000"/>
        </w:rPr>
        <w:instrText>1.2</w:instrText>
      </w:r>
      <w:r>
        <w:rPr>
          <w:rFonts w:ascii="Calibri" w:eastAsia="Calibri" w:hAnsi="Calibri" w:cs="Calibri"/>
          <w:color w:val="000000"/>
        </w:rPr>
        <w:tab/>
        <w:instrText>Acknowledgement of Traditional Owners Statement</w:instrText>
      </w:r>
      <w:bookmarkEnd w:id="4"/>
      <w:r>
        <w:rPr>
          <w:rFonts w:ascii="Calibri" w:eastAsia="Calibri" w:hAnsi="Calibri" w:cs="Calibri"/>
          <w:color w:val="000000"/>
        </w:rPr>
        <w:instrText>" \f \l 2</w:instrText>
      </w:r>
      <w:r>
        <w:rPr>
          <w:rFonts w:ascii="Calibri" w:eastAsia="Calibri" w:hAnsi="Calibri" w:cs="Calibri"/>
          <w:color w:val="000000"/>
        </w:rPr>
        <w:fldChar w:fldCharType="end"/>
      </w:r>
      <w:bookmarkStart w:id="5" w:name="1.2__Acknowledgement_of_Traditional_Own"/>
      <w:r>
        <w:rPr>
          <w:rFonts w:ascii="Calibri" w:eastAsia="Calibri" w:hAnsi="Calibri" w:cs="Calibri"/>
          <w:b/>
          <w:color w:val="000000"/>
        </w:rPr>
        <w:t>1.2</w:t>
      </w:r>
      <w:r>
        <w:rPr>
          <w:rFonts w:ascii="Calibri" w:eastAsia="Calibri" w:hAnsi="Calibri" w:cs="Calibri"/>
          <w:b/>
          <w:color w:val="000000"/>
        </w:rPr>
        <w:tab/>
        <w:t>Acknowledgement of Traditional Owners Statement</w:t>
      </w:r>
    </w:p>
    <w:bookmarkEnd w:id="5"/>
    <w:p w14:paraId="4ECD5089" w14:textId="77777777" w:rsidR="620CBA01" w:rsidRDefault="620CBA01" w:rsidP="620CBA01">
      <w:pPr>
        <w:rPr>
          <w:rFonts w:ascii="Calibri" w:hAnsi="Calibri"/>
          <w:sz w:val="22"/>
          <w:szCs w:val="22"/>
          <w:lang w:val="en-AU"/>
        </w:rPr>
      </w:pPr>
    </w:p>
    <w:p w14:paraId="35977342" w14:textId="77777777" w:rsidR="005C4C9C" w:rsidRPr="007A0AAB" w:rsidRDefault="0095086D" w:rsidP="2D623723">
      <w:pPr>
        <w:rPr>
          <w:rFonts w:ascii="Calibri" w:hAnsi="Calibri"/>
          <w:lang w:val="en-AU"/>
        </w:rPr>
      </w:pPr>
      <w:r w:rsidRPr="2D623723">
        <w:rPr>
          <w:rFonts w:ascii="Calibri" w:hAnsi="Calibri"/>
          <w:lang w:val="en-AU"/>
        </w:rPr>
        <w:t xml:space="preserve">The Chair of Council, Lydia Wilson </w:t>
      </w:r>
      <w:r w:rsidR="3B0FD072" w:rsidRPr="2D623723">
        <w:rPr>
          <w:rFonts w:ascii="Calibri" w:hAnsi="Calibri"/>
          <w:lang w:val="en-AU"/>
        </w:rPr>
        <w:t xml:space="preserve">will read </w:t>
      </w:r>
      <w:r w:rsidRPr="2D623723">
        <w:rPr>
          <w:rFonts w:ascii="Calibri" w:hAnsi="Calibri"/>
          <w:lang w:val="en-AU"/>
        </w:rPr>
        <w:t>the following statement:</w:t>
      </w:r>
    </w:p>
    <w:p w14:paraId="0E2D7C80" w14:textId="77777777" w:rsidR="005C4C9C" w:rsidRPr="007A0AAB" w:rsidRDefault="005C4C9C" w:rsidP="005C4C9C">
      <w:pPr>
        <w:rPr>
          <w:rFonts w:ascii="Calibri" w:hAnsi="Calibri"/>
          <w:lang w:val="en-AU"/>
        </w:rPr>
      </w:pPr>
    </w:p>
    <w:p w14:paraId="020E05F5" w14:textId="77777777" w:rsidR="099DEB89" w:rsidRDefault="0095086D" w:rsidP="7AB8C04D">
      <w:pPr>
        <w:rPr>
          <w:rFonts w:ascii="Calibri" w:eastAsia="Calibri" w:hAnsi="Calibri" w:cs="Calibri"/>
          <w:i/>
          <w:iCs/>
          <w:color w:val="000000"/>
          <w:lang w:val="en-AU"/>
        </w:rPr>
      </w:pPr>
      <w:r w:rsidRPr="7AB8C04D">
        <w:rPr>
          <w:rFonts w:ascii="Calibri" w:eastAsia="Calibri" w:hAnsi="Calibri" w:cs="Calibri"/>
          <w:i/>
          <w:iCs/>
          <w:color w:val="000000" w:themeColor="text1"/>
          <w:lang w:val="en-AU"/>
        </w:rPr>
        <w:t xml:space="preserve">“On behalf of Council, I recognise the rich Aboriginal heritage of this country and acknowledge the Wurundjeri Willum Clan and Taungurung People as the Traditional Owners of lands within the City of Whittlesea. </w:t>
      </w:r>
    </w:p>
    <w:p w14:paraId="6F07381B" w14:textId="77777777" w:rsidR="7AB8C04D" w:rsidRDefault="7AB8C04D" w:rsidP="7AB8C04D">
      <w:pPr>
        <w:rPr>
          <w:rFonts w:ascii="Calibri" w:eastAsia="Calibri" w:hAnsi="Calibri" w:cs="Calibri"/>
          <w:i/>
          <w:iCs/>
          <w:color w:val="000000"/>
          <w:lang w:val="en-AU"/>
        </w:rPr>
      </w:pPr>
    </w:p>
    <w:p w14:paraId="0300552E" w14:textId="77777777" w:rsidR="099DEB89" w:rsidRDefault="0095086D" w:rsidP="7AB8C04D">
      <w:pPr>
        <w:rPr>
          <w:rFonts w:ascii="Calibri" w:eastAsia="Calibri" w:hAnsi="Calibri" w:cs="Calibri"/>
          <w:i/>
          <w:iCs/>
          <w:color w:val="000000"/>
          <w:lang w:val="en-AU"/>
        </w:rPr>
      </w:pPr>
      <w:r w:rsidRPr="7AB8C04D">
        <w:rPr>
          <w:rFonts w:ascii="Calibri" w:eastAsia="Calibri" w:hAnsi="Calibri" w:cs="Calibri"/>
          <w:i/>
          <w:iCs/>
          <w:color w:val="000000" w:themeColor="text1"/>
          <w:lang w:val="en-AU"/>
        </w:rPr>
        <w:t>I would also like to acknowledge Elders past, present and emerging.”</w:t>
      </w:r>
    </w:p>
    <w:p w14:paraId="3ED0895F" w14:textId="77777777" w:rsidR="7AB8C04D" w:rsidRDefault="7AB8C04D" w:rsidP="7AB8C04D">
      <w:pPr>
        <w:rPr>
          <w:rFonts w:ascii="Calibri" w:hAnsi="Calibri"/>
          <w:lang w:val="en-AU"/>
        </w:rPr>
      </w:pPr>
    </w:p>
    <w:p w14:paraId="305A6FF8" w14:textId="35C3AEBE" w:rsidR="00B06A7D" w:rsidRDefault="00B06A7D" w:rsidP="00B06A7D">
      <w:pPr>
        <w:tabs>
          <w:tab w:val="left" w:pos="600"/>
        </w:tabs>
        <w:spacing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 w:name="_Toc119593707"/>
      <w:r>
        <w:rPr>
          <w:rFonts w:ascii="Calibri" w:eastAsia="Calibri" w:hAnsi="Calibri" w:cs="Calibri"/>
          <w:color w:val="000000"/>
        </w:rPr>
        <w:instrText>1.3</w:instrText>
      </w:r>
      <w:r>
        <w:rPr>
          <w:rFonts w:ascii="Calibri" w:eastAsia="Calibri" w:hAnsi="Calibri" w:cs="Calibri"/>
          <w:color w:val="000000"/>
        </w:rPr>
        <w:tab/>
        <w:instrText>Diversity Statement</w:instrText>
      </w:r>
      <w:bookmarkEnd w:id="6"/>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1.3</w:t>
      </w:r>
      <w:r>
        <w:rPr>
          <w:rFonts w:ascii="Calibri" w:eastAsia="Calibri" w:hAnsi="Calibri" w:cs="Calibri"/>
          <w:b/>
          <w:color w:val="000000"/>
        </w:rPr>
        <w:tab/>
        <w:t>Diversity Statement</w:t>
      </w:r>
    </w:p>
    <w:p w14:paraId="773592F2" w14:textId="77777777" w:rsidR="0584488E" w:rsidRDefault="0584488E" w:rsidP="0584488E">
      <w:pPr>
        <w:rPr>
          <w:rFonts w:ascii="Calibri" w:hAnsi="Calibri"/>
          <w:sz w:val="22"/>
          <w:szCs w:val="22"/>
          <w:lang w:val="en-AU"/>
        </w:rPr>
      </w:pPr>
    </w:p>
    <w:p w14:paraId="5D533DA1" w14:textId="77777777" w:rsidR="00A11A83" w:rsidRPr="00163BE0" w:rsidRDefault="1C54D4EC" w:rsidP="576343BB">
      <w:pPr>
        <w:rPr>
          <w:rFonts w:ascii="Calibri" w:eastAsia="Calibri" w:hAnsi="Calibri" w:cs="Calibri"/>
          <w:color w:val="000000" w:themeColor="text1"/>
          <w:lang w:val="en-AU"/>
        </w:rPr>
      </w:pPr>
      <w:r w:rsidRPr="576343BB">
        <w:rPr>
          <w:rFonts w:ascii="Calibri" w:eastAsia="Calibri" w:hAnsi="Calibri" w:cs="Calibri"/>
          <w:color w:val="000000" w:themeColor="text1"/>
          <w:lang w:val="en-AU"/>
        </w:rPr>
        <w:t>The Chair of Council to read the following statement:</w:t>
      </w:r>
    </w:p>
    <w:p w14:paraId="5D704318" w14:textId="77777777" w:rsidR="00A11A83" w:rsidRPr="00163BE0" w:rsidRDefault="00A11A83" w:rsidP="576343BB">
      <w:pPr>
        <w:rPr>
          <w:rFonts w:ascii="Calibri" w:eastAsia="Calibri" w:hAnsi="Calibri" w:cs="Calibri"/>
          <w:color w:val="000000" w:themeColor="text1"/>
          <w:lang w:val="en-AU"/>
        </w:rPr>
      </w:pPr>
    </w:p>
    <w:p w14:paraId="36CAE85B" w14:textId="77777777" w:rsidR="00A11A83" w:rsidRPr="00163BE0" w:rsidRDefault="1C54D4EC" w:rsidP="576343BB">
      <w:pPr>
        <w:rPr>
          <w:rFonts w:ascii="Calibri" w:eastAsia="Calibri" w:hAnsi="Calibri" w:cs="Calibri"/>
          <w:color w:val="000000" w:themeColor="text1"/>
          <w:lang w:val="en-AU"/>
        </w:rPr>
      </w:pPr>
      <w:r w:rsidRPr="576343BB">
        <w:rPr>
          <w:rFonts w:ascii="Calibri" w:eastAsia="Calibri" w:hAnsi="Calibri" w:cs="Calibri"/>
          <w:i/>
          <w:iCs/>
          <w:color w:val="000000" w:themeColor="text1"/>
          <w:lang w:val="en-AU"/>
        </w:rPr>
        <w:t>At the City of Whittlesea we are proud of our diversity and the many cultures, faiths and beliefs that make up our community. We strive to be an inclusive welcoming City that fosters active participation, wellbeing and connection to each other and this land. We commit as a Council to making informed decisions to benefit the people of the City of Whittlesea now and into the future, to support our community’s vision of A Place For All.</w:t>
      </w:r>
    </w:p>
    <w:p w14:paraId="49986237" w14:textId="77777777" w:rsidR="00A11A83" w:rsidRPr="00163BE0" w:rsidRDefault="00A11A83" w:rsidP="576343BB">
      <w:pPr>
        <w:rPr>
          <w:rFonts w:ascii="Calibri" w:hAnsi="Calibri"/>
          <w:lang w:val="en-AU"/>
        </w:rPr>
      </w:pPr>
    </w:p>
    <w:p w14:paraId="75FCA6BA" w14:textId="77777777" w:rsidR="00A77B3E" w:rsidRDefault="0095086D">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 w:name="_Toc119593708"/>
      <w:r>
        <w:rPr>
          <w:rFonts w:ascii="Calibri" w:eastAsia="Calibri" w:hAnsi="Calibri" w:cs="Calibri"/>
          <w:color w:val="000000"/>
        </w:rPr>
        <w:instrText>1.4</w:instrText>
      </w:r>
      <w:r>
        <w:rPr>
          <w:rFonts w:ascii="Calibri" w:eastAsia="Calibri" w:hAnsi="Calibri" w:cs="Calibri"/>
          <w:color w:val="000000"/>
        </w:rPr>
        <w:tab/>
        <w:instrText>Attendance</w:instrText>
      </w:r>
      <w:bookmarkEnd w:id="7"/>
      <w:r>
        <w:rPr>
          <w:rFonts w:ascii="Calibri" w:eastAsia="Calibri" w:hAnsi="Calibri" w:cs="Calibri"/>
          <w:color w:val="000000"/>
        </w:rPr>
        <w:instrText>" \f \l 2</w:instrText>
      </w:r>
      <w:r>
        <w:rPr>
          <w:rFonts w:ascii="Calibri" w:eastAsia="Calibri" w:hAnsi="Calibri" w:cs="Calibri"/>
          <w:color w:val="000000"/>
        </w:rPr>
        <w:fldChar w:fldCharType="end"/>
      </w:r>
      <w:bookmarkStart w:id="8" w:name="1.4__Attendance"/>
      <w:r>
        <w:rPr>
          <w:rFonts w:ascii="Calibri" w:eastAsia="Calibri" w:hAnsi="Calibri" w:cs="Calibri"/>
          <w:b/>
          <w:color w:val="000000"/>
        </w:rPr>
        <w:t>1.4</w:t>
      </w:r>
      <w:r>
        <w:rPr>
          <w:rFonts w:ascii="Calibri" w:eastAsia="Calibri" w:hAnsi="Calibri" w:cs="Calibri"/>
          <w:b/>
          <w:color w:val="000000"/>
        </w:rPr>
        <w:tab/>
        <w:t>Attendance</w:t>
      </w:r>
    </w:p>
    <w:bookmarkEnd w:id="8"/>
    <w:p w14:paraId="599D43DF" w14:textId="77777777" w:rsidR="00B06A7D" w:rsidRDefault="00B06A7D">
      <w:pPr>
        <w:rPr>
          <w:rFonts w:ascii="Calibri" w:eastAsia="Calibri" w:hAnsi="Calibri" w:cs="Calibri"/>
          <w:color w:val="000000"/>
          <w:sz w:val="26"/>
        </w:rPr>
      </w:pPr>
      <w:r>
        <w:rPr>
          <w:rFonts w:ascii="Calibri" w:eastAsia="Calibri" w:hAnsi="Calibri" w:cs="Calibri"/>
          <w:color w:val="000000"/>
          <w:sz w:val="26"/>
        </w:rPr>
        <w:br w:type="page"/>
      </w:r>
    </w:p>
    <w:p w14:paraId="78952A19" w14:textId="19908DD1" w:rsidR="00A77B3E" w:rsidRDefault="0095086D" w:rsidP="0095086D">
      <w:pPr>
        <w:tabs>
          <w:tab w:val="left" w:pos="600"/>
        </w:tabs>
        <w:spacing w:before="120" w:after="120" w:line="276" w:lineRule="auto"/>
        <w:ind w:left="601" w:hanging="601"/>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9" w:name="_Toc119593709"/>
      <w:r>
        <w:rPr>
          <w:rFonts w:ascii="Calibri" w:eastAsia="Calibri" w:hAnsi="Calibri" w:cs="Calibri"/>
          <w:color w:val="000000"/>
          <w:sz w:val="26"/>
        </w:rPr>
        <w:instrText>2</w:instrText>
      </w:r>
      <w:r>
        <w:rPr>
          <w:rFonts w:ascii="Calibri" w:eastAsia="Calibri" w:hAnsi="Calibri" w:cs="Calibri"/>
          <w:color w:val="000000"/>
          <w:sz w:val="26"/>
        </w:rPr>
        <w:tab/>
        <w:instrText>Declarations of Conflict of Interest</w:instrText>
      </w:r>
      <w:bookmarkEnd w:id="9"/>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0" w:name="2__Declarations_of_Conflict_of_Interest"/>
      <w:r>
        <w:rPr>
          <w:rFonts w:ascii="Calibri" w:eastAsia="Calibri" w:hAnsi="Calibri" w:cs="Calibri"/>
          <w:b/>
          <w:color w:val="000000"/>
          <w:sz w:val="28"/>
        </w:rPr>
        <w:t>2</w:t>
      </w:r>
      <w:r>
        <w:rPr>
          <w:rFonts w:ascii="Calibri" w:eastAsia="Calibri" w:hAnsi="Calibri" w:cs="Calibri"/>
          <w:b/>
          <w:color w:val="000000"/>
          <w:sz w:val="28"/>
        </w:rPr>
        <w:tab/>
        <w:t>Declarations of Conflict of Interest</w:t>
      </w:r>
    </w:p>
    <w:bookmarkEnd w:id="10"/>
    <w:p w14:paraId="0F062683" w14:textId="01419DA7" w:rsidR="00A77B3E" w:rsidRDefault="0095086D" w:rsidP="0095086D">
      <w:pPr>
        <w:tabs>
          <w:tab w:val="left" w:pos="600"/>
        </w:tabs>
        <w:spacing w:before="120" w:after="120" w:line="276" w:lineRule="auto"/>
        <w:ind w:left="601" w:hanging="601"/>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1" w:name="_Toc119593710"/>
      <w:r>
        <w:rPr>
          <w:rFonts w:ascii="Calibri" w:eastAsia="Calibri" w:hAnsi="Calibri" w:cs="Calibri"/>
          <w:color w:val="000000"/>
          <w:sz w:val="26"/>
        </w:rPr>
        <w:instrText>3</w:instrText>
      </w:r>
      <w:r>
        <w:rPr>
          <w:rFonts w:ascii="Calibri" w:eastAsia="Calibri" w:hAnsi="Calibri" w:cs="Calibri"/>
          <w:color w:val="000000"/>
          <w:sz w:val="26"/>
        </w:rPr>
        <w:tab/>
        <w:instrText>Confirmation of Minutes of Previous Meeting/s</w:instrText>
      </w:r>
      <w:bookmarkEnd w:id="11"/>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2" w:name="3__Confirmation_of_Minutes_of_Previous_"/>
      <w:r>
        <w:rPr>
          <w:rFonts w:ascii="Calibri" w:eastAsia="Calibri" w:hAnsi="Calibri" w:cs="Calibri"/>
          <w:b/>
          <w:color w:val="000000"/>
          <w:sz w:val="28"/>
        </w:rPr>
        <w:t>3</w:t>
      </w:r>
      <w:r>
        <w:rPr>
          <w:rFonts w:ascii="Calibri" w:eastAsia="Calibri" w:hAnsi="Calibri" w:cs="Calibri"/>
          <w:b/>
          <w:color w:val="000000"/>
          <w:sz w:val="28"/>
        </w:rPr>
        <w:tab/>
        <w:t>Confirmation of Minutes of Previous Meeting/s</w:t>
      </w:r>
    </w:p>
    <w:bookmarkEnd w:id="12"/>
    <w:p w14:paraId="7A002A2E" w14:textId="1A0D2731" w:rsidR="00BD2662" w:rsidRDefault="00BD2662" w:rsidP="0043583B">
      <w:pPr>
        <w:rPr>
          <w:rFonts w:ascii="Calibri" w:hAnsi="Calibri"/>
          <w:vanish/>
          <w:lang w:val="en-AU"/>
        </w:rPr>
      </w:pPr>
    </w:p>
    <w:p w14:paraId="735F288F" w14:textId="77777777" w:rsidR="00BD2662" w:rsidRDefault="0095086D" w:rsidP="00944ED4">
      <w:pPr>
        <w:keepNext/>
        <w:shd w:val="clear" w:color="auto" w:fill="003266"/>
        <w:spacing w:before="120" w:after="120" w:line="276" w:lineRule="auto"/>
        <w:outlineLvl w:val="0"/>
        <w:rPr>
          <w:rFonts w:ascii="Calibri" w:hAnsi="Calibri"/>
          <w:b/>
          <w:color w:val="FFFFFF" w:themeColor="background1"/>
          <w:sz w:val="28"/>
          <w:szCs w:val="28"/>
          <w:lang w:val="en-AU"/>
        </w:rPr>
      </w:pPr>
      <w:r>
        <w:rPr>
          <w:rFonts w:ascii="Calibri" w:hAnsi="Calibri"/>
          <w:b/>
          <w:color w:val="FFFFFF" w:themeColor="background1"/>
          <w:sz w:val="28"/>
          <w:szCs w:val="28"/>
          <w:lang w:val="en-AU"/>
        </w:rPr>
        <w:t xml:space="preserve"> </w:t>
      </w:r>
      <w:r w:rsidRPr="6691EE58">
        <w:rPr>
          <w:rFonts w:ascii="Calibri" w:hAnsi="Calibri"/>
          <w:b/>
          <w:color w:val="FFFFFF" w:themeColor="background1"/>
          <w:sz w:val="28"/>
          <w:szCs w:val="28"/>
          <w:lang w:val="en-AU"/>
        </w:rPr>
        <w:t>Recommendation</w:t>
      </w:r>
    </w:p>
    <w:p w14:paraId="24A3EDE9" w14:textId="77777777" w:rsidR="00A11A83" w:rsidRDefault="0095086D" w:rsidP="002D0F28">
      <w:pPr>
        <w:spacing w:line="276" w:lineRule="auto"/>
        <w:rPr>
          <w:rFonts w:ascii="Calibri" w:hAnsi="Calibri"/>
          <w:b/>
          <w:bCs/>
          <w:lang w:val="en-AU"/>
        </w:rPr>
      </w:pPr>
      <w:r w:rsidRPr="07228BD2">
        <w:rPr>
          <w:rFonts w:ascii="Calibri" w:hAnsi="Calibri"/>
          <w:b/>
          <w:bCs/>
          <w:lang w:val="en-AU"/>
        </w:rPr>
        <w:t xml:space="preserve">THAT </w:t>
      </w:r>
      <w:r w:rsidR="6CC1D9D5" w:rsidRPr="07228BD2">
        <w:rPr>
          <w:rFonts w:ascii="Calibri" w:hAnsi="Calibri"/>
          <w:b/>
          <w:bCs/>
          <w:lang w:val="en-AU"/>
        </w:rPr>
        <w:t>the following Minutes of the preceding meeting as circulated, be confirmed:</w:t>
      </w:r>
    </w:p>
    <w:p w14:paraId="3FEAD624" w14:textId="77777777" w:rsidR="00147B9D" w:rsidRPr="00163BE0" w:rsidRDefault="00147B9D" w:rsidP="002D0F28">
      <w:pPr>
        <w:spacing w:line="276" w:lineRule="auto"/>
        <w:rPr>
          <w:rFonts w:ascii="Calibri" w:hAnsi="Calibri"/>
          <w:b/>
          <w:bCs/>
          <w:lang w:val="en-AU"/>
        </w:rPr>
      </w:pPr>
    </w:p>
    <w:p w14:paraId="2F25FC65" w14:textId="77777777" w:rsidR="00A11A83" w:rsidRPr="00163BE0" w:rsidRDefault="0095086D" w:rsidP="002D0F28">
      <w:pPr>
        <w:spacing w:line="276" w:lineRule="auto"/>
        <w:rPr>
          <w:rFonts w:ascii="Calibri" w:hAnsi="Calibri"/>
          <w:b/>
          <w:bCs/>
          <w:lang w:val="en-AU"/>
        </w:rPr>
      </w:pPr>
      <w:r w:rsidRPr="01B65A5F">
        <w:rPr>
          <w:rFonts w:ascii="Calibri" w:hAnsi="Calibri"/>
          <w:b/>
          <w:bCs/>
          <w:lang w:val="en-AU"/>
        </w:rPr>
        <w:t>Scheduled</w:t>
      </w:r>
      <w:r w:rsidR="6CC1D9D5" w:rsidRPr="01B65A5F">
        <w:rPr>
          <w:rFonts w:ascii="Calibri" w:hAnsi="Calibri"/>
          <w:b/>
          <w:bCs/>
          <w:lang w:val="en-AU"/>
        </w:rPr>
        <w:t xml:space="preserve"> Meeting of Council held </w:t>
      </w:r>
      <w:r>
        <w:rPr>
          <w:rFonts w:ascii="Calibri" w:hAnsi="Calibri"/>
          <w:b/>
          <w:bCs/>
          <w:lang w:val="en-AU"/>
        </w:rPr>
        <w:t>on 17 October 2022.</w:t>
      </w:r>
    </w:p>
    <w:p w14:paraId="5F5075F2" w14:textId="77777777" w:rsidR="007807C3" w:rsidRDefault="007807C3" w:rsidP="007807C3">
      <w:pPr>
        <w:rPr>
          <w:rFonts w:ascii="Calibri" w:hAnsi="Calibri"/>
          <w:vanish/>
          <w:lang w:val="en-AU"/>
        </w:rPr>
      </w:pPr>
    </w:p>
    <w:p w14:paraId="2CC9BB27" w14:textId="77777777" w:rsidR="00F73722" w:rsidRPr="00163BE0" w:rsidRDefault="00F73722" w:rsidP="380AB31D">
      <w:pPr>
        <w:rPr>
          <w:rFonts w:ascii="Calibri" w:hAnsi="Calibri"/>
          <w:lang w:val="en-AU"/>
        </w:rPr>
      </w:pPr>
    </w:p>
    <w:p w14:paraId="521D92C5" w14:textId="77777777" w:rsidR="00A77B3E" w:rsidRDefault="0095086D" w:rsidP="0095086D">
      <w:pPr>
        <w:tabs>
          <w:tab w:val="left" w:pos="600"/>
        </w:tabs>
        <w:spacing w:before="120" w:after="120" w:line="276" w:lineRule="auto"/>
        <w:ind w:left="601" w:hanging="601"/>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3" w:name="_Toc119593711"/>
      <w:r>
        <w:rPr>
          <w:rFonts w:ascii="Calibri" w:eastAsia="Calibri" w:hAnsi="Calibri" w:cs="Calibri"/>
          <w:color w:val="000000"/>
          <w:sz w:val="26"/>
        </w:rPr>
        <w:instrText>4</w:instrText>
      </w:r>
      <w:r>
        <w:rPr>
          <w:rFonts w:ascii="Calibri" w:eastAsia="Calibri" w:hAnsi="Calibri" w:cs="Calibri"/>
          <w:color w:val="000000"/>
          <w:sz w:val="26"/>
        </w:rPr>
        <w:tab/>
        <w:instrText>Public Questions, Petitions and Joint Letters</w:instrText>
      </w:r>
      <w:bookmarkEnd w:id="13"/>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4" w:name="4__Public_Questions,_Petitions_and_Join"/>
      <w:r>
        <w:rPr>
          <w:rFonts w:ascii="Calibri" w:eastAsia="Calibri" w:hAnsi="Calibri" w:cs="Calibri"/>
          <w:b/>
          <w:color w:val="000000"/>
          <w:sz w:val="28"/>
        </w:rPr>
        <w:t>4</w:t>
      </w:r>
      <w:r>
        <w:rPr>
          <w:rFonts w:ascii="Calibri" w:eastAsia="Calibri" w:hAnsi="Calibri" w:cs="Calibri"/>
          <w:b/>
          <w:color w:val="000000"/>
          <w:sz w:val="28"/>
        </w:rPr>
        <w:tab/>
        <w:t>Public Questions, Petitions and Joint Letters</w:t>
      </w:r>
    </w:p>
    <w:bookmarkEnd w:id="14"/>
    <w:p w14:paraId="539473F8" w14:textId="77777777" w:rsidR="00A77B3E" w:rsidRDefault="0095086D" w:rsidP="0095086D">
      <w:pPr>
        <w:tabs>
          <w:tab w:val="left" w:pos="600"/>
        </w:tabs>
        <w:spacing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5" w:name="_Toc119593712"/>
      <w:r>
        <w:rPr>
          <w:rFonts w:ascii="Calibri" w:eastAsia="Calibri" w:hAnsi="Calibri" w:cs="Calibri"/>
          <w:color w:val="000000"/>
        </w:rPr>
        <w:instrText>4.1</w:instrText>
      </w:r>
      <w:r>
        <w:rPr>
          <w:rFonts w:ascii="Calibri" w:eastAsia="Calibri" w:hAnsi="Calibri" w:cs="Calibri"/>
          <w:color w:val="000000"/>
        </w:rPr>
        <w:tab/>
        <w:instrText>Public Question Time</w:instrText>
      </w:r>
      <w:bookmarkEnd w:id="15"/>
      <w:r>
        <w:rPr>
          <w:rFonts w:ascii="Calibri" w:eastAsia="Calibri" w:hAnsi="Calibri" w:cs="Calibri"/>
          <w:color w:val="000000"/>
        </w:rPr>
        <w:instrText>" \f \l 2</w:instrText>
      </w:r>
      <w:r>
        <w:rPr>
          <w:rFonts w:ascii="Calibri" w:eastAsia="Calibri" w:hAnsi="Calibri" w:cs="Calibri"/>
          <w:color w:val="000000"/>
        </w:rPr>
        <w:fldChar w:fldCharType="end"/>
      </w:r>
      <w:bookmarkStart w:id="16" w:name="4.1__Public_Question_Time"/>
      <w:r>
        <w:rPr>
          <w:rFonts w:ascii="Calibri" w:eastAsia="Calibri" w:hAnsi="Calibri" w:cs="Calibri"/>
          <w:b/>
          <w:color w:val="000000"/>
        </w:rPr>
        <w:t>4.1</w:t>
      </w:r>
      <w:r>
        <w:rPr>
          <w:rFonts w:ascii="Calibri" w:eastAsia="Calibri" w:hAnsi="Calibri" w:cs="Calibri"/>
          <w:b/>
          <w:color w:val="000000"/>
        </w:rPr>
        <w:tab/>
        <w:t>Public Question Time</w:t>
      </w:r>
    </w:p>
    <w:bookmarkEnd w:id="16"/>
    <w:p w14:paraId="0131DA39" w14:textId="77777777" w:rsidR="00A77B3E" w:rsidRDefault="0095086D" w:rsidP="0095086D">
      <w:pPr>
        <w:tabs>
          <w:tab w:val="left" w:pos="600"/>
        </w:tabs>
        <w:spacing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7" w:name="_Toc119593713"/>
      <w:r>
        <w:rPr>
          <w:rFonts w:ascii="Calibri" w:eastAsia="Calibri" w:hAnsi="Calibri" w:cs="Calibri"/>
          <w:color w:val="000000"/>
        </w:rPr>
        <w:instrText>4.2</w:instrText>
      </w:r>
      <w:r>
        <w:rPr>
          <w:rFonts w:ascii="Calibri" w:eastAsia="Calibri" w:hAnsi="Calibri" w:cs="Calibri"/>
          <w:color w:val="000000"/>
        </w:rPr>
        <w:tab/>
        <w:instrText>Petitions</w:instrText>
      </w:r>
      <w:bookmarkEnd w:id="17"/>
      <w:r>
        <w:rPr>
          <w:rFonts w:ascii="Calibri" w:eastAsia="Calibri" w:hAnsi="Calibri" w:cs="Calibri"/>
          <w:color w:val="000000"/>
        </w:rPr>
        <w:instrText>" \f \l 2</w:instrText>
      </w:r>
      <w:r>
        <w:rPr>
          <w:rFonts w:ascii="Calibri" w:eastAsia="Calibri" w:hAnsi="Calibri" w:cs="Calibri"/>
          <w:color w:val="000000"/>
        </w:rPr>
        <w:fldChar w:fldCharType="end"/>
      </w:r>
      <w:bookmarkStart w:id="18" w:name="4.2__Petitions"/>
      <w:r>
        <w:rPr>
          <w:rFonts w:ascii="Calibri" w:eastAsia="Calibri" w:hAnsi="Calibri" w:cs="Calibri"/>
          <w:b/>
          <w:color w:val="000000"/>
        </w:rPr>
        <w:t>4.2</w:t>
      </w:r>
      <w:r>
        <w:rPr>
          <w:rFonts w:ascii="Calibri" w:eastAsia="Calibri" w:hAnsi="Calibri" w:cs="Calibri"/>
          <w:b/>
          <w:color w:val="000000"/>
        </w:rPr>
        <w:tab/>
        <w:t>Petitions</w:t>
      </w:r>
    </w:p>
    <w:bookmarkEnd w:id="18"/>
    <w:p w14:paraId="47023FE4" w14:textId="09163C4E" w:rsidR="00AB5A46" w:rsidRPr="00E804AE" w:rsidRDefault="00AB5A46" w:rsidP="00AB5A46">
      <w:pPr>
        <w:spacing w:after="120" w:line="276" w:lineRule="auto"/>
        <w:rPr>
          <w:rFonts w:ascii="Calibri" w:hAnsi="Calibri"/>
          <w:b/>
          <w:bCs/>
          <w:color w:val="003266"/>
          <w:sz w:val="28"/>
          <w:szCs w:val="28"/>
          <w:lang w:val="en-AU"/>
        </w:rPr>
      </w:pPr>
      <w:r>
        <w:rPr>
          <w:rFonts w:ascii="Calibri" w:eastAsia="Calibri" w:hAnsi="Calibri" w:cs="Calibri"/>
          <w:color w:val="000000"/>
        </w:rPr>
        <w:fldChar w:fldCharType="begin"/>
      </w:r>
      <w:r>
        <w:rPr>
          <w:rFonts w:ascii="Calibri" w:eastAsia="Calibri" w:hAnsi="Calibri" w:cs="Calibri"/>
          <w:color w:val="000000"/>
        </w:rPr>
        <w:instrText>TC "</w:instrText>
      </w:r>
      <w:bookmarkStart w:id="19" w:name="_Toc119593714"/>
      <w:r>
        <w:rPr>
          <w:rFonts w:ascii="Calibri" w:eastAsia="Calibri" w:hAnsi="Calibri" w:cs="Calibri"/>
          <w:color w:val="000000"/>
        </w:rPr>
        <w:instrText>4.2.1</w:instrText>
      </w:r>
      <w:r>
        <w:rPr>
          <w:rFonts w:ascii="Calibri" w:eastAsia="Calibri" w:hAnsi="Calibri" w:cs="Calibri"/>
          <w:color w:val="000000"/>
        </w:rPr>
        <w:tab/>
        <w:instrText>Petition-Request to upgrade Mansfield Park, Epping</w:instrText>
      </w:r>
      <w:bookmarkEnd w:id="19"/>
      <w:r>
        <w:rPr>
          <w:rFonts w:ascii="Calibri" w:eastAsia="Calibri" w:hAnsi="Calibri" w:cs="Calibri"/>
          <w:color w:val="000000"/>
        </w:rPr>
        <w:instrText>" \f \l 3</w:instrText>
      </w:r>
      <w:r>
        <w:rPr>
          <w:rFonts w:ascii="Calibri" w:eastAsia="Calibri" w:hAnsi="Calibri" w:cs="Calibri"/>
          <w:color w:val="000000"/>
        </w:rPr>
        <w:fldChar w:fldCharType="end"/>
      </w:r>
      <w:r w:rsidRPr="48624CBE">
        <w:rPr>
          <w:rFonts w:ascii="Calibri" w:hAnsi="Calibri"/>
          <w:b/>
          <w:bCs/>
          <w:color w:val="003266"/>
          <w:sz w:val="28"/>
          <w:szCs w:val="28"/>
          <w:lang w:val="en-AU"/>
        </w:rPr>
        <w:t>4.2.</w:t>
      </w:r>
      <w:r>
        <w:rPr>
          <w:rFonts w:ascii="Calibri" w:hAnsi="Calibri"/>
          <w:b/>
          <w:bCs/>
          <w:color w:val="003266"/>
          <w:sz w:val="28"/>
          <w:szCs w:val="28"/>
          <w:lang w:val="en-AU"/>
        </w:rPr>
        <w:t>1</w:t>
      </w:r>
      <w:r w:rsidRPr="48624CBE">
        <w:rPr>
          <w:rFonts w:ascii="Calibri" w:hAnsi="Calibri"/>
          <w:b/>
          <w:bCs/>
          <w:color w:val="003266"/>
          <w:sz w:val="28"/>
          <w:szCs w:val="28"/>
          <w:lang w:val="en-AU"/>
        </w:rPr>
        <w:t xml:space="preserve"> </w:t>
      </w:r>
      <w:bookmarkStart w:id="20" w:name="_Hlk119584479"/>
      <w:r w:rsidRPr="48624CBE">
        <w:rPr>
          <w:rFonts w:ascii="Calibri" w:hAnsi="Calibri"/>
          <w:b/>
          <w:bCs/>
          <w:color w:val="003266"/>
          <w:sz w:val="28"/>
          <w:szCs w:val="28"/>
          <w:lang w:val="en-AU"/>
        </w:rPr>
        <w:t>Petition - Request to upgrade Mansfield Park, Epping</w:t>
      </w:r>
    </w:p>
    <w:bookmarkEnd w:id="20"/>
    <w:p w14:paraId="3C59EFD6" w14:textId="77777777" w:rsidR="00AB5A46" w:rsidRDefault="00AB5A46" w:rsidP="00AB5A46">
      <w:pPr>
        <w:spacing w:line="276" w:lineRule="auto"/>
        <w:rPr>
          <w:rFonts w:ascii="Calibri" w:hAnsi="Calibri"/>
          <w:lang w:val="en-AU"/>
        </w:rPr>
      </w:pPr>
      <w:r>
        <w:rPr>
          <w:rFonts w:ascii="Calibri" w:hAnsi="Calibri"/>
          <w:lang w:val="en-AU"/>
        </w:rPr>
        <w:t>A petition has been received from 13 residents requesting Council upgrade the playground at Mansfield Park, Epping.</w:t>
      </w:r>
    </w:p>
    <w:p w14:paraId="6152AEB2" w14:textId="77777777" w:rsidR="00AB5A46" w:rsidRPr="002B0489" w:rsidRDefault="00AB5A46" w:rsidP="00AB5A46">
      <w:pPr>
        <w:keepNext/>
        <w:shd w:val="clear" w:color="auto" w:fill="003266"/>
        <w:spacing w:before="120" w:after="120" w:line="276" w:lineRule="auto"/>
        <w:outlineLvl w:val="0"/>
        <w:rPr>
          <w:rFonts w:ascii="Calibri" w:hAnsi="Calibri"/>
          <w:b/>
          <w:color w:val="FFFFFF"/>
          <w:lang w:val="en-AU"/>
        </w:rPr>
      </w:pPr>
      <w:r w:rsidRPr="713E97E5">
        <w:rPr>
          <w:rFonts w:ascii="Calibri" w:hAnsi="Calibri"/>
          <w:b/>
          <w:color w:val="FFFFFF" w:themeColor="background1"/>
          <w:lang w:val="en-AU"/>
        </w:rPr>
        <w:t xml:space="preserve"> Recommendation</w:t>
      </w:r>
    </w:p>
    <w:p w14:paraId="3C04C738" w14:textId="2B03D25E" w:rsidR="00AB5A46" w:rsidRPr="007E1237" w:rsidRDefault="00AB5A46" w:rsidP="00AB5A46">
      <w:pPr>
        <w:spacing w:line="276" w:lineRule="auto"/>
        <w:rPr>
          <w:rFonts w:asciiTheme="minorHAnsi" w:hAnsiTheme="minorHAnsi" w:cstheme="minorHAnsi"/>
          <w:lang w:val="en-AU"/>
        </w:rPr>
      </w:pPr>
      <w:r w:rsidRPr="007E1237">
        <w:rPr>
          <w:rFonts w:asciiTheme="minorHAnsi" w:eastAsia="Arial" w:hAnsiTheme="minorHAnsi" w:cstheme="minorHAnsi"/>
          <w:b/>
          <w:bCs/>
          <w:lang w:val="en-GB"/>
        </w:rPr>
        <w:t xml:space="preserve">THAT Council </w:t>
      </w:r>
      <w:r w:rsidR="00F6344D">
        <w:rPr>
          <w:rFonts w:asciiTheme="minorHAnsi" w:eastAsia="Arial" w:hAnsiTheme="minorHAnsi" w:cstheme="minorHAnsi"/>
          <w:b/>
          <w:bCs/>
          <w:lang w:val="en-GB"/>
        </w:rPr>
        <w:t>receive</w:t>
      </w:r>
      <w:r w:rsidRPr="007E1237">
        <w:rPr>
          <w:rFonts w:asciiTheme="minorHAnsi" w:eastAsia="Arial" w:hAnsiTheme="minorHAnsi" w:cstheme="minorHAnsi"/>
          <w:b/>
          <w:bCs/>
          <w:lang w:val="en-GB"/>
        </w:rPr>
        <w:t xml:space="preserve"> the petition from 13 residents requesting Council upgrade the playground at Mansfield Park, Epping and write to the signatories to inform them that:</w:t>
      </w:r>
    </w:p>
    <w:p w14:paraId="1E5B800B" w14:textId="77777777" w:rsidR="00AB5A46" w:rsidRPr="007E1237" w:rsidRDefault="00AB5A46" w:rsidP="00AB5A46">
      <w:pPr>
        <w:numPr>
          <w:ilvl w:val="0"/>
          <w:numId w:val="2"/>
        </w:numPr>
        <w:spacing w:line="276" w:lineRule="auto"/>
        <w:contextualSpacing/>
        <w:rPr>
          <w:rFonts w:asciiTheme="minorHAnsi" w:eastAsia="Arial" w:hAnsiTheme="minorHAnsi" w:cstheme="minorHAnsi"/>
          <w:b/>
          <w:bCs/>
          <w:lang w:val="en-GB"/>
        </w:rPr>
      </w:pPr>
      <w:r w:rsidRPr="007E1237">
        <w:rPr>
          <w:rFonts w:asciiTheme="minorHAnsi" w:eastAsia="Arial" w:hAnsiTheme="minorHAnsi" w:cstheme="minorHAnsi"/>
          <w:b/>
          <w:bCs/>
          <w:lang w:val="en-GB"/>
        </w:rPr>
        <w:t>A meeting with the Head Petitioner will be organised with Coordinator Open Space Planning and Capital Delivery team.</w:t>
      </w:r>
    </w:p>
    <w:p w14:paraId="374BF186" w14:textId="77777777" w:rsidR="00AB5A46" w:rsidRPr="007E1237" w:rsidRDefault="00AB5A46" w:rsidP="00AB5A46">
      <w:pPr>
        <w:numPr>
          <w:ilvl w:val="0"/>
          <w:numId w:val="2"/>
        </w:numPr>
        <w:spacing w:line="276" w:lineRule="auto"/>
        <w:contextualSpacing/>
        <w:rPr>
          <w:rFonts w:asciiTheme="minorHAnsi" w:eastAsia="Arial" w:hAnsiTheme="minorHAnsi" w:cstheme="minorHAnsi"/>
          <w:b/>
          <w:bCs/>
          <w:lang w:val="en-GB"/>
        </w:rPr>
      </w:pPr>
      <w:r w:rsidRPr="007E1237">
        <w:rPr>
          <w:rFonts w:asciiTheme="minorHAnsi" w:eastAsia="Arial" w:hAnsiTheme="minorHAnsi" w:cstheme="minorHAnsi"/>
          <w:b/>
          <w:bCs/>
          <w:lang w:val="en-GB"/>
        </w:rPr>
        <w:t xml:space="preserve">A report to Council will be prepared for the March Council Meeting, advising of the outcome of analysis, needs and issues and provide a recommendation. </w:t>
      </w:r>
    </w:p>
    <w:p w14:paraId="777D7F1D" w14:textId="77777777" w:rsidR="00AB5A46" w:rsidRPr="007E1237" w:rsidRDefault="00AB5A46" w:rsidP="00AB5A46">
      <w:pPr>
        <w:numPr>
          <w:ilvl w:val="0"/>
          <w:numId w:val="2"/>
        </w:numPr>
        <w:spacing w:line="276" w:lineRule="auto"/>
        <w:contextualSpacing/>
        <w:rPr>
          <w:rFonts w:asciiTheme="minorHAnsi" w:eastAsia="Arial" w:hAnsiTheme="minorHAnsi" w:cstheme="minorHAnsi"/>
          <w:b/>
          <w:bCs/>
          <w:lang w:val="en-GB"/>
        </w:rPr>
      </w:pPr>
      <w:r w:rsidRPr="007E1237">
        <w:rPr>
          <w:rFonts w:asciiTheme="minorHAnsi" w:eastAsia="Arial" w:hAnsiTheme="minorHAnsi" w:cstheme="minorHAnsi"/>
          <w:b/>
          <w:bCs/>
          <w:lang w:val="en-GB"/>
        </w:rPr>
        <w:t>Signatories will be advised of Council’s decision following the Council Meeting.</w:t>
      </w:r>
    </w:p>
    <w:p w14:paraId="248268C8" w14:textId="77777777" w:rsidR="00AB5A46" w:rsidRPr="007E1237" w:rsidRDefault="00AB5A46" w:rsidP="00AB5A46">
      <w:pPr>
        <w:spacing w:line="276" w:lineRule="auto"/>
        <w:rPr>
          <w:rFonts w:asciiTheme="minorHAnsi" w:hAnsiTheme="minorHAnsi" w:cstheme="minorHAnsi"/>
          <w:b/>
          <w:bCs/>
          <w:lang w:val="en-AU"/>
        </w:rPr>
      </w:pPr>
    </w:p>
    <w:p w14:paraId="708D6A1C" w14:textId="0D4AF1EC" w:rsidR="002A766D" w:rsidRPr="00E804AE" w:rsidRDefault="00303EE5" w:rsidP="00E4742C">
      <w:pPr>
        <w:spacing w:before="120" w:after="120" w:line="276" w:lineRule="auto"/>
        <w:rPr>
          <w:rFonts w:ascii="Calibri" w:hAnsi="Calibri"/>
          <w:b/>
          <w:bCs/>
          <w:color w:val="003266"/>
          <w:sz w:val="28"/>
          <w:szCs w:val="28"/>
          <w:lang w:val="en-AU"/>
        </w:rPr>
      </w:pPr>
      <w:r>
        <w:rPr>
          <w:rFonts w:ascii="Calibri" w:eastAsia="Calibri" w:hAnsi="Calibri" w:cs="Calibri"/>
          <w:color w:val="000000"/>
        </w:rPr>
        <w:fldChar w:fldCharType="begin"/>
      </w:r>
      <w:r>
        <w:rPr>
          <w:rFonts w:ascii="Calibri" w:eastAsia="Calibri" w:hAnsi="Calibri" w:cs="Calibri"/>
          <w:color w:val="000000"/>
        </w:rPr>
        <w:instrText>TC "</w:instrText>
      </w:r>
      <w:bookmarkStart w:id="21" w:name="_Toc119593715"/>
      <w:r w:rsidR="00AB5A46">
        <w:rPr>
          <w:rFonts w:ascii="Calibri" w:eastAsia="Calibri" w:hAnsi="Calibri" w:cs="Calibri"/>
          <w:color w:val="000000"/>
        </w:rPr>
        <w:instrText>4</w:instrText>
      </w:r>
      <w:r>
        <w:rPr>
          <w:rFonts w:ascii="Calibri" w:eastAsia="Calibri" w:hAnsi="Calibri" w:cs="Calibri"/>
          <w:color w:val="000000"/>
        </w:rPr>
        <w:instrText>.2.</w:instrText>
      </w:r>
      <w:r w:rsidR="00AB5A46">
        <w:rPr>
          <w:rFonts w:ascii="Calibri" w:eastAsia="Calibri" w:hAnsi="Calibri" w:cs="Calibri"/>
          <w:color w:val="000000"/>
        </w:rPr>
        <w:instrText>2</w:instrText>
      </w:r>
      <w:r>
        <w:rPr>
          <w:rFonts w:ascii="Calibri" w:eastAsia="Calibri" w:hAnsi="Calibri" w:cs="Calibri"/>
          <w:color w:val="000000"/>
        </w:rPr>
        <w:tab/>
        <w:instrText>Petition-Request to plant olive trees-Kalorama Place, Thomastown</w:instrText>
      </w:r>
      <w:bookmarkEnd w:id="21"/>
      <w:r>
        <w:rPr>
          <w:rFonts w:ascii="Calibri" w:eastAsia="Calibri" w:hAnsi="Calibri" w:cs="Calibri"/>
          <w:color w:val="000000"/>
        </w:rPr>
        <w:instrText>" \f \l 3</w:instrText>
      </w:r>
      <w:r>
        <w:rPr>
          <w:rFonts w:ascii="Calibri" w:eastAsia="Calibri" w:hAnsi="Calibri" w:cs="Calibri"/>
          <w:color w:val="000000"/>
        </w:rPr>
        <w:fldChar w:fldCharType="end"/>
      </w:r>
      <w:r w:rsidR="0095086D" w:rsidRPr="48624CBE">
        <w:rPr>
          <w:rFonts w:ascii="Calibri" w:hAnsi="Calibri"/>
          <w:b/>
          <w:bCs/>
          <w:color w:val="003266"/>
          <w:sz w:val="28"/>
          <w:szCs w:val="28"/>
          <w:lang w:val="en-AU"/>
        </w:rPr>
        <w:t>4.2.</w:t>
      </w:r>
      <w:r w:rsidR="00AB5A46">
        <w:rPr>
          <w:rFonts w:ascii="Calibri" w:hAnsi="Calibri"/>
          <w:b/>
          <w:bCs/>
          <w:color w:val="003266"/>
          <w:sz w:val="28"/>
          <w:szCs w:val="28"/>
          <w:lang w:val="en-AU"/>
        </w:rPr>
        <w:t>2</w:t>
      </w:r>
      <w:r w:rsidR="45253434" w:rsidRPr="48624CBE">
        <w:rPr>
          <w:rFonts w:ascii="Calibri" w:hAnsi="Calibri"/>
          <w:b/>
          <w:bCs/>
          <w:color w:val="003266"/>
          <w:sz w:val="28"/>
          <w:szCs w:val="28"/>
          <w:lang w:val="en-AU"/>
        </w:rPr>
        <w:t xml:space="preserve"> </w:t>
      </w:r>
      <w:r w:rsidR="0095086D" w:rsidRPr="48624CBE">
        <w:rPr>
          <w:rFonts w:ascii="Calibri" w:hAnsi="Calibri"/>
          <w:b/>
          <w:bCs/>
          <w:color w:val="003266"/>
          <w:sz w:val="28"/>
          <w:szCs w:val="28"/>
          <w:lang w:val="en-AU"/>
        </w:rPr>
        <w:t>Petition- Request to plant olive trees - Kalorama Place, Thomastown</w:t>
      </w:r>
    </w:p>
    <w:p w14:paraId="7C2CB738" w14:textId="77777777" w:rsidR="2E308EF0" w:rsidRDefault="0095086D" w:rsidP="00CE757C">
      <w:pPr>
        <w:spacing w:line="276" w:lineRule="auto"/>
        <w:rPr>
          <w:rFonts w:ascii="Calibri" w:hAnsi="Calibri"/>
          <w:lang w:val="en-AU"/>
        </w:rPr>
      </w:pPr>
      <w:r>
        <w:rPr>
          <w:rFonts w:ascii="Calibri" w:hAnsi="Calibri"/>
          <w:lang w:val="en-AU"/>
        </w:rPr>
        <w:t>A p</w:t>
      </w:r>
      <w:r w:rsidR="50931E0E">
        <w:rPr>
          <w:rFonts w:ascii="Calibri" w:hAnsi="Calibri"/>
          <w:lang w:val="en-AU"/>
        </w:rPr>
        <w:t>etition</w:t>
      </w:r>
      <w:r w:rsidR="65EAAB9B">
        <w:rPr>
          <w:rFonts w:ascii="Calibri" w:hAnsi="Calibri"/>
          <w:lang w:val="en-AU"/>
        </w:rPr>
        <w:t xml:space="preserve"> </w:t>
      </w:r>
      <w:r w:rsidR="677CB514">
        <w:rPr>
          <w:rFonts w:ascii="Calibri" w:hAnsi="Calibri"/>
          <w:lang w:val="en-AU"/>
        </w:rPr>
        <w:t xml:space="preserve">has been received </w:t>
      </w:r>
      <w:r w:rsidR="65EAAB9B">
        <w:rPr>
          <w:rFonts w:ascii="Calibri" w:hAnsi="Calibri"/>
          <w:lang w:val="en-AU"/>
        </w:rPr>
        <w:t xml:space="preserve">from </w:t>
      </w:r>
      <w:r w:rsidR="00556B92">
        <w:rPr>
          <w:rFonts w:ascii="Calibri" w:hAnsi="Calibri"/>
          <w:lang w:val="en-AU"/>
        </w:rPr>
        <w:t>12</w:t>
      </w:r>
      <w:r w:rsidR="3C52E7BB">
        <w:rPr>
          <w:rFonts w:ascii="Calibri" w:hAnsi="Calibri"/>
          <w:lang w:val="en-AU"/>
        </w:rPr>
        <w:t xml:space="preserve"> </w:t>
      </w:r>
      <w:r w:rsidR="093D4355">
        <w:rPr>
          <w:rFonts w:ascii="Calibri" w:hAnsi="Calibri"/>
          <w:lang w:val="en-AU"/>
        </w:rPr>
        <w:t>residents re</w:t>
      </w:r>
      <w:r w:rsidR="7A07F567">
        <w:rPr>
          <w:rFonts w:ascii="Calibri" w:hAnsi="Calibri"/>
          <w:lang w:val="en-AU"/>
        </w:rPr>
        <w:t>questing that Council plant olive trees on the nature strips in Kalorama Place, Thomastown, as done so in surrounding streets.</w:t>
      </w:r>
    </w:p>
    <w:p w14:paraId="5A7DDF3F" w14:textId="77777777" w:rsidR="00984498" w:rsidRPr="002B0489" w:rsidRDefault="0095086D" w:rsidP="00CE757C">
      <w:pPr>
        <w:keepNext/>
        <w:shd w:val="clear" w:color="auto" w:fill="003266"/>
        <w:spacing w:before="120" w:after="120" w:line="276" w:lineRule="auto"/>
        <w:outlineLvl w:val="0"/>
        <w:rPr>
          <w:rFonts w:ascii="Calibri" w:hAnsi="Calibri"/>
          <w:b/>
          <w:color w:val="FFFFFF"/>
          <w:lang w:val="en-AU"/>
        </w:rPr>
      </w:pPr>
      <w:r w:rsidRPr="713E97E5">
        <w:rPr>
          <w:rFonts w:ascii="Calibri" w:hAnsi="Calibri"/>
          <w:b/>
          <w:color w:val="FFFFFF" w:themeColor="background1"/>
          <w:lang w:val="en-AU"/>
        </w:rPr>
        <w:t xml:space="preserve"> Recommendation</w:t>
      </w:r>
    </w:p>
    <w:p w14:paraId="29EA5020" w14:textId="77777777" w:rsidR="56AC7921" w:rsidRDefault="0095086D" w:rsidP="00CE757C">
      <w:pPr>
        <w:spacing w:line="276" w:lineRule="auto"/>
        <w:rPr>
          <w:rFonts w:ascii="Calibri" w:hAnsi="Calibri"/>
          <w:color w:val="808080"/>
          <w:sz w:val="16"/>
          <w:szCs w:val="16"/>
          <w:lang w:val="en-AU"/>
        </w:rPr>
      </w:pPr>
      <w:r w:rsidRPr="2D246B79">
        <w:rPr>
          <w:rFonts w:ascii="Calibri" w:hAnsi="Calibri"/>
          <w:b/>
          <w:bCs/>
          <w:lang w:val="en-AU"/>
        </w:rPr>
        <w:t>T</w:t>
      </w:r>
      <w:r w:rsidR="39F3F1F0" w:rsidRPr="2D246B79">
        <w:rPr>
          <w:rFonts w:ascii="Calibri" w:hAnsi="Calibri"/>
          <w:b/>
          <w:bCs/>
          <w:lang w:val="en-AU"/>
        </w:rPr>
        <w:t xml:space="preserve">HAT Council receive the petition </w:t>
      </w:r>
      <w:r w:rsidR="2A2F7A50" w:rsidRPr="2D246B79">
        <w:rPr>
          <w:rFonts w:ascii="Calibri" w:hAnsi="Calibri"/>
          <w:b/>
          <w:bCs/>
          <w:lang w:val="en-AU"/>
        </w:rPr>
        <w:t xml:space="preserve">from </w:t>
      </w:r>
      <w:r w:rsidR="5926A917" w:rsidRPr="2D246B79">
        <w:rPr>
          <w:rFonts w:ascii="Calibri" w:hAnsi="Calibri"/>
          <w:b/>
          <w:bCs/>
          <w:lang w:val="en-AU"/>
        </w:rPr>
        <w:t>12 residents of Kalorama Place, Thomastown on 27 October 2022, requesting planting olive trees on the street nature strips and note that</w:t>
      </w:r>
    </w:p>
    <w:p w14:paraId="1D10A61B" w14:textId="77777777" w:rsidR="56AC7921" w:rsidRDefault="0095086D" w:rsidP="00CE757C">
      <w:pPr>
        <w:numPr>
          <w:ilvl w:val="0"/>
          <w:numId w:val="1"/>
        </w:numPr>
        <w:spacing w:line="276" w:lineRule="auto"/>
        <w:contextualSpacing/>
        <w:rPr>
          <w:rFonts w:ascii="Calibri" w:hAnsi="Calibri"/>
          <w:b/>
          <w:bCs/>
          <w:lang w:val="en-AU"/>
        </w:rPr>
      </w:pPr>
      <w:r w:rsidRPr="2D246B79">
        <w:rPr>
          <w:rFonts w:ascii="Calibri" w:hAnsi="Calibri"/>
          <w:b/>
          <w:bCs/>
          <w:lang w:val="en-AU"/>
        </w:rPr>
        <w:t>The trees along Kalorama Place, Thomastown will be reassessed by an independent Arbo</w:t>
      </w:r>
      <w:r w:rsidR="11E92A07" w:rsidRPr="2D246B79">
        <w:rPr>
          <w:rFonts w:ascii="Calibri" w:hAnsi="Calibri"/>
          <w:b/>
          <w:bCs/>
          <w:lang w:val="en-AU"/>
        </w:rPr>
        <w:t>ricultural Consultant, to determine their health and useful life expectancy.</w:t>
      </w:r>
    </w:p>
    <w:p w14:paraId="22C1226B" w14:textId="77777777" w:rsidR="56AC7921" w:rsidRDefault="0095086D" w:rsidP="00CE757C">
      <w:pPr>
        <w:numPr>
          <w:ilvl w:val="0"/>
          <w:numId w:val="1"/>
        </w:numPr>
        <w:spacing w:line="276" w:lineRule="auto"/>
        <w:contextualSpacing/>
        <w:rPr>
          <w:rFonts w:ascii="Calibri" w:hAnsi="Calibri"/>
          <w:b/>
          <w:bCs/>
          <w:lang w:val="en-AU"/>
        </w:rPr>
      </w:pPr>
      <w:r w:rsidRPr="2D246B79">
        <w:rPr>
          <w:rFonts w:ascii="Calibri" w:hAnsi="Calibri"/>
          <w:b/>
          <w:bCs/>
          <w:lang w:val="en-AU"/>
        </w:rPr>
        <w:t xml:space="preserve">There will be further site analysis carried out, to determine if there are any other planting opportunities in the nature strips in Kalorama Place, Thomastown. </w:t>
      </w:r>
    </w:p>
    <w:p w14:paraId="665216B8" w14:textId="77777777" w:rsidR="56AC7921" w:rsidRDefault="0095086D" w:rsidP="00CE757C">
      <w:pPr>
        <w:numPr>
          <w:ilvl w:val="0"/>
          <w:numId w:val="1"/>
        </w:numPr>
        <w:spacing w:line="276" w:lineRule="auto"/>
        <w:contextualSpacing/>
        <w:rPr>
          <w:rFonts w:ascii="Calibri" w:hAnsi="Calibri"/>
          <w:b/>
          <w:bCs/>
          <w:lang w:val="en-AU"/>
        </w:rPr>
      </w:pPr>
      <w:r w:rsidRPr="2D246B79">
        <w:rPr>
          <w:rFonts w:ascii="Calibri" w:hAnsi="Calibri"/>
          <w:b/>
          <w:bCs/>
          <w:lang w:val="en-AU"/>
        </w:rPr>
        <w:t xml:space="preserve">A report to Council will be prepared for the 21 February 2023 Council Meeting, advising how the petitioners concerns have been addressed. </w:t>
      </w:r>
    </w:p>
    <w:p w14:paraId="763E855B" w14:textId="77777777" w:rsidR="56AC7921" w:rsidRDefault="0095086D" w:rsidP="00CE757C">
      <w:pPr>
        <w:numPr>
          <w:ilvl w:val="0"/>
          <w:numId w:val="1"/>
        </w:numPr>
        <w:spacing w:line="276" w:lineRule="auto"/>
        <w:contextualSpacing/>
        <w:rPr>
          <w:rFonts w:ascii="Calibri" w:hAnsi="Calibri"/>
          <w:b/>
          <w:bCs/>
          <w:lang w:val="en-AU"/>
        </w:rPr>
      </w:pPr>
      <w:r w:rsidRPr="2D246B79">
        <w:rPr>
          <w:rFonts w:ascii="Calibri" w:hAnsi="Calibri"/>
          <w:b/>
          <w:bCs/>
          <w:lang w:val="en-AU"/>
        </w:rPr>
        <w:t>S</w:t>
      </w:r>
      <w:r w:rsidR="06932A2D" w:rsidRPr="2D246B79">
        <w:rPr>
          <w:rFonts w:ascii="Calibri" w:hAnsi="Calibri"/>
          <w:b/>
          <w:bCs/>
          <w:lang w:val="en-AU"/>
        </w:rPr>
        <w:t>ignatories</w:t>
      </w:r>
      <w:r w:rsidR="11E92A07" w:rsidRPr="2D246B79">
        <w:rPr>
          <w:rFonts w:ascii="Calibri" w:hAnsi="Calibri"/>
          <w:b/>
          <w:bCs/>
          <w:lang w:val="en-AU"/>
        </w:rPr>
        <w:t xml:space="preserve"> </w:t>
      </w:r>
      <w:r w:rsidRPr="2D246B79">
        <w:rPr>
          <w:rFonts w:ascii="Calibri" w:hAnsi="Calibri"/>
          <w:b/>
          <w:bCs/>
          <w:lang w:val="en-AU"/>
        </w:rPr>
        <w:t xml:space="preserve">will be advised of Council’s decision following the Council Meeting.  </w:t>
      </w:r>
    </w:p>
    <w:p w14:paraId="578EDF34" w14:textId="77777777" w:rsidR="0095086D" w:rsidRDefault="0095086D">
      <w:pPr>
        <w:rPr>
          <w:rFonts w:ascii="Calibri" w:hAnsi="Calibri"/>
          <w:b/>
          <w:bCs/>
          <w:color w:val="003266"/>
          <w:sz w:val="28"/>
          <w:szCs w:val="28"/>
          <w:lang w:val="en-AU"/>
        </w:rPr>
      </w:pPr>
      <w:bookmarkStart w:id="22" w:name="_Hlk73455122"/>
      <w:bookmarkEnd w:id="22"/>
      <w:r>
        <w:rPr>
          <w:rFonts w:ascii="Calibri" w:hAnsi="Calibri"/>
          <w:b/>
          <w:bCs/>
          <w:color w:val="003266"/>
          <w:sz w:val="28"/>
          <w:szCs w:val="28"/>
          <w:lang w:val="en-AU"/>
        </w:rPr>
        <w:br w:type="page"/>
      </w:r>
    </w:p>
    <w:bookmarkStart w:id="23" w:name="_Hlk73455122_0"/>
    <w:bookmarkEnd w:id="23"/>
    <w:p w14:paraId="2543F99E" w14:textId="77777777" w:rsidR="00A77B3E" w:rsidRDefault="0095086D" w:rsidP="0095086D">
      <w:pPr>
        <w:tabs>
          <w:tab w:val="left" w:pos="600"/>
        </w:tabs>
        <w:spacing w:line="276" w:lineRule="auto"/>
        <w:ind w:left="601" w:hanging="601"/>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24" w:name="_Toc119593716"/>
      <w:r>
        <w:rPr>
          <w:rFonts w:ascii="Calibri" w:eastAsia="Calibri" w:hAnsi="Calibri" w:cs="Calibri"/>
          <w:color w:val="000000"/>
        </w:rPr>
        <w:instrText>4.3</w:instrText>
      </w:r>
      <w:r>
        <w:rPr>
          <w:rFonts w:ascii="Calibri" w:eastAsia="Calibri" w:hAnsi="Calibri" w:cs="Calibri"/>
          <w:color w:val="000000"/>
        </w:rPr>
        <w:tab/>
        <w:instrText>Joint Letters</w:instrText>
      </w:r>
      <w:bookmarkEnd w:id="24"/>
      <w:r>
        <w:rPr>
          <w:rFonts w:ascii="Calibri" w:eastAsia="Calibri" w:hAnsi="Calibri" w:cs="Calibri"/>
          <w:color w:val="000000"/>
        </w:rPr>
        <w:instrText>" \f \l 2</w:instrText>
      </w:r>
      <w:r>
        <w:rPr>
          <w:rFonts w:ascii="Calibri" w:eastAsia="Calibri" w:hAnsi="Calibri" w:cs="Calibri"/>
          <w:color w:val="000000"/>
        </w:rPr>
        <w:fldChar w:fldCharType="end"/>
      </w:r>
      <w:bookmarkStart w:id="25" w:name="4.3__Joint_Letters"/>
      <w:r>
        <w:rPr>
          <w:rFonts w:ascii="Calibri" w:eastAsia="Calibri" w:hAnsi="Calibri" w:cs="Calibri"/>
          <w:b/>
          <w:color w:val="000000"/>
        </w:rPr>
        <w:t>4.3</w:t>
      </w:r>
      <w:r>
        <w:rPr>
          <w:rFonts w:ascii="Calibri" w:eastAsia="Calibri" w:hAnsi="Calibri" w:cs="Calibri"/>
          <w:b/>
          <w:color w:val="000000"/>
        </w:rPr>
        <w:tab/>
        <w:t>Joint Letters</w:t>
      </w:r>
    </w:p>
    <w:bookmarkEnd w:id="25"/>
    <w:p w14:paraId="3BCBF9C4" w14:textId="77777777" w:rsidR="58283C49" w:rsidRDefault="58283C49">
      <w:pPr>
        <w:rPr>
          <w:rFonts w:ascii="Calibri" w:hAnsi="Calibri"/>
          <w:vanish/>
          <w:sz w:val="22"/>
          <w:lang w:val="en-AU"/>
        </w:rPr>
      </w:pPr>
    </w:p>
    <w:p w14:paraId="1B39A61A" w14:textId="3029FD36" w:rsidR="008847BA" w:rsidRPr="00E804AE" w:rsidRDefault="00053216" w:rsidP="00753569">
      <w:pPr>
        <w:spacing w:before="120" w:after="120" w:line="276" w:lineRule="auto"/>
        <w:rPr>
          <w:rFonts w:ascii="Calibri" w:hAnsi="Calibri"/>
          <w:b/>
          <w:bCs/>
          <w:color w:val="003266"/>
          <w:sz w:val="28"/>
          <w:szCs w:val="28"/>
          <w:lang w:val="en-AU"/>
        </w:rPr>
      </w:pPr>
      <w:r>
        <w:rPr>
          <w:rFonts w:ascii="Calibri" w:eastAsia="Calibri" w:hAnsi="Calibri" w:cs="Calibri"/>
          <w:color w:val="000000"/>
        </w:rPr>
        <w:fldChar w:fldCharType="begin"/>
      </w:r>
      <w:r>
        <w:rPr>
          <w:rFonts w:ascii="Calibri" w:eastAsia="Calibri" w:hAnsi="Calibri" w:cs="Calibri"/>
          <w:color w:val="000000"/>
        </w:rPr>
        <w:instrText>TC "</w:instrText>
      </w:r>
      <w:bookmarkStart w:id="26" w:name="_Toc119593717"/>
      <w:r>
        <w:rPr>
          <w:rFonts w:ascii="Calibri" w:eastAsia="Calibri" w:hAnsi="Calibri" w:cs="Calibri"/>
          <w:color w:val="000000"/>
        </w:rPr>
        <w:instrText>4.3.1</w:instrText>
      </w:r>
      <w:r>
        <w:rPr>
          <w:rFonts w:ascii="Calibri" w:eastAsia="Calibri" w:hAnsi="Calibri" w:cs="Calibri"/>
          <w:color w:val="000000"/>
        </w:rPr>
        <w:tab/>
      </w:r>
      <w:r w:rsidR="00CD03F8">
        <w:rPr>
          <w:rFonts w:ascii="Calibri" w:eastAsia="Calibri" w:hAnsi="Calibri" w:cs="Calibri"/>
          <w:color w:val="000000"/>
        </w:rPr>
        <w:instrText>Joint Letter – Edgar’s Creek</w:instrText>
      </w:r>
      <w:bookmarkEnd w:id="26"/>
      <w:r>
        <w:rPr>
          <w:rFonts w:ascii="Calibri" w:eastAsia="Calibri" w:hAnsi="Calibri" w:cs="Calibri"/>
          <w:color w:val="000000"/>
        </w:rPr>
        <w:instrText>" \f \l 3</w:instrText>
      </w:r>
      <w:r>
        <w:rPr>
          <w:rFonts w:ascii="Calibri" w:eastAsia="Calibri" w:hAnsi="Calibri" w:cs="Calibri"/>
          <w:color w:val="000000"/>
        </w:rPr>
        <w:fldChar w:fldCharType="end"/>
      </w:r>
      <w:r w:rsidR="0095086D" w:rsidRPr="48624CBE">
        <w:rPr>
          <w:rFonts w:ascii="Calibri" w:hAnsi="Calibri"/>
          <w:b/>
          <w:bCs/>
          <w:color w:val="003266"/>
          <w:sz w:val="28"/>
          <w:szCs w:val="28"/>
          <w:lang w:val="en-AU"/>
        </w:rPr>
        <w:t>4.</w:t>
      </w:r>
      <w:r>
        <w:rPr>
          <w:rFonts w:ascii="Calibri" w:hAnsi="Calibri"/>
          <w:b/>
          <w:bCs/>
          <w:color w:val="003266"/>
          <w:sz w:val="28"/>
          <w:szCs w:val="28"/>
          <w:lang w:val="en-AU"/>
        </w:rPr>
        <w:t>3.1</w:t>
      </w:r>
      <w:r w:rsidR="0095086D" w:rsidRPr="48624CBE">
        <w:rPr>
          <w:rFonts w:ascii="Calibri" w:hAnsi="Calibri"/>
          <w:b/>
          <w:bCs/>
          <w:color w:val="003266"/>
          <w:sz w:val="28"/>
          <w:szCs w:val="28"/>
          <w:lang w:val="en-AU"/>
        </w:rPr>
        <w:t xml:space="preserve"> Joint Letter - Edgar's Creek</w:t>
      </w:r>
    </w:p>
    <w:p w14:paraId="0DA5FB61" w14:textId="2C3C5838" w:rsidR="008847BA" w:rsidRDefault="0095086D" w:rsidP="0053148E">
      <w:pPr>
        <w:spacing w:line="276" w:lineRule="auto"/>
        <w:rPr>
          <w:rFonts w:ascii="Calibri" w:hAnsi="Calibri"/>
          <w:lang w:val="en-AU"/>
        </w:rPr>
      </w:pPr>
      <w:r>
        <w:rPr>
          <w:rFonts w:ascii="Calibri" w:hAnsi="Calibri"/>
          <w:lang w:val="en-AU"/>
        </w:rPr>
        <w:t xml:space="preserve">A </w:t>
      </w:r>
      <w:r w:rsidR="00D35C29">
        <w:rPr>
          <w:rFonts w:ascii="Calibri" w:hAnsi="Calibri"/>
          <w:lang w:val="en-AU"/>
        </w:rPr>
        <w:t>j</w:t>
      </w:r>
      <w:r>
        <w:rPr>
          <w:rFonts w:ascii="Calibri" w:hAnsi="Calibri"/>
          <w:lang w:val="en-AU"/>
        </w:rPr>
        <w:t xml:space="preserve">oint </w:t>
      </w:r>
      <w:r w:rsidR="00D35C29">
        <w:rPr>
          <w:rFonts w:ascii="Calibri" w:hAnsi="Calibri"/>
          <w:lang w:val="en-AU"/>
        </w:rPr>
        <w:t>l</w:t>
      </w:r>
      <w:r>
        <w:rPr>
          <w:rFonts w:ascii="Calibri" w:hAnsi="Calibri"/>
          <w:lang w:val="en-AU"/>
        </w:rPr>
        <w:t>etter</w:t>
      </w:r>
      <w:r w:rsidR="4EDCCBFB">
        <w:rPr>
          <w:rFonts w:ascii="Calibri" w:hAnsi="Calibri"/>
          <w:lang w:val="en-AU"/>
        </w:rPr>
        <w:t xml:space="preserve"> has been received</w:t>
      </w:r>
      <w:r>
        <w:rPr>
          <w:rFonts w:ascii="Calibri" w:hAnsi="Calibri"/>
          <w:lang w:val="en-AU"/>
        </w:rPr>
        <w:t xml:space="preserve"> from </w:t>
      </w:r>
      <w:r w:rsidR="00F6344D">
        <w:rPr>
          <w:rFonts w:ascii="Calibri" w:hAnsi="Calibri"/>
          <w:lang w:val="en-AU"/>
        </w:rPr>
        <w:t xml:space="preserve">13 </w:t>
      </w:r>
      <w:r w:rsidR="3C65A04C">
        <w:rPr>
          <w:rFonts w:ascii="Calibri" w:hAnsi="Calibri"/>
          <w:lang w:val="en-AU"/>
        </w:rPr>
        <w:t>students from Thomastown Primary School</w:t>
      </w:r>
      <w:r>
        <w:rPr>
          <w:rFonts w:ascii="Calibri" w:hAnsi="Calibri"/>
          <w:lang w:val="en-AU"/>
        </w:rPr>
        <w:t xml:space="preserve"> </w:t>
      </w:r>
      <w:r w:rsidR="71A6A565">
        <w:rPr>
          <w:rFonts w:ascii="Calibri" w:hAnsi="Calibri"/>
          <w:lang w:val="en-AU"/>
        </w:rPr>
        <w:t>regarding the poor health and condition of Edgar’s Creek.</w:t>
      </w:r>
    </w:p>
    <w:p w14:paraId="33A97A1A" w14:textId="77777777" w:rsidR="008847BA" w:rsidRPr="002B0489" w:rsidRDefault="0095086D" w:rsidP="00E4742C">
      <w:pPr>
        <w:keepNext/>
        <w:shd w:val="clear" w:color="auto" w:fill="003266"/>
        <w:spacing w:before="120" w:after="120" w:line="276" w:lineRule="auto"/>
        <w:outlineLvl w:val="0"/>
        <w:rPr>
          <w:rFonts w:ascii="Calibri" w:hAnsi="Calibri"/>
          <w:b/>
          <w:color w:val="FFFFFF"/>
          <w:lang w:val="en-AU"/>
        </w:rPr>
      </w:pPr>
      <w:r w:rsidRPr="7AC597F4">
        <w:rPr>
          <w:rFonts w:ascii="Calibri" w:hAnsi="Calibri"/>
          <w:b/>
          <w:color w:val="FFFFFF" w:themeColor="background1"/>
          <w:sz w:val="28"/>
          <w:szCs w:val="28"/>
          <w:lang w:val="en-AU"/>
        </w:rPr>
        <w:t xml:space="preserve"> </w:t>
      </w:r>
      <w:r w:rsidRPr="7AC597F4">
        <w:rPr>
          <w:rFonts w:ascii="Calibri" w:hAnsi="Calibri"/>
          <w:b/>
          <w:color w:val="FFFFFF" w:themeColor="background1"/>
          <w:lang w:val="en-AU"/>
        </w:rPr>
        <w:t>Recommendation</w:t>
      </w:r>
    </w:p>
    <w:p w14:paraId="07BE0453" w14:textId="7D0FBA7D" w:rsidR="008847BA" w:rsidRDefault="0095086D" w:rsidP="00753569">
      <w:pPr>
        <w:spacing w:line="276" w:lineRule="auto"/>
        <w:rPr>
          <w:rFonts w:ascii="Calibri" w:hAnsi="Calibri"/>
          <w:b/>
          <w:bCs/>
          <w:lang w:val="en-AU"/>
        </w:rPr>
      </w:pPr>
      <w:r w:rsidRPr="76BC8C43">
        <w:rPr>
          <w:rFonts w:ascii="Calibri" w:hAnsi="Calibri"/>
          <w:b/>
          <w:bCs/>
          <w:lang w:val="en-AU"/>
        </w:rPr>
        <w:t>T</w:t>
      </w:r>
      <w:r w:rsidR="0AA7635C" w:rsidRPr="76BC8C43">
        <w:rPr>
          <w:rFonts w:ascii="Calibri" w:hAnsi="Calibri"/>
          <w:b/>
          <w:bCs/>
          <w:lang w:val="en-AU"/>
        </w:rPr>
        <w:t xml:space="preserve">HAT Council receive the joint letter from </w:t>
      </w:r>
      <w:r w:rsidR="00F6344D">
        <w:rPr>
          <w:rFonts w:ascii="Calibri" w:hAnsi="Calibri"/>
          <w:b/>
          <w:bCs/>
          <w:lang w:val="en-AU"/>
        </w:rPr>
        <w:t>13</w:t>
      </w:r>
      <w:r w:rsidR="0AA7635C" w:rsidRPr="76BC8C43">
        <w:rPr>
          <w:rFonts w:ascii="Calibri" w:hAnsi="Calibri"/>
          <w:b/>
          <w:bCs/>
          <w:lang w:val="en-AU"/>
        </w:rPr>
        <w:t xml:space="preserve"> students at Thomastown Primary School regarding Edgar’s Creek, and note that a report to Council will be prepared for the 21 March 2023 Council Meeting.</w:t>
      </w:r>
    </w:p>
    <w:p w14:paraId="1FB8A591" w14:textId="77777777" w:rsidR="0095086D" w:rsidRDefault="0095086D">
      <w:pPr>
        <w:tabs>
          <w:tab w:val="left" w:pos="600"/>
        </w:tabs>
        <w:ind w:left="600" w:hanging="600"/>
        <w:rPr>
          <w:rFonts w:ascii="Calibri" w:eastAsia="Calibri" w:hAnsi="Calibri" w:cs="Calibri"/>
          <w:color w:val="000000"/>
          <w:sz w:val="26"/>
        </w:rPr>
      </w:pPr>
      <w:bookmarkStart w:id="27" w:name="_Hlk73455122_1"/>
      <w:bookmarkEnd w:id="27"/>
    </w:p>
    <w:p w14:paraId="09B4751C" w14:textId="77777777" w:rsidR="0095086D" w:rsidRDefault="0095086D">
      <w:pPr>
        <w:rPr>
          <w:rFonts w:ascii="Calibri" w:eastAsia="Calibri" w:hAnsi="Calibri" w:cs="Calibri"/>
          <w:color w:val="000000"/>
          <w:sz w:val="26"/>
        </w:rPr>
      </w:pPr>
      <w:r>
        <w:rPr>
          <w:rFonts w:ascii="Calibri" w:eastAsia="Calibri" w:hAnsi="Calibri" w:cs="Calibri"/>
          <w:color w:val="000000"/>
          <w:sz w:val="26"/>
        </w:rPr>
        <w:br w:type="page"/>
      </w:r>
    </w:p>
    <w:p w14:paraId="6AFD66F2" w14:textId="77777777" w:rsidR="00A77B3E" w:rsidRDefault="0095086D" w:rsidP="0055186B">
      <w:pPr>
        <w:tabs>
          <w:tab w:val="left" w:pos="600"/>
        </w:tabs>
        <w:spacing w:before="120" w:after="120" w:line="276" w:lineRule="auto"/>
        <w:ind w:left="601" w:hanging="601"/>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28" w:name="_Toc119593718"/>
      <w:r>
        <w:rPr>
          <w:rFonts w:ascii="Calibri" w:eastAsia="Calibri" w:hAnsi="Calibri" w:cs="Calibri"/>
          <w:color w:val="000000"/>
          <w:sz w:val="26"/>
        </w:rPr>
        <w:instrText>5</w:instrText>
      </w:r>
      <w:r>
        <w:rPr>
          <w:rFonts w:ascii="Calibri" w:eastAsia="Calibri" w:hAnsi="Calibri" w:cs="Calibri"/>
          <w:color w:val="000000"/>
          <w:sz w:val="26"/>
        </w:rPr>
        <w:tab/>
        <w:instrText>Officers' Reports</w:instrText>
      </w:r>
      <w:bookmarkEnd w:id="28"/>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29" w:name="5__Officers'_Reports"/>
      <w:r>
        <w:rPr>
          <w:rFonts w:ascii="Calibri" w:eastAsia="Calibri" w:hAnsi="Calibri" w:cs="Calibri"/>
          <w:b/>
          <w:color w:val="000000"/>
          <w:sz w:val="28"/>
        </w:rPr>
        <w:t>5</w:t>
      </w:r>
      <w:r>
        <w:rPr>
          <w:rFonts w:ascii="Calibri" w:eastAsia="Calibri" w:hAnsi="Calibri" w:cs="Calibri"/>
          <w:b/>
          <w:color w:val="000000"/>
          <w:sz w:val="28"/>
        </w:rPr>
        <w:tab/>
        <w:t>Officers' Reports</w:t>
      </w:r>
    </w:p>
    <w:bookmarkEnd w:id="29"/>
    <w:p w14:paraId="16633F76" w14:textId="77777777" w:rsidR="00A77B3E" w:rsidRDefault="0095086D" w:rsidP="0055186B">
      <w:pPr>
        <w:tabs>
          <w:tab w:val="left" w:pos="600"/>
        </w:tabs>
        <w:spacing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0" w:name="_Toc119593719"/>
      <w:r>
        <w:rPr>
          <w:rFonts w:ascii="Calibri" w:eastAsia="Calibri" w:hAnsi="Calibri" w:cs="Calibri"/>
          <w:color w:val="000000"/>
        </w:rPr>
        <w:instrText>5.1</w:instrText>
      </w:r>
      <w:r>
        <w:rPr>
          <w:rFonts w:ascii="Calibri" w:eastAsia="Calibri" w:hAnsi="Calibri" w:cs="Calibri"/>
          <w:color w:val="000000"/>
        </w:rPr>
        <w:tab/>
        <w:instrText>Connected Communities</w:instrText>
      </w:r>
      <w:bookmarkEnd w:id="30"/>
      <w:r>
        <w:rPr>
          <w:rFonts w:ascii="Calibri" w:eastAsia="Calibri" w:hAnsi="Calibri" w:cs="Calibri"/>
          <w:color w:val="000000"/>
        </w:rPr>
        <w:instrText>" \f \l 2</w:instrText>
      </w:r>
      <w:r>
        <w:rPr>
          <w:rFonts w:ascii="Calibri" w:eastAsia="Calibri" w:hAnsi="Calibri" w:cs="Calibri"/>
          <w:color w:val="000000"/>
        </w:rPr>
        <w:fldChar w:fldCharType="end"/>
      </w:r>
      <w:bookmarkStart w:id="31" w:name="5.1__Connected_Communities"/>
      <w:r>
        <w:rPr>
          <w:rFonts w:ascii="Calibri" w:eastAsia="Calibri" w:hAnsi="Calibri" w:cs="Calibri"/>
          <w:b/>
          <w:color w:val="000000"/>
        </w:rPr>
        <w:t>5.1</w:t>
      </w:r>
      <w:r>
        <w:rPr>
          <w:rFonts w:ascii="Calibri" w:eastAsia="Calibri" w:hAnsi="Calibri" w:cs="Calibri"/>
          <w:b/>
          <w:color w:val="000000"/>
        </w:rPr>
        <w:tab/>
        <w:t>Connected Communities</w:t>
      </w:r>
    </w:p>
    <w:bookmarkEnd w:id="31"/>
    <w:p w14:paraId="78865AEB" w14:textId="77777777" w:rsidR="00A77B3E" w:rsidRDefault="0095086D">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32" w:name="_Toc119593720"/>
      <w:r>
        <w:rPr>
          <w:rFonts w:ascii="Calibri" w:eastAsia="Calibri" w:hAnsi="Calibri" w:cs="Calibri"/>
          <w:color w:val="000000"/>
        </w:rPr>
        <w:instrText>5.1.1</w:instrText>
      </w:r>
      <w:r>
        <w:rPr>
          <w:rFonts w:ascii="Calibri" w:eastAsia="Calibri" w:hAnsi="Calibri" w:cs="Calibri"/>
          <w:color w:val="000000"/>
        </w:rPr>
        <w:tab/>
        <w:instrText>Ageing Well Continuous Improvement Program</w:instrText>
      </w:r>
      <w:bookmarkEnd w:id="32"/>
      <w:r>
        <w:rPr>
          <w:rFonts w:ascii="Calibri" w:eastAsia="Calibri" w:hAnsi="Calibri" w:cs="Calibri"/>
          <w:color w:val="000000"/>
        </w:rPr>
        <w:instrText>" \f \l 3</w:instrText>
      </w:r>
      <w:r>
        <w:rPr>
          <w:rFonts w:ascii="Calibri" w:eastAsia="Calibri" w:hAnsi="Calibri" w:cs="Calibri"/>
          <w:color w:val="000000"/>
        </w:rPr>
        <w:fldChar w:fldCharType="end"/>
      </w:r>
      <w:bookmarkStart w:id="33" w:name="5.1.1__Ageing_Well_Continuous_Improveme"/>
      <w:r>
        <w:rPr>
          <w:rFonts w:ascii="Calibri" w:eastAsia="Calibri" w:hAnsi="Calibri" w:cs="Calibri"/>
          <w:color w:val="FFFFFF"/>
          <w:sz w:val="4"/>
        </w:rPr>
        <w:t>5.1.1</w:t>
      </w:r>
      <w:r>
        <w:rPr>
          <w:rFonts w:ascii="Calibri" w:eastAsia="Calibri" w:hAnsi="Calibri" w:cs="Calibri"/>
          <w:color w:val="FFFFFF"/>
          <w:sz w:val="4"/>
        </w:rPr>
        <w:tab/>
        <w:t>Ageing Well Continuous Improvement Program</w:t>
      </w:r>
    </w:p>
    <w:bookmarkEnd w:id="33"/>
    <w:p w14:paraId="555AED65" w14:textId="77777777" w:rsidR="23058A63" w:rsidRDefault="0095086D" w:rsidP="54C9D25C">
      <w:pPr>
        <w:spacing w:before="120" w:after="120" w:line="276" w:lineRule="auto"/>
        <w:rPr>
          <w:rFonts w:ascii="Calibri" w:eastAsia="Calibri" w:hAnsi="Calibri" w:cs="Calibri"/>
          <w:color w:val="003266"/>
          <w:sz w:val="28"/>
          <w:szCs w:val="28"/>
          <w:lang w:val="en-AU"/>
        </w:rPr>
      </w:pPr>
      <w:r w:rsidRPr="54C9D25C">
        <w:rPr>
          <w:rFonts w:ascii="Calibri" w:eastAsia="Calibri" w:hAnsi="Calibri" w:cs="Calibri"/>
          <w:b/>
          <w:bCs/>
          <w:color w:val="003266"/>
          <w:sz w:val="28"/>
          <w:szCs w:val="28"/>
          <w:lang w:val="en-AU"/>
        </w:rPr>
        <w:t>5.1.1 Ageing Well Continuous Improvement Program</w:t>
      </w:r>
    </w:p>
    <w:p w14:paraId="1C5217A2" w14:textId="77777777" w:rsidR="23058A63" w:rsidRDefault="0095086D" w:rsidP="54C9D25C">
      <w:pPr>
        <w:spacing w:before="120" w:after="120" w:line="276" w:lineRule="auto"/>
        <w:rPr>
          <w:rFonts w:ascii="Calibri" w:eastAsia="Calibri" w:hAnsi="Calibri" w:cs="Calibri"/>
          <w:color w:val="000000"/>
          <w:lang w:val="en-AU"/>
        </w:rPr>
      </w:pPr>
      <w:r w:rsidRPr="54C9D25C">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sidRPr="54C9D25C">
        <w:rPr>
          <w:rFonts w:ascii="Calibri" w:eastAsia="Calibri" w:hAnsi="Calibri" w:cs="Calibri"/>
          <w:lang w:val="en-AU"/>
        </w:rPr>
        <w:t>Director Community Wellbeing</w:t>
      </w:r>
      <w:r w:rsidRPr="54C9D25C">
        <w:rPr>
          <w:rFonts w:ascii="Calibri" w:eastAsia="Calibri" w:hAnsi="Calibri" w:cs="Calibri"/>
          <w:b/>
          <w:bCs/>
          <w:color w:val="000000" w:themeColor="text1"/>
          <w:lang w:val="en-AU"/>
        </w:rPr>
        <w:t xml:space="preserve"> </w:t>
      </w:r>
    </w:p>
    <w:p w14:paraId="14615076" w14:textId="77777777" w:rsidR="23058A63" w:rsidRDefault="0095086D" w:rsidP="54C9D25C">
      <w:pPr>
        <w:spacing w:before="120" w:after="120" w:line="276" w:lineRule="auto"/>
        <w:rPr>
          <w:rFonts w:ascii="Calibri" w:eastAsia="Calibri" w:hAnsi="Calibri" w:cs="Calibri"/>
          <w:color w:val="000000"/>
          <w:lang w:val="en-AU"/>
        </w:rPr>
      </w:pPr>
      <w:r w:rsidRPr="54C9D25C">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00DD15E2" w:rsidRPr="54C9D25C">
        <w:rPr>
          <w:rFonts w:ascii="Calibri" w:eastAsia="Calibri" w:hAnsi="Calibri" w:cs="Calibri"/>
          <w:lang w:val="en-AU"/>
        </w:rPr>
        <w:t>Lence Markovska, Manager Ageing Well</w:t>
      </w:r>
    </w:p>
    <w:p w14:paraId="74587197" w14:textId="77777777" w:rsidR="23058A63" w:rsidRDefault="0095086D" w:rsidP="54C9D25C">
      <w:pPr>
        <w:spacing w:before="120" w:after="120" w:line="276" w:lineRule="auto"/>
        <w:rPr>
          <w:rFonts w:ascii="Calibri" w:eastAsia="Calibri" w:hAnsi="Calibri" w:cs="Calibri"/>
          <w:color w:val="000000"/>
          <w:lang w:val="en-AU"/>
        </w:rPr>
      </w:pPr>
      <w:r w:rsidRPr="54C9D25C">
        <w:rPr>
          <w:rFonts w:ascii="Calibri" w:eastAsia="Calibri" w:hAnsi="Calibri" w:cs="Calibri"/>
          <w:b/>
          <w:bCs/>
          <w:color w:val="000000" w:themeColor="text1"/>
          <w:lang w:val="en-AU"/>
        </w:rPr>
        <w:t>In Attendance</w:t>
      </w:r>
      <w:r>
        <w:rPr>
          <w:rFonts w:ascii="Calibri" w:hAnsi="Calibri"/>
          <w:lang w:val="en-AU"/>
        </w:rPr>
        <w:tab/>
      </w:r>
      <w:r>
        <w:rPr>
          <w:rFonts w:ascii="Calibri" w:hAnsi="Calibri"/>
          <w:lang w:val="en-AU"/>
        </w:rPr>
        <w:tab/>
      </w:r>
      <w:r>
        <w:rPr>
          <w:rFonts w:ascii="Calibri" w:hAnsi="Calibri"/>
          <w:lang w:val="en-AU"/>
        </w:rPr>
        <w:tab/>
      </w:r>
      <w:r w:rsidRPr="54C9D25C">
        <w:rPr>
          <w:rFonts w:ascii="Calibri" w:eastAsia="Calibri" w:hAnsi="Calibri" w:cs="Calibri"/>
          <w:lang w:val="en-AU"/>
        </w:rPr>
        <w:t>Lence Markovska, Manager Ageing Well</w:t>
      </w:r>
    </w:p>
    <w:p w14:paraId="000AACF0" w14:textId="77777777" w:rsidR="00562FDB" w:rsidRDefault="0095086D" w:rsidP="00562FDB">
      <w:pPr>
        <w:spacing w:before="120" w:after="120" w:line="276" w:lineRule="auto"/>
        <w:ind w:right="-329"/>
        <w:rPr>
          <w:rFonts w:ascii="Calibri" w:eastAsia="Calibri" w:hAnsi="Calibri" w:cs="Calibri"/>
          <w:color w:val="000000"/>
          <w:lang w:val="en-AU"/>
        </w:rPr>
      </w:pPr>
      <w:r w:rsidRPr="7CD1EA94">
        <w:rPr>
          <w:rFonts w:ascii="Calibri" w:eastAsia="Calibri" w:hAnsi="Calibri" w:cs="Calibri"/>
          <w:b/>
          <w:bCs/>
          <w:color w:val="000000" w:themeColor="text1"/>
          <w:lang w:val="en-AU"/>
        </w:rPr>
        <w:t>Attachments</w:t>
      </w:r>
      <w:r>
        <w:rPr>
          <w:rFonts w:ascii="Calibri" w:hAnsi="Calibri"/>
          <w:lang w:val="en-AU"/>
        </w:rPr>
        <w:tab/>
      </w:r>
      <w:r>
        <w:rPr>
          <w:rFonts w:ascii="Calibri" w:hAnsi="Calibri"/>
          <w:lang w:val="en-AU"/>
        </w:rPr>
        <w:tab/>
      </w:r>
      <w:r>
        <w:rPr>
          <w:rFonts w:ascii="Calibri" w:hAnsi="Calibri"/>
          <w:lang w:val="en-AU"/>
        </w:rPr>
        <w:tab/>
      </w:r>
      <w:r w:rsidR="0055186B">
        <w:rPr>
          <w:rFonts w:ascii="Calibri" w:hAnsi="Calibri"/>
          <w:lang w:val="en-AU"/>
        </w:rPr>
        <w:t>No Attachments</w:t>
      </w:r>
    </w:p>
    <w:p w14:paraId="34992910" w14:textId="77777777" w:rsidR="23058A63" w:rsidRDefault="0055186B" w:rsidP="54C9D25C">
      <w:pPr>
        <w:shd w:val="clear" w:color="auto" w:fill="003266"/>
        <w:spacing w:before="120" w:after="120" w:line="276" w:lineRule="auto"/>
        <w:outlineLvl w:val="0"/>
        <w:rPr>
          <w:rFonts w:ascii="Calibri" w:eastAsia="Calibri" w:hAnsi="Calibri" w:cs="Calibri"/>
          <w:b/>
          <w:color w:val="FFFFFF"/>
          <w:lang w:val="en-AU"/>
        </w:rPr>
      </w:pPr>
      <w:r>
        <w:rPr>
          <w:rFonts w:ascii="Calibri" w:eastAsia="Calibri" w:hAnsi="Calibri" w:cs="Calibri"/>
          <w:b/>
          <w:color w:val="FFFFFF" w:themeColor="background1"/>
          <w:lang w:val="en-AU"/>
        </w:rPr>
        <w:t xml:space="preserve"> </w:t>
      </w:r>
      <w:r w:rsidR="00B02DDC" w:rsidRPr="54C9D25C">
        <w:rPr>
          <w:rFonts w:ascii="Calibri" w:eastAsia="Calibri" w:hAnsi="Calibri" w:cs="Calibri"/>
          <w:b/>
          <w:color w:val="FFFFFF" w:themeColor="background1"/>
          <w:lang w:val="en-AU"/>
        </w:rPr>
        <w:t>Purpose</w:t>
      </w:r>
    </w:p>
    <w:p w14:paraId="72C9154A" w14:textId="77777777" w:rsidR="00B23C5A" w:rsidRPr="0036697D" w:rsidRDefault="0095086D" w:rsidP="009F55C9">
      <w:pPr>
        <w:spacing w:line="276" w:lineRule="auto"/>
        <w:rPr>
          <w:rFonts w:ascii="Calibri" w:eastAsia="Calibri" w:hAnsi="Calibri" w:cs="Calibri"/>
          <w:color w:val="000000"/>
          <w:lang w:val="en-AU"/>
        </w:rPr>
      </w:pPr>
      <w:r w:rsidRPr="54C9D25C">
        <w:rPr>
          <w:rFonts w:ascii="Calibri" w:eastAsia="Calibri" w:hAnsi="Calibri" w:cs="Calibri"/>
          <w:color w:val="000000" w:themeColor="text1"/>
          <w:lang w:val="en-AU"/>
        </w:rPr>
        <w:t>The purpose of this report is to:</w:t>
      </w:r>
    </w:p>
    <w:p w14:paraId="2742B47E" w14:textId="77777777" w:rsidR="00B23C5A" w:rsidRPr="0036697D" w:rsidRDefault="0095086D" w:rsidP="009F55C9">
      <w:pPr>
        <w:numPr>
          <w:ilvl w:val="0"/>
          <w:numId w:val="3"/>
        </w:numPr>
        <w:spacing w:line="276" w:lineRule="auto"/>
        <w:rPr>
          <w:rFonts w:ascii="Calibri" w:eastAsia="Calibri" w:hAnsi="Calibri" w:cs="Calibri"/>
          <w:color w:val="000000"/>
          <w:szCs w:val="20"/>
          <w:lang w:val="en-AU"/>
        </w:rPr>
      </w:pPr>
      <w:bookmarkStart w:id="34" w:name="_Hlk116047100"/>
      <w:r w:rsidRPr="54C9D25C">
        <w:rPr>
          <w:rFonts w:ascii="Calibri" w:eastAsia="Calibri" w:hAnsi="Calibri" w:cs="Calibri"/>
          <w:color w:val="000000" w:themeColor="text1"/>
          <w:szCs w:val="20"/>
          <w:lang w:val="en-AU"/>
        </w:rPr>
        <w:t>P</w:t>
      </w:r>
      <w:r w:rsidR="00874EFA" w:rsidRPr="54C9D25C">
        <w:rPr>
          <w:rFonts w:ascii="Calibri" w:eastAsia="Calibri" w:hAnsi="Calibri" w:cs="Calibri"/>
          <w:color w:val="000000" w:themeColor="text1"/>
          <w:szCs w:val="20"/>
          <w:lang w:val="en-AU"/>
        </w:rPr>
        <w:t xml:space="preserve">rovide an update on Council’s Ageing Well Service </w:t>
      </w:r>
      <w:r w:rsidR="00975ED2" w:rsidRPr="54C9D25C">
        <w:rPr>
          <w:rFonts w:ascii="Calibri" w:eastAsia="Calibri" w:hAnsi="Calibri" w:cs="Calibri"/>
          <w:color w:val="000000" w:themeColor="text1"/>
          <w:szCs w:val="20"/>
          <w:lang w:val="en-AU"/>
        </w:rPr>
        <w:t>considering</w:t>
      </w:r>
      <w:r w:rsidR="00874EFA" w:rsidRPr="54C9D25C">
        <w:rPr>
          <w:rFonts w:ascii="Calibri" w:eastAsia="Calibri" w:hAnsi="Calibri" w:cs="Calibri"/>
          <w:color w:val="000000" w:themeColor="text1"/>
          <w:szCs w:val="20"/>
          <w:lang w:val="en-AU"/>
        </w:rPr>
        <w:t xml:space="preserve"> wider </w:t>
      </w:r>
      <w:r w:rsidR="00DA77BC" w:rsidRPr="54C9D25C">
        <w:rPr>
          <w:rFonts w:ascii="Calibri" w:hAnsi="Calibri" w:cs="Arial"/>
          <w:szCs w:val="20"/>
          <w:lang w:val="en-AU"/>
        </w:rPr>
        <w:t>Commonwealth Aged Care Reform</w:t>
      </w:r>
      <w:r w:rsidR="00087E22" w:rsidRPr="54C9D25C">
        <w:rPr>
          <w:rFonts w:ascii="Calibri" w:hAnsi="Calibri" w:cs="Arial"/>
          <w:szCs w:val="20"/>
          <w:lang w:val="en-AU"/>
        </w:rPr>
        <w:t xml:space="preserve"> and sector reform</w:t>
      </w:r>
      <w:r w:rsidR="000673EF" w:rsidRPr="54C9D25C">
        <w:rPr>
          <w:rFonts w:ascii="Calibri" w:eastAsia="Calibri" w:hAnsi="Calibri" w:cs="Calibri"/>
          <w:color w:val="000000" w:themeColor="text1"/>
          <w:szCs w:val="20"/>
          <w:lang w:val="en-AU"/>
        </w:rPr>
        <w:t xml:space="preserve">; and </w:t>
      </w:r>
    </w:p>
    <w:p w14:paraId="4512FBF2" w14:textId="77777777" w:rsidR="00B4788A" w:rsidRPr="00B4788A" w:rsidRDefault="0095086D" w:rsidP="009F55C9">
      <w:pPr>
        <w:numPr>
          <w:ilvl w:val="0"/>
          <w:numId w:val="3"/>
        </w:numPr>
        <w:spacing w:line="276" w:lineRule="auto"/>
        <w:rPr>
          <w:rFonts w:ascii="Calibri" w:eastAsia="Calibri" w:hAnsi="Calibri" w:cs="Calibri"/>
          <w:color w:val="000000"/>
          <w:szCs w:val="20"/>
          <w:lang w:val="en-AU"/>
        </w:rPr>
      </w:pPr>
      <w:r w:rsidRPr="129BE6B4">
        <w:rPr>
          <w:rFonts w:ascii="Calibri" w:eastAsia="Calibri" w:hAnsi="Calibri" w:cs="Calibri"/>
          <w:color w:val="000000" w:themeColor="text1"/>
          <w:szCs w:val="20"/>
          <w:lang w:val="en-AU"/>
        </w:rPr>
        <w:t xml:space="preserve">Seek </w:t>
      </w:r>
      <w:r w:rsidR="22242356" w:rsidRPr="129BE6B4">
        <w:rPr>
          <w:rFonts w:ascii="Calibri" w:eastAsia="Calibri" w:hAnsi="Calibri" w:cs="Calibri"/>
          <w:color w:val="000000" w:themeColor="text1"/>
          <w:szCs w:val="20"/>
          <w:lang w:val="en-AU"/>
        </w:rPr>
        <w:t xml:space="preserve">endorsement of the </w:t>
      </w:r>
      <w:r w:rsidR="22242356" w:rsidRPr="001A15AC">
        <w:rPr>
          <w:rFonts w:ascii="Calibri" w:eastAsia="Calibri" w:hAnsi="Calibri" w:cs="Calibri"/>
          <w:b/>
          <w:color w:val="000000" w:themeColor="text1"/>
          <w:szCs w:val="20"/>
          <w:lang w:val="en-AU"/>
        </w:rPr>
        <w:t>A</w:t>
      </w:r>
      <w:r w:rsidR="22242356" w:rsidRPr="129BE6B4">
        <w:rPr>
          <w:rFonts w:ascii="Calibri" w:eastAsia="Calibri" w:hAnsi="Calibri" w:cs="Calibri"/>
          <w:b/>
          <w:bCs/>
          <w:color w:val="000000" w:themeColor="text1"/>
          <w:szCs w:val="20"/>
          <w:lang w:val="en-AU"/>
        </w:rPr>
        <w:t>geing Well Continuous Improvement Program</w:t>
      </w:r>
      <w:r w:rsidR="003506F5">
        <w:rPr>
          <w:rFonts w:ascii="Calibri" w:eastAsia="Calibri" w:hAnsi="Calibri" w:cs="Calibri"/>
          <w:b/>
          <w:bCs/>
          <w:color w:val="000000" w:themeColor="text1"/>
          <w:szCs w:val="20"/>
          <w:lang w:val="en-AU"/>
        </w:rPr>
        <w:t xml:space="preserve"> </w:t>
      </w:r>
      <w:r w:rsidR="003506F5" w:rsidRPr="00944F28">
        <w:rPr>
          <w:rFonts w:ascii="Calibri" w:eastAsia="Calibri" w:hAnsi="Calibri" w:cs="Calibri"/>
          <w:color w:val="000000" w:themeColor="text1"/>
          <w:szCs w:val="20"/>
          <w:lang w:val="en-AU"/>
        </w:rPr>
        <w:t>as</w:t>
      </w:r>
      <w:r w:rsidR="003506F5">
        <w:rPr>
          <w:rFonts w:ascii="Calibri" w:eastAsia="Calibri" w:hAnsi="Calibri" w:cs="Calibri"/>
          <w:b/>
          <w:bCs/>
          <w:color w:val="000000" w:themeColor="text1"/>
          <w:szCs w:val="20"/>
          <w:lang w:val="en-AU"/>
        </w:rPr>
        <w:t xml:space="preserve"> </w:t>
      </w:r>
      <w:r w:rsidR="003506F5" w:rsidRPr="00944F28">
        <w:rPr>
          <w:rFonts w:ascii="Calibri" w:eastAsia="Calibri" w:hAnsi="Calibri" w:cs="Calibri"/>
          <w:color w:val="000000" w:themeColor="text1"/>
          <w:szCs w:val="20"/>
          <w:lang w:val="en-AU"/>
        </w:rPr>
        <w:t xml:space="preserve">summarised in </w:t>
      </w:r>
      <w:r w:rsidR="003506F5" w:rsidRPr="006C7BC3">
        <w:rPr>
          <w:rFonts w:ascii="Calibri" w:eastAsia="Calibri" w:hAnsi="Calibri" w:cs="Calibri"/>
          <w:b/>
          <w:color w:val="000000" w:themeColor="text1"/>
          <w:szCs w:val="20"/>
          <w:lang w:val="en-AU"/>
        </w:rPr>
        <w:t>Table</w:t>
      </w:r>
      <w:r w:rsidR="003506F5" w:rsidRPr="003506F5">
        <w:rPr>
          <w:rFonts w:ascii="Calibri" w:eastAsia="Calibri" w:hAnsi="Calibri" w:cs="Calibri"/>
          <w:b/>
          <w:color w:val="000000" w:themeColor="text1"/>
          <w:szCs w:val="20"/>
          <w:lang w:val="en-AU"/>
        </w:rPr>
        <w:t xml:space="preserve"> </w:t>
      </w:r>
      <w:r w:rsidR="00875AB1" w:rsidRPr="006C7BC3">
        <w:rPr>
          <w:rFonts w:ascii="Calibri" w:eastAsia="Calibri" w:hAnsi="Calibri" w:cs="Calibri"/>
          <w:b/>
          <w:color w:val="000000" w:themeColor="text1"/>
          <w:szCs w:val="20"/>
          <w:lang w:val="en-AU"/>
        </w:rPr>
        <w:t>3</w:t>
      </w:r>
      <w:r w:rsidR="003506F5" w:rsidRPr="00944F28">
        <w:rPr>
          <w:rFonts w:ascii="Calibri" w:eastAsia="Calibri" w:hAnsi="Calibri" w:cs="Calibri"/>
          <w:color w:val="000000" w:themeColor="text1"/>
          <w:szCs w:val="20"/>
          <w:lang w:val="en-AU"/>
        </w:rPr>
        <w:t xml:space="preserve"> of this report</w:t>
      </w:r>
      <w:r w:rsidR="22242356" w:rsidRPr="129BE6B4">
        <w:rPr>
          <w:rFonts w:ascii="Calibri" w:eastAsia="Calibri" w:hAnsi="Calibri" w:cs="Calibri"/>
          <w:b/>
          <w:bCs/>
          <w:color w:val="000000" w:themeColor="text1"/>
          <w:szCs w:val="20"/>
          <w:lang w:val="en-AU"/>
        </w:rPr>
        <w:t>.</w:t>
      </w:r>
    </w:p>
    <w:bookmarkEnd w:id="34"/>
    <w:p w14:paraId="04585945" w14:textId="77777777" w:rsidR="23058A63" w:rsidRDefault="0095086D" w:rsidP="54C9D25C">
      <w:pPr>
        <w:shd w:val="clear" w:color="auto" w:fill="003266"/>
        <w:spacing w:before="120" w:after="120" w:line="276" w:lineRule="auto"/>
        <w:outlineLvl w:val="0"/>
        <w:rPr>
          <w:rFonts w:ascii="Calibri" w:eastAsia="Calibri" w:hAnsi="Calibri" w:cs="Calibri"/>
          <w:b/>
          <w:color w:val="FFFFFF"/>
          <w:lang w:val="en-AU"/>
        </w:rPr>
      </w:pPr>
      <w:r w:rsidRPr="54C9D25C">
        <w:rPr>
          <w:rFonts w:ascii="Calibri" w:eastAsia="Calibri" w:hAnsi="Calibri" w:cs="Calibri"/>
          <w:b/>
          <w:color w:val="FFFFFF" w:themeColor="background1"/>
          <w:lang w:val="en-AU"/>
        </w:rPr>
        <w:t xml:space="preserve"> </w:t>
      </w:r>
      <w:r w:rsidR="00B02DDC" w:rsidRPr="54C9D25C">
        <w:rPr>
          <w:rFonts w:ascii="Calibri" w:eastAsia="Calibri" w:hAnsi="Calibri" w:cs="Calibri"/>
          <w:b/>
          <w:color w:val="FFFFFF" w:themeColor="background1"/>
          <w:lang w:val="en-AU"/>
        </w:rPr>
        <w:t>Brief Overview</w:t>
      </w:r>
    </w:p>
    <w:p w14:paraId="4C656430" w14:textId="77777777" w:rsidR="00955055" w:rsidRDefault="0095086D" w:rsidP="009F55C9">
      <w:pPr>
        <w:spacing w:line="276" w:lineRule="auto"/>
        <w:rPr>
          <w:rFonts w:ascii="Calibri" w:eastAsia="Calibri" w:hAnsi="Calibri" w:cs="Calibri"/>
          <w:color w:val="000000"/>
          <w:lang w:val="en-AU"/>
        </w:rPr>
      </w:pPr>
      <w:r>
        <w:rPr>
          <w:rFonts w:ascii="Calibri" w:hAnsi="Calibri"/>
          <w:lang w:val="en-AU"/>
        </w:rPr>
        <w:t>Aged care sector reform has been ongoing over the past decade. Like many Victorian Councils, the City of Whittlesea has continued to review opportunities and issues presented as a result of Commonwealth and State Government reform initiatives</w:t>
      </w:r>
      <w:r w:rsidR="28226818">
        <w:rPr>
          <w:rFonts w:ascii="Calibri" w:hAnsi="Calibri"/>
          <w:lang w:val="en-AU"/>
        </w:rPr>
        <w:t xml:space="preserve"> and our local operating context</w:t>
      </w:r>
      <w:r>
        <w:rPr>
          <w:rFonts w:ascii="Calibri" w:hAnsi="Calibri"/>
          <w:lang w:val="en-AU"/>
        </w:rPr>
        <w:t>. This report</w:t>
      </w:r>
      <w:r w:rsidR="4549C9AB">
        <w:rPr>
          <w:rFonts w:ascii="Calibri" w:hAnsi="Calibri"/>
          <w:lang w:val="en-AU"/>
        </w:rPr>
        <w:t xml:space="preserve"> o</w:t>
      </w:r>
      <w:r w:rsidR="4549C9AB" w:rsidRPr="129BE6B4">
        <w:rPr>
          <w:rFonts w:ascii="Calibri" w:eastAsia="Calibri" w:hAnsi="Calibri" w:cs="Calibri"/>
          <w:color w:val="000000" w:themeColor="text1"/>
          <w:lang w:val="en-AU"/>
        </w:rPr>
        <w:t xml:space="preserve">utlines proposed responses, service direction and next steps for planning and continuous improvement for the </w:t>
      </w:r>
      <w:r w:rsidR="1C118244" w:rsidRPr="129BE6B4">
        <w:rPr>
          <w:rFonts w:ascii="Calibri" w:eastAsia="Calibri" w:hAnsi="Calibri" w:cs="Calibri"/>
          <w:color w:val="000000" w:themeColor="text1"/>
          <w:lang w:val="en-AU"/>
        </w:rPr>
        <w:t xml:space="preserve">Ageing Well </w:t>
      </w:r>
      <w:r w:rsidR="4549C9AB" w:rsidRPr="129BE6B4">
        <w:rPr>
          <w:rFonts w:ascii="Calibri" w:eastAsia="Calibri" w:hAnsi="Calibri" w:cs="Calibri"/>
          <w:color w:val="000000" w:themeColor="text1"/>
          <w:lang w:val="en-AU"/>
        </w:rPr>
        <w:t>service</w:t>
      </w:r>
      <w:r w:rsidR="2999FB04" w:rsidRPr="129BE6B4">
        <w:rPr>
          <w:rFonts w:ascii="Calibri" w:eastAsia="Calibri" w:hAnsi="Calibri" w:cs="Calibri"/>
          <w:color w:val="000000" w:themeColor="text1"/>
          <w:lang w:val="en-AU"/>
        </w:rPr>
        <w:t xml:space="preserve"> which is encapsulated in the </w:t>
      </w:r>
      <w:r w:rsidR="2999FB04" w:rsidRPr="003C6E86">
        <w:rPr>
          <w:rFonts w:ascii="Calibri" w:eastAsia="Calibri" w:hAnsi="Calibri" w:cs="Calibri"/>
          <w:b/>
          <w:color w:val="000000" w:themeColor="text1"/>
          <w:lang w:val="en-AU"/>
        </w:rPr>
        <w:t>A</w:t>
      </w:r>
      <w:r w:rsidR="2999FB04" w:rsidRPr="129BE6B4">
        <w:rPr>
          <w:rFonts w:ascii="Calibri" w:eastAsia="Calibri" w:hAnsi="Calibri" w:cs="Calibri"/>
          <w:b/>
          <w:bCs/>
          <w:color w:val="000000" w:themeColor="text1"/>
          <w:lang w:val="en-AU"/>
        </w:rPr>
        <w:t>geing Well Continuous Improvement Program (version 2</w:t>
      </w:r>
      <w:r w:rsidR="1A19B6FF" w:rsidRPr="129BE6B4">
        <w:rPr>
          <w:rFonts w:ascii="Calibri" w:eastAsia="Calibri" w:hAnsi="Calibri" w:cs="Calibri"/>
          <w:b/>
          <w:bCs/>
          <w:color w:val="000000" w:themeColor="text1"/>
          <w:lang w:val="en-AU"/>
        </w:rPr>
        <w:t>.0</w:t>
      </w:r>
      <w:r w:rsidR="1A19B6FF" w:rsidRPr="7611DE44">
        <w:rPr>
          <w:rFonts w:ascii="Calibri" w:eastAsia="Calibri" w:hAnsi="Calibri" w:cs="Calibri"/>
          <w:b/>
          <w:bCs/>
          <w:color w:val="000000" w:themeColor="text1"/>
          <w:lang w:val="en-AU"/>
        </w:rPr>
        <w:t>)</w:t>
      </w:r>
      <w:r w:rsidR="00AD1A2D">
        <w:rPr>
          <w:rFonts w:ascii="Calibri" w:eastAsia="Calibri" w:hAnsi="Calibri" w:cs="Calibri"/>
          <w:b/>
          <w:bCs/>
          <w:color w:val="000000" w:themeColor="text1"/>
          <w:lang w:val="en-AU"/>
        </w:rPr>
        <w:t xml:space="preserve"> </w:t>
      </w:r>
      <w:r w:rsidRPr="00A5094B">
        <w:rPr>
          <w:rFonts w:ascii="Calibri" w:eastAsia="Calibri" w:hAnsi="Calibri" w:cs="Calibri"/>
          <w:color w:val="000000" w:themeColor="text1"/>
          <w:lang w:val="en-AU"/>
        </w:rPr>
        <w:t>and</w:t>
      </w:r>
      <w:r>
        <w:rPr>
          <w:rFonts w:ascii="Calibri" w:eastAsia="Calibri" w:hAnsi="Calibri" w:cs="Calibri"/>
          <w:b/>
          <w:bCs/>
          <w:color w:val="000000" w:themeColor="text1"/>
          <w:lang w:val="en-AU"/>
        </w:rPr>
        <w:t xml:space="preserve"> </w:t>
      </w:r>
      <w:r>
        <w:rPr>
          <w:rFonts w:ascii="Calibri" w:eastAsia="Calibri" w:hAnsi="Calibri" w:cs="Calibri"/>
          <w:color w:val="000000" w:themeColor="text1"/>
          <w:lang w:val="en-AU"/>
        </w:rPr>
        <w:t xml:space="preserve">summarised in Table </w:t>
      </w:r>
      <w:r w:rsidR="00DD0588">
        <w:rPr>
          <w:rFonts w:ascii="Calibri" w:eastAsia="Calibri" w:hAnsi="Calibri" w:cs="Calibri"/>
          <w:color w:val="000000" w:themeColor="text1"/>
          <w:lang w:val="en-AU"/>
        </w:rPr>
        <w:t>3</w:t>
      </w:r>
      <w:r>
        <w:rPr>
          <w:rFonts w:ascii="Calibri" w:eastAsia="Calibri" w:hAnsi="Calibri" w:cs="Calibri"/>
          <w:color w:val="000000" w:themeColor="text1"/>
          <w:lang w:val="en-AU"/>
        </w:rPr>
        <w:t xml:space="preserve"> of this report.</w:t>
      </w:r>
    </w:p>
    <w:p w14:paraId="68C16126" w14:textId="25D2938D" w:rsidR="23058A63" w:rsidRDefault="0095086D" w:rsidP="129BE6B4">
      <w:pPr>
        <w:shd w:val="clear" w:color="auto" w:fill="003266"/>
        <w:spacing w:before="120" w:after="120" w:line="276" w:lineRule="auto"/>
        <w:outlineLvl w:val="0"/>
        <w:rPr>
          <w:rFonts w:ascii="Calibri" w:eastAsia="Calibri" w:hAnsi="Calibri" w:cs="Calibri"/>
          <w:b/>
          <w:color w:val="FFFFFF"/>
          <w:lang w:val="en-AU"/>
        </w:rPr>
      </w:pPr>
      <w:r>
        <w:rPr>
          <w:rFonts w:ascii="Calibri" w:eastAsia="Calibri" w:hAnsi="Calibri" w:cs="Calibri"/>
          <w:b/>
          <w:color w:val="FFFFFF" w:themeColor="background1"/>
          <w:lang w:val="en-AU"/>
        </w:rPr>
        <w:t xml:space="preserve"> </w:t>
      </w:r>
      <w:r w:rsidR="00B06A7D">
        <w:rPr>
          <w:rFonts w:ascii="Calibri" w:eastAsia="Calibri" w:hAnsi="Calibri" w:cs="Calibri"/>
          <w:b/>
          <w:color w:val="FFFFFF" w:themeColor="background1"/>
          <w:lang w:val="en-AU"/>
        </w:rPr>
        <w:t>Recommendation</w:t>
      </w:r>
    </w:p>
    <w:p w14:paraId="5DB8D53B" w14:textId="77777777" w:rsidR="00734FE0" w:rsidRPr="001F4598" w:rsidRDefault="0095086D" w:rsidP="009F55C9">
      <w:pPr>
        <w:spacing w:line="276" w:lineRule="auto"/>
        <w:rPr>
          <w:rFonts w:ascii="Calibri" w:eastAsia="Calibri" w:hAnsi="Calibri" w:cs="Calibri"/>
          <w:b/>
          <w:bCs/>
          <w:color w:val="000000"/>
          <w:lang w:val="en-AU"/>
        </w:rPr>
      </w:pPr>
      <w:bookmarkStart w:id="35" w:name="_Hlk116050031"/>
      <w:r w:rsidRPr="54C9D25C">
        <w:rPr>
          <w:rFonts w:ascii="Calibri" w:eastAsia="Calibri" w:hAnsi="Calibri" w:cs="Calibri"/>
          <w:b/>
          <w:bCs/>
          <w:color w:val="000000" w:themeColor="text1"/>
          <w:lang w:val="en-AU"/>
        </w:rPr>
        <w:t>T</w:t>
      </w:r>
      <w:r w:rsidR="54D823A0" w:rsidRPr="54C9D25C">
        <w:rPr>
          <w:rFonts w:ascii="Calibri" w:eastAsia="Calibri" w:hAnsi="Calibri" w:cs="Calibri"/>
          <w:b/>
          <w:bCs/>
          <w:color w:val="000000" w:themeColor="text1"/>
          <w:lang w:val="en-AU"/>
        </w:rPr>
        <w:t xml:space="preserve">HAT </w:t>
      </w:r>
      <w:r w:rsidRPr="54C9D25C">
        <w:rPr>
          <w:rFonts w:ascii="Calibri" w:eastAsia="Calibri" w:hAnsi="Calibri" w:cs="Calibri"/>
          <w:b/>
          <w:bCs/>
          <w:color w:val="000000" w:themeColor="text1"/>
          <w:lang w:val="en-AU"/>
        </w:rPr>
        <w:t>Council:</w:t>
      </w:r>
      <w:r w:rsidR="00D5787F">
        <w:rPr>
          <w:rFonts w:ascii="Calibri" w:eastAsia="Calibri" w:hAnsi="Calibri" w:cs="Calibri"/>
          <w:b/>
          <w:bCs/>
          <w:color w:val="000000" w:themeColor="text1"/>
          <w:lang w:val="en-AU"/>
        </w:rPr>
        <w:t xml:space="preserve"> </w:t>
      </w:r>
    </w:p>
    <w:bookmarkEnd w:id="35"/>
    <w:p w14:paraId="16D91DE4" w14:textId="77777777" w:rsidR="00054625" w:rsidRPr="00DD15E2" w:rsidRDefault="0095086D" w:rsidP="009F55C9">
      <w:pPr>
        <w:numPr>
          <w:ilvl w:val="0"/>
          <w:numId w:val="4"/>
        </w:numPr>
        <w:spacing w:line="276" w:lineRule="auto"/>
        <w:ind w:left="709" w:hanging="425"/>
        <w:rPr>
          <w:rFonts w:ascii="Calibri" w:hAnsi="Calibri"/>
          <w:b/>
          <w:bCs/>
          <w:sz w:val="20"/>
          <w:szCs w:val="20"/>
          <w:lang w:val="en-AU" w:eastAsia="en-AU"/>
        </w:rPr>
      </w:pPr>
      <w:r w:rsidRPr="00DD15E2">
        <w:rPr>
          <w:rFonts w:ascii="Calibri" w:hAnsi="Calibri"/>
          <w:b/>
          <w:bCs/>
          <w:szCs w:val="20"/>
          <w:lang w:val="en-AU"/>
        </w:rPr>
        <w:t xml:space="preserve">Continue to deliver aged care services including in-home and positive ageing programs as described in the Ageing Well Continuous Improvement Program (version 2.0) and </w:t>
      </w:r>
      <w:r w:rsidRPr="006C7BC3">
        <w:rPr>
          <w:rFonts w:ascii="Calibri" w:hAnsi="Calibri"/>
          <w:b/>
          <w:szCs w:val="20"/>
          <w:lang w:val="en-AU"/>
        </w:rPr>
        <w:t xml:space="preserve">Table </w:t>
      </w:r>
      <w:r w:rsidR="008D2782" w:rsidRPr="006C7BC3">
        <w:rPr>
          <w:rFonts w:ascii="Calibri" w:hAnsi="Calibri"/>
          <w:b/>
          <w:bCs/>
          <w:szCs w:val="20"/>
          <w:lang w:val="en-AU"/>
        </w:rPr>
        <w:t>3</w:t>
      </w:r>
      <w:r w:rsidRPr="00DD15E2">
        <w:rPr>
          <w:rFonts w:ascii="Calibri" w:hAnsi="Calibri"/>
          <w:b/>
          <w:bCs/>
          <w:szCs w:val="20"/>
          <w:lang w:val="en-AU"/>
        </w:rPr>
        <w:t xml:space="preserve"> of this report.</w:t>
      </w:r>
    </w:p>
    <w:p w14:paraId="225C650F" w14:textId="77777777" w:rsidR="00054625" w:rsidRDefault="0095086D" w:rsidP="009F55C9">
      <w:pPr>
        <w:numPr>
          <w:ilvl w:val="0"/>
          <w:numId w:val="4"/>
        </w:numPr>
        <w:spacing w:line="276" w:lineRule="auto"/>
        <w:ind w:left="709" w:hanging="425"/>
        <w:rPr>
          <w:rFonts w:ascii="Calibri" w:hAnsi="Calibri"/>
          <w:b/>
          <w:bCs/>
          <w:szCs w:val="20"/>
          <w:lang w:val="en-AU"/>
        </w:rPr>
      </w:pPr>
      <w:r w:rsidRPr="00DD15E2">
        <w:rPr>
          <w:rFonts w:ascii="Calibri" w:hAnsi="Calibri"/>
          <w:b/>
          <w:bCs/>
          <w:szCs w:val="20"/>
          <w:lang w:val="en-AU"/>
        </w:rPr>
        <w:t xml:space="preserve">Note the City of Whittlesea Ageing Well Continuous Improvement Program decision making factors and issues summarised in </w:t>
      </w:r>
      <w:r w:rsidRPr="006C7BC3">
        <w:rPr>
          <w:rFonts w:ascii="Calibri" w:hAnsi="Calibri"/>
          <w:b/>
          <w:szCs w:val="20"/>
          <w:lang w:val="en-AU"/>
        </w:rPr>
        <w:t xml:space="preserve">Table </w:t>
      </w:r>
      <w:r w:rsidR="00DD0588">
        <w:rPr>
          <w:rFonts w:ascii="Calibri" w:hAnsi="Calibri"/>
          <w:b/>
          <w:bCs/>
          <w:szCs w:val="20"/>
          <w:lang w:val="en-AU"/>
        </w:rPr>
        <w:t>3</w:t>
      </w:r>
      <w:r w:rsidRPr="00DD15E2">
        <w:rPr>
          <w:rFonts w:ascii="Calibri" w:hAnsi="Calibri"/>
          <w:b/>
          <w:bCs/>
          <w:szCs w:val="20"/>
          <w:lang w:val="en-AU"/>
        </w:rPr>
        <w:t xml:space="preserve"> of this report.</w:t>
      </w:r>
    </w:p>
    <w:p w14:paraId="4D9DB0E3" w14:textId="77777777" w:rsidR="0055186B" w:rsidRDefault="0055186B">
      <w:pPr>
        <w:rPr>
          <w:rFonts w:ascii="Calibri" w:hAnsi="Calibri"/>
          <w:b/>
          <w:bCs/>
          <w:szCs w:val="20"/>
          <w:lang w:val="en-AU"/>
        </w:rPr>
      </w:pPr>
      <w:r>
        <w:rPr>
          <w:rFonts w:ascii="Calibri" w:hAnsi="Calibri"/>
          <w:b/>
          <w:bCs/>
          <w:szCs w:val="20"/>
          <w:lang w:val="en-AU"/>
        </w:rPr>
        <w:br w:type="page"/>
      </w:r>
    </w:p>
    <w:p w14:paraId="3597D666" w14:textId="77777777" w:rsidR="23058A63" w:rsidRDefault="0095086D" w:rsidP="009F55C9">
      <w:pPr>
        <w:shd w:val="clear" w:color="auto" w:fill="003266"/>
        <w:spacing w:before="120" w:after="120" w:line="276" w:lineRule="auto"/>
        <w:outlineLvl w:val="0"/>
        <w:rPr>
          <w:rFonts w:ascii="Calibri" w:eastAsia="Calibri" w:hAnsi="Calibri" w:cs="Calibri"/>
          <w:b/>
          <w:color w:val="FFFFFF"/>
          <w:lang w:val="en-AU"/>
        </w:rPr>
      </w:pPr>
      <w:r w:rsidRPr="54C9D25C">
        <w:rPr>
          <w:rFonts w:ascii="Calibri" w:eastAsia="Calibri" w:hAnsi="Calibri" w:cs="Calibri"/>
          <w:b/>
          <w:color w:val="FFFFFF" w:themeColor="background1"/>
          <w:lang w:val="en-AU"/>
        </w:rPr>
        <w:lastRenderedPageBreak/>
        <w:t xml:space="preserve"> </w:t>
      </w:r>
      <w:r w:rsidR="00B02DDC" w:rsidRPr="54C9D25C">
        <w:rPr>
          <w:rFonts w:ascii="Calibri" w:eastAsia="Calibri" w:hAnsi="Calibri" w:cs="Calibri"/>
          <w:b/>
          <w:color w:val="FFFFFF" w:themeColor="background1"/>
          <w:lang w:val="en-AU"/>
        </w:rPr>
        <w:t>Key Information</w:t>
      </w:r>
    </w:p>
    <w:p w14:paraId="1D08CA0B" w14:textId="77777777" w:rsidR="00011824" w:rsidRPr="00EE5345" w:rsidRDefault="0095086D" w:rsidP="009F55C9">
      <w:pPr>
        <w:spacing w:before="240" w:after="60" w:line="276" w:lineRule="auto"/>
        <w:rPr>
          <w:rFonts w:ascii="Calibri" w:hAnsi="Calibri" w:cs="Arial"/>
          <w:b/>
          <w:bCs/>
          <w:lang w:val="en-AU"/>
        </w:rPr>
      </w:pPr>
      <w:r w:rsidRPr="54C9D25C">
        <w:rPr>
          <w:rFonts w:asciiTheme="minorHAnsi" w:hAnsiTheme="minorHAnsi" w:cs="Arial"/>
          <w:b/>
          <w:bCs/>
          <w:lang w:val="en-AU"/>
        </w:rPr>
        <w:t>Council’s Ageing Well services</w:t>
      </w:r>
    </w:p>
    <w:p w14:paraId="753BCA4E" w14:textId="77777777" w:rsidR="00D4123B" w:rsidRDefault="0095086D" w:rsidP="009F55C9">
      <w:pPr>
        <w:spacing w:line="276" w:lineRule="auto"/>
        <w:rPr>
          <w:rFonts w:ascii="Calibri" w:eastAsia="MS Mincho" w:hAnsi="Calibri" w:cs="Arial"/>
          <w:lang w:val="en-AU"/>
        </w:rPr>
      </w:pPr>
      <w:r w:rsidRPr="2F8D6DBB">
        <w:rPr>
          <w:rFonts w:asciiTheme="minorHAnsi" w:eastAsia="MS Mincho" w:hAnsiTheme="minorHAnsi" w:cs="Arial"/>
          <w:lang w:val="en-AU"/>
        </w:rPr>
        <w:t>City of Whittlesea’s Ageing Well Department (Ageing Well) provides a range of Commonwealth</w:t>
      </w:r>
      <w:r w:rsidR="00BE23F1" w:rsidRPr="2F8D6DBB">
        <w:rPr>
          <w:rFonts w:asciiTheme="minorHAnsi" w:eastAsia="MS Mincho" w:hAnsiTheme="minorHAnsi" w:cs="Arial"/>
          <w:lang w:val="en-AU"/>
        </w:rPr>
        <w:t xml:space="preserve"> Home Support Program (CHSP)</w:t>
      </w:r>
      <w:r w:rsidRPr="2F8D6DBB">
        <w:rPr>
          <w:rFonts w:asciiTheme="minorHAnsi" w:eastAsia="MS Mincho" w:hAnsiTheme="minorHAnsi" w:cs="Arial"/>
          <w:lang w:val="en-AU"/>
        </w:rPr>
        <w:t xml:space="preserve">, </w:t>
      </w:r>
      <w:r w:rsidR="00BE23F1" w:rsidRPr="2F8D6DBB">
        <w:rPr>
          <w:rFonts w:asciiTheme="minorHAnsi" w:eastAsia="MS Mincho" w:hAnsiTheme="minorHAnsi" w:cs="Arial"/>
          <w:lang w:val="en-AU"/>
        </w:rPr>
        <w:t xml:space="preserve">Home </w:t>
      </w:r>
      <w:r w:rsidR="002A7785">
        <w:rPr>
          <w:rFonts w:asciiTheme="minorHAnsi" w:eastAsia="MS Mincho" w:hAnsiTheme="minorHAnsi" w:cs="Arial"/>
          <w:lang w:val="en-AU"/>
        </w:rPr>
        <w:t>a</w:t>
      </w:r>
      <w:r w:rsidR="00BE23F1" w:rsidRPr="2F8D6DBB">
        <w:rPr>
          <w:rFonts w:asciiTheme="minorHAnsi" w:eastAsia="MS Mincho" w:hAnsiTheme="minorHAnsi" w:cs="Arial"/>
          <w:lang w:val="en-AU"/>
        </w:rPr>
        <w:t>nd Community Care Program for Younger People (HACC PYP)</w:t>
      </w:r>
      <w:r w:rsidRPr="2F8D6DBB">
        <w:rPr>
          <w:rFonts w:asciiTheme="minorHAnsi" w:eastAsia="MS Mincho" w:hAnsiTheme="minorHAnsi" w:cs="Arial"/>
          <w:lang w:val="en-AU"/>
        </w:rPr>
        <w:t xml:space="preserve"> and Council subsidised aged care services for our ageing population</w:t>
      </w:r>
      <w:r w:rsidR="00955055" w:rsidRPr="2F8D6DBB">
        <w:rPr>
          <w:rFonts w:asciiTheme="minorHAnsi" w:eastAsia="MS Mincho" w:hAnsiTheme="minorHAnsi" w:cs="Arial"/>
          <w:lang w:val="en-AU"/>
        </w:rPr>
        <w:t>, and:</w:t>
      </w:r>
    </w:p>
    <w:p w14:paraId="11CD0907" w14:textId="77777777" w:rsidR="00D4123B" w:rsidRPr="00D226F4" w:rsidRDefault="0095086D" w:rsidP="009F55C9">
      <w:pPr>
        <w:numPr>
          <w:ilvl w:val="0"/>
          <w:numId w:val="5"/>
        </w:numPr>
        <w:spacing w:line="276" w:lineRule="auto"/>
        <w:ind w:left="714" w:hanging="357"/>
        <w:rPr>
          <w:rFonts w:ascii="Calibri" w:eastAsia="MS Mincho" w:hAnsi="Calibri" w:cs="Arial"/>
          <w:szCs w:val="20"/>
          <w:lang w:val="en-AU"/>
        </w:rPr>
      </w:pPr>
      <w:r w:rsidRPr="2F8D6DBB">
        <w:rPr>
          <w:rFonts w:asciiTheme="minorHAnsi" w:eastAsia="MS Mincho" w:hAnsiTheme="minorHAnsi" w:cs="Arial"/>
          <w:szCs w:val="20"/>
          <w:lang w:val="en-AU"/>
        </w:rPr>
        <w:t>H</w:t>
      </w:r>
      <w:r w:rsidR="007D3371" w:rsidRPr="2F8D6DBB">
        <w:rPr>
          <w:rFonts w:asciiTheme="minorHAnsi" w:eastAsia="MS Mincho" w:hAnsiTheme="minorHAnsi" w:cs="Arial"/>
          <w:szCs w:val="20"/>
          <w:lang w:val="en-AU"/>
        </w:rPr>
        <w:t>as an effective full-time (EFT) staff of 95.7</w:t>
      </w:r>
    </w:p>
    <w:p w14:paraId="01DFFA3C" w14:textId="77777777" w:rsidR="00C274B2" w:rsidRDefault="0095086D" w:rsidP="009F55C9">
      <w:pPr>
        <w:numPr>
          <w:ilvl w:val="0"/>
          <w:numId w:val="5"/>
        </w:numPr>
        <w:spacing w:line="276" w:lineRule="auto"/>
        <w:ind w:left="714" w:hanging="357"/>
        <w:rPr>
          <w:rFonts w:ascii="Calibri" w:eastAsia="MS Mincho" w:hAnsi="Calibri" w:cs="Arial"/>
          <w:szCs w:val="20"/>
          <w:lang w:val="en-AU"/>
        </w:rPr>
      </w:pPr>
      <w:r w:rsidRPr="54C9D25C">
        <w:rPr>
          <w:rFonts w:asciiTheme="minorHAnsi" w:eastAsia="MS Mincho" w:hAnsiTheme="minorHAnsi" w:cs="Arial"/>
          <w:szCs w:val="20"/>
          <w:lang w:val="en-AU"/>
        </w:rPr>
        <w:t>S</w:t>
      </w:r>
      <w:r w:rsidR="00011824" w:rsidRPr="54C9D25C">
        <w:rPr>
          <w:rFonts w:asciiTheme="minorHAnsi" w:eastAsia="MS Mincho" w:hAnsiTheme="minorHAnsi" w:cs="Arial"/>
          <w:szCs w:val="20"/>
          <w:lang w:val="en-AU"/>
        </w:rPr>
        <w:t xml:space="preserve">upports approximately </w:t>
      </w:r>
      <w:r w:rsidR="00594337" w:rsidRPr="76EA8588">
        <w:rPr>
          <w:rFonts w:asciiTheme="minorHAnsi" w:eastAsia="MS Mincho" w:hAnsiTheme="minorHAnsi" w:cs="Arial"/>
          <w:szCs w:val="20"/>
          <w:lang w:val="en-AU"/>
        </w:rPr>
        <w:t>15</w:t>
      </w:r>
      <w:r w:rsidR="5354100A" w:rsidRPr="76EA8588">
        <w:rPr>
          <w:rFonts w:asciiTheme="minorHAnsi" w:eastAsia="MS Mincho" w:hAnsiTheme="minorHAnsi" w:cs="Arial"/>
          <w:szCs w:val="20"/>
          <w:lang w:val="en-AU"/>
        </w:rPr>
        <w:t>,000</w:t>
      </w:r>
      <w:r w:rsidR="00011824" w:rsidRPr="54C9D25C">
        <w:rPr>
          <w:rFonts w:asciiTheme="minorHAnsi" w:eastAsia="MS Mincho" w:hAnsiTheme="minorHAnsi" w:cs="Arial"/>
          <w:szCs w:val="20"/>
          <w:lang w:val="en-AU"/>
        </w:rPr>
        <w:t xml:space="preserve"> clients annually</w:t>
      </w:r>
      <w:r w:rsidRPr="54C9D25C">
        <w:rPr>
          <w:rFonts w:asciiTheme="minorHAnsi" w:eastAsia="MS Mincho" w:hAnsiTheme="minorHAnsi" w:cs="Arial"/>
          <w:szCs w:val="20"/>
          <w:lang w:val="en-AU"/>
        </w:rPr>
        <w:t>;</w:t>
      </w:r>
    </w:p>
    <w:p w14:paraId="088F751D" w14:textId="77777777" w:rsidR="00D4123B" w:rsidRPr="00D226F4" w:rsidRDefault="0095086D" w:rsidP="009F55C9">
      <w:pPr>
        <w:numPr>
          <w:ilvl w:val="0"/>
          <w:numId w:val="5"/>
        </w:numPr>
        <w:spacing w:line="276" w:lineRule="auto"/>
        <w:ind w:left="714" w:hanging="357"/>
        <w:rPr>
          <w:rFonts w:ascii="Calibri" w:eastAsia="MS Mincho" w:hAnsi="Calibri" w:cs="Arial"/>
          <w:szCs w:val="20"/>
          <w:lang w:val="en-AU"/>
        </w:rPr>
      </w:pPr>
      <w:r w:rsidRPr="54C9D25C">
        <w:rPr>
          <w:rFonts w:asciiTheme="minorHAnsi" w:eastAsia="MS Mincho" w:hAnsiTheme="minorHAnsi" w:cs="Arial"/>
          <w:szCs w:val="20"/>
          <w:lang w:val="en-AU"/>
        </w:rPr>
        <w:t>Supports 8</w:t>
      </w:r>
      <w:r w:rsidR="00955055">
        <w:rPr>
          <w:rFonts w:asciiTheme="minorHAnsi" w:eastAsia="MS Mincho" w:hAnsiTheme="minorHAnsi" w:cs="Arial"/>
          <w:szCs w:val="20"/>
          <w:lang w:val="en-AU"/>
        </w:rPr>
        <w:t>4</w:t>
      </w:r>
      <w:r w:rsidRPr="54C9D25C">
        <w:rPr>
          <w:rFonts w:asciiTheme="minorHAnsi" w:eastAsia="MS Mincho" w:hAnsiTheme="minorHAnsi" w:cs="Arial"/>
          <w:szCs w:val="20"/>
          <w:lang w:val="en-AU"/>
        </w:rPr>
        <w:t xml:space="preserve"> senior citizen </w:t>
      </w:r>
      <w:r w:rsidR="00F3669B">
        <w:rPr>
          <w:rFonts w:asciiTheme="minorHAnsi" w:eastAsia="MS Mincho" w:hAnsiTheme="minorHAnsi" w:cs="Arial"/>
          <w:szCs w:val="20"/>
          <w:lang w:val="en-AU"/>
        </w:rPr>
        <w:t>clubs</w:t>
      </w:r>
      <w:r w:rsidR="00207D2A">
        <w:rPr>
          <w:rFonts w:asciiTheme="minorHAnsi" w:eastAsia="MS Mincho" w:hAnsiTheme="minorHAnsi" w:cs="Arial"/>
          <w:szCs w:val="20"/>
          <w:lang w:val="en-AU"/>
        </w:rPr>
        <w:t>;</w:t>
      </w:r>
      <w:r w:rsidRPr="54C9D25C">
        <w:rPr>
          <w:rFonts w:asciiTheme="minorHAnsi" w:eastAsia="MS Mincho" w:hAnsiTheme="minorHAnsi" w:cs="Arial"/>
          <w:szCs w:val="20"/>
          <w:lang w:val="en-AU"/>
        </w:rPr>
        <w:t xml:space="preserve"> </w:t>
      </w:r>
      <w:r w:rsidR="00011824" w:rsidRPr="54C9D25C">
        <w:rPr>
          <w:rFonts w:asciiTheme="minorHAnsi" w:eastAsia="MS Mincho" w:hAnsiTheme="minorHAnsi" w:cs="Arial"/>
          <w:szCs w:val="20"/>
          <w:lang w:val="en-AU"/>
        </w:rPr>
        <w:t>and</w:t>
      </w:r>
    </w:p>
    <w:p w14:paraId="028C9E8D" w14:textId="77777777" w:rsidR="00D4123B" w:rsidRPr="00D226F4" w:rsidRDefault="0095086D" w:rsidP="009F55C9">
      <w:pPr>
        <w:numPr>
          <w:ilvl w:val="0"/>
          <w:numId w:val="5"/>
        </w:numPr>
        <w:spacing w:line="276" w:lineRule="auto"/>
        <w:ind w:left="714" w:hanging="357"/>
        <w:rPr>
          <w:rFonts w:ascii="Calibri" w:eastAsia="MS Mincho" w:hAnsi="Calibri" w:cs="Arial"/>
          <w:szCs w:val="20"/>
          <w:lang w:val="en-AU"/>
        </w:rPr>
      </w:pPr>
      <w:r w:rsidRPr="54C9D25C">
        <w:rPr>
          <w:rFonts w:asciiTheme="minorHAnsi" w:eastAsia="MS Mincho" w:hAnsiTheme="minorHAnsi" w:cs="Arial"/>
          <w:szCs w:val="20"/>
          <w:lang w:val="en-AU"/>
        </w:rPr>
        <w:t xml:space="preserve">In 2021/22 delivered </w:t>
      </w:r>
      <w:r w:rsidR="00051409">
        <w:rPr>
          <w:rFonts w:asciiTheme="minorHAnsi" w:eastAsia="MS Mincho" w:hAnsiTheme="minorHAnsi" w:cs="Arial"/>
          <w:szCs w:val="20"/>
          <w:lang w:val="en-AU"/>
        </w:rPr>
        <w:t>more than</w:t>
      </w:r>
      <w:r w:rsidR="00051409" w:rsidRPr="54C9D25C">
        <w:rPr>
          <w:rFonts w:asciiTheme="minorHAnsi" w:eastAsia="MS Mincho" w:hAnsiTheme="minorHAnsi" w:cs="Arial"/>
          <w:szCs w:val="20"/>
          <w:lang w:val="en-AU"/>
        </w:rPr>
        <w:t xml:space="preserve"> </w:t>
      </w:r>
      <w:r w:rsidRPr="54C9D25C">
        <w:rPr>
          <w:rFonts w:asciiTheme="minorHAnsi" w:eastAsia="MS Mincho" w:hAnsiTheme="minorHAnsi" w:cs="Arial"/>
          <w:szCs w:val="20"/>
          <w:lang w:val="en-AU"/>
        </w:rPr>
        <w:t xml:space="preserve">95,000 hours </w:t>
      </w:r>
      <w:r w:rsidR="00011824" w:rsidRPr="54C9D25C">
        <w:rPr>
          <w:rFonts w:asciiTheme="minorHAnsi" w:eastAsia="MS Mincho" w:hAnsiTheme="minorHAnsi" w:cs="Arial"/>
          <w:szCs w:val="20"/>
          <w:lang w:val="en-AU"/>
        </w:rPr>
        <w:t>of service</w:t>
      </w:r>
      <w:r w:rsidR="00446021">
        <w:rPr>
          <w:rFonts w:asciiTheme="minorHAnsi" w:eastAsia="MS Mincho" w:hAnsiTheme="minorHAnsi" w:cs="Arial"/>
          <w:szCs w:val="20"/>
          <w:lang w:val="en-AU"/>
        </w:rPr>
        <w:t xml:space="preserve"> </w:t>
      </w:r>
      <w:r w:rsidR="00446021" w:rsidRPr="00E346E8">
        <w:rPr>
          <w:rFonts w:asciiTheme="minorHAnsi" w:eastAsia="MS Mincho" w:hAnsiTheme="minorHAnsi" w:cs="Arial"/>
          <w:szCs w:val="20"/>
          <w:lang w:val="en-AU"/>
        </w:rPr>
        <w:t xml:space="preserve">(source: </w:t>
      </w:r>
      <w:r w:rsidR="00446021">
        <w:rPr>
          <w:rFonts w:ascii="Calibri" w:hAnsi="Calibri"/>
          <w:szCs w:val="20"/>
          <w:lang w:val="en-AU"/>
        </w:rPr>
        <w:t>2021/22 Client Data Dashboard)</w:t>
      </w:r>
      <w:r w:rsidR="00011824" w:rsidRPr="54C9D25C">
        <w:rPr>
          <w:rFonts w:asciiTheme="minorHAnsi" w:eastAsia="MS Mincho" w:hAnsiTheme="minorHAnsi" w:cs="Arial"/>
          <w:szCs w:val="20"/>
          <w:lang w:val="en-AU"/>
        </w:rPr>
        <w:t xml:space="preserve">. </w:t>
      </w:r>
    </w:p>
    <w:p w14:paraId="67AB367E" w14:textId="77777777" w:rsidR="00D4123B" w:rsidRDefault="00D4123B" w:rsidP="009F55C9">
      <w:pPr>
        <w:spacing w:line="276" w:lineRule="auto"/>
        <w:rPr>
          <w:rFonts w:ascii="Calibri" w:eastAsia="MS Mincho" w:hAnsi="Calibri" w:cs="Arial"/>
          <w:lang w:val="en-AU"/>
        </w:rPr>
      </w:pPr>
    </w:p>
    <w:p w14:paraId="2E5661F6" w14:textId="77777777" w:rsidR="00011824" w:rsidRPr="00715D14" w:rsidRDefault="0095086D" w:rsidP="009F55C9">
      <w:pPr>
        <w:spacing w:line="276" w:lineRule="auto"/>
        <w:rPr>
          <w:rFonts w:ascii="Calibri" w:eastAsia="MS Mincho" w:hAnsi="Calibri" w:cs="Arial"/>
          <w:lang w:val="en-AU"/>
        </w:rPr>
      </w:pPr>
      <w:r w:rsidRPr="2F8D6DBB">
        <w:rPr>
          <w:rFonts w:asciiTheme="minorHAnsi" w:eastAsia="MS Mincho" w:hAnsiTheme="minorHAnsi" w:cs="Arial"/>
          <w:lang w:val="en-AU"/>
        </w:rPr>
        <w:t>City of Whittlesea’s Ageing Well Department</w:t>
      </w:r>
      <w:r w:rsidR="00B02DDC" w:rsidRPr="2F8D6DBB">
        <w:rPr>
          <w:rFonts w:asciiTheme="minorHAnsi" w:eastAsia="MS Mincho" w:hAnsiTheme="minorHAnsi" w:cs="Arial"/>
          <w:lang w:val="en-AU"/>
        </w:rPr>
        <w:t xml:space="preserve"> aim</w:t>
      </w:r>
      <w:r w:rsidR="00446021" w:rsidRPr="2F8D6DBB">
        <w:rPr>
          <w:rFonts w:asciiTheme="minorHAnsi" w:eastAsia="MS Mincho" w:hAnsiTheme="minorHAnsi" w:cs="Arial"/>
          <w:lang w:val="en-AU"/>
        </w:rPr>
        <w:t>s</w:t>
      </w:r>
      <w:r w:rsidR="00B02DDC" w:rsidRPr="2F8D6DBB">
        <w:rPr>
          <w:rFonts w:asciiTheme="minorHAnsi" w:eastAsia="MS Mincho" w:hAnsiTheme="minorHAnsi" w:cs="Arial"/>
          <w:lang w:val="en-AU"/>
        </w:rPr>
        <w:t xml:space="preserve"> to:</w:t>
      </w:r>
    </w:p>
    <w:p w14:paraId="42F8EA51" w14:textId="77777777" w:rsidR="00011824" w:rsidRPr="00715D14" w:rsidRDefault="0095086D" w:rsidP="009F55C9">
      <w:pPr>
        <w:numPr>
          <w:ilvl w:val="0"/>
          <w:numId w:val="6"/>
        </w:numPr>
        <w:spacing w:line="276" w:lineRule="auto"/>
        <w:contextualSpacing/>
        <w:rPr>
          <w:rFonts w:ascii="Calibri" w:eastAsia="MS Mincho" w:hAnsi="Calibri" w:cs="Arial"/>
          <w:lang w:val="en-AU"/>
        </w:rPr>
      </w:pPr>
      <w:r w:rsidRPr="2F8D6DBB">
        <w:rPr>
          <w:rFonts w:asciiTheme="minorHAnsi" w:eastAsia="MS Mincho" w:hAnsiTheme="minorHAnsi" w:cs="Arial"/>
          <w:lang w:val="en-AU"/>
        </w:rPr>
        <w:t>Support residents’ sense of identity and ability to live independently in their own homes and participate in community life for as long they can and wish to do so</w:t>
      </w:r>
    </w:p>
    <w:p w14:paraId="6241F7FF" w14:textId="77777777" w:rsidR="00011824" w:rsidRPr="00715D14" w:rsidRDefault="0095086D" w:rsidP="009F55C9">
      <w:pPr>
        <w:numPr>
          <w:ilvl w:val="0"/>
          <w:numId w:val="6"/>
        </w:numPr>
        <w:spacing w:line="276" w:lineRule="auto"/>
        <w:contextualSpacing/>
        <w:rPr>
          <w:rFonts w:ascii="Calibri" w:eastAsia="MS Mincho" w:hAnsi="Calibri" w:cs="Arial"/>
          <w:lang w:val="en-AU"/>
        </w:rPr>
      </w:pPr>
      <w:r w:rsidRPr="54C9D25C">
        <w:rPr>
          <w:rFonts w:asciiTheme="minorHAnsi" w:eastAsia="MS Mincho" w:hAnsiTheme="minorHAnsi" w:cs="Arial"/>
          <w:lang w:val="en-AU"/>
        </w:rPr>
        <w:t xml:space="preserve">Deliver timely, high quality home care support services that supports the older person’s individual goals, preferences and choices; and </w:t>
      </w:r>
    </w:p>
    <w:p w14:paraId="17D3D1EC" w14:textId="77777777" w:rsidR="00011824" w:rsidRPr="00715D14" w:rsidRDefault="0095086D" w:rsidP="009F55C9">
      <w:pPr>
        <w:numPr>
          <w:ilvl w:val="0"/>
          <w:numId w:val="6"/>
        </w:numPr>
        <w:spacing w:line="276" w:lineRule="auto"/>
        <w:contextualSpacing/>
        <w:rPr>
          <w:rFonts w:ascii="Calibri" w:eastAsia="MS Mincho" w:hAnsi="Calibri" w:cs="Arial"/>
          <w:lang w:val="en-AU"/>
        </w:rPr>
      </w:pPr>
      <w:r w:rsidRPr="54C9D25C">
        <w:rPr>
          <w:rFonts w:asciiTheme="minorHAnsi" w:eastAsia="MS Mincho" w:hAnsiTheme="minorHAnsi" w:cs="Arial"/>
          <w:lang w:val="en-AU"/>
        </w:rPr>
        <w:t>Focus on wellness.</w:t>
      </w:r>
    </w:p>
    <w:p w14:paraId="34290DDF" w14:textId="77777777" w:rsidR="00AD7AF7" w:rsidRDefault="00AD7AF7" w:rsidP="006C7BC3">
      <w:pPr>
        <w:spacing w:line="276" w:lineRule="auto"/>
        <w:jc w:val="both"/>
        <w:rPr>
          <w:rFonts w:ascii="Calibri" w:eastAsia="MS Mincho" w:hAnsi="Calibri" w:cs="Arial"/>
          <w:lang w:val="en-AU"/>
        </w:rPr>
      </w:pPr>
    </w:p>
    <w:p w14:paraId="2605F443" w14:textId="77777777" w:rsidR="009F54E7" w:rsidRPr="005A2085" w:rsidRDefault="0095086D" w:rsidP="2F8D6DBB">
      <w:pPr>
        <w:spacing w:line="276" w:lineRule="auto"/>
        <w:jc w:val="both"/>
        <w:rPr>
          <w:rFonts w:ascii="Calibri" w:eastAsia="MS Mincho" w:hAnsi="Calibri" w:cs="Arial"/>
          <w:b/>
          <w:bCs/>
          <w:lang w:val="en-AU"/>
        </w:rPr>
      </w:pPr>
      <w:r w:rsidRPr="2F8D6DBB">
        <w:rPr>
          <w:rFonts w:asciiTheme="minorHAnsi" w:eastAsia="MS Mincho" w:hAnsiTheme="minorHAnsi" w:cs="Arial"/>
          <w:b/>
          <w:bCs/>
          <w:lang w:val="en-AU"/>
        </w:rPr>
        <w:t xml:space="preserve">Table 1 - </w:t>
      </w:r>
      <w:r w:rsidR="00B02DDC" w:rsidRPr="2F8D6DBB">
        <w:rPr>
          <w:rFonts w:asciiTheme="minorHAnsi" w:eastAsia="MS Mincho" w:hAnsiTheme="minorHAnsi" w:cs="Arial"/>
          <w:b/>
          <w:bCs/>
          <w:lang w:val="en-AU"/>
        </w:rPr>
        <w:t xml:space="preserve">A summary of the Ageing Well service </w:t>
      </w:r>
    </w:p>
    <w:tbl>
      <w:tblPr>
        <w:tblW w:w="9209" w:type="dxa"/>
        <w:tblLayout w:type="fixed"/>
        <w:tblLook w:val="04A0" w:firstRow="1" w:lastRow="0" w:firstColumn="1" w:lastColumn="0" w:noHBand="0" w:noVBand="1"/>
      </w:tblPr>
      <w:tblGrid>
        <w:gridCol w:w="2278"/>
        <w:gridCol w:w="910"/>
        <w:gridCol w:w="1041"/>
        <w:gridCol w:w="1197"/>
        <w:gridCol w:w="1099"/>
        <w:gridCol w:w="1250"/>
        <w:gridCol w:w="1434"/>
      </w:tblGrid>
      <w:tr w:rsidR="00014C32" w14:paraId="285E9BCD" w14:textId="77777777" w:rsidTr="0095086D">
        <w:trPr>
          <w:trHeight w:val="288"/>
          <w:tblHeader/>
        </w:trPr>
        <w:tc>
          <w:tcPr>
            <w:tcW w:w="2278" w:type="dxa"/>
            <w:tcBorders>
              <w:top w:val="single" w:sz="4" w:space="0" w:color="auto"/>
              <w:left w:val="single" w:sz="4" w:space="0" w:color="auto"/>
              <w:bottom w:val="single" w:sz="4" w:space="0" w:color="auto"/>
              <w:right w:val="single" w:sz="4" w:space="0" w:color="auto"/>
            </w:tcBorders>
            <w:shd w:val="clear" w:color="auto" w:fill="C3BD96"/>
            <w:noWrap/>
            <w:vAlign w:val="bottom"/>
            <w:hideMark/>
          </w:tcPr>
          <w:p w14:paraId="4D78766C" w14:textId="77777777" w:rsidR="009E51FE" w:rsidRPr="00EB0736" w:rsidRDefault="0095086D" w:rsidP="00FB00F6">
            <w:pPr>
              <w:spacing w:line="276" w:lineRule="auto"/>
              <w:jc w:val="center"/>
              <w:rPr>
                <w:rFonts w:ascii="Calibri" w:hAnsi="Calibri" w:cs="Calibri"/>
                <w:color w:val="000000"/>
                <w:lang w:val="en-AU" w:eastAsia="en-AU"/>
              </w:rPr>
            </w:pPr>
            <w:r w:rsidRPr="006C7BC3">
              <w:rPr>
                <w:rFonts w:asciiTheme="minorHAnsi" w:hAnsiTheme="minorHAnsi" w:cstheme="minorHAnsi"/>
                <w:b/>
                <w:color w:val="000000" w:themeColor="text1"/>
                <w:lang w:val="en-AU" w:eastAsia="en-AU"/>
              </w:rPr>
              <w:t>S</w:t>
            </w:r>
            <w:r w:rsidR="00FB00F6">
              <w:rPr>
                <w:rFonts w:asciiTheme="minorHAnsi" w:hAnsiTheme="minorHAnsi" w:cstheme="minorHAnsi"/>
                <w:b/>
                <w:color w:val="000000" w:themeColor="text1"/>
                <w:lang w:val="en-AU" w:eastAsia="en-AU"/>
              </w:rPr>
              <w:t>ERVICE</w:t>
            </w:r>
          </w:p>
        </w:tc>
        <w:tc>
          <w:tcPr>
            <w:tcW w:w="1951" w:type="dxa"/>
            <w:gridSpan w:val="2"/>
            <w:tcBorders>
              <w:top w:val="single" w:sz="4" w:space="0" w:color="auto"/>
              <w:left w:val="nil"/>
              <w:bottom w:val="single" w:sz="4" w:space="0" w:color="auto"/>
              <w:right w:val="single" w:sz="4" w:space="0" w:color="auto"/>
            </w:tcBorders>
            <w:shd w:val="clear" w:color="auto" w:fill="92D050"/>
            <w:noWrap/>
            <w:vAlign w:val="bottom"/>
            <w:hideMark/>
          </w:tcPr>
          <w:p w14:paraId="2163DD09" w14:textId="77777777" w:rsidR="009E51FE" w:rsidRPr="00EB0736" w:rsidRDefault="0095086D" w:rsidP="00B41D08">
            <w:pPr>
              <w:spacing w:line="276" w:lineRule="auto"/>
              <w:jc w:val="center"/>
              <w:rPr>
                <w:rFonts w:ascii="Calibri" w:hAnsi="Calibri" w:cs="Calibri"/>
                <w:b/>
                <w:color w:val="000000"/>
                <w:lang w:val="en-AU" w:eastAsia="en-AU"/>
              </w:rPr>
            </w:pPr>
            <w:r w:rsidRPr="00EB0736">
              <w:rPr>
                <w:rFonts w:asciiTheme="minorHAnsi" w:hAnsiTheme="minorHAnsi" w:cstheme="minorHAnsi"/>
                <w:b/>
                <w:color w:val="000000" w:themeColor="text1"/>
                <w:lang w:val="en-AU" w:eastAsia="en-AU"/>
              </w:rPr>
              <w:t>CHSP</w:t>
            </w:r>
            <w:r>
              <w:rPr>
                <w:rFonts w:asciiTheme="minorHAnsi" w:hAnsiTheme="minorHAnsi" w:cstheme="minorHAnsi"/>
                <w:b/>
                <w:color w:val="000000" w:themeColor="text1"/>
                <w:lang w:val="en-AU" w:eastAsia="en-AU"/>
              </w:rPr>
              <w:t>*</w:t>
            </w:r>
          </w:p>
        </w:tc>
        <w:tc>
          <w:tcPr>
            <w:tcW w:w="2296" w:type="dxa"/>
            <w:gridSpan w:val="2"/>
            <w:tcBorders>
              <w:top w:val="single" w:sz="4" w:space="0" w:color="auto"/>
              <w:left w:val="nil"/>
              <w:bottom w:val="single" w:sz="4" w:space="0" w:color="auto"/>
              <w:right w:val="single" w:sz="4" w:space="0" w:color="auto"/>
            </w:tcBorders>
            <w:shd w:val="clear" w:color="auto" w:fill="B8CCE4"/>
            <w:noWrap/>
            <w:vAlign w:val="center"/>
            <w:hideMark/>
          </w:tcPr>
          <w:p w14:paraId="0F2366E8" w14:textId="77777777" w:rsidR="009E51FE" w:rsidRPr="00EB0736" w:rsidRDefault="0095086D" w:rsidP="54C9D25C">
            <w:pPr>
              <w:spacing w:line="276" w:lineRule="auto"/>
              <w:jc w:val="center"/>
              <w:rPr>
                <w:rFonts w:ascii="Calibri" w:hAnsi="Calibri" w:cs="Calibri"/>
                <w:b/>
                <w:color w:val="000000"/>
                <w:lang w:val="en-AU" w:eastAsia="en-AU"/>
              </w:rPr>
            </w:pPr>
            <w:r w:rsidRPr="00EB0736">
              <w:rPr>
                <w:rFonts w:asciiTheme="minorHAnsi" w:hAnsiTheme="minorHAnsi" w:cstheme="minorHAnsi"/>
                <w:b/>
                <w:color w:val="000000" w:themeColor="text1"/>
                <w:lang w:val="en-AU" w:eastAsia="en-AU"/>
              </w:rPr>
              <w:t>HACC PYP</w:t>
            </w:r>
            <w:r>
              <w:rPr>
                <w:rFonts w:asciiTheme="minorHAnsi" w:hAnsiTheme="minorHAnsi" w:cstheme="minorHAnsi"/>
                <w:b/>
                <w:color w:val="000000" w:themeColor="text1"/>
                <w:lang w:val="en-AU" w:eastAsia="en-AU"/>
              </w:rPr>
              <w:t>**</w:t>
            </w:r>
          </w:p>
        </w:tc>
        <w:tc>
          <w:tcPr>
            <w:tcW w:w="2684" w:type="dxa"/>
            <w:gridSpan w:val="2"/>
            <w:tcBorders>
              <w:top w:val="single" w:sz="4" w:space="0" w:color="auto"/>
              <w:left w:val="nil"/>
              <w:bottom w:val="single" w:sz="4" w:space="0" w:color="auto"/>
              <w:right w:val="single" w:sz="4" w:space="0" w:color="auto"/>
            </w:tcBorders>
            <w:shd w:val="clear" w:color="auto" w:fill="93CDDC"/>
            <w:noWrap/>
            <w:vAlign w:val="bottom"/>
            <w:hideMark/>
          </w:tcPr>
          <w:p w14:paraId="5C2F9471" w14:textId="77777777" w:rsidR="009E51FE" w:rsidRPr="00EB0736" w:rsidRDefault="0095086D" w:rsidP="54C9D25C">
            <w:pPr>
              <w:spacing w:line="276" w:lineRule="auto"/>
              <w:jc w:val="center"/>
              <w:rPr>
                <w:rFonts w:ascii="Calibri" w:hAnsi="Calibri" w:cs="Calibri"/>
                <w:b/>
                <w:color w:val="000000"/>
                <w:lang w:val="en-AU" w:eastAsia="en-AU"/>
              </w:rPr>
            </w:pPr>
            <w:r w:rsidRPr="006C7BC3">
              <w:rPr>
                <w:rFonts w:asciiTheme="minorHAnsi" w:hAnsiTheme="minorHAnsi" w:cstheme="minorHAnsi"/>
                <w:b/>
                <w:color w:val="000000" w:themeColor="text1"/>
                <w:lang w:val="en-AU" w:eastAsia="en-AU"/>
              </w:rPr>
              <w:t>T</w:t>
            </w:r>
            <w:r w:rsidR="00FB00F6">
              <w:rPr>
                <w:rFonts w:asciiTheme="minorHAnsi" w:hAnsiTheme="minorHAnsi" w:cstheme="minorHAnsi"/>
                <w:b/>
                <w:color w:val="000000" w:themeColor="text1"/>
                <w:lang w:val="en-AU" w:eastAsia="en-AU"/>
              </w:rPr>
              <w:t>OTAL</w:t>
            </w:r>
          </w:p>
        </w:tc>
      </w:tr>
      <w:tr w:rsidR="00014C32" w14:paraId="1FDC61A9" w14:textId="77777777" w:rsidTr="00944F28">
        <w:trPr>
          <w:trHeight w:val="288"/>
        </w:trPr>
        <w:tc>
          <w:tcPr>
            <w:tcW w:w="2278" w:type="dxa"/>
            <w:tcBorders>
              <w:top w:val="nil"/>
              <w:left w:val="single" w:sz="4" w:space="0" w:color="auto"/>
              <w:bottom w:val="single" w:sz="4" w:space="0" w:color="auto"/>
              <w:right w:val="single" w:sz="4" w:space="0" w:color="auto"/>
            </w:tcBorders>
            <w:shd w:val="clear" w:color="auto" w:fill="auto"/>
            <w:noWrap/>
            <w:vAlign w:val="bottom"/>
            <w:hideMark/>
          </w:tcPr>
          <w:p w14:paraId="508BDEC3" w14:textId="77777777" w:rsidR="00D4239F" w:rsidRPr="00EB0736" w:rsidRDefault="00D4239F" w:rsidP="006C7BC3">
            <w:pPr>
              <w:spacing w:line="276" w:lineRule="auto"/>
              <w:jc w:val="both"/>
              <w:rPr>
                <w:rFonts w:ascii="Calibri" w:hAnsi="Calibri" w:cs="Calibri"/>
                <w:b/>
                <w:color w:val="000000"/>
                <w:lang w:val="en-AU" w:eastAsia="en-AU"/>
              </w:rPr>
            </w:pPr>
          </w:p>
        </w:tc>
        <w:tc>
          <w:tcPr>
            <w:tcW w:w="910" w:type="dxa"/>
            <w:tcBorders>
              <w:top w:val="nil"/>
              <w:left w:val="nil"/>
              <w:bottom w:val="single" w:sz="4" w:space="0" w:color="auto"/>
              <w:right w:val="single" w:sz="4" w:space="0" w:color="auto"/>
            </w:tcBorders>
            <w:shd w:val="clear" w:color="auto" w:fill="auto"/>
            <w:noWrap/>
            <w:vAlign w:val="bottom"/>
            <w:hideMark/>
          </w:tcPr>
          <w:p w14:paraId="20EDD022" w14:textId="77777777" w:rsidR="00D4239F" w:rsidRPr="00EB0736" w:rsidRDefault="0095086D" w:rsidP="54C9D25C">
            <w:pPr>
              <w:spacing w:line="276" w:lineRule="auto"/>
              <w:jc w:val="center"/>
              <w:rPr>
                <w:rFonts w:ascii="Calibri" w:hAnsi="Calibri" w:cs="Calibri"/>
                <w:b/>
                <w:color w:val="000000"/>
                <w:lang w:val="en-AU" w:eastAsia="en-AU"/>
              </w:rPr>
            </w:pPr>
            <w:r w:rsidRPr="00EB0736">
              <w:rPr>
                <w:rFonts w:asciiTheme="minorHAnsi" w:hAnsiTheme="minorHAnsi" w:cstheme="minorHAnsi"/>
                <w:b/>
                <w:color w:val="000000" w:themeColor="text1"/>
                <w:lang w:val="en-AU" w:eastAsia="en-AU"/>
              </w:rPr>
              <w:t>No. Clients</w:t>
            </w:r>
          </w:p>
        </w:tc>
        <w:tc>
          <w:tcPr>
            <w:tcW w:w="1041" w:type="dxa"/>
            <w:tcBorders>
              <w:top w:val="nil"/>
              <w:left w:val="nil"/>
              <w:bottom w:val="single" w:sz="4" w:space="0" w:color="auto"/>
              <w:right w:val="single" w:sz="4" w:space="0" w:color="auto"/>
            </w:tcBorders>
            <w:shd w:val="clear" w:color="auto" w:fill="auto"/>
            <w:noWrap/>
            <w:vAlign w:val="center"/>
            <w:hideMark/>
          </w:tcPr>
          <w:p w14:paraId="5E567467" w14:textId="77777777" w:rsidR="00D4239F" w:rsidRPr="00EB0736" w:rsidRDefault="0095086D" w:rsidP="54C9D25C">
            <w:pPr>
              <w:spacing w:line="276" w:lineRule="auto"/>
              <w:jc w:val="center"/>
              <w:rPr>
                <w:rFonts w:ascii="Calibri" w:hAnsi="Calibri" w:cs="Calibri"/>
                <w:b/>
                <w:color w:val="000000"/>
                <w:lang w:val="en-AU" w:eastAsia="en-AU"/>
              </w:rPr>
            </w:pPr>
            <w:r w:rsidRPr="00EB0736">
              <w:rPr>
                <w:rFonts w:asciiTheme="minorHAnsi" w:hAnsiTheme="minorHAnsi" w:cstheme="minorHAnsi"/>
                <w:b/>
                <w:color w:val="000000" w:themeColor="text1"/>
                <w:lang w:val="en-AU" w:eastAsia="en-AU"/>
              </w:rPr>
              <w:t>No. Hours</w:t>
            </w:r>
          </w:p>
        </w:tc>
        <w:tc>
          <w:tcPr>
            <w:tcW w:w="1197" w:type="dxa"/>
            <w:tcBorders>
              <w:top w:val="nil"/>
              <w:left w:val="nil"/>
              <w:bottom w:val="single" w:sz="4" w:space="0" w:color="auto"/>
              <w:right w:val="single" w:sz="4" w:space="0" w:color="auto"/>
            </w:tcBorders>
            <w:shd w:val="clear" w:color="auto" w:fill="auto"/>
            <w:noWrap/>
            <w:vAlign w:val="center"/>
            <w:hideMark/>
          </w:tcPr>
          <w:p w14:paraId="35BC7B45" w14:textId="77777777" w:rsidR="00D4239F" w:rsidRPr="00EB0736" w:rsidRDefault="0095086D" w:rsidP="54C9D25C">
            <w:pPr>
              <w:spacing w:line="276" w:lineRule="auto"/>
              <w:jc w:val="center"/>
              <w:rPr>
                <w:rFonts w:ascii="Calibri" w:hAnsi="Calibri" w:cs="Calibri"/>
                <w:b/>
                <w:color w:val="000000"/>
                <w:lang w:val="en-AU" w:eastAsia="en-AU"/>
              </w:rPr>
            </w:pPr>
            <w:r w:rsidRPr="00EB0736">
              <w:rPr>
                <w:rFonts w:asciiTheme="minorHAnsi" w:hAnsiTheme="minorHAnsi" w:cstheme="minorHAnsi"/>
                <w:b/>
                <w:color w:val="000000" w:themeColor="text1"/>
                <w:lang w:val="en-AU" w:eastAsia="en-AU"/>
              </w:rPr>
              <w:t>No. Clients</w:t>
            </w:r>
          </w:p>
        </w:tc>
        <w:tc>
          <w:tcPr>
            <w:tcW w:w="1099" w:type="dxa"/>
            <w:tcBorders>
              <w:top w:val="nil"/>
              <w:left w:val="nil"/>
              <w:bottom w:val="single" w:sz="4" w:space="0" w:color="auto"/>
              <w:right w:val="single" w:sz="4" w:space="0" w:color="auto"/>
            </w:tcBorders>
            <w:shd w:val="clear" w:color="auto" w:fill="auto"/>
            <w:noWrap/>
            <w:vAlign w:val="center"/>
            <w:hideMark/>
          </w:tcPr>
          <w:p w14:paraId="1AD1D678" w14:textId="77777777" w:rsidR="00D4239F" w:rsidRPr="00EB0736" w:rsidRDefault="0095086D" w:rsidP="54C9D25C">
            <w:pPr>
              <w:spacing w:line="276" w:lineRule="auto"/>
              <w:jc w:val="center"/>
              <w:rPr>
                <w:rFonts w:ascii="Calibri" w:hAnsi="Calibri" w:cs="Calibri"/>
                <w:b/>
                <w:color w:val="000000"/>
                <w:lang w:val="en-AU" w:eastAsia="en-AU"/>
              </w:rPr>
            </w:pPr>
            <w:r w:rsidRPr="00EB0736">
              <w:rPr>
                <w:rFonts w:asciiTheme="minorHAnsi" w:hAnsiTheme="minorHAnsi" w:cstheme="minorHAnsi"/>
                <w:b/>
                <w:color w:val="000000" w:themeColor="text1"/>
                <w:lang w:val="en-AU" w:eastAsia="en-AU"/>
              </w:rPr>
              <w:t>No. Hours</w:t>
            </w:r>
          </w:p>
        </w:tc>
        <w:tc>
          <w:tcPr>
            <w:tcW w:w="1250" w:type="dxa"/>
            <w:tcBorders>
              <w:top w:val="nil"/>
              <w:left w:val="nil"/>
              <w:bottom w:val="single" w:sz="4" w:space="0" w:color="auto"/>
              <w:right w:val="single" w:sz="4" w:space="0" w:color="auto"/>
            </w:tcBorders>
            <w:shd w:val="clear" w:color="auto" w:fill="auto"/>
            <w:noWrap/>
            <w:vAlign w:val="bottom"/>
            <w:hideMark/>
          </w:tcPr>
          <w:p w14:paraId="7F1D693F" w14:textId="77777777" w:rsidR="00D4239F" w:rsidRPr="00EB0736" w:rsidRDefault="0095086D" w:rsidP="54C9D25C">
            <w:pPr>
              <w:spacing w:line="276" w:lineRule="auto"/>
              <w:jc w:val="center"/>
              <w:rPr>
                <w:rFonts w:ascii="Calibri" w:hAnsi="Calibri" w:cs="Calibri"/>
                <w:b/>
                <w:color w:val="000000"/>
                <w:lang w:val="en-AU" w:eastAsia="en-AU"/>
              </w:rPr>
            </w:pPr>
            <w:r w:rsidRPr="00EB0736">
              <w:rPr>
                <w:rFonts w:asciiTheme="minorHAnsi" w:hAnsiTheme="minorHAnsi" w:cstheme="minorHAnsi"/>
                <w:b/>
                <w:color w:val="000000" w:themeColor="text1"/>
                <w:lang w:val="en-AU" w:eastAsia="en-AU"/>
              </w:rPr>
              <w:t>Total Clients</w:t>
            </w:r>
          </w:p>
        </w:tc>
        <w:tc>
          <w:tcPr>
            <w:tcW w:w="1434" w:type="dxa"/>
            <w:tcBorders>
              <w:top w:val="nil"/>
              <w:left w:val="nil"/>
              <w:bottom w:val="single" w:sz="4" w:space="0" w:color="auto"/>
              <w:right w:val="single" w:sz="4" w:space="0" w:color="auto"/>
            </w:tcBorders>
            <w:shd w:val="clear" w:color="auto" w:fill="auto"/>
            <w:noWrap/>
            <w:vAlign w:val="bottom"/>
            <w:hideMark/>
          </w:tcPr>
          <w:p w14:paraId="265B83CF" w14:textId="77777777" w:rsidR="00D4239F" w:rsidRPr="00EB0736" w:rsidRDefault="0095086D" w:rsidP="54C9D25C">
            <w:pPr>
              <w:spacing w:line="276" w:lineRule="auto"/>
              <w:jc w:val="center"/>
              <w:rPr>
                <w:rFonts w:ascii="Calibri" w:hAnsi="Calibri" w:cs="Calibri"/>
                <w:b/>
                <w:color w:val="000000"/>
                <w:lang w:val="en-AU" w:eastAsia="en-AU"/>
              </w:rPr>
            </w:pPr>
            <w:r w:rsidRPr="00EB0736">
              <w:rPr>
                <w:rFonts w:asciiTheme="minorHAnsi" w:hAnsiTheme="minorHAnsi" w:cstheme="minorHAnsi"/>
                <w:b/>
                <w:color w:val="000000" w:themeColor="text1"/>
                <w:lang w:val="en-AU" w:eastAsia="en-AU"/>
              </w:rPr>
              <w:t>Total Hours</w:t>
            </w:r>
          </w:p>
        </w:tc>
      </w:tr>
      <w:tr w:rsidR="00014C32" w14:paraId="5ECE1034" w14:textId="77777777" w:rsidTr="00944F28">
        <w:trPr>
          <w:trHeight w:val="288"/>
        </w:trPr>
        <w:tc>
          <w:tcPr>
            <w:tcW w:w="2278" w:type="dxa"/>
            <w:tcBorders>
              <w:top w:val="nil"/>
              <w:left w:val="single" w:sz="4" w:space="0" w:color="auto"/>
              <w:bottom w:val="single" w:sz="4" w:space="0" w:color="auto"/>
              <w:right w:val="single" w:sz="4" w:space="0" w:color="auto"/>
            </w:tcBorders>
            <w:shd w:val="clear" w:color="auto" w:fill="auto"/>
            <w:noWrap/>
            <w:vAlign w:val="bottom"/>
            <w:hideMark/>
          </w:tcPr>
          <w:p w14:paraId="649B527B" w14:textId="77777777" w:rsidR="00D4239F" w:rsidRPr="00EB0736" w:rsidRDefault="0095086D" w:rsidP="006C7BC3">
            <w:pPr>
              <w:spacing w:line="276" w:lineRule="auto"/>
              <w:jc w:val="both"/>
              <w:rPr>
                <w:rFonts w:ascii="Calibri" w:hAnsi="Calibri" w:cs="Calibri"/>
                <w:color w:val="000000"/>
                <w:lang w:val="en-AU" w:eastAsia="en-AU"/>
              </w:rPr>
            </w:pPr>
            <w:r w:rsidRPr="00EB0736">
              <w:rPr>
                <w:rFonts w:asciiTheme="minorHAnsi" w:hAnsiTheme="minorHAnsi" w:cstheme="minorHAnsi"/>
                <w:color w:val="000000" w:themeColor="text1"/>
                <w:lang w:val="en-AU" w:eastAsia="en-AU"/>
              </w:rPr>
              <w:t>HOME CARE</w:t>
            </w:r>
          </w:p>
        </w:tc>
        <w:tc>
          <w:tcPr>
            <w:tcW w:w="910" w:type="dxa"/>
            <w:tcBorders>
              <w:top w:val="nil"/>
              <w:left w:val="nil"/>
              <w:bottom w:val="single" w:sz="4" w:space="0" w:color="auto"/>
              <w:right w:val="single" w:sz="4" w:space="0" w:color="auto"/>
            </w:tcBorders>
            <w:shd w:val="clear" w:color="auto" w:fill="auto"/>
            <w:noWrap/>
            <w:vAlign w:val="bottom"/>
            <w:hideMark/>
          </w:tcPr>
          <w:p w14:paraId="35B81A77" w14:textId="77777777" w:rsidR="00D4239F" w:rsidRPr="00EB0736" w:rsidRDefault="0095086D" w:rsidP="54C9D25C">
            <w:pPr>
              <w:spacing w:line="276" w:lineRule="auto"/>
              <w:jc w:val="center"/>
              <w:rPr>
                <w:rFonts w:ascii="Calibri" w:hAnsi="Calibri" w:cs="Calibri"/>
                <w:color w:val="000000"/>
                <w:lang w:val="en-AU" w:eastAsia="en-AU"/>
              </w:rPr>
            </w:pPr>
            <w:r w:rsidRPr="00EB0736">
              <w:rPr>
                <w:rFonts w:asciiTheme="minorHAnsi" w:hAnsiTheme="minorHAnsi" w:cstheme="minorHAnsi"/>
                <w:color w:val="000000" w:themeColor="text1"/>
                <w:lang w:val="en-AU" w:eastAsia="en-AU"/>
              </w:rPr>
              <w:t>1451</w:t>
            </w:r>
          </w:p>
        </w:tc>
        <w:tc>
          <w:tcPr>
            <w:tcW w:w="1041" w:type="dxa"/>
            <w:tcBorders>
              <w:top w:val="nil"/>
              <w:left w:val="nil"/>
              <w:bottom w:val="single" w:sz="4" w:space="0" w:color="auto"/>
              <w:right w:val="single" w:sz="4" w:space="0" w:color="auto"/>
            </w:tcBorders>
            <w:shd w:val="clear" w:color="auto" w:fill="auto"/>
            <w:noWrap/>
            <w:vAlign w:val="bottom"/>
            <w:hideMark/>
          </w:tcPr>
          <w:p w14:paraId="72DC22A4" w14:textId="77777777" w:rsidR="00D4239F" w:rsidRPr="00EB0736" w:rsidRDefault="0095086D" w:rsidP="54C9D25C">
            <w:pPr>
              <w:spacing w:line="276" w:lineRule="auto"/>
              <w:jc w:val="center"/>
              <w:rPr>
                <w:rFonts w:ascii="Calibri" w:hAnsi="Calibri" w:cs="Calibri"/>
                <w:color w:val="000000"/>
                <w:lang w:val="en-AU" w:eastAsia="en-AU"/>
              </w:rPr>
            </w:pPr>
            <w:r w:rsidRPr="00EB0736">
              <w:rPr>
                <w:rFonts w:asciiTheme="minorHAnsi" w:hAnsiTheme="minorHAnsi" w:cstheme="minorHAnsi"/>
                <w:color w:val="000000" w:themeColor="text1"/>
                <w:lang w:val="en-AU" w:eastAsia="en-AU"/>
              </w:rPr>
              <w:t>31591</w:t>
            </w:r>
          </w:p>
        </w:tc>
        <w:tc>
          <w:tcPr>
            <w:tcW w:w="1197" w:type="dxa"/>
            <w:tcBorders>
              <w:top w:val="nil"/>
              <w:left w:val="nil"/>
              <w:bottom w:val="single" w:sz="4" w:space="0" w:color="auto"/>
              <w:right w:val="single" w:sz="4" w:space="0" w:color="auto"/>
            </w:tcBorders>
            <w:shd w:val="clear" w:color="auto" w:fill="auto"/>
            <w:noWrap/>
            <w:vAlign w:val="bottom"/>
            <w:hideMark/>
          </w:tcPr>
          <w:p w14:paraId="0229DE80" w14:textId="77777777" w:rsidR="00D4239F" w:rsidRPr="00EB0736" w:rsidRDefault="0095086D" w:rsidP="54C9D25C">
            <w:pPr>
              <w:spacing w:line="276" w:lineRule="auto"/>
              <w:jc w:val="center"/>
              <w:rPr>
                <w:rFonts w:ascii="Calibri" w:hAnsi="Calibri" w:cs="Calibri"/>
                <w:color w:val="000000"/>
                <w:lang w:val="en-AU" w:eastAsia="en-AU"/>
              </w:rPr>
            </w:pPr>
            <w:r w:rsidRPr="00EB0736">
              <w:rPr>
                <w:rFonts w:asciiTheme="minorHAnsi" w:hAnsiTheme="minorHAnsi" w:cstheme="minorHAnsi"/>
                <w:color w:val="000000" w:themeColor="text1"/>
                <w:lang w:val="en-AU" w:eastAsia="en-AU"/>
              </w:rPr>
              <w:t>108</w:t>
            </w:r>
          </w:p>
        </w:tc>
        <w:tc>
          <w:tcPr>
            <w:tcW w:w="1099" w:type="dxa"/>
            <w:tcBorders>
              <w:top w:val="nil"/>
              <w:left w:val="nil"/>
              <w:bottom w:val="single" w:sz="4" w:space="0" w:color="auto"/>
              <w:right w:val="single" w:sz="4" w:space="0" w:color="auto"/>
            </w:tcBorders>
            <w:shd w:val="clear" w:color="auto" w:fill="auto"/>
            <w:noWrap/>
            <w:vAlign w:val="bottom"/>
            <w:hideMark/>
          </w:tcPr>
          <w:p w14:paraId="1B497DCA" w14:textId="77777777" w:rsidR="00D4239F" w:rsidRPr="00EB0736" w:rsidRDefault="0095086D" w:rsidP="54C9D25C">
            <w:pPr>
              <w:spacing w:line="276" w:lineRule="auto"/>
              <w:jc w:val="center"/>
              <w:rPr>
                <w:rFonts w:ascii="Calibri" w:hAnsi="Calibri" w:cs="Calibri"/>
                <w:color w:val="000000"/>
                <w:lang w:val="en-AU" w:eastAsia="en-AU"/>
              </w:rPr>
            </w:pPr>
            <w:r w:rsidRPr="00EB0736">
              <w:rPr>
                <w:rFonts w:asciiTheme="minorHAnsi" w:hAnsiTheme="minorHAnsi" w:cstheme="minorHAnsi"/>
                <w:color w:val="000000" w:themeColor="text1"/>
                <w:lang w:val="en-AU" w:eastAsia="en-AU"/>
              </w:rPr>
              <w:t>2222</w:t>
            </w:r>
          </w:p>
        </w:tc>
        <w:tc>
          <w:tcPr>
            <w:tcW w:w="1250" w:type="dxa"/>
            <w:tcBorders>
              <w:top w:val="nil"/>
              <w:left w:val="nil"/>
              <w:bottom w:val="single" w:sz="4" w:space="0" w:color="auto"/>
              <w:right w:val="single" w:sz="4" w:space="0" w:color="auto"/>
            </w:tcBorders>
            <w:shd w:val="clear" w:color="auto" w:fill="auto"/>
            <w:noWrap/>
            <w:vAlign w:val="bottom"/>
            <w:hideMark/>
          </w:tcPr>
          <w:p w14:paraId="6D6B6515" w14:textId="77777777" w:rsidR="00D4239F" w:rsidRPr="00EB0736" w:rsidRDefault="0095086D" w:rsidP="54C9D25C">
            <w:pPr>
              <w:spacing w:line="276" w:lineRule="auto"/>
              <w:jc w:val="center"/>
              <w:rPr>
                <w:rFonts w:ascii="Calibri" w:hAnsi="Calibri" w:cs="Calibri"/>
                <w:color w:val="000000"/>
                <w:lang w:val="en-AU" w:eastAsia="en-AU"/>
              </w:rPr>
            </w:pPr>
            <w:r w:rsidRPr="00EB0736">
              <w:rPr>
                <w:rFonts w:asciiTheme="minorHAnsi" w:hAnsiTheme="minorHAnsi" w:cstheme="minorHAnsi"/>
                <w:color w:val="000000" w:themeColor="text1"/>
                <w:lang w:val="en-AU" w:eastAsia="en-AU"/>
              </w:rPr>
              <w:t>1559</w:t>
            </w:r>
          </w:p>
        </w:tc>
        <w:tc>
          <w:tcPr>
            <w:tcW w:w="1434" w:type="dxa"/>
            <w:tcBorders>
              <w:top w:val="nil"/>
              <w:left w:val="nil"/>
              <w:bottom w:val="single" w:sz="4" w:space="0" w:color="auto"/>
              <w:right w:val="single" w:sz="4" w:space="0" w:color="auto"/>
            </w:tcBorders>
            <w:shd w:val="clear" w:color="auto" w:fill="auto"/>
            <w:noWrap/>
            <w:vAlign w:val="bottom"/>
            <w:hideMark/>
          </w:tcPr>
          <w:p w14:paraId="4C11B809" w14:textId="77777777" w:rsidR="00D4239F" w:rsidRPr="00EB0736" w:rsidRDefault="0095086D" w:rsidP="54C9D25C">
            <w:pPr>
              <w:spacing w:line="276" w:lineRule="auto"/>
              <w:jc w:val="center"/>
              <w:rPr>
                <w:rFonts w:ascii="Calibri" w:hAnsi="Calibri" w:cs="Calibri"/>
                <w:color w:val="000000"/>
                <w:lang w:val="en-AU" w:eastAsia="en-AU"/>
              </w:rPr>
            </w:pPr>
            <w:r w:rsidRPr="00EB0736">
              <w:rPr>
                <w:rFonts w:asciiTheme="minorHAnsi" w:hAnsiTheme="minorHAnsi" w:cstheme="minorHAnsi"/>
                <w:color w:val="000000" w:themeColor="text1"/>
                <w:lang w:val="en-AU" w:eastAsia="en-AU"/>
              </w:rPr>
              <w:t>33813</w:t>
            </w:r>
          </w:p>
        </w:tc>
      </w:tr>
      <w:tr w:rsidR="00014C32" w14:paraId="087DB490" w14:textId="77777777" w:rsidTr="00944F28">
        <w:trPr>
          <w:trHeight w:val="288"/>
        </w:trPr>
        <w:tc>
          <w:tcPr>
            <w:tcW w:w="2278" w:type="dxa"/>
            <w:tcBorders>
              <w:top w:val="nil"/>
              <w:left w:val="single" w:sz="4" w:space="0" w:color="auto"/>
              <w:bottom w:val="single" w:sz="4" w:space="0" w:color="auto"/>
              <w:right w:val="single" w:sz="4" w:space="0" w:color="auto"/>
            </w:tcBorders>
            <w:shd w:val="clear" w:color="auto" w:fill="auto"/>
            <w:noWrap/>
            <w:vAlign w:val="bottom"/>
            <w:hideMark/>
          </w:tcPr>
          <w:p w14:paraId="22507A0D" w14:textId="77777777" w:rsidR="00D4239F" w:rsidRPr="00EB0736" w:rsidRDefault="0095086D" w:rsidP="006C7BC3">
            <w:pPr>
              <w:spacing w:line="276" w:lineRule="auto"/>
              <w:jc w:val="both"/>
              <w:rPr>
                <w:rFonts w:ascii="Calibri" w:hAnsi="Calibri" w:cs="Calibri"/>
                <w:color w:val="000000"/>
                <w:lang w:val="en-AU" w:eastAsia="en-AU"/>
              </w:rPr>
            </w:pPr>
            <w:r w:rsidRPr="00EB0736">
              <w:rPr>
                <w:rFonts w:asciiTheme="minorHAnsi" w:hAnsiTheme="minorHAnsi" w:cstheme="minorHAnsi"/>
                <w:color w:val="000000" w:themeColor="text1"/>
                <w:lang w:val="en-AU" w:eastAsia="en-AU"/>
              </w:rPr>
              <w:t>PERSONAL CARE</w:t>
            </w:r>
          </w:p>
        </w:tc>
        <w:tc>
          <w:tcPr>
            <w:tcW w:w="910" w:type="dxa"/>
            <w:tcBorders>
              <w:top w:val="nil"/>
              <w:left w:val="nil"/>
              <w:bottom w:val="single" w:sz="4" w:space="0" w:color="auto"/>
              <w:right w:val="single" w:sz="4" w:space="0" w:color="auto"/>
            </w:tcBorders>
            <w:shd w:val="clear" w:color="auto" w:fill="auto"/>
            <w:noWrap/>
            <w:vAlign w:val="bottom"/>
            <w:hideMark/>
          </w:tcPr>
          <w:p w14:paraId="0467126D" w14:textId="77777777" w:rsidR="00D4239F" w:rsidRPr="00EB0736" w:rsidRDefault="0095086D" w:rsidP="54C9D25C">
            <w:pPr>
              <w:spacing w:line="276" w:lineRule="auto"/>
              <w:jc w:val="center"/>
              <w:rPr>
                <w:rFonts w:ascii="Calibri" w:hAnsi="Calibri" w:cs="Calibri"/>
                <w:color w:val="000000"/>
                <w:lang w:val="en-AU" w:eastAsia="en-AU"/>
              </w:rPr>
            </w:pPr>
            <w:r w:rsidRPr="00EB0736">
              <w:rPr>
                <w:rFonts w:asciiTheme="minorHAnsi" w:hAnsiTheme="minorHAnsi" w:cstheme="minorHAnsi"/>
                <w:color w:val="000000" w:themeColor="text1"/>
                <w:lang w:val="en-AU" w:eastAsia="en-AU"/>
              </w:rPr>
              <w:t>371</w:t>
            </w:r>
          </w:p>
        </w:tc>
        <w:tc>
          <w:tcPr>
            <w:tcW w:w="1041" w:type="dxa"/>
            <w:tcBorders>
              <w:top w:val="nil"/>
              <w:left w:val="nil"/>
              <w:bottom w:val="single" w:sz="4" w:space="0" w:color="auto"/>
              <w:right w:val="single" w:sz="4" w:space="0" w:color="auto"/>
            </w:tcBorders>
            <w:shd w:val="clear" w:color="auto" w:fill="auto"/>
            <w:noWrap/>
            <w:vAlign w:val="bottom"/>
            <w:hideMark/>
          </w:tcPr>
          <w:p w14:paraId="013AA0F0" w14:textId="77777777" w:rsidR="00D4239F" w:rsidRPr="00EB0736" w:rsidRDefault="0095086D" w:rsidP="54C9D25C">
            <w:pPr>
              <w:spacing w:line="276" w:lineRule="auto"/>
              <w:jc w:val="center"/>
              <w:rPr>
                <w:rFonts w:ascii="Calibri" w:hAnsi="Calibri" w:cs="Calibri"/>
                <w:color w:val="000000"/>
                <w:lang w:val="en-AU" w:eastAsia="en-AU"/>
              </w:rPr>
            </w:pPr>
            <w:r w:rsidRPr="00EB0736">
              <w:rPr>
                <w:rFonts w:asciiTheme="minorHAnsi" w:hAnsiTheme="minorHAnsi" w:cstheme="minorHAnsi"/>
                <w:color w:val="000000" w:themeColor="text1"/>
                <w:lang w:val="en-AU" w:eastAsia="en-AU"/>
              </w:rPr>
              <w:t>13818</w:t>
            </w:r>
          </w:p>
        </w:tc>
        <w:tc>
          <w:tcPr>
            <w:tcW w:w="1197" w:type="dxa"/>
            <w:tcBorders>
              <w:top w:val="nil"/>
              <w:left w:val="nil"/>
              <w:bottom w:val="single" w:sz="4" w:space="0" w:color="auto"/>
              <w:right w:val="single" w:sz="4" w:space="0" w:color="auto"/>
            </w:tcBorders>
            <w:shd w:val="clear" w:color="auto" w:fill="auto"/>
            <w:noWrap/>
            <w:vAlign w:val="bottom"/>
            <w:hideMark/>
          </w:tcPr>
          <w:p w14:paraId="413CD9A6" w14:textId="77777777" w:rsidR="00D4239F" w:rsidRPr="00EB0736" w:rsidRDefault="0095086D" w:rsidP="54C9D25C">
            <w:pPr>
              <w:spacing w:line="276" w:lineRule="auto"/>
              <w:jc w:val="center"/>
              <w:rPr>
                <w:rFonts w:ascii="Calibri" w:hAnsi="Calibri" w:cs="Calibri"/>
                <w:color w:val="000000"/>
                <w:lang w:val="en-AU" w:eastAsia="en-AU"/>
              </w:rPr>
            </w:pPr>
            <w:r w:rsidRPr="00EB0736">
              <w:rPr>
                <w:rFonts w:asciiTheme="minorHAnsi" w:hAnsiTheme="minorHAnsi" w:cstheme="minorHAnsi"/>
                <w:color w:val="000000" w:themeColor="text1"/>
                <w:lang w:val="en-AU" w:eastAsia="en-AU"/>
              </w:rPr>
              <w:t>46</w:t>
            </w:r>
          </w:p>
        </w:tc>
        <w:tc>
          <w:tcPr>
            <w:tcW w:w="1099" w:type="dxa"/>
            <w:tcBorders>
              <w:top w:val="nil"/>
              <w:left w:val="nil"/>
              <w:bottom w:val="single" w:sz="4" w:space="0" w:color="auto"/>
              <w:right w:val="single" w:sz="4" w:space="0" w:color="auto"/>
            </w:tcBorders>
            <w:shd w:val="clear" w:color="auto" w:fill="auto"/>
            <w:noWrap/>
            <w:vAlign w:val="bottom"/>
            <w:hideMark/>
          </w:tcPr>
          <w:p w14:paraId="56769391" w14:textId="77777777" w:rsidR="00D4239F" w:rsidRPr="00EB0736" w:rsidRDefault="0095086D" w:rsidP="54C9D25C">
            <w:pPr>
              <w:spacing w:line="276" w:lineRule="auto"/>
              <w:jc w:val="center"/>
              <w:rPr>
                <w:rFonts w:ascii="Calibri" w:hAnsi="Calibri" w:cs="Calibri"/>
                <w:color w:val="000000"/>
                <w:lang w:val="en-AU" w:eastAsia="en-AU"/>
              </w:rPr>
            </w:pPr>
            <w:r w:rsidRPr="00EB0736">
              <w:rPr>
                <w:rFonts w:asciiTheme="minorHAnsi" w:hAnsiTheme="minorHAnsi" w:cstheme="minorHAnsi"/>
                <w:color w:val="000000" w:themeColor="text1"/>
                <w:lang w:val="en-AU" w:eastAsia="en-AU"/>
              </w:rPr>
              <w:t>1682</w:t>
            </w:r>
          </w:p>
        </w:tc>
        <w:tc>
          <w:tcPr>
            <w:tcW w:w="1250" w:type="dxa"/>
            <w:tcBorders>
              <w:top w:val="nil"/>
              <w:left w:val="nil"/>
              <w:bottom w:val="single" w:sz="4" w:space="0" w:color="auto"/>
              <w:right w:val="single" w:sz="4" w:space="0" w:color="auto"/>
            </w:tcBorders>
            <w:shd w:val="clear" w:color="auto" w:fill="auto"/>
            <w:noWrap/>
            <w:vAlign w:val="bottom"/>
            <w:hideMark/>
          </w:tcPr>
          <w:p w14:paraId="1E07F3F3" w14:textId="77777777" w:rsidR="00D4239F" w:rsidRPr="00EB0736" w:rsidRDefault="0095086D" w:rsidP="54C9D25C">
            <w:pPr>
              <w:spacing w:line="276" w:lineRule="auto"/>
              <w:jc w:val="center"/>
              <w:rPr>
                <w:rFonts w:ascii="Calibri" w:hAnsi="Calibri" w:cs="Calibri"/>
                <w:color w:val="000000"/>
                <w:lang w:val="en-AU" w:eastAsia="en-AU"/>
              </w:rPr>
            </w:pPr>
            <w:r w:rsidRPr="00EB0736">
              <w:rPr>
                <w:rFonts w:asciiTheme="minorHAnsi" w:hAnsiTheme="minorHAnsi" w:cstheme="minorHAnsi"/>
                <w:color w:val="000000" w:themeColor="text1"/>
                <w:lang w:val="en-AU" w:eastAsia="en-AU"/>
              </w:rPr>
              <w:t>417</w:t>
            </w:r>
          </w:p>
        </w:tc>
        <w:tc>
          <w:tcPr>
            <w:tcW w:w="1434" w:type="dxa"/>
            <w:tcBorders>
              <w:top w:val="nil"/>
              <w:left w:val="nil"/>
              <w:bottom w:val="single" w:sz="4" w:space="0" w:color="auto"/>
              <w:right w:val="single" w:sz="4" w:space="0" w:color="auto"/>
            </w:tcBorders>
            <w:shd w:val="clear" w:color="auto" w:fill="auto"/>
            <w:noWrap/>
            <w:vAlign w:val="bottom"/>
            <w:hideMark/>
          </w:tcPr>
          <w:p w14:paraId="322675B0" w14:textId="77777777" w:rsidR="00D4239F" w:rsidRPr="00EB0736" w:rsidRDefault="0095086D" w:rsidP="54C9D25C">
            <w:pPr>
              <w:spacing w:line="276" w:lineRule="auto"/>
              <w:jc w:val="center"/>
              <w:rPr>
                <w:rFonts w:ascii="Calibri" w:hAnsi="Calibri" w:cs="Calibri"/>
                <w:color w:val="000000"/>
                <w:lang w:val="en-AU" w:eastAsia="en-AU"/>
              </w:rPr>
            </w:pPr>
            <w:r w:rsidRPr="00EB0736">
              <w:rPr>
                <w:rFonts w:asciiTheme="minorHAnsi" w:hAnsiTheme="minorHAnsi" w:cstheme="minorHAnsi"/>
                <w:color w:val="000000" w:themeColor="text1"/>
                <w:lang w:val="en-AU" w:eastAsia="en-AU"/>
              </w:rPr>
              <w:t>15499</w:t>
            </w:r>
          </w:p>
        </w:tc>
      </w:tr>
      <w:tr w:rsidR="00014C32" w14:paraId="7CC5A25A" w14:textId="77777777" w:rsidTr="00944F28">
        <w:trPr>
          <w:trHeight w:val="288"/>
        </w:trPr>
        <w:tc>
          <w:tcPr>
            <w:tcW w:w="2278" w:type="dxa"/>
            <w:tcBorders>
              <w:top w:val="nil"/>
              <w:left w:val="single" w:sz="4" w:space="0" w:color="auto"/>
              <w:bottom w:val="single" w:sz="4" w:space="0" w:color="auto"/>
              <w:right w:val="single" w:sz="4" w:space="0" w:color="auto"/>
            </w:tcBorders>
            <w:shd w:val="clear" w:color="auto" w:fill="auto"/>
            <w:noWrap/>
            <w:vAlign w:val="bottom"/>
            <w:hideMark/>
          </w:tcPr>
          <w:p w14:paraId="5984A0B3" w14:textId="77777777" w:rsidR="00D4239F" w:rsidRPr="00EB0736" w:rsidRDefault="0095086D" w:rsidP="006C7BC3">
            <w:pPr>
              <w:spacing w:line="276" w:lineRule="auto"/>
              <w:jc w:val="both"/>
              <w:rPr>
                <w:rFonts w:ascii="Calibri" w:hAnsi="Calibri" w:cs="Calibri"/>
                <w:color w:val="000000"/>
                <w:lang w:val="en-AU" w:eastAsia="en-AU"/>
              </w:rPr>
            </w:pPr>
            <w:r w:rsidRPr="00EB0736">
              <w:rPr>
                <w:rFonts w:asciiTheme="minorHAnsi" w:hAnsiTheme="minorHAnsi" w:cstheme="minorHAnsi"/>
                <w:color w:val="000000" w:themeColor="text1"/>
                <w:lang w:val="en-AU" w:eastAsia="en-AU"/>
              </w:rPr>
              <w:t>RESPITE CARE</w:t>
            </w:r>
          </w:p>
        </w:tc>
        <w:tc>
          <w:tcPr>
            <w:tcW w:w="910" w:type="dxa"/>
            <w:tcBorders>
              <w:top w:val="nil"/>
              <w:left w:val="nil"/>
              <w:bottom w:val="single" w:sz="4" w:space="0" w:color="auto"/>
              <w:right w:val="single" w:sz="4" w:space="0" w:color="auto"/>
            </w:tcBorders>
            <w:shd w:val="clear" w:color="auto" w:fill="auto"/>
            <w:noWrap/>
            <w:vAlign w:val="bottom"/>
            <w:hideMark/>
          </w:tcPr>
          <w:p w14:paraId="5015C932" w14:textId="77777777" w:rsidR="00D4239F" w:rsidRPr="00EB0736" w:rsidRDefault="0095086D" w:rsidP="54C9D25C">
            <w:pPr>
              <w:spacing w:line="276" w:lineRule="auto"/>
              <w:jc w:val="center"/>
              <w:rPr>
                <w:rFonts w:ascii="Calibri" w:hAnsi="Calibri" w:cs="Calibri"/>
                <w:color w:val="000000"/>
                <w:lang w:val="en-AU" w:eastAsia="en-AU"/>
              </w:rPr>
            </w:pPr>
            <w:r w:rsidRPr="00EB0736">
              <w:rPr>
                <w:rFonts w:asciiTheme="minorHAnsi" w:hAnsiTheme="minorHAnsi" w:cstheme="minorHAnsi"/>
                <w:color w:val="000000" w:themeColor="text1"/>
                <w:lang w:val="en-AU" w:eastAsia="en-AU"/>
              </w:rPr>
              <w:t>87</w:t>
            </w:r>
          </w:p>
        </w:tc>
        <w:tc>
          <w:tcPr>
            <w:tcW w:w="1041" w:type="dxa"/>
            <w:tcBorders>
              <w:top w:val="nil"/>
              <w:left w:val="nil"/>
              <w:bottom w:val="single" w:sz="4" w:space="0" w:color="auto"/>
              <w:right w:val="single" w:sz="4" w:space="0" w:color="auto"/>
            </w:tcBorders>
            <w:shd w:val="clear" w:color="auto" w:fill="auto"/>
            <w:noWrap/>
            <w:vAlign w:val="bottom"/>
            <w:hideMark/>
          </w:tcPr>
          <w:p w14:paraId="6ED458A8" w14:textId="77777777" w:rsidR="00D4239F" w:rsidRPr="00EB0736" w:rsidRDefault="0095086D" w:rsidP="54C9D25C">
            <w:pPr>
              <w:spacing w:line="276" w:lineRule="auto"/>
              <w:jc w:val="center"/>
              <w:rPr>
                <w:rFonts w:ascii="Calibri" w:hAnsi="Calibri" w:cs="Calibri"/>
                <w:color w:val="000000"/>
                <w:lang w:val="en-AU" w:eastAsia="en-AU"/>
              </w:rPr>
            </w:pPr>
            <w:r w:rsidRPr="00EB0736">
              <w:rPr>
                <w:rFonts w:asciiTheme="minorHAnsi" w:hAnsiTheme="minorHAnsi" w:cstheme="minorHAnsi"/>
                <w:color w:val="000000" w:themeColor="text1"/>
                <w:lang w:val="en-AU" w:eastAsia="en-AU"/>
              </w:rPr>
              <w:t>2063</w:t>
            </w:r>
          </w:p>
        </w:tc>
        <w:tc>
          <w:tcPr>
            <w:tcW w:w="1197" w:type="dxa"/>
            <w:tcBorders>
              <w:top w:val="nil"/>
              <w:left w:val="nil"/>
              <w:bottom w:val="single" w:sz="4" w:space="0" w:color="auto"/>
              <w:right w:val="single" w:sz="4" w:space="0" w:color="auto"/>
            </w:tcBorders>
            <w:shd w:val="clear" w:color="auto" w:fill="auto"/>
            <w:noWrap/>
            <w:vAlign w:val="bottom"/>
            <w:hideMark/>
          </w:tcPr>
          <w:p w14:paraId="635A0889" w14:textId="77777777" w:rsidR="00D4239F" w:rsidRPr="00EB0736" w:rsidRDefault="0095086D" w:rsidP="54C9D25C">
            <w:pPr>
              <w:spacing w:line="276" w:lineRule="auto"/>
              <w:jc w:val="center"/>
              <w:rPr>
                <w:rFonts w:ascii="Calibri" w:hAnsi="Calibri" w:cs="Calibri"/>
                <w:color w:val="000000"/>
                <w:lang w:val="en-AU" w:eastAsia="en-AU"/>
              </w:rPr>
            </w:pPr>
            <w:r w:rsidRPr="00EB0736">
              <w:rPr>
                <w:rFonts w:asciiTheme="minorHAnsi" w:hAnsiTheme="minorHAnsi" w:cstheme="minorHAnsi"/>
                <w:color w:val="000000" w:themeColor="text1"/>
                <w:lang w:val="en-AU" w:eastAsia="en-AU"/>
              </w:rPr>
              <w:t>6</w:t>
            </w:r>
          </w:p>
        </w:tc>
        <w:tc>
          <w:tcPr>
            <w:tcW w:w="1099" w:type="dxa"/>
            <w:tcBorders>
              <w:top w:val="nil"/>
              <w:left w:val="nil"/>
              <w:bottom w:val="single" w:sz="4" w:space="0" w:color="auto"/>
              <w:right w:val="single" w:sz="4" w:space="0" w:color="auto"/>
            </w:tcBorders>
            <w:shd w:val="clear" w:color="auto" w:fill="auto"/>
            <w:noWrap/>
            <w:vAlign w:val="bottom"/>
            <w:hideMark/>
          </w:tcPr>
          <w:p w14:paraId="10065201" w14:textId="77777777" w:rsidR="00D4239F" w:rsidRPr="00EB0736" w:rsidRDefault="0095086D" w:rsidP="54C9D25C">
            <w:pPr>
              <w:spacing w:line="276" w:lineRule="auto"/>
              <w:jc w:val="center"/>
              <w:rPr>
                <w:rFonts w:ascii="Calibri" w:hAnsi="Calibri" w:cs="Calibri"/>
                <w:color w:val="000000"/>
                <w:lang w:val="en-AU" w:eastAsia="en-AU"/>
              </w:rPr>
            </w:pPr>
            <w:r w:rsidRPr="00EB0736">
              <w:rPr>
                <w:rFonts w:asciiTheme="minorHAnsi" w:hAnsiTheme="minorHAnsi" w:cstheme="minorHAnsi"/>
                <w:color w:val="000000" w:themeColor="text1"/>
                <w:lang w:val="en-AU" w:eastAsia="en-AU"/>
              </w:rPr>
              <w:t>273</w:t>
            </w:r>
          </w:p>
        </w:tc>
        <w:tc>
          <w:tcPr>
            <w:tcW w:w="1250" w:type="dxa"/>
            <w:tcBorders>
              <w:top w:val="nil"/>
              <w:left w:val="nil"/>
              <w:bottom w:val="single" w:sz="4" w:space="0" w:color="auto"/>
              <w:right w:val="single" w:sz="4" w:space="0" w:color="auto"/>
            </w:tcBorders>
            <w:shd w:val="clear" w:color="auto" w:fill="auto"/>
            <w:noWrap/>
            <w:vAlign w:val="bottom"/>
            <w:hideMark/>
          </w:tcPr>
          <w:p w14:paraId="5D84A8DC" w14:textId="77777777" w:rsidR="00D4239F" w:rsidRPr="00EB0736" w:rsidRDefault="0095086D" w:rsidP="54C9D25C">
            <w:pPr>
              <w:spacing w:line="276" w:lineRule="auto"/>
              <w:jc w:val="center"/>
              <w:rPr>
                <w:rFonts w:ascii="Calibri" w:hAnsi="Calibri" w:cs="Calibri"/>
                <w:color w:val="000000"/>
                <w:lang w:val="en-AU" w:eastAsia="en-AU"/>
              </w:rPr>
            </w:pPr>
            <w:r w:rsidRPr="00EB0736">
              <w:rPr>
                <w:rFonts w:asciiTheme="minorHAnsi" w:hAnsiTheme="minorHAnsi" w:cstheme="minorHAnsi"/>
                <w:color w:val="000000" w:themeColor="text1"/>
                <w:lang w:val="en-AU" w:eastAsia="en-AU"/>
              </w:rPr>
              <w:t>93</w:t>
            </w:r>
          </w:p>
        </w:tc>
        <w:tc>
          <w:tcPr>
            <w:tcW w:w="1434" w:type="dxa"/>
            <w:tcBorders>
              <w:top w:val="nil"/>
              <w:left w:val="nil"/>
              <w:bottom w:val="single" w:sz="4" w:space="0" w:color="auto"/>
              <w:right w:val="single" w:sz="4" w:space="0" w:color="auto"/>
            </w:tcBorders>
            <w:shd w:val="clear" w:color="auto" w:fill="auto"/>
            <w:noWrap/>
            <w:vAlign w:val="bottom"/>
            <w:hideMark/>
          </w:tcPr>
          <w:p w14:paraId="454ED81D" w14:textId="77777777" w:rsidR="00D4239F" w:rsidRPr="00EB0736" w:rsidRDefault="0095086D" w:rsidP="54C9D25C">
            <w:pPr>
              <w:spacing w:line="276" w:lineRule="auto"/>
              <w:jc w:val="center"/>
              <w:rPr>
                <w:rFonts w:ascii="Calibri" w:hAnsi="Calibri" w:cs="Calibri"/>
                <w:color w:val="000000"/>
                <w:lang w:val="en-AU" w:eastAsia="en-AU"/>
              </w:rPr>
            </w:pPr>
            <w:r w:rsidRPr="00EB0736">
              <w:rPr>
                <w:rFonts w:asciiTheme="minorHAnsi" w:hAnsiTheme="minorHAnsi" w:cstheme="minorHAnsi"/>
                <w:color w:val="000000" w:themeColor="text1"/>
                <w:lang w:val="en-AU" w:eastAsia="en-AU"/>
              </w:rPr>
              <w:t>2336</w:t>
            </w:r>
          </w:p>
        </w:tc>
      </w:tr>
      <w:tr w:rsidR="00014C32" w14:paraId="55BF7E75" w14:textId="77777777" w:rsidTr="00944F28">
        <w:trPr>
          <w:trHeight w:val="288"/>
        </w:trPr>
        <w:tc>
          <w:tcPr>
            <w:tcW w:w="2278" w:type="dxa"/>
            <w:tcBorders>
              <w:top w:val="nil"/>
              <w:left w:val="single" w:sz="4" w:space="0" w:color="auto"/>
              <w:bottom w:val="single" w:sz="4" w:space="0" w:color="auto"/>
              <w:right w:val="single" w:sz="4" w:space="0" w:color="auto"/>
            </w:tcBorders>
            <w:shd w:val="clear" w:color="auto" w:fill="auto"/>
            <w:noWrap/>
            <w:vAlign w:val="bottom"/>
            <w:hideMark/>
          </w:tcPr>
          <w:p w14:paraId="44F26462" w14:textId="77777777" w:rsidR="00D4239F" w:rsidRPr="00EB0736" w:rsidRDefault="0095086D" w:rsidP="006C7BC3">
            <w:pPr>
              <w:spacing w:line="276" w:lineRule="auto"/>
              <w:jc w:val="both"/>
              <w:rPr>
                <w:rFonts w:ascii="Calibri" w:hAnsi="Calibri" w:cs="Calibri"/>
                <w:color w:val="000000"/>
                <w:lang w:val="en-AU" w:eastAsia="en-AU"/>
              </w:rPr>
            </w:pPr>
            <w:r w:rsidRPr="00EB0736">
              <w:rPr>
                <w:rFonts w:asciiTheme="minorHAnsi" w:hAnsiTheme="minorHAnsi" w:cstheme="minorHAnsi"/>
                <w:color w:val="000000" w:themeColor="text1"/>
                <w:lang w:val="en-AU" w:eastAsia="en-AU"/>
              </w:rPr>
              <w:t>FOOD SERVICES</w:t>
            </w:r>
          </w:p>
        </w:tc>
        <w:tc>
          <w:tcPr>
            <w:tcW w:w="910" w:type="dxa"/>
            <w:tcBorders>
              <w:top w:val="nil"/>
              <w:left w:val="nil"/>
              <w:bottom w:val="single" w:sz="4" w:space="0" w:color="auto"/>
              <w:right w:val="single" w:sz="4" w:space="0" w:color="auto"/>
            </w:tcBorders>
            <w:shd w:val="clear" w:color="auto" w:fill="auto"/>
            <w:noWrap/>
            <w:vAlign w:val="bottom"/>
            <w:hideMark/>
          </w:tcPr>
          <w:p w14:paraId="2201F006" w14:textId="77777777" w:rsidR="00D4239F" w:rsidRPr="00EB0736" w:rsidRDefault="0095086D" w:rsidP="54C9D25C">
            <w:pPr>
              <w:spacing w:line="276" w:lineRule="auto"/>
              <w:jc w:val="center"/>
              <w:rPr>
                <w:rFonts w:ascii="Calibri" w:hAnsi="Calibri" w:cs="Calibri"/>
                <w:color w:val="000000"/>
                <w:lang w:val="en-AU" w:eastAsia="en-AU"/>
              </w:rPr>
            </w:pPr>
            <w:r w:rsidRPr="00EB0736">
              <w:rPr>
                <w:rFonts w:asciiTheme="minorHAnsi" w:hAnsiTheme="minorHAnsi" w:cstheme="minorHAnsi"/>
                <w:color w:val="000000" w:themeColor="text1"/>
                <w:lang w:val="en-AU" w:eastAsia="en-AU"/>
              </w:rPr>
              <w:t>223</w:t>
            </w:r>
          </w:p>
        </w:tc>
        <w:tc>
          <w:tcPr>
            <w:tcW w:w="1041" w:type="dxa"/>
            <w:tcBorders>
              <w:top w:val="nil"/>
              <w:left w:val="nil"/>
              <w:bottom w:val="single" w:sz="4" w:space="0" w:color="auto"/>
              <w:right w:val="single" w:sz="4" w:space="0" w:color="auto"/>
            </w:tcBorders>
            <w:shd w:val="clear" w:color="auto" w:fill="auto"/>
            <w:noWrap/>
            <w:vAlign w:val="bottom"/>
            <w:hideMark/>
          </w:tcPr>
          <w:p w14:paraId="3F61E9A6" w14:textId="77777777" w:rsidR="00D4239F" w:rsidRPr="00EB0736" w:rsidRDefault="0095086D" w:rsidP="54C9D25C">
            <w:pPr>
              <w:spacing w:line="276" w:lineRule="auto"/>
              <w:jc w:val="center"/>
              <w:rPr>
                <w:rFonts w:ascii="Calibri" w:hAnsi="Calibri" w:cs="Calibri"/>
                <w:color w:val="000000"/>
                <w:lang w:val="en-AU" w:eastAsia="en-AU"/>
              </w:rPr>
            </w:pPr>
            <w:r w:rsidRPr="00EB0736">
              <w:rPr>
                <w:rFonts w:asciiTheme="minorHAnsi" w:hAnsiTheme="minorHAnsi" w:cstheme="minorHAnsi"/>
                <w:color w:val="000000" w:themeColor="text1"/>
                <w:lang w:val="en-AU" w:eastAsia="en-AU"/>
              </w:rPr>
              <w:t>18749</w:t>
            </w:r>
          </w:p>
        </w:tc>
        <w:tc>
          <w:tcPr>
            <w:tcW w:w="1197" w:type="dxa"/>
            <w:tcBorders>
              <w:top w:val="nil"/>
              <w:left w:val="nil"/>
              <w:bottom w:val="single" w:sz="4" w:space="0" w:color="auto"/>
              <w:right w:val="single" w:sz="4" w:space="0" w:color="auto"/>
            </w:tcBorders>
            <w:shd w:val="clear" w:color="auto" w:fill="auto"/>
            <w:noWrap/>
            <w:vAlign w:val="bottom"/>
            <w:hideMark/>
          </w:tcPr>
          <w:p w14:paraId="2A4D6C7C" w14:textId="77777777" w:rsidR="00D4239F" w:rsidRPr="00EB0736" w:rsidRDefault="0095086D" w:rsidP="54C9D25C">
            <w:pPr>
              <w:spacing w:line="276" w:lineRule="auto"/>
              <w:jc w:val="center"/>
              <w:rPr>
                <w:rFonts w:ascii="Calibri" w:hAnsi="Calibri" w:cs="Calibri"/>
                <w:color w:val="000000"/>
                <w:lang w:val="en-AU" w:eastAsia="en-AU"/>
              </w:rPr>
            </w:pPr>
            <w:r w:rsidRPr="00EB0736">
              <w:rPr>
                <w:rFonts w:asciiTheme="minorHAnsi" w:hAnsiTheme="minorHAnsi" w:cstheme="minorHAnsi"/>
                <w:color w:val="000000" w:themeColor="text1"/>
                <w:lang w:val="en-AU" w:eastAsia="en-AU"/>
              </w:rPr>
              <w:t>15</w:t>
            </w:r>
          </w:p>
        </w:tc>
        <w:tc>
          <w:tcPr>
            <w:tcW w:w="1099" w:type="dxa"/>
            <w:tcBorders>
              <w:top w:val="nil"/>
              <w:left w:val="nil"/>
              <w:bottom w:val="single" w:sz="4" w:space="0" w:color="auto"/>
              <w:right w:val="single" w:sz="4" w:space="0" w:color="auto"/>
            </w:tcBorders>
            <w:shd w:val="clear" w:color="auto" w:fill="auto"/>
            <w:noWrap/>
            <w:vAlign w:val="bottom"/>
            <w:hideMark/>
          </w:tcPr>
          <w:p w14:paraId="77478917" w14:textId="77777777" w:rsidR="00D4239F" w:rsidRPr="00EB0736" w:rsidRDefault="0095086D" w:rsidP="54C9D25C">
            <w:pPr>
              <w:spacing w:line="276" w:lineRule="auto"/>
              <w:jc w:val="center"/>
              <w:rPr>
                <w:rFonts w:ascii="Calibri" w:hAnsi="Calibri" w:cs="Calibri"/>
                <w:color w:val="000000"/>
                <w:lang w:val="en-AU" w:eastAsia="en-AU"/>
              </w:rPr>
            </w:pPr>
            <w:r w:rsidRPr="00EB0736">
              <w:rPr>
                <w:rFonts w:asciiTheme="minorHAnsi" w:hAnsiTheme="minorHAnsi" w:cstheme="minorHAnsi"/>
                <w:color w:val="000000" w:themeColor="text1"/>
                <w:lang w:val="en-AU" w:eastAsia="en-AU"/>
              </w:rPr>
              <w:t>1034</w:t>
            </w:r>
          </w:p>
        </w:tc>
        <w:tc>
          <w:tcPr>
            <w:tcW w:w="1250" w:type="dxa"/>
            <w:tcBorders>
              <w:top w:val="nil"/>
              <w:left w:val="nil"/>
              <w:bottom w:val="single" w:sz="4" w:space="0" w:color="auto"/>
              <w:right w:val="single" w:sz="4" w:space="0" w:color="auto"/>
            </w:tcBorders>
            <w:shd w:val="clear" w:color="auto" w:fill="auto"/>
            <w:noWrap/>
            <w:vAlign w:val="bottom"/>
            <w:hideMark/>
          </w:tcPr>
          <w:p w14:paraId="0E633277" w14:textId="77777777" w:rsidR="00D4239F" w:rsidRPr="00EB0736" w:rsidRDefault="0095086D" w:rsidP="54C9D25C">
            <w:pPr>
              <w:spacing w:line="276" w:lineRule="auto"/>
              <w:jc w:val="center"/>
              <w:rPr>
                <w:rFonts w:ascii="Calibri" w:hAnsi="Calibri" w:cs="Calibri"/>
                <w:color w:val="000000"/>
                <w:lang w:val="en-AU" w:eastAsia="en-AU"/>
              </w:rPr>
            </w:pPr>
            <w:r w:rsidRPr="00EB0736">
              <w:rPr>
                <w:rFonts w:asciiTheme="minorHAnsi" w:hAnsiTheme="minorHAnsi" w:cstheme="minorHAnsi"/>
                <w:color w:val="000000" w:themeColor="text1"/>
                <w:lang w:val="en-AU" w:eastAsia="en-AU"/>
              </w:rPr>
              <w:t>238</w:t>
            </w:r>
          </w:p>
        </w:tc>
        <w:tc>
          <w:tcPr>
            <w:tcW w:w="1434" w:type="dxa"/>
            <w:tcBorders>
              <w:top w:val="nil"/>
              <w:left w:val="nil"/>
              <w:bottom w:val="single" w:sz="4" w:space="0" w:color="auto"/>
              <w:right w:val="single" w:sz="4" w:space="0" w:color="auto"/>
            </w:tcBorders>
            <w:shd w:val="clear" w:color="auto" w:fill="auto"/>
            <w:noWrap/>
            <w:vAlign w:val="bottom"/>
            <w:hideMark/>
          </w:tcPr>
          <w:p w14:paraId="0E93C37E" w14:textId="77777777" w:rsidR="00D4239F" w:rsidRPr="00EB0736" w:rsidRDefault="0095086D" w:rsidP="54C9D25C">
            <w:pPr>
              <w:spacing w:line="276" w:lineRule="auto"/>
              <w:jc w:val="center"/>
              <w:rPr>
                <w:rFonts w:ascii="Calibri" w:hAnsi="Calibri" w:cs="Calibri"/>
                <w:color w:val="000000"/>
                <w:lang w:val="en-AU" w:eastAsia="en-AU"/>
              </w:rPr>
            </w:pPr>
            <w:r w:rsidRPr="00EB0736">
              <w:rPr>
                <w:rFonts w:asciiTheme="minorHAnsi" w:hAnsiTheme="minorHAnsi" w:cstheme="minorHAnsi"/>
                <w:color w:val="000000" w:themeColor="text1"/>
                <w:lang w:val="en-AU" w:eastAsia="en-AU"/>
              </w:rPr>
              <w:t>19783</w:t>
            </w:r>
          </w:p>
        </w:tc>
      </w:tr>
      <w:tr w:rsidR="00014C32" w14:paraId="6131F98C" w14:textId="77777777" w:rsidTr="00944F28">
        <w:trPr>
          <w:trHeight w:val="288"/>
        </w:trPr>
        <w:tc>
          <w:tcPr>
            <w:tcW w:w="2278" w:type="dxa"/>
            <w:tcBorders>
              <w:top w:val="nil"/>
              <w:left w:val="single" w:sz="4" w:space="0" w:color="auto"/>
              <w:bottom w:val="single" w:sz="4" w:space="0" w:color="auto"/>
              <w:right w:val="single" w:sz="4" w:space="0" w:color="auto"/>
            </w:tcBorders>
            <w:shd w:val="clear" w:color="auto" w:fill="auto"/>
            <w:noWrap/>
            <w:vAlign w:val="bottom"/>
            <w:hideMark/>
          </w:tcPr>
          <w:p w14:paraId="2E63257F" w14:textId="77777777" w:rsidR="00D4239F" w:rsidRPr="00EB0736" w:rsidRDefault="0095086D" w:rsidP="006C7BC3">
            <w:pPr>
              <w:spacing w:line="276" w:lineRule="auto"/>
              <w:jc w:val="both"/>
              <w:rPr>
                <w:rFonts w:ascii="Calibri" w:hAnsi="Calibri" w:cs="Calibri"/>
                <w:color w:val="000000"/>
                <w:lang w:val="en-AU" w:eastAsia="en-AU"/>
              </w:rPr>
            </w:pPr>
            <w:r w:rsidRPr="00EB0736">
              <w:rPr>
                <w:rFonts w:asciiTheme="minorHAnsi" w:hAnsiTheme="minorHAnsi" w:cstheme="minorHAnsi"/>
                <w:color w:val="000000" w:themeColor="text1"/>
                <w:lang w:val="en-AU" w:eastAsia="en-AU"/>
              </w:rPr>
              <w:t>PROPERTY MAINT</w:t>
            </w:r>
          </w:p>
        </w:tc>
        <w:tc>
          <w:tcPr>
            <w:tcW w:w="910" w:type="dxa"/>
            <w:tcBorders>
              <w:top w:val="nil"/>
              <w:left w:val="nil"/>
              <w:bottom w:val="single" w:sz="4" w:space="0" w:color="auto"/>
              <w:right w:val="single" w:sz="4" w:space="0" w:color="auto"/>
            </w:tcBorders>
            <w:shd w:val="clear" w:color="auto" w:fill="auto"/>
            <w:noWrap/>
            <w:vAlign w:val="bottom"/>
            <w:hideMark/>
          </w:tcPr>
          <w:p w14:paraId="2CA24E8E" w14:textId="77777777" w:rsidR="00D4239F" w:rsidRPr="00EB0736" w:rsidRDefault="0095086D" w:rsidP="54C9D25C">
            <w:pPr>
              <w:spacing w:line="276" w:lineRule="auto"/>
              <w:jc w:val="center"/>
              <w:rPr>
                <w:rFonts w:ascii="Calibri" w:hAnsi="Calibri" w:cs="Calibri"/>
                <w:color w:val="000000"/>
                <w:lang w:val="en-AU" w:eastAsia="en-AU"/>
              </w:rPr>
            </w:pPr>
            <w:r w:rsidRPr="00EB0736">
              <w:rPr>
                <w:rFonts w:asciiTheme="minorHAnsi" w:hAnsiTheme="minorHAnsi" w:cstheme="minorHAnsi"/>
                <w:color w:val="000000" w:themeColor="text1"/>
                <w:lang w:val="en-AU" w:eastAsia="en-AU"/>
              </w:rPr>
              <w:t>1433</w:t>
            </w:r>
          </w:p>
        </w:tc>
        <w:tc>
          <w:tcPr>
            <w:tcW w:w="1041" w:type="dxa"/>
            <w:tcBorders>
              <w:top w:val="nil"/>
              <w:left w:val="nil"/>
              <w:bottom w:val="single" w:sz="4" w:space="0" w:color="auto"/>
              <w:right w:val="single" w:sz="4" w:space="0" w:color="auto"/>
            </w:tcBorders>
            <w:shd w:val="clear" w:color="auto" w:fill="auto"/>
            <w:noWrap/>
            <w:vAlign w:val="bottom"/>
            <w:hideMark/>
          </w:tcPr>
          <w:p w14:paraId="69AC7A1F" w14:textId="77777777" w:rsidR="00D4239F" w:rsidRPr="00EB0736" w:rsidRDefault="0095086D" w:rsidP="54C9D25C">
            <w:pPr>
              <w:spacing w:line="276" w:lineRule="auto"/>
              <w:jc w:val="center"/>
              <w:rPr>
                <w:rFonts w:ascii="Calibri" w:hAnsi="Calibri" w:cs="Calibri"/>
                <w:color w:val="000000"/>
                <w:lang w:val="en-AU" w:eastAsia="en-AU"/>
              </w:rPr>
            </w:pPr>
            <w:r w:rsidRPr="00EB0736">
              <w:rPr>
                <w:rFonts w:asciiTheme="minorHAnsi" w:hAnsiTheme="minorHAnsi" w:cstheme="minorHAnsi"/>
                <w:color w:val="000000" w:themeColor="text1"/>
                <w:lang w:val="en-AU" w:eastAsia="en-AU"/>
              </w:rPr>
              <w:t>5511</w:t>
            </w:r>
          </w:p>
        </w:tc>
        <w:tc>
          <w:tcPr>
            <w:tcW w:w="1197" w:type="dxa"/>
            <w:tcBorders>
              <w:top w:val="nil"/>
              <w:left w:val="nil"/>
              <w:bottom w:val="single" w:sz="4" w:space="0" w:color="auto"/>
              <w:right w:val="single" w:sz="4" w:space="0" w:color="auto"/>
            </w:tcBorders>
            <w:shd w:val="clear" w:color="auto" w:fill="auto"/>
            <w:noWrap/>
            <w:vAlign w:val="bottom"/>
            <w:hideMark/>
          </w:tcPr>
          <w:p w14:paraId="18D5DD9E" w14:textId="77777777" w:rsidR="00D4239F" w:rsidRPr="00EB0736" w:rsidRDefault="0095086D" w:rsidP="54C9D25C">
            <w:pPr>
              <w:spacing w:line="276" w:lineRule="auto"/>
              <w:jc w:val="center"/>
              <w:rPr>
                <w:rFonts w:ascii="Calibri" w:hAnsi="Calibri" w:cs="Calibri"/>
                <w:color w:val="000000"/>
                <w:lang w:val="en-AU" w:eastAsia="en-AU"/>
              </w:rPr>
            </w:pPr>
            <w:r w:rsidRPr="00EB0736">
              <w:rPr>
                <w:rFonts w:asciiTheme="minorHAnsi" w:hAnsiTheme="minorHAnsi" w:cstheme="minorHAnsi"/>
                <w:color w:val="000000" w:themeColor="text1"/>
                <w:lang w:val="en-AU" w:eastAsia="en-AU"/>
              </w:rPr>
              <w:t>75</w:t>
            </w:r>
          </w:p>
        </w:tc>
        <w:tc>
          <w:tcPr>
            <w:tcW w:w="1099" w:type="dxa"/>
            <w:tcBorders>
              <w:top w:val="nil"/>
              <w:left w:val="nil"/>
              <w:bottom w:val="single" w:sz="4" w:space="0" w:color="auto"/>
              <w:right w:val="single" w:sz="4" w:space="0" w:color="auto"/>
            </w:tcBorders>
            <w:shd w:val="clear" w:color="auto" w:fill="auto"/>
            <w:noWrap/>
            <w:vAlign w:val="bottom"/>
            <w:hideMark/>
          </w:tcPr>
          <w:p w14:paraId="5FA3AE85" w14:textId="77777777" w:rsidR="00D4239F" w:rsidRPr="00EB0736" w:rsidRDefault="0095086D" w:rsidP="54C9D25C">
            <w:pPr>
              <w:spacing w:line="276" w:lineRule="auto"/>
              <w:jc w:val="center"/>
              <w:rPr>
                <w:rFonts w:ascii="Calibri" w:hAnsi="Calibri" w:cs="Calibri"/>
                <w:color w:val="000000"/>
                <w:lang w:val="en-AU" w:eastAsia="en-AU"/>
              </w:rPr>
            </w:pPr>
            <w:r w:rsidRPr="00EB0736">
              <w:rPr>
                <w:rFonts w:asciiTheme="minorHAnsi" w:hAnsiTheme="minorHAnsi" w:cstheme="minorHAnsi"/>
                <w:color w:val="000000" w:themeColor="text1"/>
                <w:lang w:val="en-AU" w:eastAsia="en-AU"/>
              </w:rPr>
              <w:t>433</w:t>
            </w:r>
          </w:p>
        </w:tc>
        <w:tc>
          <w:tcPr>
            <w:tcW w:w="1250" w:type="dxa"/>
            <w:tcBorders>
              <w:top w:val="nil"/>
              <w:left w:val="nil"/>
              <w:bottom w:val="single" w:sz="4" w:space="0" w:color="auto"/>
              <w:right w:val="single" w:sz="4" w:space="0" w:color="auto"/>
            </w:tcBorders>
            <w:shd w:val="clear" w:color="auto" w:fill="auto"/>
            <w:noWrap/>
            <w:vAlign w:val="bottom"/>
            <w:hideMark/>
          </w:tcPr>
          <w:p w14:paraId="256B0008" w14:textId="77777777" w:rsidR="00D4239F" w:rsidRPr="00EB0736" w:rsidRDefault="0095086D" w:rsidP="54C9D25C">
            <w:pPr>
              <w:spacing w:line="276" w:lineRule="auto"/>
              <w:jc w:val="center"/>
              <w:rPr>
                <w:rFonts w:ascii="Calibri" w:hAnsi="Calibri" w:cs="Calibri"/>
                <w:color w:val="000000"/>
                <w:lang w:val="en-AU" w:eastAsia="en-AU"/>
              </w:rPr>
            </w:pPr>
            <w:r w:rsidRPr="00EB0736">
              <w:rPr>
                <w:rFonts w:asciiTheme="minorHAnsi" w:hAnsiTheme="minorHAnsi" w:cstheme="minorHAnsi"/>
                <w:color w:val="000000" w:themeColor="text1"/>
                <w:lang w:val="en-AU" w:eastAsia="en-AU"/>
              </w:rPr>
              <w:t>1508</w:t>
            </w:r>
          </w:p>
        </w:tc>
        <w:tc>
          <w:tcPr>
            <w:tcW w:w="1434" w:type="dxa"/>
            <w:tcBorders>
              <w:top w:val="nil"/>
              <w:left w:val="nil"/>
              <w:bottom w:val="single" w:sz="4" w:space="0" w:color="auto"/>
              <w:right w:val="single" w:sz="4" w:space="0" w:color="auto"/>
            </w:tcBorders>
            <w:shd w:val="clear" w:color="auto" w:fill="auto"/>
            <w:noWrap/>
            <w:vAlign w:val="bottom"/>
            <w:hideMark/>
          </w:tcPr>
          <w:p w14:paraId="14ECF2F9" w14:textId="77777777" w:rsidR="00D4239F" w:rsidRPr="00EB0736" w:rsidRDefault="0095086D" w:rsidP="54C9D25C">
            <w:pPr>
              <w:spacing w:line="276" w:lineRule="auto"/>
              <w:jc w:val="center"/>
              <w:rPr>
                <w:rFonts w:ascii="Calibri" w:hAnsi="Calibri" w:cs="Calibri"/>
                <w:color w:val="000000"/>
                <w:lang w:val="en-AU" w:eastAsia="en-AU"/>
              </w:rPr>
            </w:pPr>
            <w:r w:rsidRPr="00EB0736">
              <w:rPr>
                <w:rFonts w:asciiTheme="minorHAnsi" w:hAnsiTheme="minorHAnsi" w:cstheme="minorHAnsi"/>
                <w:color w:val="000000" w:themeColor="text1"/>
                <w:lang w:val="en-AU" w:eastAsia="en-AU"/>
              </w:rPr>
              <w:t>5944</w:t>
            </w:r>
          </w:p>
        </w:tc>
      </w:tr>
      <w:tr w:rsidR="00014C32" w14:paraId="1F2A09C5" w14:textId="77777777" w:rsidTr="00944F28">
        <w:trPr>
          <w:trHeight w:val="288"/>
        </w:trPr>
        <w:tc>
          <w:tcPr>
            <w:tcW w:w="2278" w:type="dxa"/>
            <w:tcBorders>
              <w:top w:val="nil"/>
              <w:left w:val="single" w:sz="4" w:space="0" w:color="auto"/>
              <w:bottom w:val="single" w:sz="4" w:space="0" w:color="auto"/>
              <w:right w:val="single" w:sz="4" w:space="0" w:color="auto"/>
            </w:tcBorders>
            <w:shd w:val="clear" w:color="auto" w:fill="auto"/>
            <w:noWrap/>
            <w:vAlign w:val="bottom"/>
            <w:hideMark/>
          </w:tcPr>
          <w:p w14:paraId="553F4773" w14:textId="77777777" w:rsidR="00D4239F" w:rsidRPr="00EB0736" w:rsidRDefault="0095086D" w:rsidP="006C7BC3">
            <w:pPr>
              <w:spacing w:line="276" w:lineRule="auto"/>
              <w:jc w:val="both"/>
              <w:rPr>
                <w:rFonts w:ascii="Calibri" w:hAnsi="Calibri" w:cs="Calibri"/>
                <w:color w:val="000000"/>
                <w:lang w:val="en-AU" w:eastAsia="en-AU"/>
              </w:rPr>
            </w:pPr>
            <w:r>
              <w:rPr>
                <w:rFonts w:asciiTheme="minorHAnsi" w:hAnsiTheme="minorHAnsi" w:cstheme="minorHAnsi"/>
                <w:color w:val="000000" w:themeColor="text1"/>
                <w:lang w:val="en-AU" w:eastAsia="en-AU"/>
              </w:rPr>
              <w:t>SOCIAL SUPPORT GROUP</w:t>
            </w:r>
          </w:p>
        </w:tc>
        <w:tc>
          <w:tcPr>
            <w:tcW w:w="910" w:type="dxa"/>
            <w:tcBorders>
              <w:top w:val="nil"/>
              <w:left w:val="nil"/>
              <w:bottom w:val="single" w:sz="4" w:space="0" w:color="auto"/>
              <w:right w:val="single" w:sz="4" w:space="0" w:color="auto"/>
            </w:tcBorders>
            <w:shd w:val="clear" w:color="auto" w:fill="auto"/>
            <w:noWrap/>
            <w:vAlign w:val="bottom"/>
            <w:hideMark/>
          </w:tcPr>
          <w:p w14:paraId="77A4ED93" w14:textId="77777777" w:rsidR="00D4239F" w:rsidRPr="00EB0736" w:rsidRDefault="0095086D" w:rsidP="54C9D25C">
            <w:pPr>
              <w:spacing w:line="276" w:lineRule="auto"/>
              <w:jc w:val="center"/>
              <w:rPr>
                <w:rFonts w:ascii="Calibri" w:hAnsi="Calibri" w:cs="Calibri"/>
                <w:color w:val="000000"/>
                <w:lang w:val="en-AU" w:eastAsia="en-AU"/>
              </w:rPr>
            </w:pPr>
            <w:r>
              <w:rPr>
                <w:rFonts w:asciiTheme="minorHAnsi" w:hAnsiTheme="minorHAnsi" w:cstheme="minorHAnsi"/>
                <w:color w:val="000000"/>
                <w:lang w:val="en-AU" w:eastAsia="en-AU"/>
              </w:rPr>
              <w:t>72</w:t>
            </w:r>
          </w:p>
        </w:tc>
        <w:tc>
          <w:tcPr>
            <w:tcW w:w="1041" w:type="dxa"/>
            <w:tcBorders>
              <w:top w:val="nil"/>
              <w:left w:val="nil"/>
              <w:bottom w:val="single" w:sz="4" w:space="0" w:color="auto"/>
              <w:right w:val="single" w:sz="4" w:space="0" w:color="auto"/>
            </w:tcBorders>
            <w:shd w:val="clear" w:color="auto" w:fill="auto"/>
            <w:noWrap/>
            <w:vAlign w:val="bottom"/>
            <w:hideMark/>
          </w:tcPr>
          <w:p w14:paraId="0D3B28B3" w14:textId="77777777" w:rsidR="00D4239F" w:rsidRPr="00EB0736" w:rsidRDefault="0095086D" w:rsidP="54C9D25C">
            <w:pPr>
              <w:spacing w:line="276" w:lineRule="auto"/>
              <w:jc w:val="center"/>
              <w:rPr>
                <w:rFonts w:ascii="Calibri" w:hAnsi="Calibri" w:cs="Calibri"/>
                <w:color w:val="000000"/>
                <w:lang w:val="en-AU" w:eastAsia="en-AU"/>
              </w:rPr>
            </w:pPr>
            <w:r w:rsidRPr="00EB0736">
              <w:rPr>
                <w:rFonts w:asciiTheme="minorHAnsi" w:hAnsiTheme="minorHAnsi" w:cstheme="minorHAnsi"/>
                <w:color w:val="000000" w:themeColor="text1"/>
                <w:lang w:val="en-AU" w:eastAsia="en-AU"/>
              </w:rPr>
              <w:t>73</w:t>
            </w:r>
            <w:r w:rsidR="00B41D08">
              <w:rPr>
                <w:rFonts w:asciiTheme="minorHAnsi" w:hAnsiTheme="minorHAnsi" w:cstheme="minorHAnsi"/>
                <w:color w:val="000000" w:themeColor="text1"/>
                <w:lang w:val="en-AU" w:eastAsia="en-AU"/>
              </w:rPr>
              <w:t>90</w:t>
            </w:r>
          </w:p>
        </w:tc>
        <w:tc>
          <w:tcPr>
            <w:tcW w:w="1197" w:type="dxa"/>
            <w:tcBorders>
              <w:top w:val="nil"/>
              <w:left w:val="nil"/>
              <w:bottom w:val="single" w:sz="4" w:space="0" w:color="auto"/>
              <w:right w:val="single" w:sz="4" w:space="0" w:color="auto"/>
            </w:tcBorders>
            <w:shd w:val="clear" w:color="auto" w:fill="auto"/>
            <w:noWrap/>
            <w:vAlign w:val="bottom"/>
            <w:hideMark/>
          </w:tcPr>
          <w:p w14:paraId="31951E17" w14:textId="77777777" w:rsidR="00D4239F" w:rsidRPr="00EB0736" w:rsidRDefault="00D4239F" w:rsidP="54C9D25C">
            <w:pPr>
              <w:spacing w:line="276" w:lineRule="auto"/>
              <w:jc w:val="center"/>
              <w:rPr>
                <w:rFonts w:ascii="Calibri" w:hAnsi="Calibri" w:cs="Calibri"/>
                <w:color w:val="000000"/>
                <w:lang w:val="en-AU" w:eastAsia="en-AU"/>
              </w:rPr>
            </w:pPr>
          </w:p>
        </w:tc>
        <w:tc>
          <w:tcPr>
            <w:tcW w:w="1099" w:type="dxa"/>
            <w:tcBorders>
              <w:top w:val="nil"/>
              <w:left w:val="nil"/>
              <w:bottom w:val="single" w:sz="4" w:space="0" w:color="auto"/>
              <w:right w:val="single" w:sz="4" w:space="0" w:color="auto"/>
            </w:tcBorders>
            <w:shd w:val="clear" w:color="auto" w:fill="auto"/>
            <w:noWrap/>
            <w:vAlign w:val="bottom"/>
            <w:hideMark/>
          </w:tcPr>
          <w:p w14:paraId="40B021A3" w14:textId="77777777" w:rsidR="00D4239F" w:rsidRPr="00EB0736" w:rsidRDefault="00D4239F" w:rsidP="54C9D25C">
            <w:pPr>
              <w:spacing w:line="276" w:lineRule="auto"/>
              <w:jc w:val="center"/>
              <w:rPr>
                <w:rFonts w:ascii="Calibri" w:hAnsi="Calibri" w:cs="Calibri"/>
                <w:color w:val="000000"/>
                <w:lang w:val="en-AU" w:eastAsia="en-AU"/>
              </w:rPr>
            </w:pPr>
          </w:p>
        </w:tc>
        <w:tc>
          <w:tcPr>
            <w:tcW w:w="1250" w:type="dxa"/>
            <w:tcBorders>
              <w:top w:val="nil"/>
              <w:left w:val="nil"/>
              <w:bottom w:val="single" w:sz="4" w:space="0" w:color="auto"/>
              <w:right w:val="single" w:sz="4" w:space="0" w:color="auto"/>
            </w:tcBorders>
            <w:shd w:val="clear" w:color="auto" w:fill="auto"/>
            <w:noWrap/>
            <w:vAlign w:val="bottom"/>
            <w:hideMark/>
          </w:tcPr>
          <w:p w14:paraId="4007366B" w14:textId="77777777" w:rsidR="00D4239F" w:rsidRPr="00EB0736" w:rsidRDefault="0095086D" w:rsidP="54C9D25C">
            <w:pPr>
              <w:spacing w:line="276" w:lineRule="auto"/>
              <w:jc w:val="center"/>
              <w:rPr>
                <w:rFonts w:ascii="Calibri" w:hAnsi="Calibri" w:cs="Calibri"/>
                <w:color w:val="000000"/>
                <w:lang w:val="en-AU" w:eastAsia="en-AU"/>
              </w:rPr>
            </w:pPr>
            <w:r>
              <w:rPr>
                <w:rFonts w:asciiTheme="minorHAnsi" w:hAnsiTheme="minorHAnsi" w:cstheme="minorHAnsi"/>
                <w:color w:val="000000"/>
                <w:lang w:val="en-AU" w:eastAsia="en-AU"/>
              </w:rPr>
              <w:t>72</w:t>
            </w:r>
          </w:p>
        </w:tc>
        <w:tc>
          <w:tcPr>
            <w:tcW w:w="1434" w:type="dxa"/>
            <w:tcBorders>
              <w:top w:val="nil"/>
              <w:left w:val="nil"/>
              <w:bottom w:val="single" w:sz="4" w:space="0" w:color="auto"/>
              <w:right w:val="single" w:sz="4" w:space="0" w:color="auto"/>
            </w:tcBorders>
            <w:shd w:val="clear" w:color="auto" w:fill="auto"/>
            <w:noWrap/>
            <w:vAlign w:val="bottom"/>
            <w:hideMark/>
          </w:tcPr>
          <w:p w14:paraId="6FBF764B" w14:textId="77777777" w:rsidR="00D4239F" w:rsidRPr="00EB0736" w:rsidRDefault="0095086D" w:rsidP="54C9D25C">
            <w:pPr>
              <w:spacing w:line="276" w:lineRule="auto"/>
              <w:jc w:val="center"/>
              <w:rPr>
                <w:rFonts w:ascii="Calibri" w:hAnsi="Calibri" w:cs="Calibri"/>
                <w:color w:val="000000"/>
                <w:lang w:val="en-AU" w:eastAsia="en-AU"/>
              </w:rPr>
            </w:pPr>
            <w:r w:rsidRPr="00EB0736">
              <w:rPr>
                <w:rFonts w:asciiTheme="minorHAnsi" w:hAnsiTheme="minorHAnsi" w:cstheme="minorHAnsi"/>
                <w:color w:val="000000" w:themeColor="text1"/>
                <w:lang w:val="en-AU" w:eastAsia="en-AU"/>
              </w:rPr>
              <w:t>73</w:t>
            </w:r>
            <w:r w:rsidR="00B41D08">
              <w:rPr>
                <w:rFonts w:asciiTheme="minorHAnsi" w:hAnsiTheme="minorHAnsi" w:cstheme="minorHAnsi"/>
                <w:color w:val="000000" w:themeColor="text1"/>
                <w:lang w:val="en-AU" w:eastAsia="en-AU"/>
              </w:rPr>
              <w:t>90</w:t>
            </w:r>
          </w:p>
        </w:tc>
      </w:tr>
      <w:tr w:rsidR="00014C32" w14:paraId="62B6BBC0" w14:textId="77777777" w:rsidTr="0095086D">
        <w:trPr>
          <w:trHeight w:val="288"/>
        </w:trPr>
        <w:tc>
          <w:tcPr>
            <w:tcW w:w="2278" w:type="dxa"/>
            <w:tcBorders>
              <w:top w:val="nil"/>
              <w:left w:val="single" w:sz="4" w:space="0" w:color="auto"/>
              <w:bottom w:val="single" w:sz="4" w:space="0" w:color="auto"/>
              <w:right w:val="single" w:sz="4" w:space="0" w:color="auto"/>
            </w:tcBorders>
            <w:shd w:val="clear" w:color="auto" w:fill="auto"/>
            <w:noWrap/>
            <w:vAlign w:val="bottom"/>
            <w:hideMark/>
          </w:tcPr>
          <w:p w14:paraId="2AC57B0C" w14:textId="77777777" w:rsidR="00D4239F" w:rsidRPr="00EB0736" w:rsidRDefault="0095086D" w:rsidP="006C7BC3">
            <w:pPr>
              <w:spacing w:line="276" w:lineRule="auto"/>
              <w:jc w:val="both"/>
              <w:rPr>
                <w:rFonts w:ascii="Calibri" w:hAnsi="Calibri" w:cs="Calibri"/>
                <w:color w:val="000000"/>
                <w:lang w:val="en-AU" w:eastAsia="en-AU"/>
              </w:rPr>
            </w:pPr>
            <w:r w:rsidRPr="00EB0736">
              <w:rPr>
                <w:rFonts w:asciiTheme="minorHAnsi" w:hAnsiTheme="minorHAnsi" w:cstheme="minorHAnsi"/>
                <w:color w:val="000000" w:themeColor="text1"/>
                <w:lang w:val="en-AU" w:eastAsia="en-AU"/>
              </w:rPr>
              <w:t>INDIVIDUAL SOCIAL SUPPORT</w:t>
            </w:r>
          </w:p>
        </w:tc>
        <w:tc>
          <w:tcPr>
            <w:tcW w:w="910" w:type="dxa"/>
            <w:tcBorders>
              <w:top w:val="nil"/>
              <w:left w:val="nil"/>
              <w:bottom w:val="single" w:sz="4" w:space="0" w:color="auto"/>
              <w:right w:val="single" w:sz="4" w:space="0" w:color="auto"/>
            </w:tcBorders>
            <w:shd w:val="clear" w:color="auto" w:fill="auto"/>
            <w:noWrap/>
            <w:vAlign w:val="bottom"/>
            <w:hideMark/>
          </w:tcPr>
          <w:p w14:paraId="750E42D7" w14:textId="77777777" w:rsidR="00D4239F" w:rsidRPr="00EB0736" w:rsidRDefault="0095086D" w:rsidP="54C9D25C">
            <w:pPr>
              <w:spacing w:line="276" w:lineRule="auto"/>
              <w:jc w:val="center"/>
              <w:rPr>
                <w:rFonts w:ascii="Calibri" w:hAnsi="Calibri" w:cs="Calibri"/>
                <w:color w:val="000000"/>
                <w:lang w:val="en-AU" w:eastAsia="en-AU"/>
              </w:rPr>
            </w:pPr>
            <w:r w:rsidRPr="00EB0736">
              <w:rPr>
                <w:rFonts w:asciiTheme="minorHAnsi" w:hAnsiTheme="minorHAnsi" w:cstheme="minorHAnsi"/>
                <w:color w:val="000000" w:themeColor="text1"/>
                <w:lang w:val="en-AU" w:eastAsia="en-AU"/>
              </w:rPr>
              <w:t>328</w:t>
            </w:r>
          </w:p>
        </w:tc>
        <w:tc>
          <w:tcPr>
            <w:tcW w:w="1041" w:type="dxa"/>
            <w:tcBorders>
              <w:top w:val="nil"/>
              <w:left w:val="nil"/>
              <w:bottom w:val="single" w:sz="4" w:space="0" w:color="auto"/>
              <w:right w:val="single" w:sz="4" w:space="0" w:color="auto"/>
            </w:tcBorders>
            <w:shd w:val="clear" w:color="auto" w:fill="auto"/>
            <w:noWrap/>
            <w:vAlign w:val="bottom"/>
            <w:hideMark/>
          </w:tcPr>
          <w:p w14:paraId="3F2716E2" w14:textId="77777777" w:rsidR="00D4239F" w:rsidRPr="00EB0736" w:rsidRDefault="0095086D" w:rsidP="54C9D25C">
            <w:pPr>
              <w:spacing w:line="276" w:lineRule="auto"/>
              <w:jc w:val="center"/>
              <w:rPr>
                <w:rFonts w:ascii="Calibri" w:hAnsi="Calibri" w:cs="Calibri"/>
                <w:color w:val="000000"/>
                <w:lang w:val="en-AU" w:eastAsia="en-AU"/>
              </w:rPr>
            </w:pPr>
            <w:r w:rsidRPr="00EB0736">
              <w:rPr>
                <w:rFonts w:asciiTheme="minorHAnsi" w:hAnsiTheme="minorHAnsi" w:cstheme="minorHAnsi"/>
                <w:color w:val="000000" w:themeColor="text1"/>
                <w:lang w:val="en-AU" w:eastAsia="en-AU"/>
              </w:rPr>
              <w:t>10847</w:t>
            </w:r>
          </w:p>
        </w:tc>
        <w:tc>
          <w:tcPr>
            <w:tcW w:w="1197" w:type="dxa"/>
            <w:tcBorders>
              <w:top w:val="nil"/>
              <w:left w:val="nil"/>
              <w:bottom w:val="single" w:sz="4" w:space="0" w:color="auto"/>
              <w:right w:val="single" w:sz="4" w:space="0" w:color="auto"/>
            </w:tcBorders>
            <w:shd w:val="clear" w:color="auto" w:fill="auto"/>
            <w:noWrap/>
            <w:vAlign w:val="bottom"/>
            <w:hideMark/>
          </w:tcPr>
          <w:p w14:paraId="59A5C1C7" w14:textId="77777777" w:rsidR="00D4239F" w:rsidRPr="00EB0736" w:rsidRDefault="0095086D" w:rsidP="54C9D25C">
            <w:pPr>
              <w:spacing w:line="276" w:lineRule="auto"/>
              <w:jc w:val="center"/>
              <w:rPr>
                <w:rFonts w:ascii="Calibri" w:hAnsi="Calibri" w:cs="Calibri"/>
                <w:color w:val="000000"/>
                <w:lang w:val="en-AU" w:eastAsia="en-AU"/>
              </w:rPr>
            </w:pPr>
            <w:r w:rsidRPr="00EB0736">
              <w:rPr>
                <w:rFonts w:asciiTheme="minorHAnsi" w:hAnsiTheme="minorHAnsi" w:cstheme="minorHAnsi"/>
                <w:color w:val="000000" w:themeColor="text1"/>
                <w:lang w:val="en-AU" w:eastAsia="en-AU"/>
              </w:rPr>
              <w:t>1</w:t>
            </w:r>
          </w:p>
        </w:tc>
        <w:tc>
          <w:tcPr>
            <w:tcW w:w="1099" w:type="dxa"/>
            <w:tcBorders>
              <w:top w:val="nil"/>
              <w:left w:val="nil"/>
              <w:bottom w:val="single" w:sz="4" w:space="0" w:color="auto"/>
              <w:right w:val="single" w:sz="4" w:space="0" w:color="auto"/>
            </w:tcBorders>
            <w:shd w:val="clear" w:color="auto" w:fill="auto"/>
            <w:noWrap/>
            <w:vAlign w:val="bottom"/>
            <w:hideMark/>
          </w:tcPr>
          <w:p w14:paraId="4707DBCA" w14:textId="77777777" w:rsidR="00D4239F" w:rsidRPr="00EB0736" w:rsidRDefault="0095086D" w:rsidP="54C9D25C">
            <w:pPr>
              <w:spacing w:line="276" w:lineRule="auto"/>
              <w:jc w:val="center"/>
              <w:rPr>
                <w:rFonts w:ascii="Calibri" w:hAnsi="Calibri" w:cs="Calibri"/>
                <w:color w:val="000000"/>
                <w:lang w:val="en-AU" w:eastAsia="en-AU"/>
              </w:rPr>
            </w:pPr>
            <w:r w:rsidRPr="00EB0736">
              <w:rPr>
                <w:rFonts w:asciiTheme="minorHAnsi" w:hAnsiTheme="minorHAnsi" w:cstheme="minorHAnsi"/>
                <w:color w:val="000000" w:themeColor="text1"/>
                <w:lang w:val="en-AU" w:eastAsia="en-AU"/>
              </w:rPr>
              <w:t>3</w:t>
            </w:r>
          </w:p>
        </w:tc>
        <w:tc>
          <w:tcPr>
            <w:tcW w:w="1250" w:type="dxa"/>
            <w:tcBorders>
              <w:top w:val="nil"/>
              <w:left w:val="nil"/>
              <w:bottom w:val="single" w:sz="4" w:space="0" w:color="auto"/>
              <w:right w:val="single" w:sz="4" w:space="0" w:color="auto"/>
            </w:tcBorders>
            <w:shd w:val="clear" w:color="auto" w:fill="auto"/>
            <w:noWrap/>
            <w:vAlign w:val="bottom"/>
            <w:hideMark/>
          </w:tcPr>
          <w:p w14:paraId="1387AED3" w14:textId="77777777" w:rsidR="00D4239F" w:rsidRPr="00EB0736" w:rsidRDefault="0095086D" w:rsidP="54C9D25C">
            <w:pPr>
              <w:spacing w:line="276" w:lineRule="auto"/>
              <w:jc w:val="center"/>
              <w:rPr>
                <w:rFonts w:ascii="Calibri" w:hAnsi="Calibri" w:cs="Calibri"/>
                <w:color w:val="000000"/>
                <w:lang w:val="en-AU" w:eastAsia="en-AU"/>
              </w:rPr>
            </w:pPr>
            <w:r w:rsidRPr="00EB0736">
              <w:rPr>
                <w:rFonts w:asciiTheme="minorHAnsi" w:hAnsiTheme="minorHAnsi" w:cstheme="minorHAnsi"/>
                <w:color w:val="000000" w:themeColor="text1"/>
                <w:lang w:val="en-AU" w:eastAsia="en-AU"/>
              </w:rPr>
              <w:t>329</w:t>
            </w:r>
          </w:p>
        </w:tc>
        <w:tc>
          <w:tcPr>
            <w:tcW w:w="1434" w:type="dxa"/>
            <w:tcBorders>
              <w:top w:val="nil"/>
              <w:left w:val="nil"/>
              <w:bottom w:val="single" w:sz="4" w:space="0" w:color="auto"/>
              <w:right w:val="single" w:sz="4" w:space="0" w:color="auto"/>
            </w:tcBorders>
            <w:shd w:val="clear" w:color="auto" w:fill="auto"/>
            <w:noWrap/>
            <w:vAlign w:val="bottom"/>
            <w:hideMark/>
          </w:tcPr>
          <w:p w14:paraId="574A9158" w14:textId="77777777" w:rsidR="00D4239F" w:rsidRPr="00EB0736" w:rsidRDefault="0095086D" w:rsidP="54C9D25C">
            <w:pPr>
              <w:spacing w:line="276" w:lineRule="auto"/>
              <w:jc w:val="center"/>
              <w:rPr>
                <w:rFonts w:ascii="Calibri" w:hAnsi="Calibri" w:cs="Calibri"/>
                <w:color w:val="000000"/>
                <w:lang w:val="en-AU" w:eastAsia="en-AU"/>
              </w:rPr>
            </w:pPr>
            <w:r w:rsidRPr="00EB0736">
              <w:rPr>
                <w:rFonts w:asciiTheme="minorHAnsi" w:hAnsiTheme="minorHAnsi" w:cstheme="minorHAnsi"/>
                <w:color w:val="000000" w:themeColor="text1"/>
                <w:lang w:val="en-AU" w:eastAsia="en-AU"/>
              </w:rPr>
              <w:t>10850</w:t>
            </w:r>
          </w:p>
        </w:tc>
      </w:tr>
      <w:tr w:rsidR="00014C32" w14:paraId="141CA36B" w14:textId="77777777" w:rsidTr="0095086D">
        <w:trPr>
          <w:trHeight w:val="288"/>
        </w:trPr>
        <w:tc>
          <w:tcPr>
            <w:tcW w:w="2278" w:type="dxa"/>
            <w:tcBorders>
              <w:top w:val="single" w:sz="4" w:space="0" w:color="auto"/>
              <w:left w:val="single" w:sz="4" w:space="0" w:color="auto"/>
              <w:bottom w:val="single" w:sz="4" w:space="0" w:color="auto"/>
            </w:tcBorders>
            <w:shd w:val="clear" w:color="auto" w:fill="auto"/>
            <w:noWrap/>
            <w:vAlign w:val="bottom"/>
            <w:hideMark/>
          </w:tcPr>
          <w:p w14:paraId="174DAC57" w14:textId="77777777" w:rsidR="00D4239F" w:rsidRPr="00EB0736" w:rsidRDefault="00D4239F" w:rsidP="006C7BC3">
            <w:pPr>
              <w:spacing w:line="276" w:lineRule="auto"/>
              <w:jc w:val="both"/>
              <w:rPr>
                <w:rFonts w:ascii="Calibri" w:hAnsi="Calibri" w:cs="Calibri"/>
                <w:color w:val="000000"/>
                <w:lang w:val="en-AU" w:eastAsia="en-AU"/>
              </w:rPr>
            </w:pPr>
          </w:p>
        </w:tc>
        <w:tc>
          <w:tcPr>
            <w:tcW w:w="910" w:type="dxa"/>
            <w:tcBorders>
              <w:top w:val="single" w:sz="4" w:space="0" w:color="auto"/>
              <w:bottom w:val="single" w:sz="4" w:space="0" w:color="auto"/>
            </w:tcBorders>
            <w:shd w:val="clear" w:color="auto" w:fill="auto"/>
            <w:noWrap/>
            <w:vAlign w:val="bottom"/>
            <w:hideMark/>
          </w:tcPr>
          <w:p w14:paraId="19D93530" w14:textId="77777777" w:rsidR="00D4239F" w:rsidRPr="00EB0736" w:rsidRDefault="00D4239F" w:rsidP="00B41D08">
            <w:pPr>
              <w:spacing w:line="276" w:lineRule="auto"/>
              <w:jc w:val="center"/>
              <w:rPr>
                <w:rFonts w:ascii="Calibri" w:hAnsi="Calibri" w:cs="Calibri"/>
                <w:lang w:val="en-AU" w:eastAsia="en-AU"/>
              </w:rPr>
            </w:pPr>
          </w:p>
        </w:tc>
        <w:tc>
          <w:tcPr>
            <w:tcW w:w="1041" w:type="dxa"/>
            <w:tcBorders>
              <w:top w:val="single" w:sz="4" w:space="0" w:color="auto"/>
              <w:bottom w:val="single" w:sz="4" w:space="0" w:color="auto"/>
            </w:tcBorders>
            <w:shd w:val="clear" w:color="auto" w:fill="auto"/>
            <w:noWrap/>
            <w:vAlign w:val="bottom"/>
            <w:hideMark/>
          </w:tcPr>
          <w:p w14:paraId="3CDA3307" w14:textId="77777777" w:rsidR="00D4239F" w:rsidRPr="00EB0736" w:rsidRDefault="00D4239F" w:rsidP="00B41D08">
            <w:pPr>
              <w:spacing w:line="276" w:lineRule="auto"/>
              <w:jc w:val="center"/>
              <w:rPr>
                <w:rFonts w:ascii="Calibri" w:hAnsi="Calibri" w:cs="Calibri"/>
                <w:lang w:val="en-AU" w:eastAsia="en-AU"/>
              </w:rPr>
            </w:pPr>
          </w:p>
        </w:tc>
        <w:tc>
          <w:tcPr>
            <w:tcW w:w="1197" w:type="dxa"/>
            <w:tcBorders>
              <w:top w:val="single" w:sz="4" w:space="0" w:color="auto"/>
              <w:bottom w:val="single" w:sz="4" w:space="0" w:color="auto"/>
            </w:tcBorders>
            <w:shd w:val="clear" w:color="auto" w:fill="auto"/>
            <w:noWrap/>
            <w:vAlign w:val="bottom"/>
            <w:hideMark/>
          </w:tcPr>
          <w:p w14:paraId="19E45D0D" w14:textId="77777777" w:rsidR="00D4239F" w:rsidRPr="00EB0736" w:rsidRDefault="00D4239F" w:rsidP="00B41D08">
            <w:pPr>
              <w:spacing w:line="276" w:lineRule="auto"/>
              <w:jc w:val="center"/>
              <w:rPr>
                <w:rFonts w:ascii="Calibri" w:hAnsi="Calibri" w:cs="Calibri"/>
                <w:lang w:val="en-AU" w:eastAsia="en-AU"/>
              </w:rPr>
            </w:pPr>
          </w:p>
        </w:tc>
        <w:tc>
          <w:tcPr>
            <w:tcW w:w="1099" w:type="dxa"/>
            <w:tcBorders>
              <w:top w:val="single" w:sz="4" w:space="0" w:color="auto"/>
              <w:bottom w:val="single" w:sz="4" w:space="0" w:color="auto"/>
              <w:right w:val="single" w:sz="4" w:space="0" w:color="auto"/>
            </w:tcBorders>
            <w:shd w:val="clear" w:color="auto" w:fill="auto"/>
            <w:noWrap/>
            <w:vAlign w:val="bottom"/>
            <w:hideMark/>
          </w:tcPr>
          <w:p w14:paraId="68D27677" w14:textId="77777777" w:rsidR="00D4239F" w:rsidRPr="00EB0736" w:rsidRDefault="00D4239F" w:rsidP="00B41D08">
            <w:pPr>
              <w:spacing w:line="276" w:lineRule="auto"/>
              <w:jc w:val="center"/>
              <w:rPr>
                <w:rFonts w:ascii="Calibri" w:hAnsi="Calibri" w:cs="Calibri"/>
                <w:lang w:val="en-AU" w:eastAsia="en-AU"/>
              </w:rPr>
            </w:pP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79CA7" w14:textId="77777777" w:rsidR="00D4239F" w:rsidRPr="00EB0736" w:rsidRDefault="0095086D" w:rsidP="00B41D08">
            <w:pPr>
              <w:spacing w:line="276" w:lineRule="auto"/>
              <w:jc w:val="center"/>
              <w:rPr>
                <w:rFonts w:ascii="Calibri" w:hAnsi="Calibri" w:cs="Calibri"/>
                <w:b/>
                <w:color w:val="000000"/>
                <w:lang w:val="en-AU" w:eastAsia="en-AU"/>
              </w:rPr>
            </w:pPr>
            <w:r w:rsidRPr="00EB0736">
              <w:rPr>
                <w:rFonts w:asciiTheme="minorHAnsi" w:hAnsiTheme="minorHAnsi" w:cstheme="minorHAnsi"/>
                <w:b/>
                <w:color w:val="000000" w:themeColor="text1"/>
                <w:lang w:val="en-AU" w:eastAsia="en-AU"/>
              </w:rPr>
              <w:t>4216</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1A250" w14:textId="77777777" w:rsidR="00D4239F" w:rsidRPr="00EB0736" w:rsidRDefault="0095086D" w:rsidP="00B41D08">
            <w:pPr>
              <w:spacing w:line="276" w:lineRule="auto"/>
              <w:jc w:val="center"/>
              <w:rPr>
                <w:rFonts w:ascii="Calibri" w:hAnsi="Calibri" w:cs="Calibri"/>
                <w:b/>
                <w:color w:val="000000"/>
                <w:lang w:val="en-AU" w:eastAsia="en-AU"/>
              </w:rPr>
            </w:pPr>
            <w:r w:rsidRPr="00EB0736">
              <w:rPr>
                <w:rFonts w:asciiTheme="minorHAnsi" w:hAnsiTheme="minorHAnsi" w:cstheme="minorHAnsi"/>
                <w:b/>
                <w:color w:val="000000" w:themeColor="text1"/>
                <w:lang w:val="en-AU" w:eastAsia="en-AU"/>
              </w:rPr>
              <w:t>95615</w:t>
            </w:r>
          </w:p>
        </w:tc>
      </w:tr>
      <w:tr w:rsidR="00014C32" w14:paraId="24A2AA4C" w14:textId="77777777" w:rsidTr="000C7B66">
        <w:trPr>
          <w:trHeight w:val="288"/>
        </w:trPr>
        <w:tc>
          <w:tcPr>
            <w:tcW w:w="2278" w:type="dxa"/>
            <w:tcBorders>
              <w:top w:val="single" w:sz="4" w:space="0" w:color="auto"/>
              <w:left w:val="single" w:sz="4" w:space="0" w:color="auto"/>
              <w:bottom w:val="single" w:sz="4" w:space="0" w:color="auto"/>
            </w:tcBorders>
            <w:shd w:val="clear" w:color="auto" w:fill="auto"/>
            <w:noWrap/>
            <w:vAlign w:val="bottom"/>
          </w:tcPr>
          <w:p w14:paraId="29B5F6DF" w14:textId="77777777" w:rsidR="009D4E5B" w:rsidRPr="00EB0736" w:rsidRDefault="009D4E5B" w:rsidP="006C7BC3">
            <w:pPr>
              <w:spacing w:line="276" w:lineRule="auto"/>
              <w:jc w:val="both"/>
              <w:rPr>
                <w:rFonts w:ascii="Calibri" w:hAnsi="Calibri" w:cs="Calibri"/>
                <w:color w:val="000000"/>
                <w:lang w:val="en-AU" w:eastAsia="en-AU"/>
              </w:rPr>
            </w:pPr>
          </w:p>
        </w:tc>
        <w:tc>
          <w:tcPr>
            <w:tcW w:w="910" w:type="dxa"/>
            <w:tcBorders>
              <w:top w:val="single" w:sz="4" w:space="0" w:color="auto"/>
              <w:bottom w:val="single" w:sz="4" w:space="0" w:color="auto"/>
            </w:tcBorders>
            <w:shd w:val="clear" w:color="auto" w:fill="auto"/>
            <w:noWrap/>
            <w:vAlign w:val="bottom"/>
          </w:tcPr>
          <w:p w14:paraId="44CC88ED" w14:textId="77777777" w:rsidR="009D4E5B" w:rsidRPr="00EB0736" w:rsidRDefault="009D4E5B" w:rsidP="00B41D08">
            <w:pPr>
              <w:spacing w:line="276" w:lineRule="auto"/>
              <w:jc w:val="center"/>
              <w:rPr>
                <w:rFonts w:ascii="Calibri" w:hAnsi="Calibri" w:cs="Calibri"/>
                <w:lang w:val="en-AU" w:eastAsia="en-AU"/>
              </w:rPr>
            </w:pPr>
          </w:p>
        </w:tc>
        <w:tc>
          <w:tcPr>
            <w:tcW w:w="1041" w:type="dxa"/>
            <w:tcBorders>
              <w:top w:val="single" w:sz="4" w:space="0" w:color="auto"/>
              <w:bottom w:val="single" w:sz="4" w:space="0" w:color="auto"/>
            </w:tcBorders>
            <w:shd w:val="clear" w:color="auto" w:fill="auto"/>
            <w:noWrap/>
            <w:vAlign w:val="bottom"/>
          </w:tcPr>
          <w:p w14:paraId="75ADC39C" w14:textId="77777777" w:rsidR="009D4E5B" w:rsidRPr="00EB0736" w:rsidRDefault="009D4E5B" w:rsidP="00B41D08">
            <w:pPr>
              <w:spacing w:line="276" w:lineRule="auto"/>
              <w:jc w:val="center"/>
              <w:rPr>
                <w:rFonts w:ascii="Calibri" w:hAnsi="Calibri" w:cs="Calibri"/>
                <w:lang w:val="en-AU" w:eastAsia="en-AU"/>
              </w:rPr>
            </w:pPr>
          </w:p>
        </w:tc>
        <w:tc>
          <w:tcPr>
            <w:tcW w:w="1197" w:type="dxa"/>
            <w:tcBorders>
              <w:top w:val="single" w:sz="4" w:space="0" w:color="auto"/>
              <w:bottom w:val="single" w:sz="4" w:space="0" w:color="auto"/>
            </w:tcBorders>
            <w:shd w:val="clear" w:color="auto" w:fill="auto"/>
            <w:noWrap/>
            <w:vAlign w:val="bottom"/>
          </w:tcPr>
          <w:p w14:paraId="26363DDF" w14:textId="77777777" w:rsidR="009D4E5B" w:rsidRPr="00EB0736" w:rsidRDefault="009D4E5B" w:rsidP="00B41D08">
            <w:pPr>
              <w:spacing w:line="276" w:lineRule="auto"/>
              <w:jc w:val="center"/>
              <w:rPr>
                <w:rFonts w:ascii="Calibri" w:hAnsi="Calibri" w:cs="Calibri"/>
                <w:lang w:val="en-AU" w:eastAsia="en-AU"/>
              </w:rPr>
            </w:pPr>
          </w:p>
        </w:tc>
        <w:tc>
          <w:tcPr>
            <w:tcW w:w="1099" w:type="dxa"/>
            <w:tcBorders>
              <w:top w:val="single" w:sz="4" w:space="0" w:color="auto"/>
              <w:bottom w:val="single" w:sz="4" w:space="0" w:color="auto"/>
            </w:tcBorders>
            <w:shd w:val="clear" w:color="auto" w:fill="auto"/>
            <w:noWrap/>
            <w:vAlign w:val="bottom"/>
          </w:tcPr>
          <w:p w14:paraId="09F053C8" w14:textId="77777777" w:rsidR="009D4E5B" w:rsidRPr="00EB0736" w:rsidRDefault="009D4E5B" w:rsidP="00B41D08">
            <w:pPr>
              <w:spacing w:line="276" w:lineRule="auto"/>
              <w:jc w:val="center"/>
              <w:rPr>
                <w:rFonts w:ascii="Calibri" w:hAnsi="Calibri" w:cs="Calibri"/>
                <w:lang w:val="en-AU" w:eastAsia="en-AU"/>
              </w:rPr>
            </w:pPr>
          </w:p>
        </w:tc>
        <w:tc>
          <w:tcPr>
            <w:tcW w:w="1250" w:type="dxa"/>
            <w:tcBorders>
              <w:top w:val="single" w:sz="4" w:space="0" w:color="auto"/>
              <w:bottom w:val="single" w:sz="4" w:space="0" w:color="auto"/>
            </w:tcBorders>
            <w:shd w:val="clear" w:color="auto" w:fill="auto"/>
            <w:noWrap/>
            <w:vAlign w:val="bottom"/>
          </w:tcPr>
          <w:p w14:paraId="63CAC2DF" w14:textId="77777777" w:rsidR="009D4E5B" w:rsidRPr="00EB0736" w:rsidRDefault="009D4E5B" w:rsidP="00B41D08">
            <w:pPr>
              <w:spacing w:line="276" w:lineRule="auto"/>
              <w:jc w:val="center"/>
              <w:rPr>
                <w:rFonts w:ascii="Calibri" w:hAnsi="Calibri" w:cs="Calibri"/>
                <w:b/>
                <w:bCs/>
                <w:color w:val="000000"/>
                <w:lang w:val="en-AU" w:eastAsia="en-AU"/>
              </w:rPr>
            </w:pPr>
          </w:p>
        </w:tc>
        <w:tc>
          <w:tcPr>
            <w:tcW w:w="1434" w:type="dxa"/>
            <w:tcBorders>
              <w:top w:val="single" w:sz="4" w:space="0" w:color="auto"/>
              <w:bottom w:val="single" w:sz="4" w:space="0" w:color="auto"/>
              <w:right w:val="single" w:sz="4" w:space="0" w:color="auto"/>
            </w:tcBorders>
            <w:shd w:val="clear" w:color="auto" w:fill="auto"/>
            <w:noWrap/>
            <w:vAlign w:val="bottom"/>
          </w:tcPr>
          <w:p w14:paraId="74A2CD16" w14:textId="77777777" w:rsidR="009D4E5B" w:rsidRPr="00EB0736" w:rsidRDefault="009D4E5B" w:rsidP="00B41D08">
            <w:pPr>
              <w:spacing w:line="276" w:lineRule="auto"/>
              <w:jc w:val="center"/>
              <w:rPr>
                <w:rFonts w:ascii="Calibri" w:hAnsi="Calibri" w:cs="Calibri"/>
                <w:b/>
                <w:bCs/>
                <w:color w:val="000000"/>
                <w:lang w:val="en-AU" w:eastAsia="en-AU"/>
              </w:rPr>
            </w:pPr>
          </w:p>
        </w:tc>
      </w:tr>
      <w:tr w:rsidR="00014C32" w14:paraId="40E6B773" w14:textId="77777777" w:rsidTr="000C7B66">
        <w:trPr>
          <w:trHeight w:val="288"/>
        </w:trPr>
        <w:tc>
          <w:tcPr>
            <w:tcW w:w="2278" w:type="dxa"/>
            <w:tcBorders>
              <w:top w:val="single" w:sz="4" w:space="0" w:color="auto"/>
              <w:left w:val="single" w:sz="4" w:space="0" w:color="auto"/>
              <w:bottom w:val="single" w:sz="4" w:space="0" w:color="auto"/>
              <w:right w:val="single" w:sz="4" w:space="0" w:color="auto"/>
            </w:tcBorders>
            <w:shd w:val="clear" w:color="auto" w:fill="DDD9C4"/>
            <w:noWrap/>
            <w:vAlign w:val="bottom"/>
          </w:tcPr>
          <w:p w14:paraId="0F6BEF44" w14:textId="77777777" w:rsidR="009D4E5B" w:rsidRPr="00EB0736" w:rsidRDefault="0095086D" w:rsidP="006C7BC3">
            <w:pPr>
              <w:spacing w:line="276" w:lineRule="auto"/>
              <w:jc w:val="both"/>
              <w:rPr>
                <w:rFonts w:ascii="Calibri" w:hAnsi="Calibri" w:cs="Calibri"/>
                <w:color w:val="000000"/>
                <w:lang w:val="en-AU" w:eastAsia="en-AU"/>
              </w:rPr>
            </w:pPr>
            <w:r w:rsidRPr="00EB0736">
              <w:rPr>
                <w:rFonts w:asciiTheme="minorHAnsi" w:hAnsiTheme="minorHAnsi" w:cstheme="minorHAnsi"/>
                <w:color w:val="000000"/>
                <w:lang w:val="en-AU" w:eastAsia="en-AU"/>
              </w:rPr>
              <w:t>REGIONAL ASSESSMENT SERVICE</w:t>
            </w:r>
          </w:p>
        </w:tc>
        <w:tc>
          <w:tcPr>
            <w:tcW w:w="910" w:type="dxa"/>
            <w:tcBorders>
              <w:top w:val="single" w:sz="4" w:space="0" w:color="auto"/>
              <w:left w:val="single" w:sz="4" w:space="0" w:color="auto"/>
              <w:bottom w:val="single" w:sz="4" w:space="0" w:color="auto"/>
            </w:tcBorders>
            <w:shd w:val="clear" w:color="auto" w:fill="DDD9C4"/>
            <w:noWrap/>
            <w:vAlign w:val="bottom"/>
          </w:tcPr>
          <w:p w14:paraId="3AC6CC62" w14:textId="77777777" w:rsidR="009D4E5B" w:rsidRPr="00EB0736" w:rsidRDefault="009D4E5B" w:rsidP="00B41D08">
            <w:pPr>
              <w:spacing w:line="276" w:lineRule="auto"/>
              <w:jc w:val="center"/>
              <w:rPr>
                <w:rFonts w:ascii="Calibri" w:hAnsi="Calibri" w:cs="Calibri"/>
                <w:lang w:val="en-AU" w:eastAsia="en-AU"/>
              </w:rPr>
            </w:pPr>
          </w:p>
        </w:tc>
        <w:tc>
          <w:tcPr>
            <w:tcW w:w="1041" w:type="dxa"/>
            <w:tcBorders>
              <w:top w:val="single" w:sz="4" w:space="0" w:color="auto"/>
              <w:bottom w:val="single" w:sz="4" w:space="0" w:color="auto"/>
            </w:tcBorders>
            <w:shd w:val="clear" w:color="auto" w:fill="DDD9C4"/>
            <w:noWrap/>
            <w:vAlign w:val="bottom"/>
          </w:tcPr>
          <w:p w14:paraId="779BACC8" w14:textId="77777777" w:rsidR="009D4E5B" w:rsidRPr="00EB0736" w:rsidRDefault="009D4E5B" w:rsidP="00B41D08">
            <w:pPr>
              <w:spacing w:line="276" w:lineRule="auto"/>
              <w:jc w:val="center"/>
              <w:rPr>
                <w:rFonts w:ascii="Calibri" w:hAnsi="Calibri" w:cs="Calibri"/>
                <w:lang w:val="en-AU" w:eastAsia="en-AU"/>
              </w:rPr>
            </w:pPr>
          </w:p>
        </w:tc>
        <w:tc>
          <w:tcPr>
            <w:tcW w:w="1197" w:type="dxa"/>
            <w:tcBorders>
              <w:top w:val="single" w:sz="4" w:space="0" w:color="auto"/>
              <w:bottom w:val="single" w:sz="4" w:space="0" w:color="auto"/>
            </w:tcBorders>
            <w:shd w:val="clear" w:color="auto" w:fill="DDD9C4"/>
            <w:noWrap/>
            <w:vAlign w:val="bottom"/>
          </w:tcPr>
          <w:p w14:paraId="2A40650D" w14:textId="77777777" w:rsidR="009D4E5B" w:rsidRPr="00EB0736" w:rsidRDefault="009D4E5B" w:rsidP="00B41D08">
            <w:pPr>
              <w:spacing w:line="276" w:lineRule="auto"/>
              <w:jc w:val="center"/>
              <w:rPr>
                <w:rFonts w:ascii="Calibri" w:hAnsi="Calibri" w:cs="Calibri"/>
                <w:lang w:val="en-AU" w:eastAsia="en-AU"/>
              </w:rPr>
            </w:pPr>
          </w:p>
        </w:tc>
        <w:tc>
          <w:tcPr>
            <w:tcW w:w="1099" w:type="dxa"/>
            <w:tcBorders>
              <w:top w:val="single" w:sz="4" w:space="0" w:color="auto"/>
              <w:bottom w:val="single" w:sz="4" w:space="0" w:color="auto"/>
              <w:right w:val="single" w:sz="4" w:space="0" w:color="auto"/>
            </w:tcBorders>
            <w:shd w:val="clear" w:color="auto" w:fill="DDD9C4"/>
            <w:noWrap/>
            <w:vAlign w:val="bottom"/>
          </w:tcPr>
          <w:p w14:paraId="037168E3" w14:textId="77777777" w:rsidR="009D4E5B" w:rsidRPr="00EB0736" w:rsidRDefault="009D4E5B" w:rsidP="00B41D08">
            <w:pPr>
              <w:spacing w:line="276" w:lineRule="auto"/>
              <w:jc w:val="center"/>
              <w:rPr>
                <w:rFonts w:ascii="Calibri" w:hAnsi="Calibri" w:cs="Calibri"/>
                <w:lang w:val="en-AU" w:eastAsia="en-AU"/>
              </w:rPr>
            </w:pPr>
          </w:p>
        </w:tc>
        <w:tc>
          <w:tcPr>
            <w:tcW w:w="1250" w:type="dxa"/>
            <w:tcBorders>
              <w:top w:val="single" w:sz="4" w:space="0" w:color="auto"/>
              <w:left w:val="single" w:sz="4" w:space="0" w:color="auto"/>
              <w:bottom w:val="single" w:sz="4" w:space="0" w:color="auto"/>
              <w:right w:val="single" w:sz="4" w:space="0" w:color="auto"/>
            </w:tcBorders>
            <w:shd w:val="clear" w:color="auto" w:fill="DDD9C4"/>
            <w:noWrap/>
            <w:vAlign w:val="bottom"/>
          </w:tcPr>
          <w:p w14:paraId="30D172AE" w14:textId="77777777" w:rsidR="009D4E5B" w:rsidRPr="00EB0736" w:rsidRDefault="0095086D" w:rsidP="00B41D08">
            <w:pPr>
              <w:spacing w:line="276" w:lineRule="auto"/>
              <w:jc w:val="center"/>
              <w:rPr>
                <w:rFonts w:ascii="Calibri" w:hAnsi="Calibri" w:cs="Calibri"/>
                <w:b/>
                <w:bCs/>
                <w:color w:val="000000"/>
                <w:lang w:val="en-AU" w:eastAsia="en-AU"/>
              </w:rPr>
            </w:pPr>
            <w:r w:rsidRPr="00EB0736">
              <w:rPr>
                <w:rFonts w:asciiTheme="minorHAnsi" w:hAnsiTheme="minorHAnsi" w:cstheme="minorHAnsi"/>
                <w:b/>
                <w:bCs/>
                <w:color w:val="000000" w:themeColor="text1"/>
                <w:lang w:val="en-AU" w:eastAsia="en-AU"/>
              </w:rPr>
              <w:t>1592</w:t>
            </w:r>
          </w:p>
        </w:tc>
        <w:tc>
          <w:tcPr>
            <w:tcW w:w="1434" w:type="dxa"/>
            <w:tcBorders>
              <w:top w:val="single" w:sz="4" w:space="0" w:color="auto"/>
              <w:left w:val="single" w:sz="4" w:space="0" w:color="auto"/>
              <w:bottom w:val="single" w:sz="4" w:space="0" w:color="auto"/>
              <w:right w:val="single" w:sz="4" w:space="0" w:color="auto"/>
            </w:tcBorders>
            <w:shd w:val="clear" w:color="auto" w:fill="DDD9C4"/>
            <w:noWrap/>
            <w:vAlign w:val="bottom"/>
          </w:tcPr>
          <w:p w14:paraId="6E29491C" w14:textId="77777777" w:rsidR="009D4E5B" w:rsidRPr="00EB0736" w:rsidRDefault="0095086D" w:rsidP="00B41D08">
            <w:pPr>
              <w:spacing w:line="276" w:lineRule="auto"/>
              <w:jc w:val="center"/>
              <w:rPr>
                <w:rFonts w:ascii="Calibri" w:hAnsi="Calibri" w:cs="Calibri"/>
                <w:b/>
                <w:bCs/>
                <w:color w:val="000000"/>
                <w:lang w:val="en-AU" w:eastAsia="en-AU"/>
              </w:rPr>
            </w:pPr>
            <w:r w:rsidRPr="00EB0736">
              <w:rPr>
                <w:rFonts w:asciiTheme="minorHAnsi" w:hAnsiTheme="minorHAnsi" w:cstheme="minorHAnsi"/>
                <w:b/>
                <w:bCs/>
                <w:color w:val="000000" w:themeColor="text1"/>
                <w:lang w:val="en-AU" w:eastAsia="en-AU"/>
              </w:rPr>
              <w:t>6105</w:t>
            </w:r>
          </w:p>
        </w:tc>
      </w:tr>
      <w:tr w:rsidR="00014C32" w14:paraId="129F01AB" w14:textId="77777777" w:rsidTr="000C7B66">
        <w:trPr>
          <w:trHeight w:val="288"/>
        </w:trPr>
        <w:tc>
          <w:tcPr>
            <w:tcW w:w="2278" w:type="dxa"/>
            <w:tcBorders>
              <w:top w:val="single" w:sz="4" w:space="0" w:color="auto"/>
              <w:left w:val="single" w:sz="4" w:space="0" w:color="auto"/>
              <w:bottom w:val="single" w:sz="4" w:space="0" w:color="auto"/>
            </w:tcBorders>
            <w:shd w:val="clear" w:color="auto" w:fill="auto"/>
            <w:noWrap/>
            <w:vAlign w:val="bottom"/>
          </w:tcPr>
          <w:p w14:paraId="6E188F6A" w14:textId="77777777" w:rsidR="00917776" w:rsidRPr="00EB0736" w:rsidRDefault="00917776" w:rsidP="006C7BC3">
            <w:pPr>
              <w:spacing w:line="276" w:lineRule="auto"/>
              <w:jc w:val="both"/>
              <w:rPr>
                <w:rFonts w:ascii="Calibri" w:hAnsi="Calibri" w:cs="Calibri"/>
                <w:color w:val="000000"/>
                <w:lang w:val="en-AU" w:eastAsia="en-AU"/>
              </w:rPr>
            </w:pPr>
          </w:p>
        </w:tc>
        <w:tc>
          <w:tcPr>
            <w:tcW w:w="910" w:type="dxa"/>
            <w:tcBorders>
              <w:top w:val="single" w:sz="4" w:space="0" w:color="auto"/>
              <w:bottom w:val="single" w:sz="4" w:space="0" w:color="auto"/>
            </w:tcBorders>
            <w:shd w:val="clear" w:color="auto" w:fill="auto"/>
            <w:noWrap/>
            <w:vAlign w:val="bottom"/>
          </w:tcPr>
          <w:p w14:paraId="3F42D124" w14:textId="77777777" w:rsidR="00917776" w:rsidRPr="00EB0736" w:rsidRDefault="00917776" w:rsidP="006C7BC3">
            <w:pPr>
              <w:spacing w:line="276" w:lineRule="auto"/>
              <w:jc w:val="center"/>
              <w:rPr>
                <w:rFonts w:ascii="Calibri" w:hAnsi="Calibri" w:cs="Calibri"/>
                <w:lang w:val="en-AU" w:eastAsia="en-AU"/>
              </w:rPr>
            </w:pPr>
          </w:p>
        </w:tc>
        <w:tc>
          <w:tcPr>
            <w:tcW w:w="1041" w:type="dxa"/>
            <w:tcBorders>
              <w:top w:val="single" w:sz="4" w:space="0" w:color="auto"/>
              <w:bottom w:val="single" w:sz="4" w:space="0" w:color="auto"/>
            </w:tcBorders>
            <w:shd w:val="clear" w:color="auto" w:fill="auto"/>
            <w:noWrap/>
            <w:vAlign w:val="bottom"/>
          </w:tcPr>
          <w:p w14:paraId="015E20D5" w14:textId="77777777" w:rsidR="00917776" w:rsidRPr="00EB0736" w:rsidRDefault="00917776" w:rsidP="006C7BC3">
            <w:pPr>
              <w:spacing w:line="276" w:lineRule="auto"/>
              <w:jc w:val="center"/>
              <w:rPr>
                <w:rFonts w:ascii="Calibri" w:hAnsi="Calibri" w:cs="Calibri"/>
                <w:lang w:val="en-AU" w:eastAsia="en-AU"/>
              </w:rPr>
            </w:pPr>
          </w:p>
        </w:tc>
        <w:tc>
          <w:tcPr>
            <w:tcW w:w="1197" w:type="dxa"/>
            <w:tcBorders>
              <w:top w:val="single" w:sz="4" w:space="0" w:color="auto"/>
              <w:bottom w:val="single" w:sz="4" w:space="0" w:color="auto"/>
            </w:tcBorders>
            <w:shd w:val="clear" w:color="auto" w:fill="auto"/>
            <w:noWrap/>
            <w:vAlign w:val="bottom"/>
          </w:tcPr>
          <w:p w14:paraId="131E3B30" w14:textId="77777777" w:rsidR="00917776" w:rsidRPr="00EB0736" w:rsidRDefault="00917776" w:rsidP="006C7BC3">
            <w:pPr>
              <w:spacing w:line="276" w:lineRule="auto"/>
              <w:jc w:val="center"/>
              <w:rPr>
                <w:rFonts w:ascii="Calibri" w:hAnsi="Calibri" w:cs="Calibri"/>
                <w:lang w:val="en-AU" w:eastAsia="en-AU"/>
              </w:rPr>
            </w:pPr>
          </w:p>
        </w:tc>
        <w:tc>
          <w:tcPr>
            <w:tcW w:w="1099" w:type="dxa"/>
            <w:tcBorders>
              <w:top w:val="single" w:sz="4" w:space="0" w:color="auto"/>
              <w:bottom w:val="single" w:sz="4" w:space="0" w:color="auto"/>
            </w:tcBorders>
            <w:shd w:val="clear" w:color="auto" w:fill="auto"/>
            <w:noWrap/>
            <w:vAlign w:val="bottom"/>
          </w:tcPr>
          <w:p w14:paraId="09D14F92" w14:textId="77777777" w:rsidR="00917776" w:rsidRPr="00EB0736" w:rsidRDefault="00917776" w:rsidP="006C7BC3">
            <w:pPr>
              <w:spacing w:line="276" w:lineRule="auto"/>
              <w:jc w:val="center"/>
              <w:rPr>
                <w:rFonts w:ascii="Calibri" w:hAnsi="Calibri" w:cs="Calibri"/>
                <w:lang w:val="en-AU" w:eastAsia="en-AU"/>
              </w:rPr>
            </w:pPr>
          </w:p>
        </w:tc>
        <w:tc>
          <w:tcPr>
            <w:tcW w:w="1250" w:type="dxa"/>
            <w:tcBorders>
              <w:top w:val="single" w:sz="4" w:space="0" w:color="auto"/>
              <w:bottom w:val="single" w:sz="4" w:space="0" w:color="auto"/>
            </w:tcBorders>
            <w:shd w:val="clear" w:color="auto" w:fill="auto"/>
            <w:noWrap/>
            <w:vAlign w:val="bottom"/>
          </w:tcPr>
          <w:p w14:paraId="3DE65CAF" w14:textId="77777777" w:rsidR="00917776" w:rsidRPr="00EB0736" w:rsidRDefault="00917776" w:rsidP="006C7BC3">
            <w:pPr>
              <w:spacing w:line="276" w:lineRule="auto"/>
              <w:jc w:val="center"/>
              <w:rPr>
                <w:rFonts w:ascii="Calibri" w:hAnsi="Calibri" w:cs="Calibri"/>
                <w:b/>
                <w:bCs/>
                <w:color w:val="000000"/>
                <w:lang w:val="en-AU" w:eastAsia="en-AU"/>
              </w:rPr>
            </w:pPr>
          </w:p>
        </w:tc>
        <w:tc>
          <w:tcPr>
            <w:tcW w:w="1434" w:type="dxa"/>
            <w:tcBorders>
              <w:top w:val="single" w:sz="4" w:space="0" w:color="auto"/>
              <w:bottom w:val="single" w:sz="4" w:space="0" w:color="auto"/>
              <w:right w:val="single" w:sz="4" w:space="0" w:color="auto"/>
            </w:tcBorders>
            <w:shd w:val="clear" w:color="auto" w:fill="auto"/>
            <w:noWrap/>
            <w:vAlign w:val="bottom"/>
          </w:tcPr>
          <w:p w14:paraId="497E7017" w14:textId="77777777" w:rsidR="00917776" w:rsidRPr="00EB0736" w:rsidRDefault="00917776" w:rsidP="006C7BC3">
            <w:pPr>
              <w:spacing w:line="276" w:lineRule="auto"/>
              <w:jc w:val="center"/>
              <w:rPr>
                <w:rFonts w:ascii="Calibri" w:hAnsi="Calibri" w:cs="Calibri"/>
                <w:b/>
                <w:bCs/>
                <w:color w:val="000000"/>
                <w:lang w:val="en-AU" w:eastAsia="en-AU"/>
              </w:rPr>
            </w:pPr>
          </w:p>
        </w:tc>
      </w:tr>
      <w:tr w:rsidR="00014C32" w14:paraId="6A8CB232" w14:textId="77777777" w:rsidTr="0095086D">
        <w:trPr>
          <w:trHeight w:val="288"/>
        </w:trPr>
        <w:tc>
          <w:tcPr>
            <w:tcW w:w="2278" w:type="dxa"/>
            <w:tcBorders>
              <w:top w:val="single" w:sz="4" w:space="0" w:color="auto"/>
              <w:left w:val="single" w:sz="4" w:space="0" w:color="auto"/>
              <w:bottom w:val="single" w:sz="4" w:space="0" w:color="auto"/>
              <w:right w:val="single" w:sz="4" w:space="0" w:color="auto"/>
            </w:tcBorders>
            <w:shd w:val="clear" w:color="auto" w:fill="EBF1DD"/>
            <w:noWrap/>
            <w:vAlign w:val="bottom"/>
          </w:tcPr>
          <w:p w14:paraId="790FB264" w14:textId="77777777" w:rsidR="00EB0C3B" w:rsidRDefault="0095086D" w:rsidP="008E5737">
            <w:pPr>
              <w:spacing w:line="276" w:lineRule="auto"/>
              <w:rPr>
                <w:rFonts w:ascii="Calibri" w:hAnsi="Calibri" w:cs="Calibri"/>
                <w:color w:val="000000"/>
                <w:lang w:val="en-AU" w:eastAsia="en-AU"/>
              </w:rPr>
            </w:pPr>
            <w:r w:rsidRPr="00EB0736">
              <w:rPr>
                <w:rFonts w:asciiTheme="minorHAnsi" w:hAnsiTheme="minorHAnsi" w:cstheme="minorHAnsi"/>
                <w:color w:val="000000"/>
                <w:lang w:val="en-AU" w:eastAsia="en-AU"/>
              </w:rPr>
              <w:lastRenderedPageBreak/>
              <w:t xml:space="preserve">POSITIVE AGEING </w:t>
            </w:r>
            <w:r w:rsidR="00667C2C" w:rsidRPr="00EB0736">
              <w:rPr>
                <w:rFonts w:asciiTheme="minorHAnsi" w:hAnsiTheme="minorHAnsi" w:cstheme="minorHAnsi"/>
                <w:color w:val="000000"/>
                <w:lang w:val="en-AU" w:eastAsia="en-AU"/>
              </w:rPr>
              <w:t xml:space="preserve">TEAM </w:t>
            </w:r>
          </w:p>
          <w:p w14:paraId="6A3BAC26" w14:textId="77777777" w:rsidR="00917776" w:rsidRPr="00EB0736" w:rsidRDefault="0095086D" w:rsidP="008E5737">
            <w:pPr>
              <w:spacing w:line="276" w:lineRule="auto"/>
              <w:rPr>
                <w:rFonts w:ascii="Calibri" w:hAnsi="Calibri" w:cs="Calibri"/>
                <w:color w:val="000000"/>
                <w:lang w:val="en-AU" w:eastAsia="en-AU"/>
              </w:rPr>
            </w:pPr>
            <w:r w:rsidRPr="00EB0736">
              <w:rPr>
                <w:rFonts w:asciiTheme="minorHAnsi" w:hAnsiTheme="minorHAnsi" w:cstheme="minorHAnsi"/>
                <w:color w:val="000000"/>
                <w:lang w:val="en-AU" w:eastAsia="en-AU"/>
              </w:rPr>
              <w:t>LEAP membership</w:t>
            </w:r>
          </w:p>
        </w:tc>
        <w:tc>
          <w:tcPr>
            <w:tcW w:w="910" w:type="dxa"/>
            <w:tcBorders>
              <w:top w:val="single" w:sz="4" w:space="0" w:color="auto"/>
              <w:left w:val="single" w:sz="4" w:space="0" w:color="auto"/>
              <w:bottom w:val="single" w:sz="4" w:space="0" w:color="auto"/>
            </w:tcBorders>
            <w:shd w:val="clear" w:color="auto" w:fill="EBF1DD"/>
            <w:noWrap/>
            <w:vAlign w:val="bottom"/>
          </w:tcPr>
          <w:p w14:paraId="0E481788" w14:textId="77777777" w:rsidR="00917776" w:rsidRPr="00EB0736" w:rsidRDefault="00917776" w:rsidP="006C7BC3">
            <w:pPr>
              <w:spacing w:line="276" w:lineRule="auto"/>
              <w:jc w:val="center"/>
              <w:rPr>
                <w:rFonts w:ascii="Calibri" w:hAnsi="Calibri" w:cs="Calibri"/>
                <w:lang w:val="en-AU" w:eastAsia="en-AU"/>
              </w:rPr>
            </w:pPr>
          </w:p>
        </w:tc>
        <w:tc>
          <w:tcPr>
            <w:tcW w:w="1041" w:type="dxa"/>
            <w:tcBorders>
              <w:top w:val="single" w:sz="4" w:space="0" w:color="auto"/>
              <w:bottom w:val="single" w:sz="4" w:space="0" w:color="auto"/>
            </w:tcBorders>
            <w:shd w:val="clear" w:color="auto" w:fill="EBF1DD"/>
            <w:noWrap/>
            <w:vAlign w:val="bottom"/>
          </w:tcPr>
          <w:p w14:paraId="7EBB7B31" w14:textId="77777777" w:rsidR="00917776" w:rsidRPr="00EB0736" w:rsidRDefault="00917776" w:rsidP="006C7BC3">
            <w:pPr>
              <w:spacing w:line="276" w:lineRule="auto"/>
              <w:jc w:val="center"/>
              <w:rPr>
                <w:rFonts w:ascii="Calibri" w:hAnsi="Calibri" w:cs="Calibri"/>
                <w:lang w:val="en-AU" w:eastAsia="en-AU"/>
              </w:rPr>
            </w:pPr>
          </w:p>
        </w:tc>
        <w:tc>
          <w:tcPr>
            <w:tcW w:w="1197" w:type="dxa"/>
            <w:tcBorders>
              <w:top w:val="single" w:sz="4" w:space="0" w:color="auto"/>
              <w:bottom w:val="single" w:sz="4" w:space="0" w:color="auto"/>
            </w:tcBorders>
            <w:shd w:val="clear" w:color="auto" w:fill="EBF1DD"/>
            <w:noWrap/>
            <w:vAlign w:val="bottom"/>
          </w:tcPr>
          <w:p w14:paraId="79720F3E" w14:textId="77777777" w:rsidR="00917776" w:rsidRPr="00EB0736" w:rsidRDefault="00917776" w:rsidP="006C7BC3">
            <w:pPr>
              <w:spacing w:line="276" w:lineRule="auto"/>
              <w:jc w:val="center"/>
              <w:rPr>
                <w:rFonts w:ascii="Calibri" w:hAnsi="Calibri" w:cs="Calibri"/>
                <w:lang w:val="en-AU" w:eastAsia="en-AU"/>
              </w:rPr>
            </w:pPr>
          </w:p>
        </w:tc>
        <w:tc>
          <w:tcPr>
            <w:tcW w:w="1099" w:type="dxa"/>
            <w:tcBorders>
              <w:top w:val="single" w:sz="4" w:space="0" w:color="auto"/>
              <w:bottom w:val="single" w:sz="4" w:space="0" w:color="auto"/>
              <w:right w:val="single" w:sz="4" w:space="0" w:color="auto"/>
            </w:tcBorders>
            <w:shd w:val="clear" w:color="auto" w:fill="EBF1DD"/>
            <w:noWrap/>
            <w:vAlign w:val="bottom"/>
          </w:tcPr>
          <w:p w14:paraId="27BFB4E3" w14:textId="77777777" w:rsidR="00917776" w:rsidRPr="00EB0736" w:rsidRDefault="00917776" w:rsidP="006C7BC3">
            <w:pPr>
              <w:spacing w:line="276" w:lineRule="auto"/>
              <w:jc w:val="center"/>
              <w:rPr>
                <w:rFonts w:ascii="Calibri" w:hAnsi="Calibri" w:cs="Calibri"/>
                <w:lang w:val="en-AU" w:eastAsia="en-AU"/>
              </w:rPr>
            </w:pPr>
          </w:p>
        </w:tc>
        <w:tc>
          <w:tcPr>
            <w:tcW w:w="1250" w:type="dxa"/>
            <w:tcBorders>
              <w:top w:val="single" w:sz="4" w:space="0" w:color="auto"/>
              <w:left w:val="single" w:sz="4" w:space="0" w:color="auto"/>
              <w:bottom w:val="single" w:sz="4" w:space="0" w:color="auto"/>
              <w:right w:val="single" w:sz="4" w:space="0" w:color="auto"/>
            </w:tcBorders>
            <w:shd w:val="clear" w:color="auto" w:fill="EBF1DD"/>
            <w:noWrap/>
            <w:vAlign w:val="bottom"/>
          </w:tcPr>
          <w:p w14:paraId="008B2995" w14:textId="77777777" w:rsidR="00917776" w:rsidRPr="00EB0736" w:rsidRDefault="0095086D" w:rsidP="000C7B66">
            <w:pPr>
              <w:spacing w:line="276" w:lineRule="auto"/>
              <w:jc w:val="center"/>
              <w:rPr>
                <w:rFonts w:ascii="Calibri" w:hAnsi="Calibri" w:cs="Calibri"/>
                <w:b/>
                <w:bCs/>
                <w:color w:val="000000"/>
                <w:lang w:val="en-AU" w:eastAsia="en-AU"/>
              </w:rPr>
            </w:pPr>
            <w:r w:rsidRPr="00EB0736">
              <w:rPr>
                <w:rFonts w:asciiTheme="minorHAnsi" w:hAnsiTheme="minorHAnsi" w:cstheme="minorHAnsi"/>
                <w:b/>
                <w:bCs/>
                <w:color w:val="000000" w:themeColor="text1"/>
                <w:lang w:val="en-AU" w:eastAsia="en-AU"/>
              </w:rPr>
              <w:t>1030</w:t>
            </w:r>
          </w:p>
        </w:tc>
        <w:tc>
          <w:tcPr>
            <w:tcW w:w="1434" w:type="dxa"/>
            <w:tcBorders>
              <w:top w:val="single" w:sz="4" w:space="0" w:color="auto"/>
              <w:left w:val="single" w:sz="4" w:space="0" w:color="auto"/>
              <w:bottom w:val="single" w:sz="4" w:space="0" w:color="auto"/>
              <w:right w:val="single" w:sz="4" w:space="0" w:color="auto"/>
            </w:tcBorders>
            <w:shd w:val="clear" w:color="auto" w:fill="EBF1DD"/>
            <w:noWrap/>
            <w:vAlign w:val="bottom"/>
          </w:tcPr>
          <w:p w14:paraId="75C6E6AF" w14:textId="77777777" w:rsidR="00917776" w:rsidRPr="00EB0736" w:rsidRDefault="00917776" w:rsidP="006C7BC3">
            <w:pPr>
              <w:spacing w:line="276" w:lineRule="auto"/>
              <w:jc w:val="center"/>
              <w:rPr>
                <w:rFonts w:ascii="Calibri" w:hAnsi="Calibri" w:cs="Calibri"/>
                <w:b/>
                <w:bCs/>
                <w:color w:val="000000"/>
                <w:lang w:val="en-AU" w:eastAsia="en-AU"/>
              </w:rPr>
            </w:pPr>
          </w:p>
        </w:tc>
      </w:tr>
      <w:tr w:rsidR="00014C32" w14:paraId="7B81D153" w14:textId="77777777" w:rsidTr="0095086D">
        <w:trPr>
          <w:trHeight w:val="288"/>
        </w:trPr>
        <w:tc>
          <w:tcPr>
            <w:tcW w:w="2278" w:type="dxa"/>
            <w:tcBorders>
              <w:top w:val="single" w:sz="4" w:space="0" w:color="auto"/>
              <w:left w:val="single" w:sz="4" w:space="0" w:color="auto"/>
              <w:bottom w:val="single" w:sz="4" w:space="0" w:color="auto"/>
              <w:right w:val="single" w:sz="4" w:space="0" w:color="auto"/>
            </w:tcBorders>
            <w:shd w:val="clear" w:color="auto" w:fill="EBF1DD"/>
            <w:noWrap/>
            <w:vAlign w:val="bottom"/>
          </w:tcPr>
          <w:p w14:paraId="329D1FD3" w14:textId="77777777" w:rsidR="00EB0C3B" w:rsidRDefault="0095086D" w:rsidP="008E5737">
            <w:pPr>
              <w:spacing w:line="276" w:lineRule="auto"/>
              <w:rPr>
                <w:rFonts w:ascii="Calibri" w:hAnsi="Calibri" w:cs="Calibri"/>
                <w:color w:val="000000"/>
                <w:lang w:val="en-AU" w:eastAsia="en-AU"/>
              </w:rPr>
            </w:pPr>
            <w:r w:rsidRPr="00EB0736">
              <w:rPr>
                <w:rFonts w:asciiTheme="minorHAnsi" w:hAnsiTheme="minorHAnsi" w:cstheme="minorHAnsi"/>
                <w:color w:val="000000"/>
                <w:lang w:val="en-AU" w:eastAsia="en-AU"/>
              </w:rPr>
              <w:t xml:space="preserve">SENIOR CITIZEN GROUPS </w:t>
            </w:r>
          </w:p>
          <w:p w14:paraId="50DABE90" w14:textId="77777777" w:rsidR="00181973" w:rsidRPr="00EB0736" w:rsidRDefault="0095086D" w:rsidP="008E5737">
            <w:pPr>
              <w:spacing w:line="276" w:lineRule="auto"/>
              <w:ind w:left="-111"/>
              <w:rPr>
                <w:rFonts w:ascii="Calibri" w:hAnsi="Calibri" w:cs="Calibri"/>
                <w:color w:val="000000"/>
                <w:lang w:val="en-AU" w:eastAsia="en-AU"/>
              </w:rPr>
            </w:pPr>
            <w:r w:rsidRPr="00EB0736">
              <w:rPr>
                <w:rFonts w:asciiTheme="minorHAnsi" w:hAnsiTheme="minorHAnsi" w:cstheme="minorHAnsi"/>
                <w:color w:val="000000"/>
                <w:lang w:val="en-AU" w:eastAsia="en-AU"/>
              </w:rPr>
              <w:t>(</w:t>
            </w:r>
            <w:r w:rsidR="002C354A" w:rsidRPr="00EB0736">
              <w:rPr>
                <w:rFonts w:asciiTheme="minorHAnsi" w:hAnsiTheme="minorHAnsi" w:cstheme="minorHAnsi"/>
                <w:color w:val="000000"/>
                <w:lang w:val="en-AU" w:eastAsia="en-AU"/>
              </w:rPr>
              <w:t xml:space="preserve">84 Registered groups) </w:t>
            </w:r>
          </w:p>
        </w:tc>
        <w:tc>
          <w:tcPr>
            <w:tcW w:w="910" w:type="dxa"/>
            <w:tcBorders>
              <w:top w:val="single" w:sz="4" w:space="0" w:color="auto"/>
              <w:left w:val="single" w:sz="4" w:space="0" w:color="auto"/>
              <w:bottom w:val="single" w:sz="4" w:space="0" w:color="auto"/>
            </w:tcBorders>
            <w:shd w:val="clear" w:color="auto" w:fill="EBF1DD"/>
            <w:noWrap/>
            <w:vAlign w:val="bottom"/>
          </w:tcPr>
          <w:p w14:paraId="72CD7D24" w14:textId="77777777" w:rsidR="00181973" w:rsidRPr="00EB0736" w:rsidRDefault="00181973" w:rsidP="006C7BC3">
            <w:pPr>
              <w:spacing w:line="276" w:lineRule="auto"/>
              <w:jc w:val="center"/>
              <w:rPr>
                <w:rFonts w:ascii="Calibri" w:hAnsi="Calibri" w:cs="Calibri"/>
                <w:lang w:val="en-AU" w:eastAsia="en-AU"/>
              </w:rPr>
            </w:pPr>
          </w:p>
        </w:tc>
        <w:tc>
          <w:tcPr>
            <w:tcW w:w="1041" w:type="dxa"/>
            <w:tcBorders>
              <w:top w:val="single" w:sz="4" w:space="0" w:color="auto"/>
              <w:bottom w:val="single" w:sz="4" w:space="0" w:color="auto"/>
            </w:tcBorders>
            <w:shd w:val="clear" w:color="auto" w:fill="EBF1DD"/>
            <w:noWrap/>
            <w:vAlign w:val="bottom"/>
          </w:tcPr>
          <w:p w14:paraId="5046BE52" w14:textId="77777777" w:rsidR="00181973" w:rsidRPr="00EB0736" w:rsidRDefault="00181973" w:rsidP="006C7BC3">
            <w:pPr>
              <w:spacing w:line="276" w:lineRule="auto"/>
              <w:jc w:val="center"/>
              <w:rPr>
                <w:rFonts w:ascii="Calibri" w:hAnsi="Calibri" w:cs="Calibri"/>
                <w:lang w:val="en-AU" w:eastAsia="en-AU"/>
              </w:rPr>
            </w:pPr>
          </w:p>
        </w:tc>
        <w:tc>
          <w:tcPr>
            <w:tcW w:w="1197" w:type="dxa"/>
            <w:tcBorders>
              <w:top w:val="single" w:sz="4" w:space="0" w:color="auto"/>
              <w:bottom w:val="single" w:sz="4" w:space="0" w:color="auto"/>
            </w:tcBorders>
            <w:shd w:val="clear" w:color="auto" w:fill="EBF1DD"/>
            <w:noWrap/>
            <w:vAlign w:val="bottom"/>
          </w:tcPr>
          <w:p w14:paraId="45002D86" w14:textId="77777777" w:rsidR="00181973" w:rsidRPr="00EB0736" w:rsidRDefault="00181973" w:rsidP="006C7BC3">
            <w:pPr>
              <w:spacing w:line="276" w:lineRule="auto"/>
              <w:jc w:val="center"/>
              <w:rPr>
                <w:rFonts w:ascii="Calibri" w:hAnsi="Calibri" w:cs="Calibri"/>
                <w:lang w:val="en-AU" w:eastAsia="en-AU"/>
              </w:rPr>
            </w:pPr>
          </w:p>
        </w:tc>
        <w:tc>
          <w:tcPr>
            <w:tcW w:w="1099" w:type="dxa"/>
            <w:tcBorders>
              <w:top w:val="single" w:sz="4" w:space="0" w:color="auto"/>
              <w:bottom w:val="single" w:sz="4" w:space="0" w:color="auto"/>
              <w:right w:val="single" w:sz="4" w:space="0" w:color="auto"/>
            </w:tcBorders>
            <w:shd w:val="clear" w:color="auto" w:fill="EBF1DD"/>
            <w:noWrap/>
            <w:vAlign w:val="bottom"/>
          </w:tcPr>
          <w:p w14:paraId="32DF5070" w14:textId="77777777" w:rsidR="00181973" w:rsidRPr="00EB0736" w:rsidRDefault="00181973" w:rsidP="006C7BC3">
            <w:pPr>
              <w:spacing w:line="276" w:lineRule="auto"/>
              <w:jc w:val="center"/>
              <w:rPr>
                <w:rFonts w:ascii="Calibri" w:hAnsi="Calibri" w:cs="Calibri"/>
                <w:lang w:val="en-AU" w:eastAsia="en-AU"/>
              </w:rPr>
            </w:pPr>
          </w:p>
        </w:tc>
        <w:tc>
          <w:tcPr>
            <w:tcW w:w="1250" w:type="dxa"/>
            <w:tcBorders>
              <w:top w:val="single" w:sz="4" w:space="0" w:color="auto"/>
              <w:left w:val="single" w:sz="4" w:space="0" w:color="auto"/>
              <w:bottom w:val="single" w:sz="4" w:space="0" w:color="auto"/>
              <w:right w:val="single" w:sz="4" w:space="0" w:color="auto"/>
            </w:tcBorders>
            <w:shd w:val="clear" w:color="auto" w:fill="EBF1DD"/>
            <w:noWrap/>
            <w:vAlign w:val="bottom"/>
          </w:tcPr>
          <w:p w14:paraId="3C1D9B99" w14:textId="77777777" w:rsidR="00181973" w:rsidRPr="00EB0736" w:rsidRDefault="0095086D" w:rsidP="00DB316F">
            <w:pPr>
              <w:spacing w:line="276" w:lineRule="auto"/>
              <w:jc w:val="center"/>
              <w:rPr>
                <w:rFonts w:ascii="Calibri" w:hAnsi="Calibri" w:cs="Calibri"/>
                <w:b/>
                <w:bCs/>
                <w:color w:val="000000"/>
                <w:lang w:val="en-AU" w:eastAsia="en-AU"/>
              </w:rPr>
            </w:pPr>
            <w:r w:rsidRPr="00EB0736">
              <w:rPr>
                <w:rFonts w:asciiTheme="minorHAnsi" w:hAnsiTheme="minorHAnsi" w:cstheme="minorHAnsi"/>
                <w:b/>
                <w:bCs/>
                <w:color w:val="000000" w:themeColor="text1"/>
                <w:lang w:val="en-AU" w:eastAsia="en-AU"/>
              </w:rPr>
              <w:t>8200</w:t>
            </w:r>
          </w:p>
        </w:tc>
        <w:tc>
          <w:tcPr>
            <w:tcW w:w="1434" w:type="dxa"/>
            <w:tcBorders>
              <w:top w:val="single" w:sz="4" w:space="0" w:color="auto"/>
              <w:left w:val="single" w:sz="4" w:space="0" w:color="auto"/>
              <w:bottom w:val="single" w:sz="4" w:space="0" w:color="auto"/>
              <w:right w:val="single" w:sz="4" w:space="0" w:color="auto"/>
            </w:tcBorders>
            <w:shd w:val="clear" w:color="auto" w:fill="EBF1DD"/>
            <w:noWrap/>
            <w:vAlign w:val="bottom"/>
          </w:tcPr>
          <w:p w14:paraId="56E71E4A" w14:textId="77777777" w:rsidR="00181973" w:rsidRPr="00EB0736" w:rsidRDefault="00181973" w:rsidP="006C7BC3">
            <w:pPr>
              <w:spacing w:line="276" w:lineRule="auto"/>
              <w:jc w:val="center"/>
              <w:rPr>
                <w:rFonts w:ascii="Calibri" w:hAnsi="Calibri" w:cs="Calibri"/>
                <w:b/>
                <w:bCs/>
                <w:color w:val="000000"/>
                <w:lang w:val="en-AU" w:eastAsia="en-AU"/>
              </w:rPr>
            </w:pPr>
          </w:p>
        </w:tc>
      </w:tr>
      <w:tr w:rsidR="00014C32" w14:paraId="6881265A" w14:textId="77777777" w:rsidTr="0095086D">
        <w:trPr>
          <w:trHeight w:val="288"/>
        </w:trPr>
        <w:tc>
          <w:tcPr>
            <w:tcW w:w="9209" w:type="dxa"/>
            <w:gridSpan w:val="7"/>
            <w:tcBorders>
              <w:top w:val="single" w:sz="4" w:space="0" w:color="auto"/>
              <w:left w:val="single" w:sz="4" w:space="0" w:color="auto"/>
              <w:bottom w:val="single" w:sz="4" w:space="0" w:color="auto"/>
              <w:right w:val="single" w:sz="4" w:space="0" w:color="auto"/>
            </w:tcBorders>
            <w:shd w:val="clear" w:color="auto" w:fill="EBF1DD"/>
            <w:noWrap/>
            <w:vAlign w:val="bottom"/>
          </w:tcPr>
          <w:p w14:paraId="3E485231" w14:textId="77777777" w:rsidR="00E4530B" w:rsidRDefault="0095086D" w:rsidP="006C7BC3">
            <w:pPr>
              <w:spacing w:line="276" w:lineRule="auto"/>
              <w:jc w:val="both"/>
              <w:rPr>
                <w:rFonts w:ascii="Calibri" w:eastAsia="MS Mincho" w:hAnsi="Calibri" w:cs="Arial"/>
                <w:lang w:val="en-AU"/>
              </w:rPr>
            </w:pPr>
            <w:r w:rsidRPr="7BF7610E">
              <w:rPr>
                <w:rFonts w:asciiTheme="minorHAnsi" w:hAnsiTheme="minorHAnsi" w:cs="Arial"/>
                <w:b/>
                <w:color w:val="000000" w:themeColor="text1"/>
                <w:lang w:val="en-AU" w:eastAsia="en-AU"/>
              </w:rPr>
              <w:t>*</w:t>
            </w:r>
            <w:r w:rsidRPr="00944F28">
              <w:rPr>
                <w:rFonts w:asciiTheme="minorHAnsi" w:hAnsiTheme="minorHAnsi" w:cs="Arial"/>
                <w:color w:val="000000" w:themeColor="text1"/>
                <w:lang w:val="en-AU" w:eastAsia="en-AU"/>
              </w:rPr>
              <w:t>CHSP=</w:t>
            </w:r>
            <w:r w:rsidRPr="7BF7610E">
              <w:rPr>
                <w:rFonts w:asciiTheme="minorHAnsi" w:hAnsiTheme="minorHAnsi" w:cs="Arial"/>
                <w:b/>
                <w:color w:val="000000" w:themeColor="text1"/>
                <w:lang w:val="en-AU" w:eastAsia="en-AU"/>
              </w:rPr>
              <w:t xml:space="preserve"> </w:t>
            </w:r>
            <w:r w:rsidRPr="54C9D25C">
              <w:rPr>
                <w:rFonts w:asciiTheme="minorHAnsi" w:eastAsia="MS Mincho" w:hAnsiTheme="minorHAnsi" w:cs="Arial"/>
                <w:lang w:val="en-AU"/>
              </w:rPr>
              <w:t>Commonwealth Home Support Programme</w:t>
            </w:r>
          </w:p>
          <w:p w14:paraId="7785F126" w14:textId="77777777" w:rsidR="00E4530B" w:rsidRPr="00EB0736" w:rsidRDefault="0095086D" w:rsidP="006C7BC3">
            <w:pPr>
              <w:spacing w:line="276" w:lineRule="auto"/>
              <w:jc w:val="both"/>
              <w:rPr>
                <w:rFonts w:ascii="Calibri" w:hAnsi="Calibri" w:cs="Calibri"/>
                <w:b/>
                <w:bCs/>
                <w:color w:val="000000"/>
                <w:lang w:val="en-AU" w:eastAsia="en-AU"/>
              </w:rPr>
            </w:pPr>
            <w:r>
              <w:rPr>
                <w:rFonts w:asciiTheme="minorHAnsi" w:hAnsiTheme="minorHAnsi" w:cstheme="minorHAnsi"/>
                <w:b/>
                <w:color w:val="000000" w:themeColor="text1"/>
                <w:lang w:val="en-AU" w:eastAsia="en-AU"/>
              </w:rPr>
              <w:t>**</w:t>
            </w:r>
            <w:r w:rsidRPr="00944F28">
              <w:rPr>
                <w:rFonts w:asciiTheme="minorHAnsi" w:hAnsiTheme="minorHAnsi" w:cstheme="minorHAnsi"/>
                <w:bCs/>
                <w:color w:val="000000" w:themeColor="text1"/>
                <w:lang w:val="en-AU" w:eastAsia="en-AU"/>
              </w:rPr>
              <w:t>HACC PYP=</w:t>
            </w:r>
            <w:r>
              <w:rPr>
                <w:rFonts w:asciiTheme="minorHAnsi" w:hAnsiTheme="minorHAnsi" w:cstheme="minorHAnsi"/>
                <w:b/>
                <w:color w:val="000000" w:themeColor="text1"/>
                <w:lang w:val="en-AU" w:eastAsia="en-AU"/>
              </w:rPr>
              <w:t xml:space="preserve"> </w:t>
            </w:r>
            <w:r>
              <w:rPr>
                <w:rFonts w:ascii="Calibri" w:hAnsi="Calibri" w:cs="Arial"/>
                <w:lang w:val="en-AU"/>
              </w:rPr>
              <w:t>Home and Community Care Program for Younger People</w:t>
            </w:r>
          </w:p>
        </w:tc>
      </w:tr>
    </w:tbl>
    <w:p w14:paraId="3DA94C19" w14:textId="77777777" w:rsidR="0079516A" w:rsidRDefault="0079516A" w:rsidP="2F8D6DBB">
      <w:pPr>
        <w:spacing w:line="276" w:lineRule="auto"/>
        <w:jc w:val="both"/>
        <w:rPr>
          <w:rFonts w:ascii="Calibri" w:eastAsia="MS Mincho" w:hAnsi="Calibri" w:cs="Arial"/>
          <w:b/>
          <w:bCs/>
          <w:sz w:val="20"/>
          <w:szCs w:val="20"/>
          <w:lang w:val="en-AU"/>
        </w:rPr>
      </w:pPr>
      <w:bookmarkStart w:id="36" w:name="_Hlk118356908"/>
    </w:p>
    <w:p w14:paraId="22D92929" w14:textId="77777777" w:rsidR="002F5E70" w:rsidRPr="000820A0" w:rsidRDefault="0095086D" w:rsidP="009F55C9">
      <w:pPr>
        <w:spacing w:before="240" w:after="60" w:line="276" w:lineRule="auto"/>
        <w:jc w:val="both"/>
        <w:rPr>
          <w:rFonts w:ascii="Calibri" w:hAnsi="Calibri"/>
          <w:b/>
          <w:bCs/>
          <w:lang w:val="en-AU"/>
        </w:rPr>
      </w:pPr>
      <w:r w:rsidRPr="000820A0">
        <w:rPr>
          <w:rFonts w:ascii="Calibri" w:hAnsi="Calibri"/>
          <w:b/>
          <w:bCs/>
          <w:lang w:val="en-AU"/>
        </w:rPr>
        <w:t>Our 50+ population</w:t>
      </w:r>
    </w:p>
    <w:p w14:paraId="000CC7B7" w14:textId="77777777" w:rsidR="005E60F4" w:rsidRPr="006C7BC3" w:rsidRDefault="0095086D" w:rsidP="009F55C9">
      <w:pPr>
        <w:spacing w:line="276" w:lineRule="auto"/>
        <w:rPr>
          <w:rFonts w:ascii="Calibri" w:hAnsi="Calibri"/>
          <w:lang w:val="en-AU"/>
        </w:rPr>
      </w:pPr>
      <w:r w:rsidRPr="006C7BC3">
        <w:rPr>
          <w:rFonts w:ascii="Calibri" w:hAnsi="Calibri"/>
          <w:lang w:val="en-AU"/>
        </w:rPr>
        <w:t>Living our lives 50 + years A Positive Ageing Strategy for the Whittlesea Municipality 2016-2025, is one of many strategies and plans developed by Council that contribute to making Whittlesea municipality a vibrant, inclusive, active and healthy community. Th</w:t>
      </w:r>
      <w:r w:rsidR="00867C4E" w:rsidRPr="006C7BC3">
        <w:rPr>
          <w:rFonts w:ascii="Calibri" w:hAnsi="Calibri"/>
          <w:lang w:val="en-AU"/>
        </w:rPr>
        <w:t>e</w:t>
      </w:r>
      <w:r w:rsidRPr="006C7BC3">
        <w:rPr>
          <w:rFonts w:ascii="Calibri" w:hAnsi="Calibri"/>
          <w:lang w:val="en-AU"/>
        </w:rPr>
        <w:t xml:space="preserve"> Positive Ageing Strategy articulates the need for a greater focus on ‘ageing’ and ‘ageing well’ from individuals, Council, organisations and the community as a whole.</w:t>
      </w:r>
    </w:p>
    <w:p w14:paraId="05566557" w14:textId="77777777" w:rsidR="00EA599D" w:rsidRPr="006C7BC3" w:rsidRDefault="00EA599D" w:rsidP="009F55C9">
      <w:pPr>
        <w:spacing w:line="276" w:lineRule="auto"/>
        <w:rPr>
          <w:rFonts w:ascii="Calibri" w:hAnsi="Calibri"/>
          <w:lang w:val="en-AU"/>
        </w:rPr>
      </w:pPr>
    </w:p>
    <w:p w14:paraId="5E7A7460" w14:textId="77777777" w:rsidR="00EA599D" w:rsidRPr="006C7BC3" w:rsidRDefault="0095086D" w:rsidP="009F55C9">
      <w:pPr>
        <w:spacing w:line="276" w:lineRule="auto"/>
        <w:rPr>
          <w:rFonts w:ascii="Calibri" w:hAnsi="Calibri"/>
          <w:lang w:val="en-AU"/>
        </w:rPr>
      </w:pPr>
      <w:r w:rsidRPr="006C7BC3">
        <w:rPr>
          <w:rFonts w:ascii="Calibri" w:hAnsi="Calibri"/>
          <w:lang w:val="en-AU"/>
        </w:rPr>
        <w:t>Th</w:t>
      </w:r>
      <w:r w:rsidR="003B13A5" w:rsidRPr="006C7BC3">
        <w:rPr>
          <w:rFonts w:ascii="Calibri" w:hAnsi="Calibri"/>
          <w:lang w:val="en-AU"/>
        </w:rPr>
        <w:t>e</w:t>
      </w:r>
      <w:r w:rsidRPr="006C7BC3">
        <w:rPr>
          <w:rFonts w:ascii="Calibri" w:hAnsi="Calibri"/>
          <w:lang w:val="en-AU"/>
        </w:rPr>
        <w:t xml:space="preserve"> Strategy promotes the many opportunities that an ageing population brings to a society and the vast benefits for individuals and the community when people continue to be active, healthy and participate in the community as they age.</w:t>
      </w:r>
    </w:p>
    <w:p w14:paraId="1ACF7018" w14:textId="77777777" w:rsidR="005E60F4" w:rsidRPr="006C7BC3" w:rsidRDefault="005E60F4" w:rsidP="009F55C9">
      <w:pPr>
        <w:spacing w:line="276" w:lineRule="auto"/>
        <w:rPr>
          <w:rFonts w:ascii="Calibri" w:hAnsi="Calibri"/>
          <w:lang w:val="en-AU"/>
        </w:rPr>
      </w:pPr>
    </w:p>
    <w:p w14:paraId="230C1B97" w14:textId="77777777" w:rsidR="00E54C8C" w:rsidRDefault="0095086D" w:rsidP="009F55C9">
      <w:pPr>
        <w:spacing w:line="276" w:lineRule="auto"/>
        <w:rPr>
          <w:rFonts w:ascii="Calibri" w:hAnsi="Calibri"/>
          <w:sz w:val="22"/>
          <w:szCs w:val="22"/>
          <w:lang w:val="en-AU"/>
        </w:rPr>
      </w:pPr>
      <w:r>
        <w:rPr>
          <w:rFonts w:ascii="Calibri" w:hAnsi="Calibri"/>
          <w:lang w:val="en-AU"/>
        </w:rPr>
        <w:t xml:space="preserve">2021 census and forecast </w:t>
      </w:r>
      <w:r w:rsidR="005B73C5">
        <w:rPr>
          <w:rFonts w:ascii="Calibri" w:hAnsi="Calibri"/>
          <w:lang w:val="en-AU"/>
        </w:rPr>
        <w:t>Local demographic</w:t>
      </w:r>
      <w:r>
        <w:rPr>
          <w:rFonts w:ascii="Calibri" w:hAnsi="Calibri"/>
          <w:lang w:val="en-AU"/>
        </w:rPr>
        <w:t xml:space="preserve"> data identifies approximately 28.6% of the total population </w:t>
      </w:r>
      <w:r w:rsidR="005B73C5">
        <w:rPr>
          <w:rFonts w:ascii="Calibri" w:hAnsi="Calibri"/>
          <w:lang w:val="en-AU"/>
        </w:rPr>
        <w:t>of the City of Whittlesea</w:t>
      </w:r>
      <w:r>
        <w:rPr>
          <w:rFonts w:ascii="Calibri" w:hAnsi="Calibri"/>
          <w:lang w:val="en-AU"/>
        </w:rPr>
        <w:t xml:space="preserve"> or 65,433</w:t>
      </w:r>
      <w:r w:rsidR="008D5084">
        <w:rPr>
          <w:rFonts w:ascii="Calibri" w:hAnsi="Calibri"/>
          <w:lang w:val="en-AU"/>
        </w:rPr>
        <w:t xml:space="preserve"> </w:t>
      </w:r>
      <w:r>
        <w:rPr>
          <w:rFonts w:ascii="Calibri" w:hAnsi="Calibri"/>
          <w:lang w:val="en-AU"/>
        </w:rPr>
        <w:t>people were aged 50+ years – the target group for Council’s Positive Ageing Strategy.   </w:t>
      </w:r>
      <w:r w:rsidR="00954990">
        <w:rPr>
          <w:rFonts w:ascii="Calibri" w:hAnsi="Calibri"/>
          <w:lang w:val="en-AU"/>
        </w:rPr>
        <w:t xml:space="preserve">In the </w:t>
      </w:r>
      <w:r w:rsidR="00140945">
        <w:rPr>
          <w:rFonts w:ascii="Calibri" w:hAnsi="Calibri"/>
          <w:lang w:val="en-AU"/>
        </w:rPr>
        <w:t xml:space="preserve">past five years we have seen an increase </w:t>
      </w:r>
      <w:r w:rsidR="0047207E">
        <w:rPr>
          <w:rFonts w:ascii="Calibri" w:hAnsi="Calibri"/>
          <w:lang w:val="en-AU"/>
        </w:rPr>
        <w:t xml:space="preserve">in the number of </w:t>
      </w:r>
      <w:r>
        <w:rPr>
          <w:rFonts w:ascii="Calibri" w:hAnsi="Calibri"/>
          <w:lang w:val="en-AU"/>
        </w:rPr>
        <w:t xml:space="preserve">older workers and pre-retirees (50 to 59 years </w:t>
      </w:r>
      <w:r w:rsidR="00772DEC">
        <w:rPr>
          <w:rFonts w:ascii="Calibri" w:hAnsi="Calibri"/>
          <w:lang w:val="en-AU"/>
        </w:rPr>
        <w:t xml:space="preserve">an increase of </w:t>
      </w:r>
      <w:r>
        <w:rPr>
          <w:rFonts w:ascii="Calibri" w:hAnsi="Calibri"/>
          <w:lang w:val="en-AU"/>
        </w:rPr>
        <w:t xml:space="preserve">3,177 people) and seniors (70 to 84 years </w:t>
      </w:r>
      <w:r w:rsidR="00772DEC">
        <w:rPr>
          <w:rFonts w:ascii="Calibri" w:hAnsi="Calibri"/>
          <w:lang w:val="en-AU"/>
        </w:rPr>
        <w:t xml:space="preserve">an increase of </w:t>
      </w:r>
      <w:r>
        <w:rPr>
          <w:rFonts w:ascii="Calibri" w:hAnsi="Calibri"/>
          <w:lang w:val="en-AU"/>
        </w:rPr>
        <w:t>40</w:t>
      </w:r>
      <w:r w:rsidR="005A2085">
        <w:rPr>
          <w:rFonts w:ascii="Calibri" w:hAnsi="Calibri"/>
          <w:lang w:val="en-AU"/>
        </w:rPr>
        <w:t>,</w:t>
      </w:r>
      <w:r>
        <w:rPr>
          <w:rFonts w:ascii="Calibri" w:hAnsi="Calibri"/>
          <w:lang w:val="en-AU"/>
        </w:rPr>
        <w:t>57</w:t>
      </w:r>
      <w:r w:rsidR="005A2085">
        <w:rPr>
          <w:rFonts w:ascii="Calibri" w:hAnsi="Calibri"/>
          <w:lang w:val="en-AU"/>
        </w:rPr>
        <w:t>0</w:t>
      </w:r>
      <w:r>
        <w:rPr>
          <w:rFonts w:ascii="Calibri" w:hAnsi="Calibri"/>
          <w:lang w:val="en-AU"/>
        </w:rPr>
        <w:t xml:space="preserve"> people).  As a rapidly growing municipality, the proportion of residents 50+ years will increase significantly from 65,433 in 2021, to 112,691 in 2041.</w:t>
      </w:r>
    </w:p>
    <w:p w14:paraId="228B45A7" w14:textId="77777777" w:rsidR="002F5E70" w:rsidRPr="002F5E70" w:rsidRDefault="002F5E70" w:rsidP="009F55C9">
      <w:pPr>
        <w:spacing w:line="276" w:lineRule="auto"/>
        <w:rPr>
          <w:rFonts w:ascii="Calibri" w:hAnsi="Calibri"/>
          <w:lang w:val="en-AU"/>
        </w:rPr>
      </w:pPr>
    </w:p>
    <w:p w14:paraId="53FBCA52" w14:textId="77777777" w:rsidR="002F5E70" w:rsidRPr="002F5E70" w:rsidRDefault="0095086D" w:rsidP="009F55C9">
      <w:pPr>
        <w:spacing w:line="276" w:lineRule="auto"/>
        <w:rPr>
          <w:rFonts w:ascii="Calibri" w:hAnsi="Calibri"/>
          <w:lang w:val="en-AU"/>
        </w:rPr>
      </w:pPr>
      <w:r>
        <w:rPr>
          <w:rFonts w:ascii="Calibri" w:hAnsi="Calibri"/>
          <w:lang w:val="en-AU"/>
        </w:rPr>
        <w:t xml:space="preserve">This increase is primarily attributed to ‘population ageing’ however it also includes new residents moving into the area. </w:t>
      </w:r>
      <w:r w:rsidR="002F3318">
        <w:rPr>
          <w:rFonts w:ascii="Calibri" w:hAnsi="Calibri"/>
          <w:lang w:val="en-AU"/>
        </w:rPr>
        <w:t>Our res</w:t>
      </w:r>
      <w:r w:rsidR="005A2085">
        <w:rPr>
          <w:rFonts w:ascii="Calibri" w:hAnsi="Calibri"/>
          <w:lang w:val="en-AU"/>
        </w:rPr>
        <w:t>iden</w:t>
      </w:r>
      <w:r w:rsidR="002F3318">
        <w:rPr>
          <w:rFonts w:ascii="Calibri" w:hAnsi="Calibri"/>
          <w:lang w:val="en-AU"/>
        </w:rPr>
        <w:t xml:space="preserve">ts aged </w:t>
      </w:r>
      <w:r>
        <w:rPr>
          <w:rFonts w:ascii="Calibri" w:hAnsi="Calibri"/>
          <w:lang w:val="en-AU"/>
        </w:rPr>
        <w:t xml:space="preserve">50+ </w:t>
      </w:r>
      <w:r w:rsidR="009C43DA">
        <w:rPr>
          <w:rFonts w:ascii="Calibri" w:hAnsi="Calibri"/>
          <w:lang w:val="en-AU"/>
        </w:rPr>
        <w:t>reflect</w:t>
      </w:r>
      <w:r>
        <w:rPr>
          <w:rFonts w:ascii="Calibri" w:hAnsi="Calibri"/>
          <w:lang w:val="en-AU"/>
        </w:rPr>
        <w:t xml:space="preserve"> the </w:t>
      </w:r>
      <w:r w:rsidR="009C43DA">
        <w:rPr>
          <w:rFonts w:ascii="Calibri" w:hAnsi="Calibri"/>
          <w:lang w:val="en-AU"/>
        </w:rPr>
        <w:t>diversity</w:t>
      </w:r>
      <w:r>
        <w:rPr>
          <w:rFonts w:ascii="Calibri" w:hAnsi="Calibri"/>
          <w:lang w:val="en-AU"/>
        </w:rPr>
        <w:t xml:space="preserve"> </w:t>
      </w:r>
      <w:r w:rsidR="002F3318">
        <w:rPr>
          <w:rFonts w:ascii="Calibri" w:hAnsi="Calibri"/>
          <w:lang w:val="en-AU"/>
        </w:rPr>
        <w:t>seen in</w:t>
      </w:r>
      <w:r>
        <w:rPr>
          <w:rFonts w:ascii="Calibri" w:hAnsi="Calibri"/>
          <w:lang w:val="en-AU"/>
        </w:rPr>
        <w:t xml:space="preserve"> </w:t>
      </w:r>
      <w:r w:rsidR="009C43DA">
        <w:rPr>
          <w:rFonts w:ascii="Calibri" w:hAnsi="Calibri"/>
          <w:lang w:val="en-AU"/>
        </w:rPr>
        <w:t>our community.</w:t>
      </w:r>
      <w:r>
        <w:rPr>
          <w:rFonts w:ascii="Calibri" w:hAnsi="Calibri"/>
          <w:lang w:val="en-AU"/>
        </w:rPr>
        <w:t xml:space="preserve"> A feature is the ageing of the wave of migrants who made the suburbs of Whittlesea their home in the 1950’s and 1960’s. The most common (non-English) language groups for residents 50+ years include Italian, Macedonian, Greek, Arabic, Vietnamese and Maltese.</w:t>
      </w:r>
    </w:p>
    <w:p w14:paraId="7D8D7D88" w14:textId="77777777" w:rsidR="0055186B" w:rsidRDefault="0055186B">
      <w:pPr>
        <w:rPr>
          <w:rFonts w:ascii="Calibri" w:hAnsi="Calibri"/>
          <w:lang w:val="en-AU"/>
        </w:rPr>
      </w:pPr>
      <w:r>
        <w:rPr>
          <w:rFonts w:ascii="Calibri" w:hAnsi="Calibri"/>
          <w:lang w:val="en-AU"/>
        </w:rPr>
        <w:br w:type="page"/>
      </w:r>
    </w:p>
    <w:p w14:paraId="3815D121" w14:textId="77777777" w:rsidR="002F5E70" w:rsidRDefault="0095086D" w:rsidP="009F55C9">
      <w:pPr>
        <w:spacing w:line="276" w:lineRule="auto"/>
        <w:rPr>
          <w:rFonts w:ascii="Calibri" w:hAnsi="Calibri"/>
          <w:lang w:val="en-AU"/>
        </w:rPr>
      </w:pPr>
      <w:r w:rsidRPr="002F5E70">
        <w:rPr>
          <w:rFonts w:ascii="Calibri" w:hAnsi="Calibri"/>
          <w:lang w:val="en-AU"/>
        </w:rPr>
        <w:lastRenderedPageBreak/>
        <w:t>The socio-economic makeup of residents 50+ years in the Whittlesea municipality includes higher rates of disadvantage characteristics (disabilities, low income, lone person households, not proficient in English) than the total population. Residents 50 + years are more likely to live in the areas with the ‘highest disadvantage’. Across all of these population characteristics there are more females than males.</w:t>
      </w:r>
    </w:p>
    <w:bookmarkEnd w:id="36"/>
    <w:p w14:paraId="3804A93E" w14:textId="77777777" w:rsidR="004B10F8" w:rsidRPr="00961D69" w:rsidRDefault="0095086D" w:rsidP="009F55C9">
      <w:pPr>
        <w:spacing w:before="240" w:after="60" w:line="276" w:lineRule="auto"/>
        <w:ind w:right="-284"/>
        <w:jc w:val="both"/>
        <w:rPr>
          <w:rFonts w:ascii="Calibri" w:hAnsi="Calibri" w:cs="Arial"/>
          <w:b/>
          <w:lang w:val="en-AU"/>
        </w:rPr>
      </w:pPr>
      <w:r w:rsidRPr="00961D69">
        <w:rPr>
          <w:rFonts w:ascii="Calibri" w:hAnsi="Calibri" w:cs="Arial"/>
          <w:b/>
          <w:lang w:val="en-AU"/>
        </w:rPr>
        <w:t>Current Arrangements</w:t>
      </w:r>
    </w:p>
    <w:p w14:paraId="25DD8997" w14:textId="77777777" w:rsidR="007702B8" w:rsidRPr="00944F28" w:rsidRDefault="0095086D" w:rsidP="009F55C9">
      <w:pPr>
        <w:spacing w:line="276" w:lineRule="auto"/>
        <w:ind w:right="-284"/>
        <w:jc w:val="both"/>
        <w:rPr>
          <w:rFonts w:ascii="Calibri" w:eastAsia="MS Mincho" w:hAnsi="Calibri" w:cs="Arial"/>
          <w:b/>
          <w:bCs/>
          <w:i/>
          <w:iCs/>
          <w:lang w:val="en-AU"/>
        </w:rPr>
      </w:pPr>
      <w:r w:rsidRPr="00944F28">
        <w:rPr>
          <w:rFonts w:ascii="Calibri" w:eastAsia="MS Mincho" w:hAnsi="Calibri" w:cs="Arial"/>
          <w:b/>
          <w:bCs/>
          <w:i/>
          <w:iCs/>
          <w:lang w:val="en-AU"/>
        </w:rPr>
        <w:t xml:space="preserve">CHSP and HACC-PYP </w:t>
      </w:r>
      <w:r w:rsidR="007E0032">
        <w:rPr>
          <w:rFonts w:ascii="Calibri" w:eastAsia="MS Mincho" w:hAnsi="Calibri" w:cs="Arial"/>
          <w:b/>
          <w:bCs/>
          <w:i/>
          <w:iCs/>
          <w:lang w:val="en-AU"/>
        </w:rPr>
        <w:t xml:space="preserve">(predominantly Commonwealth and State </w:t>
      </w:r>
      <w:r w:rsidRPr="00944F28">
        <w:rPr>
          <w:rFonts w:ascii="Calibri" w:eastAsia="MS Mincho" w:hAnsi="Calibri" w:cs="Arial"/>
          <w:b/>
          <w:bCs/>
          <w:i/>
          <w:iCs/>
          <w:lang w:val="en-AU"/>
        </w:rPr>
        <w:t>funded services</w:t>
      </w:r>
      <w:r w:rsidR="007E0032">
        <w:rPr>
          <w:rFonts w:ascii="Calibri" w:eastAsia="MS Mincho" w:hAnsi="Calibri" w:cs="Arial"/>
          <w:b/>
          <w:bCs/>
          <w:i/>
          <w:iCs/>
          <w:lang w:val="en-AU"/>
        </w:rPr>
        <w:t>)</w:t>
      </w:r>
    </w:p>
    <w:p w14:paraId="3EF42612" w14:textId="77777777" w:rsidR="004B10F8" w:rsidRDefault="0095086D" w:rsidP="009F55C9">
      <w:pPr>
        <w:spacing w:line="276" w:lineRule="auto"/>
        <w:ind w:right="-285"/>
        <w:rPr>
          <w:rFonts w:ascii="Calibri" w:hAnsi="Calibri" w:cs="Arial"/>
          <w:lang w:val="en-AU"/>
        </w:rPr>
      </w:pPr>
      <w:r w:rsidRPr="54C9D25C">
        <w:rPr>
          <w:rFonts w:ascii="Calibri" w:eastAsia="MS Mincho" w:hAnsi="Calibri" w:cs="Arial"/>
          <w:lang w:val="en-AU"/>
        </w:rPr>
        <w:t xml:space="preserve">Under the current arrangements the City of Whittlesea is funded to deliver set targets under each service and service sub type for which funding is received. </w:t>
      </w:r>
    </w:p>
    <w:p w14:paraId="37654D91" w14:textId="77777777" w:rsidR="004B10F8" w:rsidRDefault="004B10F8" w:rsidP="009F55C9">
      <w:pPr>
        <w:spacing w:line="276" w:lineRule="auto"/>
        <w:ind w:right="-285"/>
        <w:rPr>
          <w:rFonts w:ascii="Calibri" w:hAnsi="Calibri" w:cs="Arial"/>
          <w:lang w:val="en-AU"/>
        </w:rPr>
      </w:pPr>
    </w:p>
    <w:p w14:paraId="445D8306" w14:textId="77777777" w:rsidR="00CA5A5D" w:rsidRDefault="0095086D" w:rsidP="009F55C9">
      <w:pPr>
        <w:spacing w:line="276" w:lineRule="auto"/>
        <w:ind w:right="-448"/>
        <w:rPr>
          <w:rFonts w:ascii="Calibri" w:eastAsia="MS Mincho" w:hAnsi="Calibri" w:cs="Arial"/>
          <w:lang w:val="en-AU"/>
        </w:rPr>
      </w:pPr>
      <w:r w:rsidRPr="2F8D6DBB">
        <w:rPr>
          <w:rFonts w:asciiTheme="minorHAnsi" w:eastAsia="MS Mincho" w:hAnsiTheme="minorHAnsi" w:cs="Arial"/>
          <w:lang w:val="en-AU"/>
        </w:rPr>
        <w:t xml:space="preserve">Council’s contract for CHSP funding is until 30 June 2023. Recent communication from the </w:t>
      </w:r>
      <w:r w:rsidR="00DF556B" w:rsidRPr="2F8D6DBB">
        <w:rPr>
          <w:rFonts w:asciiTheme="minorHAnsi" w:eastAsia="MS Mincho" w:hAnsiTheme="minorHAnsi" w:cs="Arial"/>
          <w:lang w:val="en-AU"/>
        </w:rPr>
        <w:t xml:space="preserve">Commonwealth </w:t>
      </w:r>
      <w:r w:rsidRPr="2F8D6DBB">
        <w:rPr>
          <w:rFonts w:asciiTheme="minorHAnsi" w:eastAsia="MS Mincho" w:hAnsiTheme="minorHAnsi" w:cs="Arial"/>
          <w:lang w:val="en-AU"/>
        </w:rPr>
        <w:t xml:space="preserve">Department of Health has confirmed that the </w:t>
      </w:r>
      <w:r w:rsidR="00C77A7B" w:rsidRPr="2F8D6DBB">
        <w:rPr>
          <w:rFonts w:asciiTheme="minorHAnsi" w:eastAsia="MS Mincho" w:hAnsiTheme="minorHAnsi" w:cs="Arial"/>
          <w:lang w:val="en-AU"/>
        </w:rPr>
        <w:t xml:space="preserve">Australian </w:t>
      </w:r>
      <w:r w:rsidRPr="2F8D6DBB">
        <w:rPr>
          <w:rFonts w:asciiTheme="minorHAnsi" w:eastAsia="MS Mincho" w:hAnsiTheme="minorHAnsi" w:cs="Arial"/>
          <w:lang w:val="en-AU"/>
        </w:rPr>
        <w:t xml:space="preserve">Government is returning to the timeframe put forward by the Royal Commission in Aged Care Quality and Safety (Royal Commission) to deliver a reformed and improved in-home aged care program by 1 July 2024. </w:t>
      </w:r>
      <w:r w:rsidR="00592232" w:rsidRPr="2F8D6DBB">
        <w:rPr>
          <w:rFonts w:asciiTheme="minorHAnsi" w:eastAsia="MS Mincho" w:hAnsiTheme="minorHAnsi" w:cs="Arial"/>
          <w:lang w:val="en-AU"/>
        </w:rPr>
        <w:t xml:space="preserve">It is </w:t>
      </w:r>
      <w:r w:rsidR="003B48D1" w:rsidRPr="2F8D6DBB">
        <w:rPr>
          <w:rFonts w:asciiTheme="minorHAnsi" w:eastAsia="MS Mincho" w:hAnsiTheme="minorHAnsi" w:cs="Arial"/>
          <w:lang w:val="en-AU"/>
        </w:rPr>
        <w:t xml:space="preserve">confirmed </w:t>
      </w:r>
      <w:r w:rsidR="00592232" w:rsidRPr="2F8D6DBB">
        <w:rPr>
          <w:rFonts w:asciiTheme="minorHAnsi" w:eastAsia="MS Mincho" w:hAnsiTheme="minorHAnsi" w:cs="Arial"/>
          <w:lang w:val="en-AU"/>
        </w:rPr>
        <w:t>that Council will receive an extension for the current contract to 30 June 202</w:t>
      </w:r>
      <w:r w:rsidR="001A6050" w:rsidRPr="2F8D6DBB">
        <w:rPr>
          <w:rFonts w:asciiTheme="minorHAnsi" w:eastAsia="MS Mincho" w:hAnsiTheme="minorHAnsi" w:cs="Arial"/>
          <w:lang w:val="en-AU"/>
        </w:rPr>
        <w:t>4</w:t>
      </w:r>
      <w:r w:rsidR="00592232" w:rsidRPr="2F8D6DBB">
        <w:rPr>
          <w:rFonts w:asciiTheme="minorHAnsi" w:eastAsia="MS Mincho" w:hAnsiTheme="minorHAnsi" w:cs="Arial"/>
          <w:lang w:val="en-AU"/>
        </w:rPr>
        <w:t xml:space="preserve">. </w:t>
      </w:r>
      <w:r w:rsidRPr="2F8D6DBB">
        <w:rPr>
          <w:rFonts w:asciiTheme="minorHAnsi" w:eastAsia="MS Mincho" w:hAnsiTheme="minorHAnsi" w:cs="Arial"/>
          <w:lang w:val="en-AU"/>
        </w:rPr>
        <w:t xml:space="preserve">The </w:t>
      </w:r>
      <w:r w:rsidR="00BA69ED" w:rsidRPr="2F8D6DBB">
        <w:rPr>
          <w:rFonts w:asciiTheme="minorHAnsi" w:eastAsia="MS Mincho" w:hAnsiTheme="minorHAnsi" w:cs="Arial"/>
          <w:lang w:val="en-AU"/>
        </w:rPr>
        <w:t xml:space="preserve">new Support at Home </w:t>
      </w:r>
      <w:r w:rsidRPr="2F8D6DBB">
        <w:rPr>
          <w:rFonts w:asciiTheme="minorHAnsi" w:eastAsia="MS Mincho" w:hAnsiTheme="minorHAnsi" w:cs="Arial"/>
          <w:lang w:val="en-AU"/>
        </w:rPr>
        <w:t xml:space="preserve">program will replace the Commonwealth Home Support Programme (CHSP), Home Care Package (HCP) Program, and the Short-Term Restorative Care (STRC) Program. Thereafter, organisations </w:t>
      </w:r>
      <w:r w:rsidR="00846C64" w:rsidRPr="2F8D6DBB">
        <w:rPr>
          <w:rFonts w:asciiTheme="minorHAnsi" w:eastAsia="MS Mincho" w:hAnsiTheme="minorHAnsi" w:cs="Arial"/>
          <w:lang w:val="en-AU"/>
        </w:rPr>
        <w:t xml:space="preserve">such as the City of Whittlesea, </w:t>
      </w:r>
      <w:r w:rsidR="004000B5" w:rsidRPr="2F8D6DBB">
        <w:rPr>
          <w:rFonts w:asciiTheme="minorHAnsi" w:eastAsia="MS Mincho" w:hAnsiTheme="minorHAnsi" w:cs="Arial"/>
          <w:lang w:val="en-AU"/>
        </w:rPr>
        <w:t>who continue to provide services</w:t>
      </w:r>
      <w:r w:rsidRPr="2F8D6DBB">
        <w:rPr>
          <w:rFonts w:asciiTheme="minorHAnsi" w:eastAsia="MS Mincho" w:hAnsiTheme="minorHAnsi" w:cs="Arial"/>
          <w:lang w:val="en-AU"/>
        </w:rPr>
        <w:t xml:space="preserve"> will need to operate under the Support at Home model</w:t>
      </w:r>
      <w:r w:rsidR="004000B5" w:rsidRPr="2F8D6DBB">
        <w:rPr>
          <w:rFonts w:asciiTheme="minorHAnsi" w:eastAsia="MS Mincho" w:hAnsiTheme="minorHAnsi" w:cs="Arial"/>
          <w:lang w:val="en-AU"/>
        </w:rPr>
        <w:t>.</w:t>
      </w:r>
      <w:r w:rsidR="0006085A" w:rsidRPr="2F8D6DBB">
        <w:rPr>
          <w:rFonts w:asciiTheme="minorHAnsi" w:eastAsia="MS Mincho" w:hAnsiTheme="minorHAnsi" w:cs="Arial"/>
          <w:lang w:val="en-AU"/>
        </w:rPr>
        <w:t xml:space="preserve"> </w:t>
      </w:r>
      <w:r w:rsidR="004000B5" w:rsidRPr="2F8D6DBB">
        <w:rPr>
          <w:rFonts w:asciiTheme="minorHAnsi" w:eastAsia="MS Mincho" w:hAnsiTheme="minorHAnsi" w:cs="Arial"/>
          <w:lang w:val="en-AU"/>
        </w:rPr>
        <w:t>D</w:t>
      </w:r>
      <w:r w:rsidRPr="2F8D6DBB">
        <w:rPr>
          <w:rFonts w:asciiTheme="minorHAnsi" w:eastAsia="MS Mincho" w:hAnsiTheme="minorHAnsi" w:cs="Arial"/>
          <w:lang w:val="en-AU"/>
        </w:rPr>
        <w:t xml:space="preserve">etails </w:t>
      </w:r>
      <w:r w:rsidR="00FA00FE" w:rsidRPr="2F8D6DBB">
        <w:rPr>
          <w:rFonts w:asciiTheme="minorHAnsi" w:eastAsia="MS Mincho" w:hAnsiTheme="minorHAnsi" w:cs="Arial"/>
          <w:lang w:val="en-AU"/>
        </w:rPr>
        <w:t xml:space="preserve">of these arrangements </w:t>
      </w:r>
      <w:r w:rsidRPr="2F8D6DBB">
        <w:rPr>
          <w:rFonts w:asciiTheme="minorHAnsi" w:eastAsia="MS Mincho" w:hAnsiTheme="minorHAnsi" w:cs="Arial"/>
          <w:lang w:val="en-AU"/>
        </w:rPr>
        <w:t>are yet to be confirmed.</w:t>
      </w:r>
    </w:p>
    <w:p w14:paraId="527864BB" w14:textId="77777777" w:rsidR="00632E91" w:rsidRPr="00632E91" w:rsidRDefault="0095086D" w:rsidP="009F55C9">
      <w:pPr>
        <w:spacing w:before="240" w:after="60" w:line="276" w:lineRule="auto"/>
        <w:ind w:right="-448"/>
        <w:jc w:val="both"/>
        <w:rPr>
          <w:rFonts w:ascii="Calibri" w:eastAsia="MS Mincho" w:hAnsi="Calibri" w:cs="Arial"/>
          <w:b/>
          <w:bCs/>
          <w:i/>
          <w:iCs/>
          <w:lang w:val="en-AU"/>
        </w:rPr>
      </w:pPr>
      <w:r w:rsidRPr="00632E91">
        <w:rPr>
          <w:rFonts w:asciiTheme="minorHAnsi" w:eastAsia="MS Mincho" w:hAnsiTheme="minorHAnsi" w:cs="Arial"/>
          <w:b/>
          <w:i/>
          <w:lang w:val="en-AU"/>
        </w:rPr>
        <w:t xml:space="preserve">Regional Assessment Service </w:t>
      </w:r>
      <w:r w:rsidRPr="00632E91">
        <w:rPr>
          <w:rFonts w:asciiTheme="minorHAnsi" w:eastAsia="MS Mincho" w:hAnsiTheme="minorHAnsi" w:cs="Arial"/>
          <w:b/>
          <w:bCs/>
          <w:i/>
          <w:iCs/>
          <w:lang w:val="en-AU"/>
        </w:rPr>
        <w:t>(RAS)</w:t>
      </w:r>
    </w:p>
    <w:p w14:paraId="6FBD34D2" w14:textId="77777777" w:rsidR="004B10F8" w:rsidRDefault="0095086D" w:rsidP="009F55C9">
      <w:pPr>
        <w:spacing w:line="276" w:lineRule="auto"/>
        <w:ind w:right="-448"/>
        <w:rPr>
          <w:rFonts w:ascii="Calibri" w:eastAsia="MS Mincho" w:hAnsi="Calibri" w:cs="Arial"/>
          <w:lang w:val="en-AU"/>
        </w:rPr>
      </w:pPr>
      <w:r w:rsidRPr="2F8D6DBB">
        <w:rPr>
          <w:rFonts w:asciiTheme="minorHAnsi" w:eastAsia="MS Mincho" w:hAnsiTheme="minorHAnsi" w:cs="Arial"/>
          <w:lang w:val="en-AU"/>
        </w:rPr>
        <w:t>The RAS</w:t>
      </w:r>
      <w:r w:rsidR="00A05905" w:rsidRPr="2F8D6DBB">
        <w:rPr>
          <w:rFonts w:asciiTheme="minorHAnsi" w:eastAsia="MS Mincho" w:hAnsiTheme="minorHAnsi" w:cs="Arial"/>
          <w:lang w:val="en-AU"/>
        </w:rPr>
        <w:t xml:space="preserve"> completes assessments</w:t>
      </w:r>
      <w:r w:rsidR="003B4E07" w:rsidRPr="2F8D6DBB">
        <w:rPr>
          <w:rFonts w:asciiTheme="minorHAnsi" w:eastAsia="MS Mincho" w:hAnsiTheme="minorHAnsi" w:cs="Arial"/>
          <w:lang w:val="en-AU"/>
        </w:rPr>
        <w:t xml:space="preserve"> for anyone who </w:t>
      </w:r>
      <w:r w:rsidR="007D033D" w:rsidRPr="2F8D6DBB">
        <w:rPr>
          <w:rFonts w:asciiTheme="minorHAnsi" w:eastAsia="MS Mincho" w:hAnsiTheme="minorHAnsi" w:cs="Arial"/>
          <w:lang w:val="en-AU"/>
        </w:rPr>
        <w:t xml:space="preserve">needs to access basic </w:t>
      </w:r>
      <w:r w:rsidR="002F3318" w:rsidRPr="2F8D6DBB">
        <w:rPr>
          <w:rFonts w:asciiTheme="minorHAnsi" w:eastAsia="MS Mincho" w:hAnsiTheme="minorHAnsi" w:cs="Arial"/>
          <w:lang w:val="en-AU"/>
        </w:rPr>
        <w:t>g</w:t>
      </w:r>
      <w:r w:rsidR="00D03E22" w:rsidRPr="2F8D6DBB">
        <w:rPr>
          <w:rFonts w:asciiTheme="minorHAnsi" w:eastAsia="MS Mincho" w:hAnsiTheme="minorHAnsi" w:cs="Arial"/>
          <w:lang w:val="en-AU"/>
        </w:rPr>
        <w:t>overnment</w:t>
      </w:r>
      <w:r w:rsidR="007D033D" w:rsidRPr="2F8D6DBB">
        <w:rPr>
          <w:rFonts w:asciiTheme="minorHAnsi" w:eastAsia="MS Mincho" w:hAnsiTheme="minorHAnsi" w:cs="Arial"/>
          <w:lang w:val="en-AU"/>
        </w:rPr>
        <w:t xml:space="preserve"> funded in home support. </w:t>
      </w:r>
      <w:r w:rsidR="008C3BAC" w:rsidRPr="2F8D6DBB">
        <w:rPr>
          <w:rFonts w:asciiTheme="minorHAnsi" w:eastAsia="MS Mincho" w:hAnsiTheme="minorHAnsi" w:cs="Arial"/>
          <w:lang w:val="en-AU"/>
        </w:rPr>
        <w:t>To receive a RAS assessment, you must be aged 65 years and over, or aged 50 years and over for Aboriginal and Torres Strait Islander people.</w:t>
      </w:r>
      <w:r w:rsidRPr="2F8D6DBB">
        <w:rPr>
          <w:rFonts w:asciiTheme="minorHAnsi" w:eastAsia="MS Mincho" w:hAnsiTheme="minorHAnsi" w:cs="Arial"/>
          <w:lang w:val="en-AU"/>
        </w:rPr>
        <w:t xml:space="preserve"> Council’s contract for the </w:t>
      </w:r>
      <w:r w:rsidR="00D87EC5" w:rsidRPr="2F8D6DBB">
        <w:rPr>
          <w:rFonts w:asciiTheme="minorHAnsi" w:eastAsia="MS Mincho" w:hAnsiTheme="minorHAnsi" w:cs="Arial"/>
          <w:lang w:val="en-AU"/>
        </w:rPr>
        <w:t>RAS</w:t>
      </w:r>
      <w:r w:rsidRPr="2F8D6DBB">
        <w:rPr>
          <w:rFonts w:asciiTheme="minorHAnsi" w:eastAsia="MS Mincho" w:hAnsiTheme="minorHAnsi" w:cs="Arial"/>
          <w:lang w:val="en-AU"/>
        </w:rPr>
        <w:t xml:space="preserve"> is until 30 June 2023 at which point the sector is expected to move to a single assessment workforce. The details of this are yet to be confirmed.</w:t>
      </w:r>
    </w:p>
    <w:p w14:paraId="48A042CA" w14:textId="77777777" w:rsidR="007702B8" w:rsidRPr="00944F28" w:rsidRDefault="0095086D" w:rsidP="009F55C9">
      <w:pPr>
        <w:spacing w:before="240" w:after="60" w:line="276" w:lineRule="auto"/>
        <w:jc w:val="both"/>
        <w:rPr>
          <w:rFonts w:ascii="Calibri" w:eastAsia="MS Mincho" w:hAnsi="Calibri" w:cs="Arial"/>
          <w:b/>
          <w:i/>
          <w:iCs/>
          <w:lang w:val="en-AU"/>
        </w:rPr>
      </w:pPr>
      <w:r w:rsidRPr="00944F28">
        <w:rPr>
          <w:rFonts w:asciiTheme="minorHAnsi" w:eastAsia="MS Mincho" w:hAnsiTheme="minorHAnsi" w:cs="Arial"/>
          <w:b/>
          <w:i/>
          <w:iCs/>
          <w:lang w:val="en-AU"/>
        </w:rPr>
        <w:t>Positive Ageing (</w:t>
      </w:r>
      <w:r w:rsidR="007E0032">
        <w:rPr>
          <w:rFonts w:ascii="Calibri" w:eastAsia="MS Mincho" w:hAnsi="Calibri" w:cs="Arial"/>
          <w:b/>
          <w:bCs/>
          <w:i/>
          <w:iCs/>
          <w:lang w:val="en-AU"/>
        </w:rPr>
        <w:t xml:space="preserve">predominantly </w:t>
      </w:r>
      <w:r w:rsidRPr="00944F28">
        <w:rPr>
          <w:rFonts w:asciiTheme="minorHAnsi" w:eastAsia="MS Mincho" w:hAnsiTheme="minorHAnsi" w:cs="Arial"/>
          <w:b/>
          <w:i/>
          <w:iCs/>
          <w:lang w:val="en-AU"/>
        </w:rPr>
        <w:t>Council funded services)</w:t>
      </w:r>
    </w:p>
    <w:p w14:paraId="472F2BCE" w14:textId="77777777" w:rsidR="007702B8" w:rsidRDefault="0095086D" w:rsidP="009F55C9">
      <w:pPr>
        <w:spacing w:line="276" w:lineRule="auto"/>
        <w:rPr>
          <w:rFonts w:ascii="Calibri" w:eastAsia="MS Mincho" w:hAnsi="Calibri" w:cs="Arial"/>
          <w:lang w:val="en-AU"/>
        </w:rPr>
      </w:pPr>
      <w:r w:rsidRPr="2F8D6DBB">
        <w:rPr>
          <w:rFonts w:asciiTheme="minorHAnsi" w:eastAsia="MS Mincho" w:hAnsiTheme="minorHAnsi" w:cs="Arial"/>
          <w:lang w:val="en-AU"/>
        </w:rPr>
        <w:t xml:space="preserve">Council’s Positive Ageing </w:t>
      </w:r>
      <w:r w:rsidR="00FA00FE" w:rsidRPr="2F8D6DBB">
        <w:rPr>
          <w:rFonts w:asciiTheme="minorHAnsi" w:eastAsia="MS Mincho" w:hAnsiTheme="minorHAnsi" w:cs="Arial"/>
          <w:lang w:val="en-AU"/>
        </w:rPr>
        <w:t>service</w:t>
      </w:r>
      <w:r w:rsidRPr="2F8D6DBB">
        <w:rPr>
          <w:rFonts w:asciiTheme="minorHAnsi" w:eastAsia="MS Mincho" w:hAnsiTheme="minorHAnsi" w:cs="Arial"/>
          <w:lang w:val="en-AU"/>
        </w:rPr>
        <w:t xml:space="preserve"> delivers a range of programs across the following key areas:</w:t>
      </w:r>
    </w:p>
    <w:p w14:paraId="77B0514E" w14:textId="77777777" w:rsidR="007702B8" w:rsidRPr="00A327A2" w:rsidRDefault="0095086D" w:rsidP="009F55C9">
      <w:pPr>
        <w:numPr>
          <w:ilvl w:val="0"/>
          <w:numId w:val="7"/>
        </w:numPr>
        <w:spacing w:line="276" w:lineRule="auto"/>
        <w:rPr>
          <w:rFonts w:ascii="Calibri" w:eastAsia="MS Mincho" w:hAnsi="Calibri" w:cs="Arial"/>
          <w:szCs w:val="20"/>
          <w:lang w:val="en-AU"/>
        </w:rPr>
      </w:pPr>
      <w:r w:rsidRPr="2F8D6DBB">
        <w:rPr>
          <w:rFonts w:asciiTheme="minorHAnsi" w:eastAsia="MS Mincho" w:hAnsiTheme="minorHAnsi" w:cs="Arial"/>
          <w:szCs w:val="20"/>
          <w:lang w:val="en-AU"/>
        </w:rPr>
        <w:t>Active Ageing</w:t>
      </w:r>
    </w:p>
    <w:p w14:paraId="422C0483" w14:textId="77777777" w:rsidR="007702B8" w:rsidRPr="00A327A2" w:rsidRDefault="0095086D" w:rsidP="009F55C9">
      <w:pPr>
        <w:numPr>
          <w:ilvl w:val="0"/>
          <w:numId w:val="7"/>
        </w:numPr>
        <w:spacing w:line="276" w:lineRule="auto"/>
        <w:rPr>
          <w:rFonts w:ascii="Calibri" w:eastAsia="MS Mincho" w:hAnsi="Calibri" w:cs="Arial"/>
          <w:szCs w:val="20"/>
          <w:lang w:val="en-AU"/>
        </w:rPr>
      </w:pPr>
      <w:r w:rsidRPr="2F8D6DBB">
        <w:rPr>
          <w:rFonts w:asciiTheme="minorHAnsi" w:eastAsia="MS Mincho" w:hAnsiTheme="minorHAnsi" w:cs="Arial"/>
          <w:szCs w:val="20"/>
          <w:lang w:val="en-AU"/>
        </w:rPr>
        <w:t>Digital Literacy and Lifelong Learning</w:t>
      </w:r>
    </w:p>
    <w:p w14:paraId="2DB5F413" w14:textId="77777777" w:rsidR="007702B8" w:rsidRPr="00A327A2" w:rsidRDefault="0095086D" w:rsidP="009F55C9">
      <w:pPr>
        <w:numPr>
          <w:ilvl w:val="0"/>
          <w:numId w:val="7"/>
        </w:numPr>
        <w:spacing w:line="276" w:lineRule="auto"/>
        <w:rPr>
          <w:rFonts w:ascii="Calibri" w:eastAsia="MS Mincho" w:hAnsi="Calibri" w:cs="Arial"/>
          <w:szCs w:val="20"/>
          <w:lang w:val="en-AU"/>
        </w:rPr>
      </w:pPr>
      <w:r w:rsidRPr="2F8D6DBB">
        <w:rPr>
          <w:rFonts w:asciiTheme="minorHAnsi" w:eastAsia="MS Mincho" w:hAnsiTheme="minorHAnsi" w:cs="Arial"/>
          <w:szCs w:val="20"/>
          <w:lang w:val="en-AU"/>
        </w:rPr>
        <w:t>Health and Wellbeing programs</w:t>
      </w:r>
      <w:r w:rsidR="00EA2BF9" w:rsidRPr="2F8D6DBB">
        <w:rPr>
          <w:rFonts w:asciiTheme="minorHAnsi" w:eastAsia="MS Mincho" w:hAnsiTheme="minorHAnsi" w:cs="Arial"/>
          <w:szCs w:val="20"/>
          <w:lang w:val="en-AU"/>
        </w:rPr>
        <w:t>,</w:t>
      </w:r>
      <w:r w:rsidRPr="2F8D6DBB">
        <w:rPr>
          <w:rFonts w:asciiTheme="minorHAnsi" w:eastAsia="MS Mincho" w:hAnsiTheme="minorHAnsi" w:cs="Arial"/>
          <w:szCs w:val="20"/>
          <w:lang w:val="en-AU"/>
        </w:rPr>
        <w:t xml:space="preserve"> and</w:t>
      </w:r>
    </w:p>
    <w:p w14:paraId="3861589E" w14:textId="77777777" w:rsidR="007702B8" w:rsidRPr="00A327A2" w:rsidRDefault="0095086D" w:rsidP="009F55C9">
      <w:pPr>
        <w:numPr>
          <w:ilvl w:val="0"/>
          <w:numId w:val="7"/>
        </w:numPr>
        <w:spacing w:line="276" w:lineRule="auto"/>
        <w:rPr>
          <w:rFonts w:ascii="Calibri" w:eastAsia="MS Mincho" w:hAnsi="Calibri" w:cs="Arial"/>
          <w:szCs w:val="20"/>
          <w:lang w:val="en-AU"/>
        </w:rPr>
      </w:pPr>
      <w:r w:rsidRPr="00A327A2">
        <w:rPr>
          <w:rFonts w:asciiTheme="minorHAnsi" w:eastAsia="MS Mincho" w:hAnsiTheme="minorHAnsi" w:cs="Arial"/>
          <w:szCs w:val="20"/>
          <w:lang w:val="en-AU"/>
        </w:rPr>
        <w:t>Connected and Safe Communities</w:t>
      </w:r>
      <w:r>
        <w:rPr>
          <w:rFonts w:asciiTheme="minorHAnsi" w:eastAsia="MS Mincho" w:hAnsiTheme="minorHAnsi" w:cs="Arial"/>
          <w:szCs w:val="20"/>
          <w:lang w:val="en-AU"/>
        </w:rPr>
        <w:t>.</w:t>
      </w:r>
    </w:p>
    <w:p w14:paraId="09916577" w14:textId="77777777" w:rsidR="007702B8" w:rsidRDefault="007702B8" w:rsidP="009F55C9">
      <w:pPr>
        <w:spacing w:line="276" w:lineRule="auto"/>
        <w:rPr>
          <w:rFonts w:ascii="Calibri" w:eastAsia="MS Mincho" w:hAnsi="Calibri" w:cs="Arial"/>
          <w:lang w:val="en-AU"/>
        </w:rPr>
      </w:pPr>
    </w:p>
    <w:p w14:paraId="29EE4552" w14:textId="77777777" w:rsidR="007702B8" w:rsidRDefault="0095086D" w:rsidP="009F55C9">
      <w:pPr>
        <w:spacing w:line="276" w:lineRule="auto"/>
        <w:rPr>
          <w:rFonts w:ascii="Calibri" w:eastAsia="MS Mincho" w:hAnsi="Calibri" w:cs="Arial"/>
          <w:lang w:val="en-AU"/>
        </w:rPr>
      </w:pPr>
      <w:r>
        <w:rPr>
          <w:rFonts w:asciiTheme="minorHAnsi" w:eastAsia="MS Mincho" w:hAnsiTheme="minorHAnsi" w:cs="Arial"/>
          <w:lang w:val="en-AU"/>
        </w:rPr>
        <w:t xml:space="preserve">There are currently 1030 members of the Let Everyone Actively Participate (LEAP) Program which </w:t>
      </w:r>
      <w:r w:rsidR="007F6FE5">
        <w:rPr>
          <w:rFonts w:asciiTheme="minorHAnsi" w:eastAsia="MS Mincho" w:hAnsiTheme="minorHAnsi" w:cs="Arial"/>
          <w:lang w:val="en-AU"/>
        </w:rPr>
        <w:t>offers a variety of</w:t>
      </w:r>
      <w:r>
        <w:rPr>
          <w:rFonts w:asciiTheme="minorHAnsi" w:eastAsia="MS Mincho" w:hAnsiTheme="minorHAnsi" w:cs="Arial"/>
          <w:lang w:val="en-AU"/>
        </w:rPr>
        <w:t xml:space="preserve"> activities across the four key areas above. </w:t>
      </w:r>
      <w:r w:rsidRPr="005779A1">
        <w:rPr>
          <w:rFonts w:ascii="Calibri" w:hAnsi="Calibri" w:cs="Calibri"/>
          <w:color w:val="000000"/>
          <w:shd w:val="clear" w:color="auto" w:fill="FFFFFF"/>
        </w:rPr>
        <w:t>Th</w:t>
      </w:r>
      <w:r>
        <w:rPr>
          <w:rFonts w:ascii="Calibri" w:hAnsi="Calibri" w:cs="Calibri"/>
          <w:color w:val="000000"/>
          <w:shd w:val="clear" w:color="auto" w:fill="FFFFFF"/>
        </w:rPr>
        <w:t xml:space="preserve">is </w:t>
      </w:r>
      <w:r w:rsidRPr="005779A1">
        <w:rPr>
          <w:rFonts w:ascii="Calibri" w:hAnsi="Calibri" w:cs="Calibri"/>
          <w:color w:val="000000"/>
          <w:shd w:val="clear" w:color="auto" w:fill="FFFFFF"/>
        </w:rPr>
        <w:t>include</w:t>
      </w:r>
      <w:r w:rsidR="008C5EAA">
        <w:rPr>
          <w:rFonts w:ascii="Calibri" w:hAnsi="Calibri" w:cs="Calibri"/>
          <w:color w:val="000000"/>
          <w:shd w:val="clear" w:color="auto" w:fill="FFFFFF"/>
        </w:rPr>
        <w:t>s</w:t>
      </w:r>
      <w:r w:rsidRPr="005779A1">
        <w:rPr>
          <w:rFonts w:ascii="Calibri" w:hAnsi="Calibri" w:cs="Calibri"/>
          <w:color w:val="000000"/>
          <w:shd w:val="clear" w:color="auto" w:fill="FFFFFF"/>
        </w:rPr>
        <w:t xml:space="preserve"> bus trips, weekly LEAP Golf Program, weekly exercise class programs and a social Twilight Program. </w:t>
      </w:r>
      <w:r w:rsidR="007F6FE5">
        <w:rPr>
          <w:rFonts w:ascii="Calibri" w:hAnsi="Calibri" w:cs="Calibri"/>
          <w:color w:val="000000"/>
          <w:shd w:val="clear" w:color="auto" w:fill="FFFFFF"/>
        </w:rPr>
        <w:t>The program also delivers</w:t>
      </w:r>
      <w:r w:rsidRPr="005779A1">
        <w:rPr>
          <w:rFonts w:ascii="Calibri" w:hAnsi="Calibri" w:cs="Calibri"/>
          <w:color w:val="000000"/>
          <w:shd w:val="clear" w:color="auto" w:fill="FFFFFF"/>
        </w:rPr>
        <w:t xml:space="preserve"> a range of information sessions on topics including Elder Abuse, Health and Wellbeing training and education. </w:t>
      </w:r>
    </w:p>
    <w:p w14:paraId="34E63262" w14:textId="77777777" w:rsidR="007702B8" w:rsidRDefault="0095086D" w:rsidP="009F55C9">
      <w:pPr>
        <w:spacing w:line="276" w:lineRule="auto"/>
        <w:rPr>
          <w:rFonts w:ascii="Calibri" w:eastAsia="MS Mincho" w:hAnsi="Calibri" w:cs="Arial"/>
          <w:lang w:val="en-AU"/>
        </w:rPr>
      </w:pPr>
      <w:r w:rsidRPr="000820A0">
        <w:rPr>
          <w:rFonts w:asciiTheme="minorHAnsi" w:eastAsia="MS Mincho" w:hAnsiTheme="minorHAnsi" w:cs="Arial"/>
          <w:lang w:val="en-AU"/>
        </w:rPr>
        <w:lastRenderedPageBreak/>
        <w:t xml:space="preserve">In addition to </w:t>
      </w:r>
      <w:r>
        <w:rPr>
          <w:rFonts w:asciiTheme="minorHAnsi" w:eastAsia="MS Mincho" w:hAnsiTheme="minorHAnsi" w:cs="Arial"/>
          <w:lang w:val="en-AU"/>
        </w:rPr>
        <w:t>program delivery, the team supports 84 Senior Citizen Groups from a range of cultural backgrounds and special interest groups. Council provides financial assistance through the Senior Citizen grants which are due to be updated to align with Council’s broader new community grants framework in the next financial year.</w:t>
      </w:r>
    </w:p>
    <w:p w14:paraId="7E279A09" w14:textId="77777777" w:rsidR="005B4521" w:rsidRDefault="0095086D" w:rsidP="009F55C9">
      <w:pPr>
        <w:tabs>
          <w:tab w:val="left" w:pos="1134"/>
        </w:tabs>
        <w:spacing w:before="240" w:after="60" w:line="276" w:lineRule="auto"/>
        <w:rPr>
          <w:rFonts w:ascii="Calibri" w:hAnsi="Calibri" w:cs="Arial"/>
          <w:b/>
          <w:bCs/>
          <w:lang w:val="en-AU"/>
        </w:rPr>
      </w:pPr>
      <w:r w:rsidRPr="00CF77A8">
        <w:rPr>
          <w:rFonts w:ascii="Calibri" w:hAnsi="Calibri" w:cs="Arial"/>
          <w:b/>
          <w:lang w:val="en-AU"/>
        </w:rPr>
        <w:t>Proposed Arrangements</w:t>
      </w:r>
      <w:r>
        <w:rPr>
          <w:rFonts w:ascii="Calibri" w:hAnsi="Calibri" w:cs="Arial"/>
          <w:lang w:val="en-AU"/>
        </w:rPr>
        <w:t xml:space="preserve"> </w:t>
      </w:r>
      <w:r>
        <w:rPr>
          <w:rFonts w:asciiTheme="minorHAnsi" w:hAnsiTheme="minorHAnsi" w:cs="Arial"/>
          <w:b/>
          <w:bCs/>
          <w:lang w:val="en-AU"/>
        </w:rPr>
        <w:t>– City of Whittlesea</w:t>
      </w:r>
      <w:r w:rsidR="002527B5" w:rsidRPr="54C9D25C">
        <w:rPr>
          <w:rFonts w:asciiTheme="minorHAnsi" w:hAnsiTheme="minorHAnsi" w:cs="Arial"/>
          <w:b/>
          <w:bCs/>
          <w:lang w:val="en-AU"/>
        </w:rPr>
        <w:t xml:space="preserve"> Ageing Well Continuous Improvement Program</w:t>
      </w:r>
    </w:p>
    <w:p w14:paraId="504D5390" w14:textId="77777777" w:rsidR="00D605BB" w:rsidRDefault="0095086D" w:rsidP="009F55C9">
      <w:pPr>
        <w:tabs>
          <w:tab w:val="left" w:pos="1134"/>
        </w:tabs>
        <w:spacing w:line="276" w:lineRule="auto"/>
        <w:rPr>
          <w:rFonts w:ascii="Calibri" w:hAnsi="Calibri" w:cs="Arial"/>
          <w:lang w:val="en-AU"/>
        </w:rPr>
      </w:pPr>
      <w:r w:rsidRPr="2F8D6DBB">
        <w:rPr>
          <w:rFonts w:asciiTheme="minorHAnsi" w:hAnsiTheme="minorHAnsi" w:cs="Arial"/>
          <w:lang w:val="en-AU"/>
        </w:rPr>
        <w:t xml:space="preserve">In response to a changing </w:t>
      </w:r>
      <w:r w:rsidR="0075216E" w:rsidRPr="2F8D6DBB">
        <w:rPr>
          <w:rFonts w:asciiTheme="minorHAnsi" w:hAnsiTheme="minorHAnsi" w:cs="Arial"/>
          <w:lang w:val="en-AU"/>
        </w:rPr>
        <w:t xml:space="preserve">aged </w:t>
      </w:r>
      <w:r w:rsidR="00F22FE7" w:rsidRPr="2F8D6DBB">
        <w:rPr>
          <w:rFonts w:asciiTheme="minorHAnsi" w:hAnsiTheme="minorHAnsi" w:cs="Arial"/>
          <w:lang w:val="en-AU"/>
        </w:rPr>
        <w:t xml:space="preserve">services </w:t>
      </w:r>
      <w:r w:rsidRPr="2F8D6DBB">
        <w:rPr>
          <w:rFonts w:asciiTheme="minorHAnsi" w:hAnsiTheme="minorHAnsi" w:cs="Arial"/>
          <w:lang w:val="en-AU"/>
        </w:rPr>
        <w:t xml:space="preserve">environment, Council has developed </w:t>
      </w:r>
      <w:r w:rsidR="00D42A5F" w:rsidRPr="2F8D6DBB">
        <w:rPr>
          <w:rFonts w:asciiTheme="minorHAnsi" w:hAnsiTheme="minorHAnsi" w:cs="Arial"/>
          <w:lang w:val="en-AU"/>
        </w:rPr>
        <w:t xml:space="preserve">the City of Whittlesea Ageing Well Continuous Improvement Program which </w:t>
      </w:r>
      <w:r w:rsidR="00F22FE7" w:rsidRPr="2F8D6DBB">
        <w:rPr>
          <w:rFonts w:asciiTheme="minorHAnsi" w:hAnsiTheme="minorHAnsi" w:cs="Arial"/>
          <w:lang w:val="en-AU"/>
        </w:rPr>
        <w:t>reinforces Council’s commitment to provide aged services and outlines</w:t>
      </w:r>
      <w:r w:rsidR="00D42A5F" w:rsidRPr="2F8D6DBB">
        <w:rPr>
          <w:rFonts w:asciiTheme="minorHAnsi" w:hAnsiTheme="minorHAnsi" w:cs="Arial"/>
          <w:lang w:val="en-AU"/>
        </w:rPr>
        <w:t xml:space="preserve"> how Counci</w:t>
      </w:r>
      <w:r w:rsidR="008F60B4" w:rsidRPr="2F8D6DBB">
        <w:rPr>
          <w:rFonts w:asciiTheme="minorHAnsi" w:hAnsiTheme="minorHAnsi" w:cs="Arial"/>
          <w:lang w:val="en-AU"/>
        </w:rPr>
        <w:t xml:space="preserve">l will continue to deliver </w:t>
      </w:r>
      <w:r w:rsidR="00F93F6B" w:rsidRPr="2F8D6DBB">
        <w:rPr>
          <w:rFonts w:asciiTheme="minorHAnsi" w:hAnsiTheme="minorHAnsi" w:cs="Arial"/>
          <w:lang w:val="en-AU"/>
        </w:rPr>
        <w:t xml:space="preserve">these </w:t>
      </w:r>
      <w:r w:rsidR="008F60B4" w:rsidRPr="2F8D6DBB">
        <w:rPr>
          <w:rFonts w:asciiTheme="minorHAnsi" w:hAnsiTheme="minorHAnsi" w:cs="Arial"/>
          <w:lang w:val="en-AU"/>
        </w:rPr>
        <w:t>important services to our community</w:t>
      </w:r>
      <w:r w:rsidR="00F93F6B" w:rsidRPr="2F8D6DBB">
        <w:rPr>
          <w:rFonts w:asciiTheme="minorHAnsi" w:hAnsiTheme="minorHAnsi" w:cs="Arial"/>
          <w:lang w:val="en-AU"/>
        </w:rPr>
        <w:t xml:space="preserve"> in a changing landscape</w:t>
      </w:r>
      <w:r w:rsidR="008F60B4" w:rsidRPr="2F8D6DBB">
        <w:rPr>
          <w:rFonts w:asciiTheme="minorHAnsi" w:hAnsiTheme="minorHAnsi" w:cs="Arial"/>
          <w:lang w:val="en-AU"/>
        </w:rPr>
        <w:t>.</w:t>
      </w:r>
    </w:p>
    <w:p w14:paraId="418BA4BD" w14:textId="77777777" w:rsidR="009F55C9" w:rsidRDefault="009F55C9" w:rsidP="009F55C9">
      <w:pPr>
        <w:tabs>
          <w:tab w:val="left" w:pos="1134"/>
        </w:tabs>
        <w:spacing w:line="276" w:lineRule="auto"/>
        <w:rPr>
          <w:rFonts w:ascii="Calibri" w:hAnsi="Calibri" w:cs="Arial"/>
          <w:lang w:val="en-AU"/>
        </w:rPr>
      </w:pPr>
    </w:p>
    <w:p w14:paraId="253BAFF1" w14:textId="77777777" w:rsidR="00033004" w:rsidRPr="00D226F4" w:rsidRDefault="0095086D" w:rsidP="009F55C9">
      <w:pPr>
        <w:spacing w:line="276" w:lineRule="auto"/>
        <w:rPr>
          <w:rFonts w:ascii="Calibri" w:hAnsi="Calibri" w:cs="Arial"/>
          <w:lang w:val="en-AU"/>
        </w:rPr>
      </w:pPr>
      <w:r w:rsidRPr="2F8D6DBB">
        <w:rPr>
          <w:rFonts w:asciiTheme="minorHAnsi" w:hAnsiTheme="minorHAnsi" w:cs="Arial"/>
          <w:lang w:val="en-AU"/>
        </w:rPr>
        <w:t xml:space="preserve">The program </w:t>
      </w:r>
      <w:r w:rsidR="008F60B4" w:rsidRPr="2F8D6DBB">
        <w:rPr>
          <w:rFonts w:asciiTheme="minorHAnsi" w:hAnsiTheme="minorHAnsi" w:cs="Arial"/>
          <w:lang w:val="en-AU"/>
        </w:rPr>
        <w:t>has been developed taking into consideration</w:t>
      </w:r>
      <w:r w:rsidR="00611587" w:rsidRPr="2F8D6DBB">
        <w:rPr>
          <w:rFonts w:asciiTheme="minorHAnsi" w:hAnsiTheme="minorHAnsi" w:cs="Arial"/>
          <w:lang w:val="en-AU"/>
        </w:rPr>
        <w:t xml:space="preserve"> the </w:t>
      </w:r>
      <w:r w:rsidR="005D7BEA" w:rsidRPr="2F8D6DBB">
        <w:rPr>
          <w:rFonts w:asciiTheme="minorHAnsi" w:hAnsiTheme="minorHAnsi" w:cs="Arial"/>
          <w:lang w:val="en-AU"/>
        </w:rPr>
        <w:t>uncertainty</w:t>
      </w:r>
      <w:r w:rsidR="00AF21D0" w:rsidRPr="2F8D6DBB">
        <w:rPr>
          <w:rFonts w:asciiTheme="minorHAnsi" w:hAnsiTheme="minorHAnsi" w:cs="Arial"/>
          <w:lang w:val="en-AU"/>
        </w:rPr>
        <w:t xml:space="preserve"> around the proposed </w:t>
      </w:r>
      <w:r w:rsidR="00AA4621" w:rsidRPr="2F8D6DBB">
        <w:rPr>
          <w:rFonts w:asciiTheme="minorHAnsi" w:hAnsiTheme="minorHAnsi" w:cs="Arial"/>
          <w:lang w:val="en-AU"/>
        </w:rPr>
        <w:t>Commonwealth's</w:t>
      </w:r>
      <w:r w:rsidR="00E14B63" w:rsidRPr="2F8D6DBB">
        <w:rPr>
          <w:rFonts w:asciiTheme="minorHAnsi" w:hAnsiTheme="minorHAnsi" w:cs="Arial"/>
          <w:lang w:val="en-AU"/>
        </w:rPr>
        <w:t xml:space="preserve"> Aged </w:t>
      </w:r>
      <w:r w:rsidR="0092134E" w:rsidRPr="2F8D6DBB">
        <w:rPr>
          <w:rFonts w:asciiTheme="minorHAnsi" w:hAnsiTheme="minorHAnsi" w:cs="Arial"/>
          <w:lang w:val="en-AU"/>
        </w:rPr>
        <w:t xml:space="preserve">Care </w:t>
      </w:r>
      <w:r w:rsidR="000F2F43" w:rsidRPr="2F8D6DBB">
        <w:rPr>
          <w:rFonts w:asciiTheme="minorHAnsi" w:hAnsiTheme="minorHAnsi" w:cs="Arial"/>
          <w:lang w:val="en-AU"/>
        </w:rPr>
        <w:t>R</w:t>
      </w:r>
      <w:r w:rsidR="0092134E" w:rsidRPr="2F8D6DBB">
        <w:rPr>
          <w:rFonts w:asciiTheme="minorHAnsi" w:hAnsiTheme="minorHAnsi" w:cs="Arial"/>
          <w:lang w:val="en-AU"/>
        </w:rPr>
        <w:t>eform Agenda</w:t>
      </w:r>
      <w:r w:rsidR="000F2F43" w:rsidRPr="2F8D6DBB">
        <w:rPr>
          <w:rFonts w:asciiTheme="minorHAnsi" w:hAnsiTheme="minorHAnsi" w:cs="Arial"/>
          <w:lang w:val="en-AU"/>
        </w:rPr>
        <w:t xml:space="preserve"> and sector wide reforms</w:t>
      </w:r>
      <w:r w:rsidR="00AF21D0" w:rsidRPr="2F8D6DBB">
        <w:rPr>
          <w:rFonts w:asciiTheme="minorHAnsi" w:hAnsiTheme="minorHAnsi" w:cs="Arial"/>
          <w:lang w:val="en-AU"/>
        </w:rPr>
        <w:t xml:space="preserve"> </w:t>
      </w:r>
      <w:r w:rsidR="00AA4621" w:rsidRPr="2F8D6DBB">
        <w:rPr>
          <w:rFonts w:asciiTheme="minorHAnsi" w:hAnsiTheme="minorHAnsi" w:cs="Arial"/>
          <w:lang w:val="en-AU"/>
        </w:rPr>
        <w:t>to</w:t>
      </w:r>
      <w:r w:rsidR="00B31882" w:rsidRPr="2F8D6DBB">
        <w:rPr>
          <w:rFonts w:asciiTheme="minorHAnsi" w:hAnsiTheme="minorHAnsi" w:cs="Arial"/>
          <w:lang w:val="en-AU"/>
        </w:rPr>
        <w:t xml:space="preserve"> allow us to </w:t>
      </w:r>
      <w:r w:rsidR="00AA4621" w:rsidRPr="2F8D6DBB">
        <w:rPr>
          <w:rFonts w:asciiTheme="minorHAnsi" w:hAnsiTheme="minorHAnsi" w:cs="Arial"/>
          <w:lang w:val="en-AU"/>
        </w:rPr>
        <w:t>provide</w:t>
      </w:r>
      <w:r w:rsidR="00AF21D0" w:rsidRPr="2F8D6DBB">
        <w:rPr>
          <w:rFonts w:asciiTheme="minorHAnsi" w:hAnsiTheme="minorHAnsi" w:cs="Arial"/>
          <w:lang w:val="en-AU"/>
        </w:rPr>
        <w:t xml:space="preserve"> certa</w:t>
      </w:r>
      <w:r w:rsidR="0001320A" w:rsidRPr="2F8D6DBB">
        <w:rPr>
          <w:rFonts w:asciiTheme="minorHAnsi" w:hAnsiTheme="minorHAnsi" w:cs="Arial"/>
          <w:lang w:val="en-AU"/>
        </w:rPr>
        <w:t>inty to our staff and clients</w:t>
      </w:r>
      <w:r w:rsidR="00B31882" w:rsidRPr="2F8D6DBB">
        <w:rPr>
          <w:rFonts w:asciiTheme="minorHAnsi" w:hAnsiTheme="minorHAnsi" w:cs="Arial"/>
          <w:lang w:val="en-AU"/>
        </w:rPr>
        <w:t xml:space="preserve">. The program </w:t>
      </w:r>
      <w:r w:rsidR="00AA4621" w:rsidRPr="2F8D6DBB">
        <w:rPr>
          <w:rFonts w:asciiTheme="minorHAnsi" w:hAnsiTheme="minorHAnsi" w:cs="Arial"/>
          <w:lang w:val="en-AU"/>
        </w:rPr>
        <w:t>ensure</w:t>
      </w:r>
      <w:r w:rsidR="00EB7E51" w:rsidRPr="2F8D6DBB">
        <w:rPr>
          <w:rFonts w:asciiTheme="minorHAnsi" w:hAnsiTheme="minorHAnsi" w:cs="Arial"/>
          <w:lang w:val="en-AU"/>
        </w:rPr>
        <w:t>s</w:t>
      </w:r>
      <w:r w:rsidR="00B31882" w:rsidRPr="2F8D6DBB">
        <w:rPr>
          <w:rFonts w:asciiTheme="minorHAnsi" w:hAnsiTheme="minorHAnsi" w:cs="Arial"/>
          <w:lang w:val="en-AU"/>
        </w:rPr>
        <w:t xml:space="preserve"> we can continue to </w:t>
      </w:r>
      <w:r w:rsidR="00AA4621" w:rsidRPr="2F8D6DBB">
        <w:rPr>
          <w:rFonts w:asciiTheme="minorHAnsi" w:hAnsiTheme="minorHAnsi" w:cs="Arial"/>
          <w:lang w:val="en-AU"/>
        </w:rPr>
        <w:t>provide</w:t>
      </w:r>
      <w:r w:rsidR="00990614" w:rsidRPr="2F8D6DBB">
        <w:rPr>
          <w:rFonts w:asciiTheme="minorHAnsi" w:hAnsiTheme="minorHAnsi" w:cs="Arial"/>
          <w:lang w:val="en-AU"/>
        </w:rPr>
        <w:t xml:space="preserve"> access to vulnerable clients in the community</w:t>
      </w:r>
      <w:r w:rsidR="00AA4621" w:rsidRPr="2F8D6DBB">
        <w:rPr>
          <w:rFonts w:asciiTheme="minorHAnsi" w:hAnsiTheme="minorHAnsi" w:cs="Arial"/>
          <w:lang w:val="en-AU"/>
        </w:rPr>
        <w:t xml:space="preserve"> and </w:t>
      </w:r>
      <w:r w:rsidR="003E3873" w:rsidRPr="2F8D6DBB">
        <w:rPr>
          <w:rFonts w:asciiTheme="minorHAnsi" w:hAnsiTheme="minorHAnsi" w:cs="Arial"/>
          <w:lang w:val="en-AU"/>
        </w:rPr>
        <w:t xml:space="preserve">that our services are </w:t>
      </w:r>
      <w:r w:rsidR="00AA4621" w:rsidRPr="2F8D6DBB">
        <w:rPr>
          <w:rFonts w:asciiTheme="minorHAnsi" w:hAnsiTheme="minorHAnsi" w:cs="Arial"/>
          <w:lang w:val="en-AU"/>
        </w:rPr>
        <w:t>time</w:t>
      </w:r>
      <w:r w:rsidR="00EB7E51" w:rsidRPr="2F8D6DBB">
        <w:rPr>
          <w:rFonts w:asciiTheme="minorHAnsi" w:hAnsiTheme="minorHAnsi" w:cs="Arial"/>
          <w:lang w:val="en-AU"/>
        </w:rPr>
        <w:t>ly</w:t>
      </w:r>
      <w:r w:rsidR="00990614" w:rsidRPr="2F8D6DBB">
        <w:rPr>
          <w:rFonts w:asciiTheme="minorHAnsi" w:hAnsiTheme="minorHAnsi" w:cs="Arial"/>
          <w:lang w:val="en-AU"/>
        </w:rPr>
        <w:t xml:space="preserve">, </w:t>
      </w:r>
      <w:r w:rsidR="001A2FAB" w:rsidRPr="2F8D6DBB">
        <w:rPr>
          <w:rFonts w:asciiTheme="minorHAnsi" w:hAnsiTheme="minorHAnsi" w:cs="Arial"/>
          <w:lang w:val="en-AU"/>
        </w:rPr>
        <w:t xml:space="preserve">of </w:t>
      </w:r>
      <w:r w:rsidR="00990614" w:rsidRPr="2F8D6DBB">
        <w:rPr>
          <w:rFonts w:asciiTheme="minorHAnsi" w:hAnsiTheme="minorHAnsi" w:cs="Arial"/>
          <w:lang w:val="en-AU"/>
        </w:rPr>
        <w:t xml:space="preserve">high quality and </w:t>
      </w:r>
      <w:r w:rsidR="001A2FAB" w:rsidRPr="2F8D6DBB">
        <w:rPr>
          <w:rFonts w:asciiTheme="minorHAnsi" w:hAnsiTheme="minorHAnsi" w:cs="Arial"/>
          <w:lang w:val="en-AU"/>
        </w:rPr>
        <w:t xml:space="preserve">that we remain </w:t>
      </w:r>
      <w:r w:rsidR="00990614" w:rsidRPr="2F8D6DBB">
        <w:rPr>
          <w:rFonts w:asciiTheme="minorHAnsi" w:hAnsiTheme="minorHAnsi" w:cs="Arial"/>
          <w:lang w:val="en-AU"/>
        </w:rPr>
        <w:t>efficient</w:t>
      </w:r>
      <w:r w:rsidR="001A2FAB" w:rsidRPr="2F8D6DBB">
        <w:rPr>
          <w:rFonts w:asciiTheme="minorHAnsi" w:hAnsiTheme="minorHAnsi" w:cs="Arial"/>
          <w:lang w:val="en-AU"/>
        </w:rPr>
        <w:t>.</w:t>
      </w:r>
    </w:p>
    <w:p w14:paraId="7DD97CC0" w14:textId="77777777" w:rsidR="006040DC" w:rsidRPr="00C90E6B" w:rsidRDefault="0095086D" w:rsidP="009F55C9">
      <w:pPr>
        <w:spacing w:before="240" w:after="60" w:line="276" w:lineRule="auto"/>
        <w:jc w:val="both"/>
        <w:rPr>
          <w:rFonts w:ascii="Calibri" w:hAnsi="Calibri"/>
          <w:lang w:val="en-AU"/>
        </w:rPr>
      </w:pPr>
      <w:r w:rsidRPr="009F55C9">
        <w:rPr>
          <w:rFonts w:asciiTheme="minorHAnsi" w:hAnsiTheme="minorHAnsi" w:cs="Arial"/>
          <w:b/>
          <w:bCs/>
          <w:lang w:val="en-AU"/>
        </w:rPr>
        <w:t>The</w:t>
      </w:r>
      <w:r w:rsidR="00D14306" w:rsidRPr="009F55C9">
        <w:rPr>
          <w:rFonts w:asciiTheme="minorHAnsi" w:hAnsiTheme="minorHAnsi" w:cs="Arial"/>
          <w:b/>
          <w:bCs/>
          <w:lang w:val="en-AU"/>
        </w:rPr>
        <w:t xml:space="preserve"> </w:t>
      </w:r>
      <w:r w:rsidR="00D14306" w:rsidRPr="00EB0C3B">
        <w:rPr>
          <w:rFonts w:asciiTheme="minorHAnsi" w:hAnsiTheme="minorHAnsi" w:cs="Arial"/>
          <w:b/>
          <w:lang w:val="en-AU"/>
        </w:rPr>
        <w:t>Ageing Well Continuous Improvement Program</w:t>
      </w:r>
      <w:r w:rsidR="00B566CC">
        <w:rPr>
          <w:rFonts w:asciiTheme="minorHAnsi" w:hAnsiTheme="minorHAnsi" w:cs="Arial"/>
          <w:b/>
          <w:lang w:val="en-AU"/>
        </w:rPr>
        <w:t xml:space="preserve"> (version 2.0)</w:t>
      </w:r>
      <w:r w:rsidR="00B02DDC">
        <w:rPr>
          <w:rFonts w:ascii="Calibri" w:hAnsi="Calibri"/>
          <w:lang w:val="en-AU"/>
        </w:rPr>
        <w:t>:</w:t>
      </w:r>
    </w:p>
    <w:p w14:paraId="1B93C78A" w14:textId="77777777" w:rsidR="006040DC" w:rsidRPr="009F55C9" w:rsidRDefault="0095086D" w:rsidP="009F55C9">
      <w:pPr>
        <w:spacing w:line="276" w:lineRule="auto"/>
        <w:rPr>
          <w:rFonts w:ascii="Calibri" w:hAnsi="Calibri" w:cs="Arial"/>
          <w:lang w:val="en-AU"/>
        </w:rPr>
      </w:pPr>
      <w:r w:rsidRPr="009F55C9">
        <w:rPr>
          <w:rFonts w:asciiTheme="minorHAnsi" w:eastAsia="MS Mincho" w:hAnsiTheme="minorHAnsi" w:cs="Arial"/>
          <w:lang w:val="en-AU"/>
        </w:rPr>
        <w:t xml:space="preserve">The program </w:t>
      </w:r>
      <w:r w:rsidR="00306E26" w:rsidRPr="009F55C9">
        <w:rPr>
          <w:rFonts w:asciiTheme="minorHAnsi" w:eastAsia="MS Mincho" w:hAnsiTheme="minorHAnsi" w:cs="Arial"/>
          <w:lang w:val="en-AU"/>
        </w:rPr>
        <w:t>i</w:t>
      </w:r>
      <w:r w:rsidR="00B02DDC" w:rsidRPr="009F55C9">
        <w:rPr>
          <w:rFonts w:asciiTheme="minorHAnsi" w:eastAsia="MS Mincho" w:hAnsiTheme="minorHAnsi" w:cs="Arial"/>
          <w:lang w:val="en-AU"/>
        </w:rPr>
        <w:t xml:space="preserve">ncludes all elements of the </w:t>
      </w:r>
      <w:r w:rsidR="006A6048" w:rsidRPr="009F55C9">
        <w:rPr>
          <w:rFonts w:asciiTheme="minorHAnsi" w:eastAsia="MS Mincho" w:hAnsiTheme="minorHAnsi" w:cs="Arial"/>
          <w:lang w:val="en-AU"/>
        </w:rPr>
        <w:t>Ageing Well service</w:t>
      </w:r>
      <w:r w:rsidR="00B02DDC" w:rsidRPr="009F55C9">
        <w:rPr>
          <w:rFonts w:asciiTheme="minorHAnsi" w:eastAsia="MS Mincho" w:hAnsiTheme="minorHAnsi" w:cs="Arial"/>
          <w:lang w:val="en-AU"/>
        </w:rPr>
        <w:t xml:space="preserve"> including State, Federal and Council funded services. </w:t>
      </w:r>
    </w:p>
    <w:p w14:paraId="0F5AC14B" w14:textId="77777777" w:rsidR="006040DC" w:rsidRPr="00D226F4" w:rsidRDefault="0095086D" w:rsidP="009F55C9">
      <w:pPr>
        <w:numPr>
          <w:ilvl w:val="0"/>
          <w:numId w:val="8"/>
        </w:numPr>
        <w:spacing w:line="276" w:lineRule="auto"/>
        <w:rPr>
          <w:rFonts w:ascii="Calibri" w:hAnsi="Calibri"/>
          <w:szCs w:val="20"/>
          <w:lang w:val="en-AU"/>
        </w:rPr>
      </w:pPr>
      <w:r w:rsidRPr="2F8D6DBB">
        <w:rPr>
          <w:rFonts w:asciiTheme="minorHAnsi" w:hAnsiTheme="minorHAnsi" w:cs="Arial"/>
          <w:szCs w:val="20"/>
          <w:lang w:val="en-AU"/>
        </w:rPr>
        <w:t>It m</w:t>
      </w:r>
      <w:r w:rsidR="00B02DDC">
        <w:rPr>
          <w:rFonts w:ascii="Calibri" w:hAnsi="Calibri"/>
          <w:szCs w:val="20"/>
          <w:lang w:val="en-AU"/>
        </w:rPr>
        <w:t xml:space="preserve">eans that </w:t>
      </w:r>
      <w:r>
        <w:rPr>
          <w:rFonts w:ascii="Calibri" w:hAnsi="Calibri"/>
          <w:szCs w:val="20"/>
          <w:lang w:val="en-AU"/>
        </w:rPr>
        <w:t xml:space="preserve">while we continue to deliver </w:t>
      </w:r>
      <w:r w:rsidR="00B02DDC">
        <w:rPr>
          <w:rFonts w:ascii="Calibri" w:hAnsi="Calibri"/>
          <w:szCs w:val="20"/>
          <w:lang w:val="en-AU"/>
        </w:rPr>
        <w:t xml:space="preserve">our core services, </w:t>
      </w:r>
      <w:r w:rsidR="0035272D">
        <w:rPr>
          <w:rFonts w:ascii="Calibri" w:hAnsi="Calibri"/>
          <w:szCs w:val="20"/>
          <w:lang w:val="en-AU"/>
        </w:rPr>
        <w:t>Council will</w:t>
      </w:r>
      <w:r w:rsidR="00B02DDC">
        <w:rPr>
          <w:rFonts w:ascii="Calibri" w:hAnsi="Calibri"/>
          <w:szCs w:val="20"/>
          <w:lang w:val="en-AU"/>
        </w:rPr>
        <w:t xml:space="preserve"> work with staff, partners, clients and carers to improve how we operate and serve our community</w:t>
      </w:r>
      <w:r w:rsidR="00B14B14">
        <w:rPr>
          <w:rFonts w:ascii="Calibri" w:hAnsi="Calibri"/>
          <w:szCs w:val="20"/>
          <w:lang w:val="en-AU"/>
        </w:rPr>
        <w:t xml:space="preserve"> effectively</w:t>
      </w:r>
      <w:r w:rsidR="00D538E7">
        <w:rPr>
          <w:rFonts w:ascii="Calibri" w:hAnsi="Calibri"/>
          <w:szCs w:val="20"/>
          <w:lang w:val="en-AU"/>
        </w:rPr>
        <w:t>. B</w:t>
      </w:r>
      <w:r w:rsidR="00B02DDC">
        <w:rPr>
          <w:rFonts w:ascii="Calibri" w:hAnsi="Calibri"/>
          <w:szCs w:val="20"/>
          <w:lang w:val="en-AU"/>
        </w:rPr>
        <w:t xml:space="preserve">y continuing to focus on identifying and implementing enhancements to our services, we will </w:t>
      </w:r>
      <w:r w:rsidR="004B5391">
        <w:rPr>
          <w:rFonts w:ascii="Calibri" w:hAnsi="Calibri"/>
          <w:szCs w:val="20"/>
          <w:lang w:val="en-AU"/>
        </w:rPr>
        <w:t xml:space="preserve">continue </w:t>
      </w:r>
      <w:r w:rsidR="00B02DDC">
        <w:rPr>
          <w:rFonts w:ascii="Calibri" w:hAnsi="Calibri"/>
          <w:szCs w:val="20"/>
          <w:lang w:val="en-AU"/>
        </w:rPr>
        <w:t>to be as competitive as possible</w:t>
      </w:r>
      <w:r w:rsidR="004B5391">
        <w:rPr>
          <w:rFonts w:ascii="Calibri" w:hAnsi="Calibri"/>
          <w:szCs w:val="20"/>
          <w:lang w:val="en-AU"/>
        </w:rPr>
        <w:t>.</w:t>
      </w:r>
      <w:r w:rsidR="00B02DDC">
        <w:rPr>
          <w:rFonts w:ascii="Calibri" w:hAnsi="Calibri"/>
          <w:szCs w:val="20"/>
          <w:lang w:val="en-AU"/>
        </w:rPr>
        <w:t xml:space="preserve"> </w:t>
      </w:r>
    </w:p>
    <w:p w14:paraId="27B60AA7" w14:textId="77777777" w:rsidR="0035272D" w:rsidRPr="00070661" w:rsidRDefault="0095086D" w:rsidP="009F55C9">
      <w:pPr>
        <w:numPr>
          <w:ilvl w:val="0"/>
          <w:numId w:val="8"/>
        </w:numPr>
        <w:spacing w:line="276" w:lineRule="auto"/>
        <w:rPr>
          <w:rFonts w:ascii="Calibri" w:hAnsi="Calibri" w:cs="Arial"/>
          <w:szCs w:val="20"/>
          <w:lang w:val="en-AU"/>
        </w:rPr>
      </w:pPr>
      <w:r>
        <w:rPr>
          <w:rFonts w:ascii="Calibri" w:hAnsi="Calibri"/>
          <w:szCs w:val="20"/>
          <w:lang w:val="en-AU"/>
        </w:rPr>
        <w:t xml:space="preserve">The program has </w:t>
      </w:r>
      <w:r w:rsidR="00B02DDC">
        <w:rPr>
          <w:rFonts w:ascii="Calibri" w:hAnsi="Calibri"/>
          <w:szCs w:val="20"/>
          <w:lang w:val="en-AU"/>
        </w:rPr>
        <w:t xml:space="preserve">identified </w:t>
      </w:r>
      <w:r w:rsidR="001403A2">
        <w:rPr>
          <w:rFonts w:ascii="Calibri" w:hAnsi="Calibri"/>
          <w:szCs w:val="20"/>
          <w:lang w:val="en-AU"/>
        </w:rPr>
        <w:t>planned action</w:t>
      </w:r>
      <w:r w:rsidR="005D3F00">
        <w:rPr>
          <w:rFonts w:ascii="Calibri" w:hAnsi="Calibri"/>
          <w:szCs w:val="20"/>
          <w:lang w:val="en-AU"/>
        </w:rPr>
        <w:t xml:space="preserve"> types which are</w:t>
      </w:r>
      <w:r w:rsidR="001403A2">
        <w:rPr>
          <w:rFonts w:ascii="Calibri" w:hAnsi="Calibri"/>
          <w:szCs w:val="20"/>
          <w:lang w:val="en-AU"/>
        </w:rPr>
        <w:t xml:space="preserve"> summarised in </w:t>
      </w:r>
      <w:r w:rsidR="001403A2" w:rsidRPr="54C9D25C">
        <w:rPr>
          <w:rFonts w:ascii="Calibri" w:hAnsi="Calibri"/>
          <w:b/>
          <w:bCs/>
          <w:szCs w:val="20"/>
          <w:lang w:val="en-AU"/>
        </w:rPr>
        <w:t xml:space="preserve">Table </w:t>
      </w:r>
      <w:r w:rsidR="00D870DD">
        <w:rPr>
          <w:rFonts w:ascii="Calibri" w:hAnsi="Calibri"/>
          <w:b/>
          <w:bCs/>
          <w:szCs w:val="20"/>
          <w:lang w:val="en-AU"/>
        </w:rPr>
        <w:t>2</w:t>
      </w:r>
      <w:r w:rsidR="001403A2">
        <w:rPr>
          <w:rFonts w:ascii="Calibri" w:hAnsi="Calibri"/>
          <w:szCs w:val="20"/>
          <w:lang w:val="en-AU"/>
        </w:rPr>
        <w:t xml:space="preserve"> below.</w:t>
      </w:r>
    </w:p>
    <w:p w14:paraId="0DC3692F" w14:textId="77777777" w:rsidR="008428CA" w:rsidRPr="00513FFD" w:rsidRDefault="0095086D" w:rsidP="009F55C9">
      <w:pPr>
        <w:numPr>
          <w:ilvl w:val="0"/>
          <w:numId w:val="8"/>
        </w:numPr>
        <w:spacing w:line="276" w:lineRule="auto"/>
        <w:outlineLvl w:val="0"/>
        <w:rPr>
          <w:rFonts w:ascii="Calibri" w:eastAsia="MS Mincho" w:hAnsi="Calibri" w:cs="Arial"/>
          <w:b/>
          <w:bCs/>
          <w:szCs w:val="20"/>
          <w:lang w:val="en-AU"/>
        </w:rPr>
      </w:pPr>
      <w:r>
        <w:rPr>
          <w:rFonts w:ascii="Calibri" w:hAnsi="Calibri"/>
          <w:szCs w:val="20"/>
          <w:lang w:val="en-AU"/>
        </w:rPr>
        <w:t>It include</w:t>
      </w:r>
      <w:r w:rsidR="00863B1E">
        <w:rPr>
          <w:rFonts w:ascii="Calibri" w:hAnsi="Calibri"/>
          <w:szCs w:val="20"/>
          <w:lang w:val="en-AU"/>
        </w:rPr>
        <w:t>s</w:t>
      </w:r>
      <w:r>
        <w:rPr>
          <w:rFonts w:ascii="Calibri" w:hAnsi="Calibri"/>
          <w:szCs w:val="20"/>
          <w:lang w:val="en-AU"/>
        </w:rPr>
        <w:t xml:space="preserve"> </w:t>
      </w:r>
      <w:r w:rsidR="002B1F79">
        <w:rPr>
          <w:rFonts w:ascii="Calibri" w:hAnsi="Calibri"/>
          <w:szCs w:val="20"/>
          <w:lang w:val="en-AU"/>
        </w:rPr>
        <w:t>both a c</w:t>
      </w:r>
      <w:r w:rsidR="001C0C5E">
        <w:rPr>
          <w:rFonts w:ascii="Calibri" w:hAnsi="Calibri"/>
          <w:szCs w:val="20"/>
          <w:lang w:val="en-AU"/>
        </w:rPr>
        <w:t xml:space="preserve">urrent </w:t>
      </w:r>
      <w:r w:rsidR="007B04AA">
        <w:rPr>
          <w:rFonts w:ascii="Calibri" w:hAnsi="Calibri"/>
          <w:szCs w:val="20"/>
          <w:lang w:val="en-AU"/>
        </w:rPr>
        <w:t>and</w:t>
      </w:r>
      <w:r w:rsidR="001C0C5E">
        <w:rPr>
          <w:rFonts w:ascii="Calibri" w:hAnsi="Calibri"/>
          <w:szCs w:val="20"/>
          <w:lang w:val="en-AU"/>
        </w:rPr>
        <w:t xml:space="preserve"> </w:t>
      </w:r>
      <w:r w:rsidR="002B1F79">
        <w:rPr>
          <w:rFonts w:ascii="Calibri" w:hAnsi="Calibri"/>
          <w:szCs w:val="20"/>
          <w:lang w:val="en-AU"/>
        </w:rPr>
        <w:t>p</w:t>
      </w:r>
      <w:r w:rsidR="001C0C5E">
        <w:rPr>
          <w:rFonts w:ascii="Calibri" w:hAnsi="Calibri"/>
          <w:szCs w:val="20"/>
          <w:lang w:val="en-AU"/>
        </w:rPr>
        <w:t xml:space="preserve">roposed </w:t>
      </w:r>
      <w:r w:rsidR="002B1F79">
        <w:rPr>
          <w:rFonts w:ascii="Calibri" w:hAnsi="Calibri"/>
          <w:szCs w:val="20"/>
          <w:lang w:val="en-AU"/>
        </w:rPr>
        <w:t>f</w:t>
      </w:r>
      <w:r w:rsidR="001C0C5E">
        <w:rPr>
          <w:rFonts w:ascii="Calibri" w:hAnsi="Calibri"/>
          <w:szCs w:val="20"/>
          <w:lang w:val="en-AU"/>
        </w:rPr>
        <w:t xml:space="preserve">uture </w:t>
      </w:r>
      <w:r w:rsidR="002B1F79">
        <w:rPr>
          <w:rFonts w:ascii="Calibri" w:hAnsi="Calibri"/>
          <w:szCs w:val="20"/>
          <w:lang w:val="en-AU"/>
        </w:rPr>
        <w:t>s</w:t>
      </w:r>
      <w:r w:rsidR="001C0C5E">
        <w:rPr>
          <w:rFonts w:ascii="Calibri" w:hAnsi="Calibri"/>
          <w:szCs w:val="20"/>
          <w:lang w:val="en-AU"/>
        </w:rPr>
        <w:t xml:space="preserve">tate </w:t>
      </w:r>
      <w:r w:rsidR="002B1F79">
        <w:rPr>
          <w:rFonts w:ascii="Calibri" w:hAnsi="Calibri"/>
          <w:szCs w:val="20"/>
          <w:lang w:val="en-AU"/>
        </w:rPr>
        <w:t>for all existing service types</w:t>
      </w:r>
      <w:r w:rsidR="006175C4">
        <w:rPr>
          <w:rFonts w:ascii="Calibri" w:hAnsi="Calibri"/>
          <w:szCs w:val="20"/>
          <w:lang w:val="en-AU"/>
        </w:rPr>
        <w:t xml:space="preserve"> and has been developed to </w:t>
      </w:r>
      <w:r w:rsidR="001C0C5E" w:rsidRPr="54C9D25C">
        <w:rPr>
          <w:rFonts w:asciiTheme="minorHAnsi" w:eastAsia="MS Mincho" w:hAnsiTheme="minorHAnsi" w:cs="Arial"/>
          <w:szCs w:val="20"/>
          <w:lang w:val="en-AU"/>
        </w:rPr>
        <w:t>transform key elements of the services’ operating model, improve financial viability, address new funding model risk and respond to emerging opportunities and community need</w:t>
      </w:r>
      <w:r w:rsidR="00715F09" w:rsidRPr="54C9D25C">
        <w:rPr>
          <w:rFonts w:asciiTheme="minorHAnsi" w:eastAsia="MS Mincho" w:hAnsiTheme="minorHAnsi" w:cs="Arial"/>
          <w:szCs w:val="20"/>
          <w:lang w:val="en-AU"/>
        </w:rPr>
        <w:t>.</w:t>
      </w:r>
      <w:r w:rsidR="00B02DDC" w:rsidRPr="54C9D25C">
        <w:rPr>
          <w:rFonts w:asciiTheme="minorHAnsi" w:eastAsia="MS Mincho" w:hAnsiTheme="minorHAnsi" w:cs="Arial"/>
          <w:szCs w:val="20"/>
          <w:lang w:val="en-AU"/>
        </w:rPr>
        <w:t xml:space="preserve"> A summary of the </w:t>
      </w:r>
      <w:r w:rsidR="00B02DDC" w:rsidRPr="00B566CC">
        <w:rPr>
          <w:rFonts w:asciiTheme="minorHAnsi" w:eastAsia="MS Mincho" w:hAnsiTheme="minorHAnsi" w:cs="Arial"/>
          <w:b/>
          <w:szCs w:val="20"/>
          <w:lang w:val="en-AU"/>
        </w:rPr>
        <w:t xml:space="preserve">Ageing Well Continuous Improvement </w:t>
      </w:r>
      <w:r w:rsidR="00B566CC">
        <w:rPr>
          <w:rFonts w:asciiTheme="minorHAnsi" w:eastAsia="MS Mincho" w:hAnsiTheme="minorHAnsi" w:cs="Arial"/>
          <w:b/>
          <w:bCs/>
          <w:szCs w:val="20"/>
          <w:lang w:val="en-AU"/>
        </w:rPr>
        <w:t>P</w:t>
      </w:r>
      <w:r w:rsidR="00B02DDC" w:rsidRPr="00B566CC">
        <w:rPr>
          <w:rFonts w:asciiTheme="minorHAnsi" w:eastAsia="MS Mincho" w:hAnsiTheme="minorHAnsi" w:cs="Arial"/>
          <w:b/>
          <w:bCs/>
          <w:szCs w:val="20"/>
          <w:lang w:val="en-AU"/>
        </w:rPr>
        <w:t>rogram</w:t>
      </w:r>
      <w:r w:rsidR="00B02DDC" w:rsidRPr="00B566CC">
        <w:rPr>
          <w:rFonts w:asciiTheme="minorHAnsi" w:eastAsia="MS Mincho" w:hAnsiTheme="minorHAnsi" w:cs="Arial"/>
          <w:b/>
          <w:szCs w:val="20"/>
          <w:lang w:val="en-AU"/>
        </w:rPr>
        <w:t xml:space="preserve"> (version </w:t>
      </w:r>
      <w:r w:rsidR="00715F09" w:rsidRPr="00B566CC">
        <w:rPr>
          <w:rFonts w:asciiTheme="minorHAnsi" w:eastAsia="MS Mincho" w:hAnsiTheme="minorHAnsi" w:cs="Arial"/>
          <w:b/>
          <w:szCs w:val="20"/>
          <w:lang w:val="en-AU"/>
        </w:rPr>
        <w:t>2</w:t>
      </w:r>
      <w:r w:rsidR="00B02DDC" w:rsidRPr="00B566CC">
        <w:rPr>
          <w:rFonts w:asciiTheme="minorHAnsi" w:eastAsia="MS Mincho" w:hAnsiTheme="minorHAnsi" w:cs="Arial"/>
          <w:b/>
          <w:szCs w:val="20"/>
          <w:lang w:val="en-AU"/>
        </w:rPr>
        <w:t>.0)</w:t>
      </w:r>
      <w:r w:rsidR="00BC5B9A" w:rsidRPr="54C9D25C">
        <w:rPr>
          <w:rFonts w:asciiTheme="minorHAnsi" w:eastAsia="MS Mincho" w:hAnsiTheme="minorHAnsi" w:cs="Arial"/>
          <w:szCs w:val="20"/>
          <w:lang w:val="en-AU"/>
        </w:rPr>
        <w:t xml:space="preserve"> is outlined in </w:t>
      </w:r>
      <w:r w:rsidR="00BC5B9A" w:rsidRPr="54C9D25C">
        <w:rPr>
          <w:rFonts w:asciiTheme="minorHAnsi" w:eastAsia="MS Mincho" w:hAnsiTheme="minorHAnsi" w:cs="Arial"/>
          <w:b/>
          <w:bCs/>
          <w:szCs w:val="20"/>
          <w:lang w:val="en-AU"/>
        </w:rPr>
        <w:t xml:space="preserve">Table </w:t>
      </w:r>
      <w:r w:rsidR="00D870DD">
        <w:rPr>
          <w:rFonts w:asciiTheme="minorHAnsi" w:eastAsia="MS Mincho" w:hAnsiTheme="minorHAnsi" w:cs="Arial"/>
          <w:b/>
          <w:bCs/>
          <w:szCs w:val="20"/>
          <w:lang w:val="en-AU"/>
        </w:rPr>
        <w:t>3</w:t>
      </w:r>
      <w:r w:rsidR="00BC5B9A" w:rsidRPr="54C9D25C">
        <w:rPr>
          <w:rFonts w:asciiTheme="minorHAnsi" w:eastAsia="MS Mincho" w:hAnsiTheme="minorHAnsi" w:cs="Arial"/>
          <w:szCs w:val="20"/>
          <w:lang w:val="en-AU"/>
        </w:rPr>
        <w:t xml:space="preserve">. It is anticipated that the program will continue to evolve as </w:t>
      </w:r>
      <w:r w:rsidR="00644D3F" w:rsidRPr="54C9D25C">
        <w:rPr>
          <w:rFonts w:asciiTheme="minorHAnsi" w:eastAsia="MS Mincho" w:hAnsiTheme="minorHAnsi" w:cs="Arial"/>
          <w:szCs w:val="20"/>
          <w:lang w:val="en-AU"/>
        </w:rPr>
        <w:t>additional sector reform information becomes available.</w:t>
      </w:r>
    </w:p>
    <w:p w14:paraId="1CA6F29D" w14:textId="77777777" w:rsidR="0055186B" w:rsidRDefault="0055186B">
      <w:pPr>
        <w:rPr>
          <w:rFonts w:ascii="Calibri" w:eastAsia="MS Mincho" w:hAnsi="Calibri" w:cs="Arial"/>
          <w:b/>
          <w:bCs/>
          <w:sz w:val="20"/>
          <w:szCs w:val="20"/>
          <w:lang w:val="en-AU"/>
        </w:rPr>
      </w:pPr>
      <w:r>
        <w:rPr>
          <w:rFonts w:ascii="Calibri" w:eastAsia="MS Mincho" w:hAnsi="Calibri" w:cs="Arial"/>
          <w:b/>
          <w:bCs/>
          <w:sz w:val="20"/>
          <w:szCs w:val="20"/>
          <w:lang w:val="en-AU"/>
        </w:rPr>
        <w:br w:type="page"/>
      </w:r>
    </w:p>
    <w:p w14:paraId="4BB62FE6" w14:textId="77777777" w:rsidR="004B5391" w:rsidRPr="004B5391" w:rsidRDefault="0095086D" w:rsidP="2F8D6DBB">
      <w:pPr>
        <w:tabs>
          <w:tab w:val="left" w:pos="1134"/>
        </w:tabs>
        <w:spacing w:line="276" w:lineRule="auto"/>
        <w:jc w:val="both"/>
        <w:rPr>
          <w:rFonts w:ascii="Calibri" w:eastAsia="MS Mincho" w:hAnsi="Calibri" w:cs="Arial"/>
          <w:b/>
          <w:bCs/>
          <w:lang w:val="en-AU"/>
        </w:rPr>
      </w:pPr>
      <w:r w:rsidRPr="2F8D6DBB">
        <w:rPr>
          <w:rFonts w:asciiTheme="minorHAnsi" w:eastAsia="MS Mincho" w:hAnsiTheme="minorHAnsi" w:cs="Arial"/>
          <w:b/>
          <w:bCs/>
          <w:lang w:val="en-AU"/>
        </w:rPr>
        <w:lastRenderedPageBreak/>
        <w:t>Table 2: Ageing Well Continuous Improvement Program – planned action types</w:t>
      </w:r>
    </w:p>
    <w:p w14:paraId="2758739B" w14:textId="77777777" w:rsidR="00D175D1" w:rsidRDefault="00D175D1" w:rsidP="006C7BC3">
      <w:pPr>
        <w:spacing w:line="276" w:lineRule="auto"/>
        <w:jc w:val="both"/>
        <w:rPr>
          <w:rFonts w:ascii="Calibri" w:hAnsi="Calibri"/>
          <w:lang w:val="en-AU"/>
        </w:rPr>
      </w:pPr>
    </w:p>
    <w:tbl>
      <w:tblPr>
        <w:tblW w:w="9351" w:type="dxa"/>
        <w:tblLook w:val="04A0" w:firstRow="1" w:lastRow="0" w:firstColumn="1" w:lastColumn="0" w:noHBand="0" w:noVBand="1"/>
      </w:tblPr>
      <w:tblGrid>
        <w:gridCol w:w="2689"/>
        <w:gridCol w:w="6662"/>
      </w:tblGrid>
      <w:tr w:rsidR="00014C32" w14:paraId="4218B2BC" w14:textId="77777777" w:rsidTr="00944F28">
        <w:trPr>
          <w:trHeight w:val="315"/>
          <w:tblHeader/>
        </w:trPr>
        <w:tc>
          <w:tcPr>
            <w:tcW w:w="2689" w:type="dxa"/>
            <w:tcBorders>
              <w:top w:val="single" w:sz="4" w:space="0" w:color="auto"/>
              <w:left w:val="single" w:sz="4" w:space="0" w:color="auto"/>
              <w:bottom w:val="single" w:sz="4" w:space="0" w:color="auto"/>
              <w:right w:val="single" w:sz="4" w:space="0" w:color="auto"/>
            </w:tcBorders>
            <w:shd w:val="clear" w:color="auto" w:fill="DBDBDB"/>
            <w:noWrap/>
            <w:vAlign w:val="center"/>
          </w:tcPr>
          <w:p w14:paraId="0757CE1D" w14:textId="77777777" w:rsidR="001403A2" w:rsidRPr="00D226F4" w:rsidRDefault="0095086D" w:rsidP="006C7BC3">
            <w:pPr>
              <w:spacing w:line="276" w:lineRule="auto"/>
              <w:jc w:val="both"/>
              <w:rPr>
                <w:rFonts w:ascii="Calibri" w:hAnsi="Calibri" w:cs="Calibri"/>
                <w:b/>
                <w:bCs/>
                <w:lang w:val="en-AU" w:eastAsia="en-AU"/>
              </w:rPr>
            </w:pPr>
            <w:r w:rsidRPr="54C9D25C">
              <w:rPr>
                <w:rFonts w:ascii="Calibri" w:hAnsi="Calibri" w:cs="Calibri"/>
                <w:b/>
                <w:bCs/>
                <w:lang w:val="en-AU" w:eastAsia="en-AU"/>
              </w:rPr>
              <w:t>Type of planned action</w:t>
            </w:r>
          </w:p>
        </w:tc>
        <w:tc>
          <w:tcPr>
            <w:tcW w:w="6662" w:type="dxa"/>
            <w:tcBorders>
              <w:top w:val="single" w:sz="4" w:space="0" w:color="auto"/>
              <w:left w:val="nil"/>
              <w:bottom w:val="single" w:sz="4" w:space="0" w:color="auto"/>
              <w:right w:val="single" w:sz="4" w:space="0" w:color="auto"/>
            </w:tcBorders>
            <w:shd w:val="clear" w:color="auto" w:fill="DBDBDB"/>
            <w:vAlign w:val="bottom"/>
          </w:tcPr>
          <w:p w14:paraId="4E8AE8FB" w14:textId="77777777" w:rsidR="001403A2" w:rsidRPr="00D226F4" w:rsidRDefault="0095086D" w:rsidP="006C7BC3">
            <w:pPr>
              <w:spacing w:line="276" w:lineRule="auto"/>
              <w:jc w:val="both"/>
              <w:rPr>
                <w:rFonts w:ascii="Calibri" w:hAnsi="Calibri" w:cs="Calibri"/>
                <w:b/>
                <w:bCs/>
                <w:color w:val="000000"/>
                <w:lang w:val="en-AU" w:eastAsia="en-AU"/>
              </w:rPr>
            </w:pPr>
            <w:r w:rsidRPr="54C9D25C">
              <w:rPr>
                <w:rFonts w:ascii="Calibri" w:hAnsi="Calibri" w:cs="Calibri"/>
                <w:b/>
                <w:bCs/>
                <w:color w:val="000000" w:themeColor="text1"/>
                <w:lang w:val="en-AU" w:eastAsia="en-AU"/>
              </w:rPr>
              <w:t>Description</w:t>
            </w:r>
          </w:p>
        </w:tc>
      </w:tr>
      <w:tr w:rsidR="00014C32" w14:paraId="12F44577" w14:textId="77777777" w:rsidTr="54C9D25C">
        <w:trPr>
          <w:trHeight w:val="315"/>
        </w:trPr>
        <w:tc>
          <w:tcPr>
            <w:tcW w:w="26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88DB010" w14:textId="77777777" w:rsidR="005B4521" w:rsidRPr="00ED753F" w:rsidRDefault="0095086D" w:rsidP="006C7BC3">
            <w:pPr>
              <w:spacing w:line="276" w:lineRule="auto"/>
              <w:jc w:val="both"/>
              <w:rPr>
                <w:rFonts w:ascii="Calibri" w:hAnsi="Calibri" w:cs="Calibri"/>
                <w:lang w:val="en-AU" w:eastAsia="en-AU"/>
              </w:rPr>
            </w:pPr>
            <w:r w:rsidRPr="54C9D25C">
              <w:rPr>
                <w:rFonts w:ascii="Calibri" w:hAnsi="Calibri" w:cs="Calibri"/>
                <w:lang w:val="en-AU" w:eastAsia="en-AU"/>
              </w:rPr>
              <w:t>Continue and Adapt</w:t>
            </w:r>
          </w:p>
        </w:tc>
        <w:tc>
          <w:tcPr>
            <w:tcW w:w="6662" w:type="dxa"/>
            <w:tcBorders>
              <w:top w:val="single" w:sz="4" w:space="0" w:color="auto"/>
              <w:left w:val="nil"/>
              <w:bottom w:val="single" w:sz="4" w:space="0" w:color="auto"/>
              <w:right w:val="single" w:sz="4" w:space="0" w:color="auto"/>
            </w:tcBorders>
            <w:shd w:val="clear" w:color="auto" w:fill="FFFFFF"/>
            <w:vAlign w:val="bottom"/>
            <w:hideMark/>
          </w:tcPr>
          <w:p w14:paraId="7EA82083" w14:textId="77777777" w:rsidR="005B4521" w:rsidRPr="00ED753F" w:rsidRDefault="0095086D" w:rsidP="00E85053">
            <w:pPr>
              <w:spacing w:line="276" w:lineRule="auto"/>
              <w:rPr>
                <w:rFonts w:ascii="Calibri" w:hAnsi="Calibri" w:cs="Calibri"/>
                <w:color w:val="000000"/>
                <w:lang w:val="en-AU" w:eastAsia="en-AU"/>
              </w:rPr>
            </w:pPr>
            <w:r w:rsidRPr="54C9D25C">
              <w:rPr>
                <w:rFonts w:ascii="Calibri" w:hAnsi="Calibri" w:cs="Calibri"/>
                <w:color w:val="000000" w:themeColor="text1"/>
                <w:lang w:val="en-AU" w:eastAsia="en-AU"/>
              </w:rPr>
              <w:t>Continue to deliver the service and adapt in line with the aged care reform </w:t>
            </w:r>
          </w:p>
        </w:tc>
      </w:tr>
      <w:tr w:rsidR="00014C32" w14:paraId="68457680" w14:textId="77777777" w:rsidTr="54C9D25C">
        <w:trPr>
          <w:trHeight w:val="315"/>
        </w:trPr>
        <w:tc>
          <w:tcPr>
            <w:tcW w:w="2689" w:type="dxa"/>
            <w:tcBorders>
              <w:top w:val="nil"/>
              <w:left w:val="single" w:sz="4" w:space="0" w:color="auto"/>
              <w:bottom w:val="single" w:sz="4" w:space="0" w:color="auto"/>
              <w:right w:val="single" w:sz="4" w:space="0" w:color="auto"/>
            </w:tcBorders>
            <w:shd w:val="clear" w:color="auto" w:fill="FFFFFF"/>
            <w:noWrap/>
            <w:vAlign w:val="center"/>
            <w:hideMark/>
          </w:tcPr>
          <w:p w14:paraId="4019B415" w14:textId="77777777" w:rsidR="005B4521" w:rsidRPr="00ED753F" w:rsidRDefault="0095086D" w:rsidP="006C7BC3">
            <w:pPr>
              <w:spacing w:line="276" w:lineRule="auto"/>
              <w:jc w:val="both"/>
              <w:rPr>
                <w:rFonts w:ascii="Calibri" w:hAnsi="Calibri" w:cs="Calibri"/>
                <w:lang w:val="en-AU" w:eastAsia="en-AU"/>
              </w:rPr>
            </w:pPr>
            <w:r w:rsidRPr="54C9D25C">
              <w:rPr>
                <w:rFonts w:ascii="Calibri" w:hAnsi="Calibri" w:cs="Calibri"/>
                <w:lang w:val="en-AU" w:eastAsia="en-AU"/>
              </w:rPr>
              <w:t>Review Model</w:t>
            </w:r>
          </w:p>
        </w:tc>
        <w:tc>
          <w:tcPr>
            <w:tcW w:w="6662" w:type="dxa"/>
            <w:tcBorders>
              <w:top w:val="nil"/>
              <w:left w:val="nil"/>
              <w:bottom w:val="single" w:sz="4" w:space="0" w:color="auto"/>
              <w:right w:val="single" w:sz="4" w:space="0" w:color="auto"/>
            </w:tcBorders>
            <w:shd w:val="clear" w:color="auto" w:fill="FFFFFF"/>
            <w:vAlign w:val="bottom"/>
            <w:hideMark/>
          </w:tcPr>
          <w:p w14:paraId="351E58E7" w14:textId="77777777" w:rsidR="005B4521" w:rsidRPr="00ED753F" w:rsidRDefault="0095086D" w:rsidP="00E85053">
            <w:pPr>
              <w:spacing w:line="276" w:lineRule="auto"/>
              <w:rPr>
                <w:rFonts w:ascii="Calibri" w:hAnsi="Calibri" w:cs="Calibri"/>
                <w:color w:val="000000"/>
                <w:lang w:val="en-AU" w:eastAsia="en-AU"/>
              </w:rPr>
            </w:pPr>
            <w:r w:rsidRPr="54C9D25C">
              <w:rPr>
                <w:rFonts w:ascii="Calibri" w:hAnsi="Calibri" w:cs="Calibri"/>
                <w:color w:val="000000" w:themeColor="text1"/>
                <w:lang w:val="en-AU" w:eastAsia="en-AU"/>
              </w:rPr>
              <w:t>Undertake a review to determine future model and/or if we’re best placed to continue delivering the service </w:t>
            </w:r>
          </w:p>
        </w:tc>
      </w:tr>
      <w:tr w:rsidR="00014C32" w14:paraId="7C922CA3" w14:textId="77777777" w:rsidTr="54C9D25C">
        <w:trPr>
          <w:trHeight w:val="315"/>
        </w:trPr>
        <w:tc>
          <w:tcPr>
            <w:tcW w:w="2689" w:type="dxa"/>
            <w:tcBorders>
              <w:top w:val="nil"/>
              <w:left w:val="single" w:sz="4" w:space="0" w:color="auto"/>
              <w:bottom w:val="single" w:sz="4" w:space="0" w:color="auto"/>
              <w:right w:val="single" w:sz="4" w:space="0" w:color="auto"/>
            </w:tcBorders>
            <w:shd w:val="clear" w:color="auto" w:fill="FFFFFF"/>
            <w:noWrap/>
            <w:vAlign w:val="center"/>
            <w:hideMark/>
          </w:tcPr>
          <w:p w14:paraId="4BDFEB82" w14:textId="77777777" w:rsidR="005B4521" w:rsidRPr="00ED753F" w:rsidRDefault="0095086D" w:rsidP="006C7BC3">
            <w:pPr>
              <w:spacing w:line="276" w:lineRule="auto"/>
              <w:jc w:val="both"/>
              <w:rPr>
                <w:rFonts w:ascii="Calibri" w:hAnsi="Calibri" w:cs="Calibri"/>
                <w:lang w:val="en-AU" w:eastAsia="en-AU"/>
              </w:rPr>
            </w:pPr>
            <w:r w:rsidRPr="54C9D25C">
              <w:rPr>
                <w:rFonts w:ascii="Calibri" w:hAnsi="Calibri" w:cs="Calibri"/>
                <w:lang w:val="en-AU" w:eastAsia="en-AU"/>
              </w:rPr>
              <w:t xml:space="preserve">No </w:t>
            </w:r>
            <w:r w:rsidR="00517F97">
              <w:rPr>
                <w:rFonts w:ascii="Calibri" w:hAnsi="Calibri" w:cs="Calibri"/>
                <w:lang w:val="en-AU" w:eastAsia="en-AU"/>
              </w:rPr>
              <w:t xml:space="preserve">Proposed </w:t>
            </w:r>
            <w:r w:rsidR="00FE03DA">
              <w:rPr>
                <w:rFonts w:ascii="Calibri" w:hAnsi="Calibri" w:cs="Calibri"/>
                <w:lang w:val="en-AU" w:eastAsia="en-AU"/>
              </w:rPr>
              <w:t>C</w:t>
            </w:r>
            <w:r w:rsidR="00517F97">
              <w:rPr>
                <w:rFonts w:ascii="Calibri" w:hAnsi="Calibri" w:cs="Calibri"/>
                <w:lang w:val="en-AU" w:eastAsia="en-AU"/>
              </w:rPr>
              <w:t>hange</w:t>
            </w:r>
          </w:p>
        </w:tc>
        <w:tc>
          <w:tcPr>
            <w:tcW w:w="6662" w:type="dxa"/>
            <w:tcBorders>
              <w:top w:val="nil"/>
              <w:left w:val="nil"/>
              <w:bottom w:val="single" w:sz="4" w:space="0" w:color="auto"/>
              <w:right w:val="single" w:sz="4" w:space="0" w:color="auto"/>
            </w:tcBorders>
            <w:shd w:val="clear" w:color="auto" w:fill="FFFFFF"/>
            <w:vAlign w:val="bottom"/>
            <w:hideMark/>
          </w:tcPr>
          <w:p w14:paraId="685AC05A" w14:textId="77777777" w:rsidR="005B4521" w:rsidRPr="00ED753F" w:rsidRDefault="0095086D" w:rsidP="00E85053">
            <w:pPr>
              <w:spacing w:line="276" w:lineRule="auto"/>
              <w:rPr>
                <w:rFonts w:ascii="Calibri" w:hAnsi="Calibri" w:cs="Calibri"/>
                <w:color w:val="000000"/>
                <w:lang w:val="en-AU" w:eastAsia="en-AU"/>
              </w:rPr>
            </w:pPr>
            <w:r>
              <w:rPr>
                <w:rFonts w:ascii="Calibri" w:hAnsi="Calibri" w:cs="Calibri"/>
                <w:color w:val="000000" w:themeColor="text1"/>
                <w:lang w:val="en-AU" w:eastAsia="en-AU"/>
              </w:rPr>
              <w:t>This activity is funded</w:t>
            </w:r>
            <w:r w:rsidR="00AB26B2">
              <w:rPr>
                <w:rFonts w:ascii="Calibri" w:hAnsi="Calibri" w:cs="Calibri"/>
                <w:color w:val="000000" w:themeColor="text1"/>
                <w:lang w:val="en-AU" w:eastAsia="en-AU"/>
              </w:rPr>
              <w:t xml:space="preserve"> and </w:t>
            </w:r>
            <w:r w:rsidR="003346EA">
              <w:rPr>
                <w:rFonts w:ascii="Calibri" w:hAnsi="Calibri" w:cs="Calibri"/>
                <w:color w:val="000000" w:themeColor="text1"/>
                <w:lang w:val="en-AU" w:eastAsia="en-AU"/>
              </w:rPr>
              <w:t>C</w:t>
            </w:r>
            <w:r w:rsidR="00AB26B2">
              <w:rPr>
                <w:rFonts w:ascii="Calibri" w:hAnsi="Calibri" w:cs="Calibri"/>
                <w:color w:val="000000" w:themeColor="text1"/>
                <w:lang w:val="en-AU" w:eastAsia="en-AU"/>
              </w:rPr>
              <w:t>ouncil is optimally placed to deliver this service/ program</w:t>
            </w:r>
            <w:r w:rsidR="00B02DDC" w:rsidRPr="54C9D25C">
              <w:rPr>
                <w:rFonts w:ascii="Calibri" w:hAnsi="Calibri" w:cs="Calibri"/>
                <w:color w:val="000000" w:themeColor="text1"/>
                <w:lang w:val="en-AU" w:eastAsia="en-AU"/>
              </w:rPr>
              <w:t> </w:t>
            </w:r>
          </w:p>
        </w:tc>
      </w:tr>
      <w:tr w:rsidR="00014C32" w14:paraId="3280FFF7" w14:textId="77777777" w:rsidTr="54C9D25C">
        <w:trPr>
          <w:trHeight w:val="315"/>
        </w:trPr>
        <w:tc>
          <w:tcPr>
            <w:tcW w:w="26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C7514B" w14:textId="77777777" w:rsidR="005B4521" w:rsidRPr="00ED753F" w:rsidRDefault="0095086D" w:rsidP="006C7BC3">
            <w:pPr>
              <w:spacing w:line="276" w:lineRule="auto"/>
              <w:jc w:val="both"/>
              <w:rPr>
                <w:rFonts w:ascii="Calibri" w:hAnsi="Calibri" w:cs="Calibri"/>
                <w:color w:val="000000"/>
                <w:lang w:val="en-AU" w:eastAsia="en-AU"/>
              </w:rPr>
            </w:pPr>
            <w:r w:rsidRPr="54C9D25C">
              <w:rPr>
                <w:rFonts w:ascii="Calibri" w:hAnsi="Calibri" w:cs="Calibri"/>
                <w:color w:val="000000" w:themeColor="text1"/>
                <w:lang w:val="en-AU" w:eastAsia="en-AU"/>
              </w:rPr>
              <w:t>Exit</w:t>
            </w:r>
          </w:p>
        </w:tc>
        <w:tc>
          <w:tcPr>
            <w:tcW w:w="6662" w:type="dxa"/>
            <w:tcBorders>
              <w:top w:val="single" w:sz="4" w:space="0" w:color="auto"/>
              <w:left w:val="nil"/>
              <w:bottom w:val="single" w:sz="4" w:space="0" w:color="auto"/>
              <w:right w:val="single" w:sz="4" w:space="0" w:color="auto"/>
            </w:tcBorders>
            <w:shd w:val="clear" w:color="auto" w:fill="FFFFFF"/>
            <w:vAlign w:val="bottom"/>
            <w:hideMark/>
          </w:tcPr>
          <w:p w14:paraId="0F866944" w14:textId="77777777" w:rsidR="005B4521" w:rsidRPr="00ED753F" w:rsidRDefault="0095086D" w:rsidP="00E85053">
            <w:pPr>
              <w:spacing w:line="276" w:lineRule="auto"/>
              <w:rPr>
                <w:rFonts w:ascii="Calibri" w:hAnsi="Calibri" w:cs="Calibri"/>
                <w:color w:val="000000"/>
                <w:lang w:val="en-AU" w:eastAsia="en-AU"/>
              </w:rPr>
            </w:pPr>
            <w:r w:rsidRPr="54C9D25C">
              <w:rPr>
                <w:rFonts w:ascii="Calibri" w:hAnsi="Calibri" w:cs="Calibri"/>
                <w:color w:val="000000" w:themeColor="text1"/>
                <w:lang w:val="en-AU" w:eastAsia="en-AU"/>
              </w:rPr>
              <w:t>Exit from delivery of service </w:t>
            </w:r>
          </w:p>
        </w:tc>
      </w:tr>
    </w:tbl>
    <w:p w14:paraId="19E86B4B" w14:textId="77777777" w:rsidR="00F81390" w:rsidRDefault="00F81390" w:rsidP="2F8D6DBB">
      <w:pPr>
        <w:tabs>
          <w:tab w:val="left" w:pos="1134"/>
        </w:tabs>
        <w:spacing w:line="276" w:lineRule="auto"/>
        <w:jc w:val="both"/>
        <w:rPr>
          <w:rFonts w:ascii="Calibri" w:eastAsia="MS Mincho" w:hAnsi="Calibri" w:cs="Arial"/>
          <w:b/>
          <w:bCs/>
          <w:sz w:val="20"/>
          <w:szCs w:val="20"/>
          <w:lang w:val="en-AU"/>
        </w:rPr>
      </w:pPr>
    </w:p>
    <w:p w14:paraId="0468D772" w14:textId="77777777" w:rsidR="00884ECA" w:rsidRDefault="00884ECA" w:rsidP="006C7BC3">
      <w:pPr>
        <w:jc w:val="both"/>
        <w:rPr>
          <w:rFonts w:ascii="Calibri" w:hAnsi="Calibri"/>
          <w:b/>
          <w:lang w:val="en-AU"/>
        </w:rPr>
      </w:pPr>
    </w:p>
    <w:p w14:paraId="451DD08F" w14:textId="77777777" w:rsidR="00950835" w:rsidRPr="00950835" w:rsidRDefault="0095086D" w:rsidP="2F8D6DBB">
      <w:pPr>
        <w:tabs>
          <w:tab w:val="left" w:pos="1134"/>
        </w:tabs>
        <w:spacing w:line="276" w:lineRule="auto"/>
        <w:rPr>
          <w:rFonts w:ascii="Calibri" w:eastAsia="MS Mincho" w:hAnsi="Calibri" w:cs="Arial"/>
          <w:b/>
          <w:bCs/>
          <w:lang w:val="en-AU"/>
        </w:rPr>
      </w:pPr>
      <w:r w:rsidRPr="2F8D6DBB">
        <w:rPr>
          <w:rFonts w:asciiTheme="minorHAnsi" w:eastAsia="MS Mincho" w:hAnsiTheme="minorHAnsi" w:cs="Arial"/>
          <w:b/>
          <w:bCs/>
          <w:lang w:val="en-AU"/>
        </w:rPr>
        <w:t>Table 3: Ageing Well Continuous Improvement program summary (version 2.0)</w:t>
      </w:r>
    </w:p>
    <w:p w14:paraId="23D6D4DE" w14:textId="77777777" w:rsidR="00954A5E" w:rsidRPr="00B123F9" w:rsidRDefault="00954A5E" w:rsidP="2F8D6DBB">
      <w:pPr>
        <w:jc w:val="both"/>
        <w:rPr>
          <w:rFonts w:ascii="Calibri" w:hAnsi="Calibri"/>
          <w:b/>
          <w:bCs/>
          <w:lang w:val="en-AU"/>
        </w:rPr>
      </w:pPr>
    </w:p>
    <w:tbl>
      <w:tblPr>
        <w:tblW w:w="51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3841"/>
        <w:gridCol w:w="2394"/>
        <w:gridCol w:w="1305"/>
      </w:tblGrid>
      <w:tr w:rsidR="00014C32" w14:paraId="0EEAF4F4" w14:textId="77777777" w:rsidTr="2F8D6DBB">
        <w:trPr>
          <w:trHeight w:val="315"/>
          <w:tblHeader/>
        </w:trPr>
        <w:tc>
          <w:tcPr>
            <w:tcW w:w="968" w:type="pct"/>
            <w:shd w:val="clear" w:color="auto" w:fill="BDD7EE"/>
            <w:noWrap/>
            <w:vAlign w:val="center"/>
            <w:hideMark/>
          </w:tcPr>
          <w:p w14:paraId="03B1171A" w14:textId="77777777" w:rsidR="005D3F00" w:rsidRDefault="0095086D" w:rsidP="54C9D25C">
            <w:pPr>
              <w:spacing w:line="276" w:lineRule="auto"/>
              <w:jc w:val="center"/>
              <w:rPr>
                <w:rFonts w:ascii="Calibri" w:hAnsi="Calibri" w:cs="Calibri"/>
                <w:b/>
                <w:bCs/>
                <w:color w:val="000000"/>
                <w:lang w:val="en-AU" w:eastAsia="en-AU"/>
              </w:rPr>
            </w:pPr>
            <w:r>
              <w:rPr>
                <w:rFonts w:ascii="Calibri" w:hAnsi="Calibri" w:cs="Calibri"/>
                <w:b/>
                <w:bCs/>
                <w:color w:val="000000" w:themeColor="text1"/>
                <w:lang w:val="en-AU" w:eastAsia="en-AU"/>
              </w:rPr>
              <w:t xml:space="preserve">Predominant </w:t>
            </w:r>
          </w:p>
          <w:p w14:paraId="3BCFFABD" w14:textId="77777777" w:rsidR="005B4521" w:rsidRPr="008D7006" w:rsidRDefault="0095086D" w:rsidP="54C9D25C">
            <w:pPr>
              <w:spacing w:line="276" w:lineRule="auto"/>
              <w:jc w:val="center"/>
              <w:rPr>
                <w:rFonts w:ascii="Calibri" w:hAnsi="Calibri" w:cs="Calibri"/>
                <w:b/>
                <w:bCs/>
                <w:color w:val="000000"/>
                <w:lang w:val="en-AU" w:eastAsia="en-AU"/>
              </w:rPr>
            </w:pPr>
            <w:r w:rsidRPr="54C9D25C">
              <w:rPr>
                <w:rFonts w:ascii="Calibri" w:hAnsi="Calibri" w:cs="Calibri"/>
                <w:b/>
                <w:bCs/>
                <w:color w:val="000000" w:themeColor="text1"/>
                <w:lang w:val="en-AU" w:eastAsia="en-AU"/>
              </w:rPr>
              <w:t>Funding Source</w:t>
            </w:r>
          </w:p>
        </w:tc>
        <w:tc>
          <w:tcPr>
            <w:tcW w:w="2054" w:type="pct"/>
            <w:shd w:val="clear" w:color="auto" w:fill="BDD7EE"/>
            <w:vAlign w:val="center"/>
            <w:hideMark/>
          </w:tcPr>
          <w:p w14:paraId="34D30AA3" w14:textId="77777777" w:rsidR="005B4521" w:rsidRPr="008D7006" w:rsidRDefault="0095086D" w:rsidP="54C9D25C">
            <w:pPr>
              <w:spacing w:line="276" w:lineRule="auto"/>
              <w:jc w:val="center"/>
              <w:rPr>
                <w:rFonts w:ascii="Calibri" w:hAnsi="Calibri" w:cs="Calibri"/>
                <w:b/>
                <w:bCs/>
                <w:color w:val="000000"/>
                <w:lang w:val="en-AU" w:eastAsia="en-AU"/>
              </w:rPr>
            </w:pPr>
            <w:r w:rsidRPr="54C9D25C">
              <w:rPr>
                <w:rFonts w:ascii="Calibri" w:hAnsi="Calibri" w:cs="Calibri"/>
                <w:b/>
                <w:bCs/>
                <w:color w:val="000000" w:themeColor="text1"/>
                <w:lang w:val="en-AU" w:eastAsia="en-AU"/>
              </w:rPr>
              <w:t xml:space="preserve">  Service Type</w:t>
            </w:r>
          </w:p>
        </w:tc>
        <w:tc>
          <w:tcPr>
            <w:tcW w:w="1280" w:type="pct"/>
            <w:shd w:val="clear" w:color="auto" w:fill="BDD7EE"/>
            <w:noWrap/>
            <w:vAlign w:val="center"/>
            <w:hideMark/>
          </w:tcPr>
          <w:p w14:paraId="1F4BF139" w14:textId="77777777" w:rsidR="005B4521" w:rsidRPr="008D7006" w:rsidRDefault="0095086D" w:rsidP="54C9D25C">
            <w:pPr>
              <w:spacing w:line="276" w:lineRule="auto"/>
              <w:jc w:val="center"/>
              <w:rPr>
                <w:rFonts w:ascii="Calibri" w:hAnsi="Calibri" w:cs="Calibri"/>
                <w:b/>
                <w:bCs/>
                <w:color w:val="000000"/>
                <w:lang w:val="en-AU" w:eastAsia="en-AU"/>
              </w:rPr>
            </w:pPr>
            <w:r w:rsidRPr="54C9D25C">
              <w:rPr>
                <w:rFonts w:ascii="Calibri" w:hAnsi="Calibri" w:cs="Calibri"/>
                <w:b/>
                <w:bCs/>
                <w:color w:val="000000" w:themeColor="text1"/>
                <w:lang w:val="en-AU" w:eastAsia="en-AU"/>
              </w:rPr>
              <w:t>Planned Action</w:t>
            </w:r>
          </w:p>
        </w:tc>
        <w:tc>
          <w:tcPr>
            <w:tcW w:w="698" w:type="pct"/>
            <w:shd w:val="clear" w:color="auto" w:fill="BDD7EE"/>
          </w:tcPr>
          <w:p w14:paraId="3F71E1A9" w14:textId="77777777" w:rsidR="00A279B6" w:rsidRDefault="0095086D" w:rsidP="54C9D25C">
            <w:pPr>
              <w:spacing w:line="276" w:lineRule="auto"/>
              <w:jc w:val="center"/>
              <w:rPr>
                <w:rFonts w:ascii="Calibri" w:hAnsi="Calibri" w:cs="Calibri"/>
                <w:b/>
                <w:bCs/>
                <w:color w:val="000000"/>
                <w:lang w:val="en-AU" w:eastAsia="en-AU"/>
              </w:rPr>
            </w:pPr>
            <w:r w:rsidRPr="54C9D25C">
              <w:rPr>
                <w:rFonts w:ascii="Calibri" w:hAnsi="Calibri" w:cs="Calibri"/>
                <w:b/>
                <w:bCs/>
                <w:color w:val="000000" w:themeColor="text1"/>
                <w:lang w:val="en-AU" w:eastAsia="en-AU"/>
              </w:rPr>
              <w:t>Indicative Timeframe</w:t>
            </w:r>
          </w:p>
        </w:tc>
      </w:tr>
      <w:tr w:rsidR="00014C32" w14:paraId="12C2552E" w14:textId="77777777" w:rsidTr="2F8D6DBB">
        <w:trPr>
          <w:trHeight w:val="315"/>
        </w:trPr>
        <w:tc>
          <w:tcPr>
            <w:tcW w:w="968" w:type="pct"/>
            <w:vMerge w:val="restart"/>
            <w:shd w:val="clear" w:color="auto" w:fill="FCE4D6"/>
            <w:vAlign w:val="center"/>
            <w:hideMark/>
          </w:tcPr>
          <w:p w14:paraId="66C3DEF9" w14:textId="77777777" w:rsidR="005B4521" w:rsidRPr="008D7006" w:rsidRDefault="0095086D" w:rsidP="54C9D25C">
            <w:pPr>
              <w:spacing w:line="276" w:lineRule="auto"/>
              <w:jc w:val="center"/>
              <w:rPr>
                <w:rFonts w:ascii="Calibri" w:hAnsi="Calibri" w:cs="Calibri"/>
                <w:b/>
                <w:bCs/>
                <w:color w:val="000000"/>
                <w:lang w:val="en-AU" w:eastAsia="en-AU"/>
              </w:rPr>
            </w:pPr>
            <w:r w:rsidRPr="54C9D25C">
              <w:rPr>
                <w:rFonts w:ascii="Calibri" w:hAnsi="Calibri" w:cs="Calibri"/>
                <w:b/>
                <w:bCs/>
                <w:color w:val="000000" w:themeColor="text1"/>
                <w:lang w:val="en-AU" w:eastAsia="en-AU"/>
              </w:rPr>
              <w:t>Department of Families, Fairness and Housing (DFFH)</w:t>
            </w:r>
          </w:p>
        </w:tc>
        <w:tc>
          <w:tcPr>
            <w:tcW w:w="2054" w:type="pct"/>
            <w:shd w:val="clear" w:color="auto" w:fill="FCE4D6"/>
            <w:vAlign w:val="center"/>
            <w:hideMark/>
          </w:tcPr>
          <w:p w14:paraId="034DE85A" w14:textId="77777777" w:rsidR="005B4521" w:rsidRPr="008D7006" w:rsidRDefault="0095086D" w:rsidP="54C9D25C">
            <w:pPr>
              <w:spacing w:line="276" w:lineRule="auto"/>
              <w:jc w:val="center"/>
              <w:rPr>
                <w:rFonts w:ascii="Calibri" w:hAnsi="Calibri" w:cs="Calibri"/>
                <w:color w:val="000000"/>
                <w:lang w:val="en-AU" w:eastAsia="en-AU"/>
              </w:rPr>
            </w:pPr>
            <w:r w:rsidRPr="54C9D25C">
              <w:rPr>
                <w:rFonts w:ascii="Calibri" w:hAnsi="Calibri" w:cs="Calibri"/>
                <w:color w:val="000000" w:themeColor="text1"/>
                <w:lang w:val="en-AU" w:eastAsia="en-AU"/>
              </w:rPr>
              <w:t>HACC Assessment and Care Coordination</w:t>
            </w:r>
          </w:p>
        </w:tc>
        <w:tc>
          <w:tcPr>
            <w:tcW w:w="1280" w:type="pct"/>
            <w:shd w:val="clear" w:color="auto" w:fill="FCE4D6"/>
            <w:noWrap/>
            <w:vAlign w:val="center"/>
            <w:hideMark/>
          </w:tcPr>
          <w:p w14:paraId="5ED77BC4" w14:textId="77777777" w:rsidR="005B4521" w:rsidRPr="008D7006" w:rsidRDefault="0095086D" w:rsidP="54C9D25C">
            <w:pPr>
              <w:spacing w:line="276" w:lineRule="auto"/>
              <w:jc w:val="center"/>
              <w:rPr>
                <w:rFonts w:ascii="Calibri" w:hAnsi="Calibri" w:cs="Calibri"/>
                <w:lang w:val="en-AU" w:eastAsia="en-AU"/>
              </w:rPr>
            </w:pPr>
            <w:r w:rsidRPr="54C9D25C">
              <w:rPr>
                <w:rFonts w:ascii="Calibri" w:hAnsi="Calibri" w:cs="Calibri"/>
                <w:lang w:val="en-AU" w:eastAsia="en-AU"/>
              </w:rPr>
              <w:t>Continue and Adapt</w:t>
            </w:r>
          </w:p>
        </w:tc>
        <w:tc>
          <w:tcPr>
            <w:tcW w:w="698" w:type="pct"/>
            <w:shd w:val="clear" w:color="auto" w:fill="FCE4D6"/>
          </w:tcPr>
          <w:p w14:paraId="0BB3FB74" w14:textId="77777777" w:rsidR="009166FF" w:rsidRDefault="0095086D" w:rsidP="54C9D25C">
            <w:pPr>
              <w:spacing w:line="276" w:lineRule="auto"/>
              <w:jc w:val="center"/>
              <w:rPr>
                <w:rFonts w:ascii="Calibri" w:hAnsi="Calibri" w:cs="Calibri"/>
                <w:lang w:val="en-AU" w:eastAsia="en-AU"/>
              </w:rPr>
            </w:pPr>
            <w:r w:rsidRPr="54C9D25C">
              <w:rPr>
                <w:rFonts w:ascii="Calibri" w:hAnsi="Calibri" w:cs="Calibri"/>
                <w:lang w:val="en-AU" w:eastAsia="en-AU"/>
              </w:rPr>
              <w:t>In Progress</w:t>
            </w:r>
          </w:p>
        </w:tc>
      </w:tr>
      <w:tr w:rsidR="00014C32" w14:paraId="27482579" w14:textId="77777777" w:rsidTr="2F8D6DBB">
        <w:trPr>
          <w:trHeight w:val="315"/>
        </w:trPr>
        <w:tc>
          <w:tcPr>
            <w:tcW w:w="968" w:type="pct"/>
            <w:vMerge/>
            <w:vAlign w:val="center"/>
            <w:hideMark/>
          </w:tcPr>
          <w:p w14:paraId="444A767D" w14:textId="77777777" w:rsidR="00AF69E4" w:rsidRPr="008D7006" w:rsidRDefault="00AF69E4" w:rsidP="00AF69E4">
            <w:pPr>
              <w:rPr>
                <w:rFonts w:ascii="Calibri" w:hAnsi="Calibri" w:cs="Calibri"/>
                <w:b/>
                <w:bCs/>
                <w:color w:val="000000"/>
                <w:lang w:val="en-AU" w:eastAsia="en-AU"/>
              </w:rPr>
            </w:pPr>
          </w:p>
        </w:tc>
        <w:tc>
          <w:tcPr>
            <w:tcW w:w="2054" w:type="pct"/>
            <w:shd w:val="clear" w:color="auto" w:fill="FCE4D6"/>
            <w:vAlign w:val="center"/>
            <w:hideMark/>
          </w:tcPr>
          <w:p w14:paraId="77B07CC3" w14:textId="77777777" w:rsidR="00AF69E4" w:rsidRPr="008D7006" w:rsidRDefault="0095086D" w:rsidP="54C9D25C">
            <w:pPr>
              <w:spacing w:line="276" w:lineRule="auto"/>
              <w:jc w:val="center"/>
              <w:rPr>
                <w:rFonts w:ascii="Calibri" w:hAnsi="Calibri" w:cs="Calibri"/>
                <w:color w:val="000000"/>
                <w:lang w:val="en-AU" w:eastAsia="en-AU"/>
              </w:rPr>
            </w:pPr>
            <w:r w:rsidRPr="2F8D6DBB">
              <w:rPr>
                <w:rFonts w:ascii="Calibri" w:hAnsi="Calibri" w:cs="Calibri"/>
                <w:color w:val="000000" w:themeColor="text1"/>
                <w:lang w:val="en-AU" w:eastAsia="en-AU"/>
              </w:rPr>
              <w:t>Community Care (HC,</w:t>
            </w:r>
            <w:r w:rsidR="25F64B68" w:rsidRPr="2F8D6DBB">
              <w:rPr>
                <w:rFonts w:ascii="Calibri" w:hAnsi="Calibri" w:cs="Calibri"/>
                <w:color w:val="000000" w:themeColor="text1"/>
                <w:lang w:val="en-AU" w:eastAsia="en-AU"/>
              </w:rPr>
              <w:t xml:space="preserve"> </w:t>
            </w:r>
            <w:r w:rsidRPr="2F8D6DBB">
              <w:rPr>
                <w:rFonts w:ascii="Calibri" w:hAnsi="Calibri" w:cs="Calibri"/>
                <w:color w:val="000000" w:themeColor="text1"/>
                <w:lang w:val="en-AU" w:eastAsia="en-AU"/>
              </w:rPr>
              <w:t>PC, RC)</w:t>
            </w:r>
          </w:p>
        </w:tc>
        <w:tc>
          <w:tcPr>
            <w:tcW w:w="1280" w:type="pct"/>
            <w:shd w:val="clear" w:color="auto" w:fill="FCE4D6"/>
            <w:noWrap/>
            <w:vAlign w:val="center"/>
            <w:hideMark/>
          </w:tcPr>
          <w:p w14:paraId="48AF3F7F" w14:textId="77777777" w:rsidR="00AF69E4" w:rsidRPr="008D7006" w:rsidRDefault="0095086D" w:rsidP="54C9D25C">
            <w:pPr>
              <w:spacing w:line="276" w:lineRule="auto"/>
              <w:jc w:val="center"/>
              <w:rPr>
                <w:rFonts w:ascii="Calibri" w:hAnsi="Calibri" w:cs="Calibri"/>
                <w:lang w:val="en-AU" w:eastAsia="en-AU"/>
              </w:rPr>
            </w:pPr>
            <w:r w:rsidRPr="54C9D25C">
              <w:rPr>
                <w:rFonts w:ascii="Calibri" w:hAnsi="Calibri" w:cs="Calibri"/>
                <w:lang w:val="en-AU" w:eastAsia="en-AU"/>
              </w:rPr>
              <w:t>Continue and Adapt</w:t>
            </w:r>
          </w:p>
        </w:tc>
        <w:tc>
          <w:tcPr>
            <w:tcW w:w="698" w:type="pct"/>
            <w:shd w:val="clear" w:color="auto" w:fill="FCE4D6"/>
          </w:tcPr>
          <w:p w14:paraId="0623D251" w14:textId="77777777" w:rsidR="00AF69E4" w:rsidRDefault="0095086D" w:rsidP="54C9D25C">
            <w:pPr>
              <w:spacing w:line="276" w:lineRule="auto"/>
              <w:jc w:val="center"/>
              <w:rPr>
                <w:rFonts w:ascii="Calibri" w:hAnsi="Calibri" w:cs="Calibri"/>
                <w:lang w:val="en-AU" w:eastAsia="en-AU"/>
              </w:rPr>
            </w:pPr>
            <w:r w:rsidRPr="54C9D25C">
              <w:rPr>
                <w:rFonts w:ascii="Calibri" w:hAnsi="Calibri" w:cs="Calibri"/>
                <w:lang w:val="en-AU" w:eastAsia="en-AU"/>
              </w:rPr>
              <w:t>In Progress</w:t>
            </w:r>
          </w:p>
        </w:tc>
      </w:tr>
      <w:tr w:rsidR="00014C32" w14:paraId="77AC0026" w14:textId="77777777" w:rsidTr="2F8D6DBB">
        <w:trPr>
          <w:trHeight w:val="315"/>
        </w:trPr>
        <w:tc>
          <w:tcPr>
            <w:tcW w:w="968" w:type="pct"/>
            <w:vMerge/>
            <w:vAlign w:val="center"/>
            <w:hideMark/>
          </w:tcPr>
          <w:p w14:paraId="15D267B4" w14:textId="77777777" w:rsidR="00AF69E4" w:rsidRPr="008D7006" w:rsidRDefault="00AF69E4" w:rsidP="00AF69E4">
            <w:pPr>
              <w:rPr>
                <w:rFonts w:ascii="Calibri" w:hAnsi="Calibri" w:cs="Calibri"/>
                <w:b/>
                <w:bCs/>
                <w:color w:val="000000"/>
                <w:lang w:val="en-AU" w:eastAsia="en-AU"/>
              </w:rPr>
            </w:pPr>
          </w:p>
        </w:tc>
        <w:tc>
          <w:tcPr>
            <w:tcW w:w="2054" w:type="pct"/>
            <w:shd w:val="clear" w:color="auto" w:fill="FCE4D6"/>
            <w:vAlign w:val="center"/>
            <w:hideMark/>
          </w:tcPr>
          <w:p w14:paraId="43E12893" w14:textId="77777777" w:rsidR="00AF69E4" w:rsidRPr="008D7006" w:rsidRDefault="0095086D" w:rsidP="54C9D25C">
            <w:pPr>
              <w:spacing w:line="276" w:lineRule="auto"/>
              <w:jc w:val="center"/>
              <w:rPr>
                <w:rFonts w:ascii="Calibri" w:hAnsi="Calibri" w:cs="Calibri"/>
                <w:color w:val="000000"/>
                <w:lang w:val="en-AU" w:eastAsia="en-AU"/>
              </w:rPr>
            </w:pPr>
            <w:r w:rsidRPr="54C9D25C">
              <w:rPr>
                <w:rFonts w:ascii="Calibri" w:hAnsi="Calibri" w:cs="Calibri"/>
                <w:color w:val="000000" w:themeColor="text1"/>
                <w:lang w:val="en-AU" w:eastAsia="en-AU"/>
              </w:rPr>
              <w:t>Property Maintenance</w:t>
            </w:r>
          </w:p>
        </w:tc>
        <w:tc>
          <w:tcPr>
            <w:tcW w:w="1280" w:type="pct"/>
            <w:shd w:val="clear" w:color="auto" w:fill="FCE4D6"/>
            <w:noWrap/>
            <w:vAlign w:val="center"/>
            <w:hideMark/>
          </w:tcPr>
          <w:p w14:paraId="2FDE747B" w14:textId="77777777" w:rsidR="00AF69E4" w:rsidRPr="008D7006" w:rsidRDefault="0095086D" w:rsidP="54C9D25C">
            <w:pPr>
              <w:spacing w:line="276" w:lineRule="auto"/>
              <w:jc w:val="center"/>
              <w:rPr>
                <w:rFonts w:ascii="Calibri" w:hAnsi="Calibri" w:cs="Calibri"/>
                <w:lang w:val="en-AU" w:eastAsia="en-AU"/>
              </w:rPr>
            </w:pPr>
            <w:r w:rsidRPr="54C9D25C">
              <w:rPr>
                <w:rFonts w:ascii="Calibri" w:hAnsi="Calibri" w:cs="Calibri"/>
                <w:lang w:val="en-AU" w:eastAsia="en-AU"/>
              </w:rPr>
              <w:t>Continue and Adapt</w:t>
            </w:r>
          </w:p>
        </w:tc>
        <w:tc>
          <w:tcPr>
            <w:tcW w:w="698" w:type="pct"/>
            <w:shd w:val="clear" w:color="auto" w:fill="FCE4D6"/>
          </w:tcPr>
          <w:p w14:paraId="04276DCD" w14:textId="77777777" w:rsidR="00AF69E4" w:rsidRDefault="0095086D" w:rsidP="54C9D25C">
            <w:pPr>
              <w:spacing w:line="276" w:lineRule="auto"/>
              <w:jc w:val="center"/>
              <w:rPr>
                <w:rFonts w:ascii="Calibri" w:hAnsi="Calibri" w:cs="Calibri"/>
                <w:lang w:val="en-AU" w:eastAsia="en-AU"/>
              </w:rPr>
            </w:pPr>
            <w:r w:rsidRPr="54C9D25C">
              <w:rPr>
                <w:rFonts w:ascii="Calibri" w:hAnsi="Calibri" w:cs="Calibri"/>
                <w:lang w:val="en-AU" w:eastAsia="en-AU"/>
              </w:rPr>
              <w:t>In Progress</w:t>
            </w:r>
          </w:p>
        </w:tc>
      </w:tr>
      <w:tr w:rsidR="00014C32" w14:paraId="7870E45C" w14:textId="77777777" w:rsidTr="2F8D6DBB">
        <w:trPr>
          <w:trHeight w:val="315"/>
        </w:trPr>
        <w:tc>
          <w:tcPr>
            <w:tcW w:w="968" w:type="pct"/>
            <w:vMerge/>
            <w:vAlign w:val="center"/>
            <w:hideMark/>
          </w:tcPr>
          <w:p w14:paraId="1C8EB83B" w14:textId="77777777" w:rsidR="00AF69E4" w:rsidRPr="008D7006" w:rsidRDefault="00AF69E4" w:rsidP="00AF69E4">
            <w:pPr>
              <w:rPr>
                <w:rFonts w:ascii="Calibri" w:hAnsi="Calibri" w:cs="Calibri"/>
                <w:b/>
                <w:bCs/>
                <w:color w:val="000000"/>
                <w:lang w:val="en-AU" w:eastAsia="en-AU"/>
              </w:rPr>
            </w:pPr>
          </w:p>
        </w:tc>
        <w:tc>
          <w:tcPr>
            <w:tcW w:w="2054" w:type="pct"/>
            <w:shd w:val="clear" w:color="auto" w:fill="FCE4D6"/>
            <w:vAlign w:val="center"/>
            <w:hideMark/>
          </w:tcPr>
          <w:p w14:paraId="2A3E5DD1" w14:textId="77777777" w:rsidR="00AF69E4" w:rsidRPr="008D7006" w:rsidRDefault="0095086D" w:rsidP="54C9D25C">
            <w:pPr>
              <w:spacing w:line="276" w:lineRule="auto"/>
              <w:jc w:val="center"/>
              <w:rPr>
                <w:rFonts w:ascii="Calibri" w:hAnsi="Calibri" w:cs="Calibri"/>
                <w:color w:val="000000"/>
                <w:lang w:val="en-AU" w:eastAsia="en-AU"/>
              </w:rPr>
            </w:pPr>
            <w:r w:rsidRPr="54C9D25C">
              <w:rPr>
                <w:rFonts w:ascii="Calibri" w:hAnsi="Calibri" w:cs="Calibri"/>
                <w:color w:val="000000" w:themeColor="text1"/>
                <w:lang w:val="en-AU" w:eastAsia="en-AU"/>
              </w:rPr>
              <w:t>Flexible Service Response</w:t>
            </w:r>
          </w:p>
        </w:tc>
        <w:tc>
          <w:tcPr>
            <w:tcW w:w="1280" w:type="pct"/>
            <w:shd w:val="clear" w:color="auto" w:fill="FCE4D6"/>
            <w:noWrap/>
            <w:vAlign w:val="center"/>
            <w:hideMark/>
          </w:tcPr>
          <w:p w14:paraId="35A1DF1D" w14:textId="77777777" w:rsidR="00AF69E4" w:rsidRPr="008D7006" w:rsidRDefault="0095086D" w:rsidP="00944F28">
            <w:pPr>
              <w:spacing w:line="276" w:lineRule="auto"/>
              <w:jc w:val="center"/>
              <w:rPr>
                <w:rFonts w:ascii="Calibri" w:hAnsi="Calibri" w:cs="Calibri"/>
                <w:lang w:val="en-AU" w:eastAsia="en-AU"/>
              </w:rPr>
            </w:pPr>
            <w:r w:rsidRPr="54C9D25C">
              <w:rPr>
                <w:rFonts w:ascii="Calibri" w:hAnsi="Calibri" w:cs="Calibri"/>
                <w:lang w:val="en-AU" w:eastAsia="en-AU"/>
              </w:rPr>
              <w:t>Continue and Adapt</w:t>
            </w:r>
          </w:p>
        </w:tc>
        <w:tc>
          <w:tcPr>
            <w:tcW w:w="698" w:type="pct"/>
            <w:shd w:val="clear" w:color="auto" w:fill="FCE4D6"/>
          </w:tcPr>
          <w:p w14:paraId="1DF91A41" w14:textId="77777777" w:rsidR="00AF69E4" w:rsidRDefault="0095086D" w:rsidP="54C9D25C">
            <w:pPr>
              <w:spacing w:line="276" w:lineRule="auto"/>
              <w:jc w:val="center"/>
              <w:rPr>
                <w:rFonts w:ascii="Calibri" w:hAnsi="Calibri" w:cs="Calibri"/>
                <w:lang w:val="en-AU" w:eastAsia="en-AU"/>
              </w:rPr>
            </w:pPr>
            <w:r w:rsidRPr="54C9D25C">
              <w:rPr>
                <w:rFonts w:ascii="Calibri" w:hAnsi="Calibri" w:cs="Calibri"/>
                <w:lang w:val="en-AU" w:eastAsia="en-AU"/>
              </w:rPr>
              <w:t>In Progress</w:t>
            </w:r>
          </w:p>
        </w:tc>
      </w:tr>
      <w:tr w:rsidR="00014C32" w14:paraId="476196A7" w14:textId="77777777" w:rsidTr="2F8D6DBB">
        <w:trPr>
          <w:trHeight w:val="315"/>
        </w:trPr>
        <w:tc>
          <w:tcPr>
            <w:tcW w:w="968" w:type="pct"/>
            <w:vMerge/>
            <w:vAlign w:val="center"/>
            <w:hideMark/>
          </w:tcPr>
          <w:p w14:paraId="1DF598D5" w14:textId="77777777" w:rsidR="00AF69E4" w:rsidRPr="008D7006" w:rsidRDefault="00AF69E4" w:rsidP="00AF69E4">
            <w:pPr>
              <w:rPr>
                <w:rFonts w:ascii="Calibri" w:hAnsi="Calibri" w:cs="Calibri"/>
                <w:b/>
                <w:bCs/>
                <w:color w:val="000000"/>
                <w:lang w:val="en-AU" w:eastAsia="en-AU"/>
              </w:rPr>
            </w:pPr>
          </w:p>
        </w:tc>
        <w:tc>
          <w:tcPr>
            <w:tcW w:w="2054" w:type="pct"/>
            <w:shd w:val="clear" w:color="auto" w:fill="FCE4D6"/>
            <w:vAlign w:val="center"/>
            <w:hideMark/>
          </w:tcPr>
          <w:p w14:paraId="71F4DD25" w14:textId="77777777" w:rsidR="00AF69E4" w:rsidRPr="008D7006" w:rsidRDefault="0095086D" w:rsidP="54C9D25C">
            <w:pPr>
              <w:spacing w:line="276" w:lineRule="auto"/>
              <w:jc w:val="center"/>
              <w:rPr>
                <w:rFonts w:ascii="Calibri" w:hAnsi="Calibri" w:cs="Calibri"/>
                <w:color w:val="000000"/>
                <w:lang w:val="en-AU" w:eastAsia="en-AU"/>
              </w:rPr>
            </w:pPr>
            <w:r w:rsidRPr="54C9D25C">
              <w:rPr>
                <w:rFonts w:ascii="Calibri" w:hAnsi="Calibri" w:cs="Calibri"/>
                <w:color w:val="000000" w:themeColor="text1"/>
                <w:lang w:val="en-AU" w:eastAsia="en-AU"/>
              </w:rPr>
              <w:t>Meals</w:t>
            </w:r>
          </w:p>
        </w:tc>
        <w:tc>
          <w:tcPr>
            <w:tcW w:w="1280" w:type="pct"/>
            <w:shd w:val="clear" w:color="auto" w:fill="FCE4D6"/>
            <w:noWrap/>
            <w:vAlign w:val="center"/>
            <w:hideMark/>
          </w:tcPr>
          <w:p w14:paraId="59D4D65E" w14:textId="77777777" w:rsidR="00AF69E4" w:rsidRPr="008D7006" w:rsidRDefault="0095086D" w:rsidP="54C9D25C">
            <w:pPr>
              <w:spacing w:line="276" w:lineRule="auto"/>
              <w:jc w:val="center"/>
              <w:rPr>
                <w:rFonts w:ascii="Calibri" w:hAnsi="Calibri" w:cs="Calibri"/>
                <w:lang w:val="en-AU" w:eastAsia="en-AU"/>
              </w:rPr>
            </w:pPr>
            <w:r w:rsidRPr="54C9D25C">
              <w:rPr>
                <w:rFonts w:ascii="Calibri" w:hAnsi="Calibri" w:cs="Calibri"/>
                <w:lang w:val="en-AU" w:eastAsia="en-AU"/>
              </w:rPr>
              <w:t>Continue and Adapt</w:t>
            </w:r>
          </w:p>
        </w:tc>
        <w:tc>
          <w:tcPr>
            <w:tcW w:w="698" w:type="pct"/>
            <w:shd w:val="clear" w:color="auto" w:fill="FCE4D6"/>
          </w:tcPr>
          <w:p w14:paraId="5530ACCA" w14:textId="77777777" w:rsidR="00AF69E4" w:rsidRDefault="0095086D" w:rsidP="54C9D25C">
            <w:pPr>
              <w:spacing w:line="276" w:lineRule="auto"/>
              <w:jc w:val="center"/>
              <w:rPr>
                <w:rFonts w:ascii="Calibri" w:hAnsi="Calibri" w:cs="Calibri"/>
                <w:lang w:val="en-AU" w:eastAsia="en-AU"/>
              </w:rPr>
            </w:pPr>
            <w:r w:rsidRPr="54C9D25C">
              <w:rPr>
                <w:rFonts w:ascii="Calibri" w:hAnsi="Calibri" w:cs="Calibri"/>
                <w:lang w:val="en-AU" w:eastAsia="en-AU"/>
              </w:rPr>
              <w:t>In Progress</w:t>
            </w:r>
          </w:p>
        </w:tc>
      </w:tr>
      <w:tr w:rsidR="00014C32" w14:paraId="5A16937B" w14:textId="77777777" w:rsidTr="2F8D6DBB">
        <w:trPr>
          <w:trHeight w:val="315"/>
        </w:trPr>
        <w:tc>
          <w:tcPr>
            <w:tcW w:w="968" w:type="pct"/>
            <w:vMerge/>
            <w:vAlign w:val="center"/>
            <w:hideMark/>
          </w:tcPr>
          <w:p w14:paraId="05DD5346" w14:textId="77777777" w:rsidR="005B4521" w:rsidRPr="008D7006" w:rsidRDefault="005B4521" w:rsidP="00DD438B">
            <w:pPr>
              <w:rPr>
                <w:rFonts w:ascii="Calibri" w:hAnsi="Calibri" w:cs="Calibri"/>
                <w:b/>
                <w:bCs/>
                <w:color w:val="000000"/>
                <w:lang w:val="en-AU" w:eastAsia="en-AU"/>
              </w:rPr>
            </w:pPr>
          </w:p>
        </w:tc>
        <w:tc>
          <w:tcPr>
            <w:tcW w:w="2054" w:type="pct"/>
            <w:shd w:val="clear" w:color="auto" w:fill="FCE4D6"/>
            <w:vAlign w:val="center"/>
            <w:hideMark/>
          </w:tcPr>
          <w:p w14:paraId="16D0464D" w14:textId="77777777" w:rsidR="005B4521" w:rsidRPr="008D7006" w:rsidRDefault="0095086D" w:rsidP="54C9D25C">
            <w:pPr>
              <w:spacing w:line="276" w:lineRule="auto"/>
              <w:jc w:val="center"/>
              <w:rPr>
                <w:rFonts w:ascii="Calibri" w:hAnsi="Calibri" w:cs="Calibri"/>
                <w:color w:val="000000"/>
                <w:lang w:val="en-AU" w:eastAsia="en-AU"/>
              </w:rPr>
            </w:pPr>
            <w:r w:rsidRPr="54C9D25C">
              <w:rPr>
                <w:rFonts w:ascii="Calibri" w:hAnsi="Calibri" w:cs="Calibri"/>
                <w:color w:val="000000" w:themeColor="text1"/>
                <w:lang w:val="en-AU" w:eastAsia="en-AU"/>
              </w:rPr>
              <w:t>Volunteer Coordination</w:t>
            </w:r>
          </w:p>
        </w:tc>
        <w:tc>
          <w:tcPr>
            <w:tcW w:w="1280" w:type="pct"/>
            <w:shd w:val="clear" w:color="auto" w:fill="FCE4D6"/>
            <w:noWrap/>
            <w:vAlign w:val="center"/>
            <w:hideMark/>
          </w:tcPr>
          <w:p w14:paraId="4F25AF58" w14:textId="77777777" w:rsidR="005B4521" w:rsidRPr="008D7006" w:rsidRDefault="0095086D" w:rsidP="54C9D25C">
            <w:pPr>
              <w:spacing w:line="276" w:lineRule="auto"/>
              <w:jc w:val="center"/>
              <w:rPr>
                <w:rFonts w:ascii="Calibri" w:hAnsi="Calibri" w:cs="Calibri"/>
                <w:lang w:val="en-AU" w:eastAsia="en-AU"/>
              </w:rPr>
            </w:pPr>
            <w:r w:rsidRPr="54C9D25C">
              <w:rPr>
                <w:rFonts w:ascii="Calibri" w:hAnsi="Calibri" w:cs="Calibri"/>
                <w:lang w:val="en-AU" w:eastAsia="en-AU"/>
              </w:rPr>
              <w:t>Continue and Adapt</w:t>
            </w:r>
          </w:p>
        </w:tc>
        <w:tc>
          <w:tcPr>
            <w:tcW w:w="698" w:type="pct"/>
            <w:shd w:val="clear" w:color="auto" w:fill="FCE4D6"/>
          </w:tcPr>
          <w:p w14:paraId="73C4A5B9" w14:textId="77777777" w:rsidR="00E65F2E" w:rsidRDefault="0095086D" w:rsidP="54C9D25C">
            <w:pPr>
              <w:spacing w:line="276" w:lineRule="auto"/>
              <w:jc w:val="center"/>
              <w:rPr>
                <w:rFonts w:ascii="Calibri" w:hAnsi="Calibri" w:cs="Calibri"/>
                <w:lang w:val="en-AU" w:eastAsia="en-AU"/>
              </w:rPr>
            </w:pPr>
            <w:r w:rsidRPr="54C9D25C">
              <w:rPr>
                <w:rFonts w:ascii="Calibri" w:hAnsi="Calibri" w:cs="Calibri"/>
                <w:lang w:val="en-AU" w:eastAsia="en-AU"/>
              </w:rPr>
              <w:t>March 2023</w:t>
            </w:r>
          </w:p>
        </w:tc>
      </w:tr>
      <w:tr w:rsidR="00014C32" w14:paraId="623FB235" w14:textId="77777777" w:rsidTr="2F8D6DBB">
        <w:trPr>
          <w:trHeight w:val="315"/>
        </w:trPr>
        <w:tc>
          <w:tcPr>
            <w:tcW w:w="968" w:type="pct"/>
            <w:vMerge/>
            <w:vAlign w:val="center"/>
            <w:hideMark/>
          </w:tcPr>
          <w:p w14:paraId="2F24B777" w14:textId="77777777" w:rsidR="005B4521" w:rsidRPr="008D7006" w:rsidRDefault="005B4521" w:rsidP="00DD438B">
            <w:pPr>
              <w:rPr>
                <w:rFonts w:ascii="Calibri" w:hAnsi="Calibri" w:cs="Calibri"/>
                <w:b/>
                <w:bCs/>
                <w:color w:val="000000"/>
                <w:lang w:val="en-AU" w:eastAsia="en-AU"/>
              </w:rPr>
            </w:pPr>
          </w:p>
        </w:tc>
        <w:tc>
          <w:tcPr>
            <w:tcW w:w="2054" w:type="pct"/>
            <w:shd w:val="clear" w:color="auto" w:fill="FCE4D6"/>
            <w:vAlign w:val="center"/>
            <w:hideMark/>
          </w:tcPr>
          <w:p w14:paraId="2E9F2BA5" w14:textId="77777777" w:rsidR="005B4521" w:rsidRPr="008D7006" w:rsidRDefault="0095086D" w:rsidP="54C9D25C">
            <w:pPr>
              <w:spacing w:line="276" w:lineRule="auto"/>
              <w:jc w:val="center"/>
              <w:rPr>
                <w:rFonts w:ascii="Calibri" w:hAnsi="Calibri" w:cs="Calibri"/>
                <w:color w:val="000000"/>
                <w:lang w:val="en-AU" w:eastAsia="en-AU"/>
              </w:rPr>
            </w:pPr>
            <w:r w:rsidRPr="54C9D25C">
              <w:rPr>
                <w:rFonts w:ascii="Calibri" w:hAnsi="Calibri" w:cs="Calibri"/>
                <w:color w:val="000000" w:themeColor="text1"/>
                <w:lang w:val="en-AU" w:eastAsia="en-AU"/>
              </w:rPr>
              <w:t>Volunteer Coordination - Other</w:t>
            </w:r>
          </w:p>
        </w:tc>
        <w:tc>
          <w:tcPr>
            <w:tcW w:w="1280" w:type="pct"/>
            <w:shd w:val="clear" w:color="auto" w:fill="FCE4D6"/>
            <w:noWrap/>
            <w:vAlign w:val="center"/>
            <w:hideMark/>
          </w:tcPr>
          <w:p w14:paraId="2B5A237F" w14:textId="77777777" w:rsidR="005B4521" w:rsidRPr="008D7006" w:rsidRDefault="0095086D" w:rsidP="54C9D25C">
            <w:pPr>
              <w:spacing w:line="276" w:lineRule="auto"/>
              <w:jc w:val="center"/>
              <w:rPr>
                <w:rFonts w:ascii="Calibri" w:hAnsi="Calibri" w:cs="Calibri"/>
                <w:lang w:val="en-AU" w:eastAsia="en-AU"/>
              </w:rPr>
            </w:pPr>
            <w:r w:rsidRPr="54C9D25C">
              <w:rPr>
                <w:rFonts w:ascii="Calibri" w:hAnsi="Calibri" w:cs="Calibri"/>
                <w:lang w:val="en-AU" w:eastAsia="en-AU"/>
              </w:rPr>
              <w:t>Continue and Adapt</w:t>
            </w:r>
          </w:p>
        </w:tc>
        <w:tc>
          <w:tcPr>
            <w:tcW w:w="698" w:type="pct"/>
            <w:shd w:val="clear" w:color="auto" w:fill="FCE4D6"/>
          </w:tcPr>
          <w:p w14:paraId="3C108EB6" w14:textId="77777777" w:rsidR="00E65F2E" w:rsidRDefault="0095086D" w:rsidP="54C9D25C">
            <w:pPr>
              <w:spacing w:line="276" w:lineRule="auto"/>
              <w:jc w:val="center"/>
              <w:rPr>
                <w:rFonts w:ascii="Calibri" w:hAnsi="Calibri" w:cs="Calibri"/>
                <w:lang w:val="en-AU" w:eastAsia="en-AU"/>
              </w:rPr>
            </w:pPr>
            <w:r w:rsidRPr="54C9D25C">
              <w:rPr>
                <w:rFonts w:ascii="Calibri" w:hAnsi="Calibri" w:cs="Calibri"/>
                <w:lang w:val="en-AU" w:eastAsia="en-AU"/>
              </w:rPr>
              <w:t>March 2023</w:t>
            </w:r>
          </w:p>
        </w:tc>
      </w:tr>
      <w:tr w:rsidR="00014C32" w14:paraId="5984437F" w14:textId="77777777" w:rsidTr="2F8D6DBB">
        <w:trPr>
          <w:trHeight w:val="315"/>
        </w:trPr>
        <w:tc>
          <w:tcPr>
            <w:tcW w:w="968" w:type="pct"/>
            <w:vMerge/>
            <w:vAlign w:val="center"/>
            <w:hideMark/>
          </w:tcPr>
          <w:p w14:paraId="40A49024" w14:textId="77777777" w:rsidR="005B4521" w:rsidRPr="008D7006" w:rsidRDefault="005B4521" w:rsidP="00DD438B">
            <w:pPr>
              <w:rPr>
                <w:rFonts w:ascii="Calibri" w:hAnsi="Calibri" w:cs="Calibri"/>
                <w:b/>
                <w:bCs/>
                <w:color w:val="000000"/>
                <w:lang w:val="en-AU" w:eastAsia="en-AU"/>
              </w:rPr>
            </w:pPr>
          </w:p>
        </w:tc>
        <w:tc>
          <w:tcPr>
            <w:tcW w:w="2054" w:type="pct"/>
            <w:shd w:val="clear" w:color="auto" w:fill="FCE4D6"/>
            <w:vAlign w:val="center"/>
            <w:hideMark/>
          </w:tcPr>
          <w:p w14:paraId="043A9CB5" w14:textId="77777777" w:rsidR="005B4521" w:rsidRPr="008D7006" w:rsidRDefault="0095086D" w:rsidP="54C9D25C">
            <w:pPr>
              <w:spacing w:line="276" w:lineRule="auto"/>
              <w:jc w:val="center"/>
              <w:rPr>
                <w:rFonts w:ascii="Calibri" w:hAnsi="Calibri" w:cs="Calibri"/>
                <w:color w:val="000000"/>
                <w:lang w:val="en-AU" w:eastAsia="en-AU"/>
              </w:rPr>
            </w:pPr>
            <w:r w:rsidRPr="54C9D25C">
              <w:rPr>
                <w:rFonts w:ascii="Calibri" w:hAnsi="Calibri" w:cs="Calibri"/>
                <w:color w:val="000000" w:themeColor="text1"/>
                <w:lang w:val="en-AU" w:eastAsia="en-AU"/>
              </w:rPr>
              <w:t xml:space="preserve">SSR VPR/Emergency &amp; heat planning </w:t>
            </w:r>
          </w:p>
        </w:tc>
        <w:tc>
          <w:tcPr>
            <w:tcW w:w="1280" w:type="pct"/>
            <w:shd w:val="clear" w:color="auto" w:fill="FCE4D6"/>
            <w:noWrap/>
            <w:vAlign w:val="center"/>
            <w:hideMark/>
          </w:tcPr>
          <w:p w14:paraId="579A873F" w14:textId="77777777" w:rsidR="005B4521" w:rsidRPr="00531648" w:rsidRDefault="0095086D" w:rsidP="54C9D25C">
            <w:pPr>
              <w:spacing w:line="276" w:lineRule="auto"/>
              <w:jc w:val="center"/>
              <w:rPr>
                <w:rFonts w:ascii="Calibri" w:hAnsi="Calibri" w:cs="Calibri"/>
                <w:lang w:val="en-AU" w:eastAsia="en-AU"/>
              </w:rPr>
            </w:pPr>
            <w:r>
              <w:rPr>
                <w:rFonts w:ascii="Calibri" w:hAnsi="Calibri" w:cs="Calibri"/>
                <w:lang w:val="en-AU" w:eastAsia="en-AU"/>
              </w:rPr>
              <w:t>No Proposed change</w:t>
            </w:r>
          </w:p>
        </w:tc>
        <w:tc>
          <w:tcPr>
            <w:tcW w:w="698" w:type="pct"/>
            <w:shd w:val="clear" w:color="auto" w:fill="FCE4D6"/>
          </w:tcPr>
          <w:p w14:paraId="5E435E44" w14:textId="77777777" w:rsidR="00BD3E38" w:rsidRPr="008D7006" w:rsidRDefault="0095086D" w:rsidP="54C9D25C">
            <w:pPr>
              <w:spacing w:line="276" w:lineRule="auto"/>
              <w:jc w:val="center"/>
              <w:rPr>
                <w:rFonts w:ascii="Calibri" w:hAnsi="Calibri" w:cs="Calibri"/>
                <w:lang w:val="en-AU" w:eastAsia="en-AU"/>
              </w:rPr>
            </w:pPr>
            <w:r w:rsidRPr="54C9D25C">
              <w:rPr>
                <w:rFonts w:ascii="Calibri" w:hAnsi="Calibri" w:cs="Calibri"/>
                <w:lang w:val="en-AU" w:eastAsia="en-AU"/>
              </w:rPr>
              <w:t>N/A</w:t>
            </w:r>
          </w:p>
        </w:tc>
      </w:tr>
      <w:tr w:rsidR="00014C32" w14:paraId="26ED1905" w14:textId="77777777" w:rsidTr="2F8D6DBB">
        <w:trPr>
          <w:trHeight w:val="315"/>
        </w:trPr>
        <w:tc>
          <w:tcPr>
            <w:tcW w:w="968" w:type="pct"/>
            <w:vMerge/>
            <w:vAlign w:val="center"/>
            <w:hideMark/>
          </w:tcPr>
          <w:p w14:paraId="421E5573" w14:textId="77777777" w:rsidR="00E47945" w:rsidRPr="008D7006" w:rsidRDefault="00E47945" w:rsidP="00E47945">
            <w:pPr>
              <w:rPr>
                <w:rFonts w:ascii="Calibri" w:hAnsi="Calibri" w:cs="Calibri"/>
                <w:b/>
                <w:bCs/>
                <w:color w:val="000000"/>
                <w:lang w:val="en-AU" w:eastAsia="en-AU"/>
              </w:rPr>
            </w:pPr>
          </w:p>
        </w:tc>
        <w:tc>
          <w:tcPr>
            <w:tcW w:w="2054" w:type="pct"/>
            <w:shd w:val="clear" w:color="auto" w:fill="FCE4D6"/>
            <w:vAlign w:val="center"/>
            <w:hideMark/>
          </w:tcPr>
          <w:p w14:paraId="20C0EF5A" w14:textId="77777777" w:rsidR="00E47945" w:rsidRPr="008D7006" w:rsidRDefault="0095086D" w:rsidP="00E47945">
            <w:pPr>
              <w:spacing w:line="276" w:lineRule="auto"/>
              <w:jc w:val="center"/>
              <w:rPr>
                <w:rFonts w:ascii="Calibri" w:hAnsi="Calibri" w:cs="Calibri"/>
                <w:color w:val="000000"/>
                <w:lang w:val="en-AU" w:eastAsia="en-AU"/>
              </w:rPr>
            </w:pPr>
            <w:r w:rsidRPr="54C9D25C">
              <w:rPr>
                <w:rFonts w:ascii="Calibri" w:hAnsi="Calibri" w:cs="Calibri"/>
                <w:color w:val="000000" w:themeColor="text1"/>
                <w:lang w:val="en-AU" w:eastAsia="en-AU"/>
              </w:rPr>
              <w:t>Service System Resourcing</w:t>
            </w:r>
          </w:p>
        </w:tc>
        <w:tc>
          <w:tcPr>
            <w:tcW w:w="1280" w:type="pct"/>
            <w:shd w:val="clear" w:color="auto" w:fill="FCE4D6"/>
            <w:noWrap/>
            <w:hideMark/>
          </w:tcPr>
          <w:p w14:paraId="24AB099E" w14:textId="77777777" w:rsidR="00E47945" w:rsidRPr="00531648" w:rsidRDefault="0095086D" w:rsidP="00E47945">
            <w:pPr>
              <w:spacing w:line="276" w:lineRule="auto"/>
              <w:jc w:val="center"/>
              <w:rPr>
                <w:rFonts w:ascii="Calibri" w:hAnsi="Calibri" w:cs="Calibri"/>
                <w:lang w:val="en-AU" w:eastAsia="en-AU"/>
              </w:rPr>
            </w:pPr>
            <w:r w:rsidRPr="008D65E3">
              <w:rPr>
                <w:rFonts w:ascii="Calibri" w:hAnsi="Calibri" w:cs="Calibri"/>
                <w:lang w:val="en-AU" w:eastAsia="en-AU"/>
              </w:rPr>
              <w:t>No Proposed change</w:t>
            </w:r>
          </w:p>
        </w:tc>
        <w:tc>
          <w:tcPr>
            <w:tcW w:w="698" w:type="pct"/>
            <w:shd w:val="clear" w:color="auto" w:fill="FCE4D6"/>
          </w:tcPr>
          <w:p w14:paraId="509CB589" w14:textId="77777777" w:rsidR="00E47945" w:rsidRPr="008D7006" w:rsidRDefault="0095086D" w:rsidP="00E47945">
            <w:pPr>
              <w:spacing w:line="276" w:lineRule="auto"/>
              <w:jc w:val="center"/>
              <w:rPr>
                <w:rFonts w:ascii="Calibri" w:hAnsi="Calibri" w:cs="Calibri"/>
                <w:lang w:val="en-AU" w:eastAsia="en-AU"/>
              </w:rPr>
            </w:pPr>
            <w:r w:rsidRPr="54C9D25C">
              <w:rPr>
                <w:rFonts w:ascii="Calibri" w:hAnsi="Calibri" w:cs="Calibri"/>
                <w:lang w:val="en-AU" w:eastAsia="en-AU"/>
              </w:rPr>
              <w:t>N/A</w:t>
            </w:r>
          </w:p>
        </w:tc>
      </w:tr>
      <w:tr w:rsidR="00014C32" w14:paraId="697C854A" w14:textId="77777777" w:rsidTr="2F8D6DBB">
        <w:trPr>
          <w:trHeight w:val="315"/>
        </w:trPr>
        <w:tc>
          <w:tcPr>
            <w:tcW w:w="968" w:type="pct"/>
            <w:vMerge/>
            <w:vAlign w:val="center"/>
            <w:hideMark/>
          </w:tcPr>
          <w:p w14:paraId="70E59CE5" w14:textId="77777777" w:rsidR="00E47945" w:rsidRPr="008D7006" w:rsidRDefault="00E47945" w:rsidP="00E47945">
            <w:pPr>
              <w:rPr>
                <w:rFonts w:ascii="Calibri" w:hAnsi="Calibri" w:cs="Calibri"/>
                <w:b/>
                <w:bCs/>
                <w:color w:val="000000"/>
                <w:lang w:val="en-AU" w:eastAsia="en-AU"/>
              </w:rPr>
            </w:pPr>
          </w:p>
        </w:tc>
        <w:tc>
          <w:tcPr>
            <w:tcW w:w="2054" w:type="pct"/>
            <w:shd w:val="clear" w:color="auto" w:fill="FCE4D6"/>
            <w:vAlign w:val="center"/>
            <w:hideMark/>
          </w:tcPr>
          <w:p w14:paraId="33C0F35B" w14:textId="77777777" w:rsidR="00E47945" w:rsidRPr="008D7006" w:rsidRDefault="0095086D" w:rsidP="00E47945">
            <w:pPr>
              <w:spacing w:line="276" w:lineRule="auto"/>
              <w:jc w:val="center"/>
              <w:rPr>
                <w:rFonts w:ascii="Calibri" w:hAnsi="Calibri" w:cs="Calibri"/>
                <w:color w:val="000000"/>
                <w:lang w:val="en-AU" w:eastAsia="en-AU"/>
              </w:rPr>
            </w:pPr>
            <w:r w:rsidRPr="54C9D25C">
              <w:rPr>
                <w:rFonts w:ascii="Calibri" w:hAnsi="Calibri" w:cs="Calibri"/>
                <w:color w:val="000000" w:themeColor="text1"/>
                <w:lang w:val="en-AU" w:eastAsia="en-AU"/>
              </w:rPr>
              <w:t>Seniors Festival</w:t>
            </w:r>
          </w:p>
        </w:tc>
        <w:tc>
          <w:tcPr>
            <w:tcW w:w="1280" w:type="pct"/>
            <w:shd w:val="clear" w:color="auto" w:fill="FCE4D6"/>
            <w:noWrap/>
            <w:hideMark/>
          </w:tcPr>
          <w:p w14:paraId="0C44AEC5" w14:textId="77777777" w:rsidR="00E47945" w:rsidRPr="00531648" w:rsidRDefault="0095086D" w:rsidP="00E47945">
            <w:pPr>
              <w:spacing w:line="276" w:lineRule="auto"/>
              <w:jc w:val="center"/>
              <w:rPr>
                <w:rFonts w:ascii="Calibri" w:hAnsi="Calibri" w:cs="Calibri"/>
                <w:lang w:val="en-AU" w:eastAsia="en-AU"/>
              </w:rPr>
            </w:pPr>
            <w:r w:rsidRPr="008D65E3">
              <w:rPr>
                <w:rFonts w:ascii="Calibri" w:hAnsi="Calibri" w:cs="Calibri"/>
                <w:lang w:val="en-AU" w:eastAsia="en-AU"/>
              </w:rPr>
              <w:t>No Proposed change</w:t>
            </w:r>
          </w:p>
        </w:tc>
        <w:tc>
          <w:tcPr>
            <w:tcW w:w="698" w:type="pct"/>
            <w:shd w:val="clear" w:color="auto" w:fill="FCE4D6"/>
          </w:tcPr>
          <w:p w14:paraId="41F184B2" w14:textId="77777777" w:rsidR="00E47945" w:rsidRPr="008D7006" w:rsidRDefault="0095086D" w:rsidP="00E47945">
            <w:pPr>
              <w:spacing w:line="276" w:lineRule="auto"/>
              <w:jc w:val="center"/>
              <w:rPr>
                <w:rFonts w:ascii="Calibri" w:hAnsi="Calibri" w:cs="Calibri"/>
                <w:lang w:val="en-AU" w:eastAsia="en-AU"/>
              </w:rPr>
            </w:pPr>
            <w:r w:rsidRPr="54C9D25C">
              <w:rPr>
                <w:rFonts w:ascii="Calibri" w:hAnsi="Calibri" w:cs="Calibri"/>
                <w:lang w:val="en-AU" w:eastAsia="en-AU"/>
              </w:rPr>
              <w:t>N/A</w:t>
            </w:r>
          </w:p>
        </w:tc>
      </w:tr>
      <w:tr w:rsidR="00014C32" w14:paraId="2DC3D3F4" w14:textId="77777777" w:rsidTr="2F8D6DBB">
        <w:trPr>
          <w:trHeight w:val="315"/>
        </w:trPr>
        <w:tc>
          <w:tcPr>
            <w:tcW w:w="968" w:type="pct"/>
            <w:vMerge w:val="restart"/>
            <w:shd w:val="clear" w:color="auto" w:fill="E2EFDA"/>
            <w:vAlign w:val="center"/>
            <w:hideMark/>
          </w:tcPr>
          <w:p w14:paraId="691265E9" w14:textId="77777777" w:rsidR="005B4521" w:rsidRPr="008D7006" w:rsidRDefault="0095086D" w:rsidP="54C9D25C">
            <w:pPr>
              <w:spacing w:line="276" w:lineRule="auto"/>
              <w:jc w:val="center"/>
              <w:rPr>
                <w:rFonts w:ascii="Calibri" w:hAnsi="Calibri" w:cs="Calibri"/>
                <w:b/>
                <w:bCs/>
                <w:color w:val="000000"/>
                <w:lang w:val="en-AU" w:eastAsia="en-AU"/>
              </w:rPr>
            </w:pPr>
            <w:r w:rsidRPr="54C9D25C">
              <w:rPr>
                <w:rFonts w:ascii="Calibri" w:hAnsi="Calibri" w:cs="Calibri"/>
                <w:b/>
                <w:bCs/>
                <w:color w:val="000000" w:themeColor="text1"/>
                <w:lang w:val="en-AU" w:eastAsia="en-AU"/>
              </w:rPr>
              <w:t>Commonwealth Department of Health</w:t>
            </w:r>
          </w:p>
        </w:tc>
        <w:tc>
          <w:tcPr>
            <w:tcW w:w="2054" w:type="pct"/>
            <w:shd w:val="clear" w:color="auto" w:fill="E2EFDA"/>
            <w:vAlign w:val="center"/>
            <w:hideMark/>
          </w:tcPr>
          <w:p w14:paraId="01DC896B" w14:textId="77777777" w:rsidR="005B4521" w:rsidRPr="008D7006" w:rsidRDefault="0095086D" w:rsidP="54C9D25C">
            <w:pPr>
              <w:spacing w:line="276" w:lineRule="auto"/>
              <w:jc w:val="center"/>
              <w:rPr>
                <w:rFonts w:ascii="Calibri" w:hAnsi="Calibri" w:cs="Calibri"/>
                <w:color w:val="000000"/>
                <w:lang w:val="en-AU" w:eastAsia="en-AU"/>
              </w:rPr>
            </w:pPr>
            <w:r w:rsidRPr="54C9D25C">
              <w:rPr>
                <w:rFonts w:ascii="Calibri" w:hAnsi="Calibri" w:cs="Calibri"/>
                <w:color w:val="000000" w:themeColor="text1"/>
                <w:lang w:val="en-AU" w:eastAsia="en-AU"/>
              </w:rPr>
              <w:t>CHSP Domestic Assistance</w:t>
            </w:r>
          </w:p>
        </w:tc>
        <w:tc>
          <w:tcPr>
            <w:tcW w:w="1280" w:type="pct"/>
            <w:shd w:val="clear" w:color="auto" w:fill="E2EFDA"/>
            <w:noWrap/>
            <w:vAlign w:val="center"/>
            <w:hideMark/>
          </w:tcPr>
          <w:p w14:paraId="04908552" w14:textId="77777777" w:rsidR="005B4521" w:rsidRPr="008D7006" w:rsidRDefault="0095086D" w:rsidP="54C9D25C">
            <w:pPr>
              <w:spacing w:line="276" w:lineRule="auto"/>
              <w:jc w:val="center"/>
              <w:rPr>
                <w:rFonts w:ascii="Calibri" w:hAnsi="Calibri" w:cs="Calibri"/>
                <w:color w:val="000000"/>
                <w:lang w:val="en-AU" w:eastAsia="en-AU"/>
              </w:rPr>
            </w:pPr>
            <w:r w:rsidRPr="54C9D25C">
              <w:rPr>
                <w:rFonts w:ascii="Calibri" w:hAnsi="Calibri" w:cs="Calibri"/>
                <w:color w:val="000000" w:themeColor="text1"/>
                <w:lang w:val="en-AU" w:eastAsia="en-AU"/>
              </w:rPr>
              <w:t>Continue and Adapt</w:t>
            </w:r>
          </w:p>
        </w:tc>
        <w:tc>
          <w:tcPr>
            <w:tcW w:w="698" w:type="pct"/>
            <w:shd w:val="clear" w:color="auto" w:fill="E2EFDA"/>
          </w:tcPr>
          <w:p w14:paraId="37575E27" w14:textId="77777777" w:rsidR="00270A2F" w:rsidRDefault="0095086D" w:rsidP="54C9D25C">
            <w:pPr>
              <w:spacing w:line="276" w:lineRule="auto"/>
              <w:jc w:val="center"/>
              <w:rPr>
                <w:rFonts w:ascii="Calibri" w:hAnsi="Calibri" w:cs="Calibri"/>
                <w:color w:val="000000"/>
                <w:lang w:val="en-AU" w:eastAsia="en-AU"/>
              </w:rPr>
            </w:pPr>
            <w:r w:rsidRPr="54C9D25C">
              <w:rPr>
                <w:rFonts w:ascii="Calibri" w:hAnsi="Calibri" w:cs="Calibri"/>
                <w:color w:val="000000" w:themeColor="text1"/>
                <w:lang w:val="en-AU" w:eastAsia="en-AU"/>
              </w:rPr>
              <w:t>May 2023</w:t>
            </w:r>
          </w:p>
        </w:tc>
      </w:tr>
      <w:tr w:rsidR="00014C32" w14:paraId="508D30C8" w14:textId="77777777" w:rsidTr="2F8D6DBB">
        <w:trPr>
          <w:trHeight w:val="315"/>
        </w:trPr>
        <w:tc>
          <w:tcPr>
            <w:tcW w:w="968" w:type="pct"/>
            <w:vMerge/>
            <w:vAlign w:val="center"/>
            <w:hideMark/>
          </w:tcPr>
          <w:p w14:paraId="4CA7015F" w14:textId="77777777" w:rsidR="005B4521" w:rsidRPr="008D7006" w:rsidRDefault="005B4521" w:rsidP="00DD438B">
            <w:pPr>
              <w:rPr>
                <w:rFonts w:ascii="Calibri" w:hAnsi="Calibri" w:cs="Calibri"/>
                <w:b/>
                <w:bCs/>
                <w:color w:val="000000"/>
                <w:lang w:val="en-AU" w:eastAsia="en-AU"/>
              </w:rPr>
            </w:pPr>
          </w:p>
        </w:tc>
        <w:tc>
          <w:tcPr>
            <w:tcW w:w="2054" w:type="pct"/>
            <w:shd w:val="clear" w:color="auto" w:fill="E2EFDA"/>
            <w:vAlign w:val="center"/>
            <w:hideMark/>
          </w:tcPr>
          <w:p w14:paraId="3DEC6929" w14:textId="77777777" w:rsidR="005B4521" w:rsidRPr="008D7006" w:rsidRDefault="0095086D" w:rsidP="54C9D25C">
            <w:pPr>
              <w:spacing w:line="276" w:lineRule="auto"/>
              <w:jc w:val="center"/>
              <w:rPr>
                <w:rFonts w:ascii="Calibri" w:hAnsi="Calibri" w:cs="Calibri"/>
                <w:color w:val="000000"/>
                <w:lang w:val="en-AU" w:eastAsia="en-AU"/>
              </w:rPr>
            </w:pPr>
            <w:r w:rsidRPr="54C9D25C">
              <w:rPr>
                <w:rFonts w:ascii="Calibri" w:hAnsi="Calibri" w:cs="Calibri"/>
                <w:color w:val="000000" w:themeColor="text1"/>
                <w:lang w:val="en-AU" w:eastAsia="en-AU"/>
              </w:rPr>
              <w:t>CHSP Personal Care</w:t>
            </w:r>
          </w:p>
        </w:tc>
        <w:tc>
          <w:tcPr>
            <w:tcW w:w="1280" w:type="pct"/>
            <w:shd w:val="clear" w:color="auto" w:fill="E2EFDA"/>
            <w:noWrap/>
            <w:vAlign w:val="center"/>
            <w:hideMark/>
          </w:tcPr>
          <w:p w14:paraId="318B26F5" w14:textId="77777777" w:rsidR="005B4521" w:rsidRPr="008D7006" w:rsidRDefault="0095086D" w:rsidP="54C9D25C">
            <w:pPr>
              <w:spacing w:line="276" w:lineRule="auto"/>
              <w:jc w:val="center"/>
              <w:rPr>
                <w:rFonts w:ascii="Calibri" w:hAnsi="Calibri" w:cs="Calibri"/>
                <w:color w:val="000000"/>
                <w:lang w:val="en-AU" w:eastAsia="en-AU"/>
              </w:rPr>
            </w:pPr>
            <w:r w:rsidRPr="54C9D25C">
              <w:rPr>
                <w:rFonts w:ascii="Calibri" w:hAnsi="Calibri" w:cs="Calibri"/>
                <w:color w:val="000000" w:themeColor="text1"/>
                <w:lang w:val="en-AU" w:eastAsia="en-AU"/>
              </w:rPr>
              <w:t>Continue and Adapt</w:t>
            </w:r>
          </w:p>
        </w:tc>
        <w:tc>
          <w:tcPr>
            <w:tcW w:w="698" w:type="pct"/>
            <w:shd w:val="clear" w:color="auto" w:fill="E2EFDA"/>
          </w:tcPr>
          <w:p w14:paraId="42624F68" w14:textId="77777777" w:rsidR="00BD2212" w:rsidRDefault="0095086D" w:rsidP="54C9D25C">
            <w:pPr>
              <w:spacing w:line="276" w:lineRule="auto"/>
              <w:jc w:val="center"/>
              <w:rPr>
                <w:rFonts w:ascii="Calibri" w:hAnsi="Calibri" w:cs="Calibri"/>
                <w:color w:val="000000"/>
                <w:lang w:val="en-AU" w:eastAsia="en-AU"/>
              </w:rPr>
            </w:pPr>
            <w:r w:rsidRPr="54C9D25C">
              <w:rPr>
                <w:rFonts w:ascii="Calibri" w:hAnsi="Calibri" w:cs="Calibri"/>
                <w:color w:val="000000" w:themeColor="text1"/>
                <w:lang w:val="en-AU" w:eastAsia="en-AU"/>
              </w:rPr>
              <w:t>May 2023</w:t>
            </w:r>
          </w:p>
        </w:tc>
      </w:tr>
      <w:tr w:rsidR="00014C32" w14:paraId="70032B85" w14:textId="77777777" w:rsidTr="2F8D6DBB">
        <w:trPr>
          <w:trHeight w:val="315"/>
        </w:trPr>
        <w:tc>
          <w:tcPr>
            <w:tcW w:w="968" w:type="pct"/>
            <w:vMerge/>
            <w:vAlign w:val="center"/>
            <w:hideMark/>
          </w:tcPr>
          <w:p w14:paraId="539546FD" w14:textId="77777777" w:rsidR="005B4521" w:rsidRPr="008D7006" w:rsidRDefault="005B4521" w:rsidP="00DD438B">
            <w:pPr>
              <w:rPr>
                <w:rFonts w:ascii="Calibri" w:hAnsi="Calibri" w:cs="Calibri"/>
                <w:b/>
                <w:bCs/>
                <w:color w:val="000000"/>
                <w:lang w:val="en-AU" w:eastAsia="en-AU"/>
              </w:rPr>
            </w:pPr>
          </w:p>
        </w:tc>
        <w:tc>
          <w:tcPr>
            <w:tcW w:w="2054" w:type="pct"/>
            <w:shd w:val="clear" w:color="auto" w:fill="E2EFDA"/>
            <w:vAlign w:val="center"/>
            <w:hideMark/>
          </w:tcPr>
          <w:p w14:paraId="20D14C0D" w14:textId="77777777" w:rsidR="005B4521" w:rsidRPr="008D7006" w:rsidRDefault="0095086D" w:rsidP="54C9D25C">
            <w:pPr>
              <w:spacing w:line="276" w:lineRule="auto"/>
              <w:jc w:val="center"/>
              <w:rPr>
                <w:rFonts w:ascii="Calibri" w:hAnsi="Calibri" w:cs="Calibri"/>
                <w:color w:val="000000"/>
                <w:lang w:val="en-AU" w:eastAsia="en-AU"/>
              </w:rPr>
            </w:pPr>
            <w:r w:rsidRPr="54C9D25C">
              <w:rPr>
                <w:rFonts w:ascii="Calibri" w:hAnsi="Calibri" w:cs="Calibri"/>
                <w:color w:val="000000" w:themeColor="text1"/>
                <w:lang w:val="en-AU" w:eastAsia="en-AU"/>
              </w:rPr>
              <w:t>CHSP Social Support Individual</w:t>
            </w:r>
          </w:p>
        </w:tc>
        <w:tc>
          <w:tcPr>
            <w:tcW w:w="1280" w:type="pct"/>
            <w:shd w:val="clear" w:color="auto" w:fill="E2EFDA"/>
            <w:noWrap/>
            <w:vAlign w:val="center"/>
            <w:hideMark/>
          </w:tcPr>
          <w:p w14:paraId="185F5708" w14:textId="77777777" w:rsidR="005B4521" w:rsidRPr="008D7006" w:rsidRDefault="0095086D" w:rsidP="54C9D25C">
            <w:pPr>
              <w:spacing w:line="276" w:lineRule="auto"/>
              <w:jc w:val="center"/>
              <w:rPr>
                <w:rFonts w:ascii="Calibri" w:hAnsi="Calibri" w:cs="Calibri"/>
                <w:color w:val="000000"/>
                <w:lang w:val="en-AU" w:eastAsia="en-AU"/>
              </w:rPr>
            </w:pPr>
            <w:r w:rsidRPr="54C9D25C">
              <w:rPr>
                <w:rFonts w:ascii="Calibri" w:hAnsi="Calibri" w:cs="Calibri"/>
                <w:color w:val="000000" w:themeColor="text1"/>
                <w:lang w:val="en-AU" w:eastAsia="en-AU"/>
              </w:rPr>
              <w:t>Continue and Adapt</w:t>
            </w:r>
          </w:p>
        </w:tc>
        <w:tc>
          <w:tcPr>
            <w:tcW w:w="698" w:type="pct"/>
            <w:shd w:val="clear" w:color="auto" w:fill="E2EFDA"/>
          </w:tcPr>
          <w:p w14:paraId="1C9A8C40" w14:textId="77777777" w:rsidR="004776EC" w:rsidRDefault="0095086D" w:rsidP="54C9D25C">
            <w:pPr>
              <w:spacing w:line="276" w:lineRule="auto"/>
              <w:jc w:val="center"/>
              <w:rPr>
                <w:rFonts w:ascii="Calibri" w:hAnsi="Calibri" w:cs="Calibri"/>
                <w:color w:val="000000"/>
                <w:lang w:val="en-AU" w:eastAsia="en-AU"/>
              </w:rPr>
            </w:pPr>
            <w:r w:rsidRPr="54C9D25C">
              <w:rPr>
                <w:rFonts w:ascii="Calibri" w:hAnsi="Calibri" w:cs="Calibri"/>
                <w:lang w:val="en-AU" w:eastAsia="en-AU"/>
              </w:rPr>
              <w:t>In Progress</w:t>
            </w:r>
          </w:p>
        </w:tc>
      </w:tr>
      <w:tr w:rsidR="00014C32" w14:paraId="0D4CC1B2" w14:textId="77777777" w:rsidTr="2F8D6DBB">
        <w:trPr>
          <w:trHeight w:val="315"/>
        </w:trPr>
        <w:tc>
          <w:tcPr>
            <w:tcW w:w="968" w:type="pct"/>
            <w:vMerge/>
            <w:vAlign w:val="center"/>
            <w:hideMark/>
          </w:tcPr>
          <w:p w14:paraId="44A976F7" w14:textId="77777777" w:rsidR="005B4521" w:rsidRPr="008D7006" w:rsidRDefault="005B4521" w:rsidP="00DD438B">
            <w:pPr>
              <w:rPr>
                <w:rFonts w:ascii="Calibri" w:hAnsi="Calibri" w:cs="Calibri"/>
                <w:b/>
                <w:bCs/>
                <w:color w:val="000000"/>
                <w:lang w:val="en-AU" w:eastAsia="en-AU"/>
              </w:rPr>
            </w:pPr>
          </w:p>
        </w:tc>
        <w:tc>
          <w:tcPr>
            <w:tcW w:w="2054" w:type="pct"/>
            <w:shd w:val="clear" w:color="auto" w:fill="E2EFDA"/>
            <w:vAlign w:val="center"/>
            <w:hideMark/>
          </w:tcPr>
          <w:p w14:paraId="3445C011" w14:textId="77777777" w:rsidR="005B4521" w:rsidRPr="008D7006" w:rsidRDefault="0095086D" w:rsidP="54C9D25C">
            <w:pPr>
              <w:spacing w:line="276" w:lineRule="auto"/>
              <w:jc w:val="center"/>
              <w:rPr>
                <w:rFonts w:ascii="Calibri" w:hAnsi="Calibri" w:cs="Calibri"/>
                <w:color w:val="000000"/>
                <w:lang w:val="en-AU" w:eastAsia="en-AU"/>
              </w:rPr>
            </w:pPr>
            <w:r w:rsidRPr="54C9D25C">
              <w:rPr>
                <w:rFonts w:ascii="Calibri" w:hAnsi="Calibri" w:cs="Calibri"/>
                <w:color w:val="000000" w:themeColor="text1"/>
                <w:lang w:val="en-AU" w:eastAsia="en-AU"/>
              </w:rPr>
              <w:t>CHSP Flexible Respite</w:t>
            </w:r>
          </w:p>
        </w:tc>
        <w:tc>
          <w:tcPr>
            <w:tcW w:w="1280" w:type="pct"/>
            <w:shd w:val="clear" w:color="auto" w:fill="E2EFDA"/>
            <w:noWrap/>
            <w:vAlign w:val="center"/>
            <w:hideMark/>
          </w:tcPr>
          <w:p w14:paraId="72E619F3" w14:textId="77777777" w:rsidR="005B4521" w:rsidRPr="008D7006" w:rsidRDefault="0095086D" w:rsidP="54C9D25C">
            <w:pPr>
              <w:spacing w:line="276" w:lineRule="auto"/>
              <w:jc w:val="center"/>
              <w:rPr>
                <w:rFonts w:ascii="Calibri" w:hAnsi="Calibri" w:cs="Calibri"/>
                <w:color w:val="000000"/>
                <w:lang w:val="en-AU" w:eastAsia="en-AU"/>
              </w:rPr>
            </w:pPr>
            <w:r w:rsidRPr="54C9D25C">
              <w:rPr>
                <w:rFonts w:ascii="Calibri" w:hAnsi="Calibri" w:cs="Calibri"/>
                <w:color w:val="000000" w:themeColor="text1"/>
                <w:lang w:val="en-AU" w:eastAsia="en-AU"/>
              </w:rPr>
              <w:t>Review Model</w:t>
            </w:r>
          </w:p>
        </w:tc>
        <w:tc>
          <w:tcPr>
            <w:tcW w:w="698" w:type="pct"/>
            <w:shd w:val="clear" w:color="auto" w:fill="E2EFDA"/>
          </w:tcPr>
          <w:p w14:paraId="007E6DF3" w14:textId="77777777" w:rsidR="004776EC" w:rsidRDefault="0095086D" w:rsidP="54C9D25C">
            <w:pPr>
              <w:spacing w:line="276" w:lineRule="auto"/>
              <w:jc w:val="center"/>
              <w:rPr>
                <w:rFonts w:ascii="Calibri" w:hAnsi="Calibri" w:cs="Calibri"/>
                <w:color w:val="000000"/>
                <w:lang w:val="en-AU" w:eastAsia="en-AU"/>
              </w:rPr>
            </w:pPr>
            <w:r w:rsidRPr="54C9D25C">
              <w:rPr>
                <w:rFonts w:ascii="Calibri" w:hAnsi="Calibri" w:cs="Calibri"/>
                <w:color w:val="000000" w:themeColor="text1"/>
                <w:lang w:val="en-AU" w:eastAsia="en-AU"/>
              </w:rPr>
              <w:t>March 2023</w:t>
            </w:r>
          </w:p>
        </w:tc>
      </w:tr>
      <w:tr w:rsidR="00014C32" w14:paraId="778215D4" w14:textId="77777777" w:rsidTr="2F8D6DBB">
        <w:trPr>
          <w:trHeight w:val="315"/>
        </w:trPr>
        <w:tc>
          <w:tcPr>
            <w:tcW w:w="968" w:type="pct"/>
            <w:vMerge/>
            <w:vAlign w:val="center"/>
            <w:hideMark/>
          </w:tcPr>
          <w:p w14:paraId="54AF88E7" w14:textId="77777777" w:rsidR="005B4521" w:rsidRPr="008D7006" w:rsidRDefault="005B4521" w:rsidP="00DD438B">
            <w:pPr>
              <w:rPr>
                <w:rFonts w:ascii="Calibri" w:hAnsi="Calibri" w:cs="Calibri"/>
                <w:b/>
                <w:bCs/>
                <w:color w:val="000000"/>
                <w:lang w:val="en-AU" w:eastAsia="en-AU"/>
              </w:rPr>
            </w:pPr>
          </w:p>
        </w:tc>
        <w:tc>
          <w:tcPr>
            <w:tcW w:w="2054" w:type="pct"/>
            <w:shd w:val="clear" w:color="auto" w:fill="E2EFDA"/>
            <w:vAlign w:val="center"/>
            <w:hideMark/>
          </w:tcPr>
          <w:p w14:paraId="6D23F6F2" w14:textId="77777777" w:rsidR="005B4521" w:rsidRPr="008D7006" w:rsidRDefault="0095086D" w:rsidP="54C9D25C">
            <w:pPr>
              <w:spacing w:line="276" w:lineRule="auto"/>
              <w:jc w:val="center"/>
              <w:rPr>
                <w:rFonts w:ascii="Calibri" w:hAnsi="Calibri" w:cs="Calibri"/>
                <w:color w:val="000000"/>
                <w:lang w:val="en-AU" w:eastAsia="en-AU"/>
              </w:rPr>
            </w:pPr>
            <w:r w:rsidRPr="54C9D25C">
              <w:rPr>
                <w:rFonts w:ascii="Calibri" w:hAnsi="Calibri" w:cs="Calibri"/>
                <w:color w:val="000000" w:themeColor="text1"/>
                <w:lang w:val="en-AU" w:eastAsia="en-AU"/>
              </w:rPr>
              <w:t>CHSP Home Maintenance (hours)</w:t>
            </w:r>
          </w:p>
        </w:tc>
        <w:tc>
          <w:tcPr>
            <w:tcW w:w="1280" w:type="pct"/>
            <w:shd w:val="clear" w:color="auto" w:fill="E2EFDA"/>
            <w:noWrap/>
            <w:vAlign w:val="center"/>
            <w:hideMark/>
          </w:tcPr>
          <w:p w14:paraId="17C58F2A" w14:textId="77777777" w:rsidR="005B4521" w:rsidRPr="008D7006" w:rsidRDefault="0095086D" w:rsidP="54C9D25C">
            <w:pPr>
              <w:spacing w:line="276" w:lineRule="auto"/>
              <w:jc w:val="center"/>
              <w:rPr>
                <w:rFonts w:ascii="Calibri" w:hAnsi="Calibri" w:cs="Calibri"/>
                <w:color w:val="000000"/>
                <w:lang w:val="en-AU" w:eastAsia="en-AU"/>
              </w:rPr>
            </w:pPr>
            <w:r w:rsidRPr="54C9D25C">
              <w:rPr>
                <w:rFonts w:ascii="Calibri" w:hAnsi="Calibri" w:cs="Calibri"/>
                <w:color w:val="000000" w:themeColor="text1"/>
                <w:lang w:val="en-AU" w:eastAsia="en-AU"/>
              </w:rPr>
              <w:t>Continue and Adapt</w:t>
            </w:r>
          </w:p>
        </w:tc>
        <w:tc>
          <w:tcPr>
            <w:tcW w:w="698" w:type="pct"/>
            <w:shd w:val="clear" w:color="auto" w:fill="E2EFDA"/>
          </w:tcPr>
          <w:p w14:paraId="1111EB71" w14:textId="77777777" w:rsidR="00B665DB" w:rsidRDefault="0095086D" w:rsidP="54C9D25C">
            <w:pPr>
              <w:spacing w:line="276" w:lineRule="auto"/>
              <w:jc w:val="center"/>
              <w:rPr>
                <w:rFonts w:ascii="Calibri" w:hAnsi="Calibri" w:cs="Calibri"/>
                <w:color w:val="000000"/>
                <w:lang w:val="en-AU" w:eastAsia="en-AU"/>
              </w:rPr>
            </w:pPr>
            <w:r w:rsidRPr="54C9D25C">
              <w:rPr>
                <w:rFonts w:ascii="Calibri" w:hAnsi="Calibri" w:cs="Calibri"/>
                <w:color w:val="000000" w:themeColor="text1"/>
                <w:lang w:val="en-AU" w:eastAsia="en-AU"/>
              </w:rPr>
              <w:t>In progress</w:t>
            </w:r>
          </w:p>
        </w:tc>
      </w:tr>
      <w:tr w:rsidR="00014C32" w14:paraId="7225A6D5" w14:textId="77777777" w:rsidTr="2F8D6DBB">
        <w:trPr>
          <w:trHeight w:val="315"/>
        </w:trPr>
        <w:tc>
          <w:tcPr>
            <w:tcW w:w="968" w:type="pct"/>
            <w:vMerge/>
            <w:vAlign w:val="center"/>
            <w:hideMark/>
          </w:tcPr>
          <w:p w14:paraId="548C66AB" w14:textId="77777777" w:rsidR="005B4521" w:rsidRPr="008D7006" w:rsidRDefault="005B4521" w:rsidP="00DD438B">
            <w:pPr>
              <w:rPr>
                <w:rFonts w:ascii="Calibri" w:hAnsi="Calibri" w:cs="Calibri"/>
                <w:b/>
                <w:bCs/>
                <w:color w:val="000000"/>
                <w:lang w:val="en-AU" w:eastAsia="en-AU"/>
              </w:rPr>
            </w:pPr>
          </w:p>
        </w:tc>
        <w:tc>
          <w:tcPr>
            <w:tcW w:w="2054" w:type="pct"/>
            <w:shd w:val="clear" w:color="auto" w:fill="E2EFDA"/>
            <w:vAlign w:val="center"/>
            <w:hideMark/>
          </w:tcPr>
          <w:p w14:paraId="294B8351" w14:textId="77777777" w:rsidR="005B4521" w:rsidRPr="008D7006" w:rsidRDefault="0095086D" w:rsidP="54C9D25C">
            <w:pPr>
              <w:spacing w:line="276" w:lineRule="auto"/>
              <w:jc w:val="center"/>
              <w:rPr>
                <w:rFonts w:ascii="Calibri" w:hAnsi="Calibri" w:cs="Calibri"/>
                <w:color w:val="000000"/>
                <w:lang w:val="en-AU" w:eastAsia="en-AU"/>
              </w:rPr>
            </w:pPr>
            <w:r w:rsidRPr="54C9D25C">
              <w:rPr>
                <w:rFonts w:ascii="Calibri" w:hAnsi="Calibri" w:cs="Calibri"/>
                <w:color w:val="000000" w:themeColor="text1"/>
                <w:lang w:val="en-AU" w:eastAsia="en-AU"/>
              </w:rPr>
              <w:t>CHSP Home Modifications (cost)</w:t>
            </w:r>
          </w:p>
        </w:tc>
        <w:tc>
          <w:tcPr>
            <w:tcW w:w="1280" w:type="pct"/>
            <w:shd w:val="clear" w:color="auto" w:fill="E2EFDA"/>
            <w:noWrap/>
            <w:vAlign w:val="center"/>
            <w:hideMark/>
          </w:tcPr>
          <w:p w14:paraId="50F9820E" w14:textId="77777777" w:rsidR="005B4521" w:rsidRPr="008D7006" w:rsidRDefault="0095086D" w:rsidP="54C9D25C">
            <w:pPr>
              <w:spacing w:line="276" w:lineRule="auto"/>
              <w:jc w:val="center"/>
              <w:rPr>
                <w:rFonts w:ascii="Calibri" w:hAnsi="Calibri" w:cs="Calibri"/>
                <w:color w:val="000000"/>
                <w:lang w:val="en-AU" w:eastAsia="en-AU"/>
              </w:rPr>
            </w:pPr>
            <w:r w:rsidRPr="54C9D25C">
              <w:rPr>
                <w:rFonts w:ascii="Calibri" w:hAnsi="Calibri" w:cs="Calibri"/>
                <w:color w:val="000000" w:themeColor="text1"/>
                <w:lang w:val="en-AU" w:eastAsia="en-AU"/>
              </w:rPr>
              <w:t>Continue and Adapt</w:t>
            </w:r>
          </w:p>
        </w:tc>
        <w:tc>
          <w:tcPr>
            <w:tcW w:w="698" w:type="pct"/>
            <w:shd w:val="clear" w:color="auto" w:fill="E2EFDA"/>
          </w:tcPr>
          <w:p w14:paraId="0EFF45CE" w14:textId="77777777" w:rsidR="00B665DB" w:rsidRDefault="0095086D" w:rsidP="54C9D25C">
            <w:pPr>
              <w:spacing w:line="276" w:lineRule="auto"/>
              <w:jc w:val="center"/>
              <w:rPr>
                <w:rFonts w:ascii="Calibri" w:hAnsi="Calibri" w:cs="Calibri"/>
                <w:color w:val="000000"/>
                <w:lang w:val="en-AU" w:eastAsia="en-AU"/>
              </w:rPr>
            </w:pPr>
            <w:r w:rsidRPr="54C9D25C">
              <w:rPr>
                <w:rFonts w:ascii="Calibri" w:hAnsi="Calibri" w:cs="Calibri"/>
                <w:color w:val="000000" w:themeColor="text1"/>
                <w:lang w:val="en-AU" w:eastAsia="en-AU"/>
              </w:rPr>
              <w:t>December 2022</w:t>
            </w:r>
          </w:p>
        </w:tc>
      </w:tr>
      <w:tr w:rsidR="00014C32" w14:paraId="4C957EF2" w14:textId="77777777" w:rsidTr="2F8D6DBB">
        <w:trPr>
          <w:trHeight w:val="315"/>
        </w:trPr>
        <w:tc>
          <w:tcPr>
            <w:tcW w:w="968" w:type="pct"/>
            <w:vMerge/>
            <w:vAlign w:val="center"/>
            <w:hideMark/>
          </w:tcPr>
          <w:p w14:paraId="297E1FA8" w14:textId="77777777" w:rsidR="005B4521" w:rsidRPr="008D7006" w:rsidRDefault="005B4521" w:rsidP="00DD438B">
            <w:pPr>
              <w:rPr>
                <w:rFonts w:ascii="Calibri" w:hAnsi="Calibri" w:cs="Calibri"/>
                <w:b/>
                <w:bCs/>
                <w:color w:val="000000"/>
                <w:lang w:val="en-AU" w:eastAsia="en-AU"/>
              </w:rPr>
            </w:pPr>
          </w:p>
        </w:tc>
        <w:tc>
          <w:tcPr>
            <w:tcW w:w="2054" w:type="pct"/>
            <w:shd w:val="clear" w:color="auto" w:fill="E2EFDA"/>
            <w:vAlign w:val="center"/>
            <w:hideMark/>
          </w:tcPr>
          <w:p w14:paraId="6691479F" w14:textId="77777777" w:rsidR="005B4521" w:rsidRPr="008D7006" w:rsidRDefault="0095086D" w:rsidP="54C9D25C">
            <w:pPr>
              <w:spacing w:line="276" w:lineRule="auto"/>
              <w:jc w:val="center"/>
              <w:rPr>
                <w:rFonts w:ascii="Calibri" w:hAnsi="Calibri" w:cs="Calibri"/>
                <w:color w:val="000000"/>
                <w:lang w:val="en-AU" w:eastAsia="en-AU"/>
              </w:rPr>
            </w:pPr>
            <w:r w:rsidRPr="54C9D25C">
              <w:rPr>
                <w:rFonts w:ascii="Calibri" w:hAnsi="Calibri" w:cs="Calibri"/>
                <w:color w:val="000000" w:themeColor="text1"/>
                <w:lang w:val="en-AU" w:eastAsia="en-AU"/>
              </w:rPr>
              <w:t>CHSP Specialist Support (A&amp;S)</w:t>
            </w:r>
          </w:p>
        </w:tc>
        <w:tc>
          <w:tcPr>
            <w:tcW w:w="1280" w:type="pct"/>
            <w:shd w:val="clear" w:color="auto" w:fill="E2EFDA"/>
            <w:noWrap/>
            <w:vAlign w:val="center"/>
            <w:hideMark/>
          </w:tcPr>
          <w:p w14:paraId="6E758590" w14:textId="77777777" w:rsidR="005B4521" w:rsidRPr="008D7006" w:rsidRDefault="0095086D" w:rsidP="54C9D25C">
            <w:pPr>
              <w:spacing w:line="276" w:lineRule="auto"/>
              <w:jc w:val="center"/>
              <w:rPr>
                <w:rFonts w:ascii="Calibri" w:hAnsi="Calibri" w:cs="Calibri"/>
                <w:color w:val="000000"/>
                <w:lang w:val="en-AU" w:eastAsia="en-AU"/>
              </w:rPr>
            </w:pPr>
            <w:r w:rsidRPr="54C9D25C">
              <w:rPr>
                <w:rFonts w:ascii="Calibri" w:hAnsi="Calibri" w:cs="Calibri"/>
                <w:color w:val="000000" w:themeColor="text1"/>
                <w:lang w:val="en-AU" w:eastAsia="en-AU"/>
              </w:rPr>
              <w:t>Exit</w:t>
            </w:r>
          </w:p>
        </w:tc>
        <w:tc>
          <w:tcPr>
            <w:tcW w:w="698" w:type="pct"/>
            <w:shd w:val="clear" w:color="auto" w:fill="E2EFDA"/>
          </w:tcPr>
          <w:p w14:paraId="2D91C73F" w14:textId="77777777" w:rsidR="005C2C78" w:rsidRDefault="0095086D" w:rsidP="54C9D25C">
            <w:pPr>
              <w:spacing w:line="276" w:lineRule="auto"/>
              <w:jc w:val="center"/>
              <w:rPr>
                <w:rFonts w:ascii="Calibri" w:hAnsi="Calibri" w:cs="Calibri"/>
                <w:color w:val="000000"/>
                <w:lang w:val="en-AU" w:eastAsia="en-AU"/>
              </w:rPr>
            </w:pPr>
            <w:r w:rsidRPr="54C9D25C">
              <w:rPr>
                <w:rFonts w:ascii="Calibri" w:hAnsi="Calibri" w:cs="Calibri"/>
                <w:color w:val="000000" w:themeColor="text1"/>
                <w:lang w:val="en-AU" w:eastAsia="en-AU"/>
              </w:rPr>
              <w:t>June 2023</w:t>
            </w:r>
          </w:p>
        </w:tc>
      </w:tr>
      <w:tr w:rsidR="00014C32" w14:paraId="22C8B6A5" w14:textId="77777777" w:rsidTr="2F8D6DBB">
        <w:trPr>
          <w:trHeight w:val="315"/>
        </w:trPr>
        <w:tc>
          <w:tcPr>
            <w:tcW w:w="968" w:type="pct"/>
            <w:vMerge/>
            <w:vAlign w:val="center"/>
            <w:hideMark/>
          </w:tcPr>
          <w:p w14:paraId="1E33F98F" w14:textId="77777777" w:rsidR="005B4521" w:rsidRPr="008D7006" w:rsidRDefault="005B4521" w:rsidP="00DD438B">
            <w:pPr>
              <w:rPr>
                <w:rFonts w:ascii="Calibri" w:hAnsi="Calibri" w:cs="Calibri"/>
                <w:b/>
                <w:bCs/>
                <w:color w:val="000000"/>
                <w:lang w:val="en-AU" w:eastAsia="en-AU"/>
              </w:rPr>
            </w:pPr>
          </w:p>
        </w:tc>
        <w:tc>
          <w:tcPr>
            <w:tcW w:w="2054" w:type="pct"/>
            <w:shd w:val="clear" w:color="auto" w:fill="E2EFDA"/>
            <w:vAlign w:val="center"/>
            <w:hideMark/>
          </w:tcPr>
          <w:p w14:paraId="4AF9AF27" w14:textId="77777777" w:rsidR="005B4521" w:rsidRPr="008D7006" w:rsidRDefault="0095086D" w:rsidP="54C9D25C">
            <w:pPr>
              <w:spacing w:line="276" w:lineRule="auto"/>
              <w:jc w:val="center"/>
              <w:rPr>
                <w:rFonts w:ascii="Calibri" w:hAnsi="Calibri" w:cs="Calibri"/>
                <w:color w:val="000000"/>
                <w:lang w:val="en-AU" w:eastAsia="en-AU"/>
              </w:rPr>
            </w:pPr>
            <w:r w:rsidRPr="54C9D25C">
              <w:rPr>
                <w:rFonts w:ascii="Calibri" w:hAnsi="Calibri" w:cs="Calibri"/>
                <w:color w:val="000000" w:themeColor="text1"/>
                <w:lang w:val="en-AU" w:eastAsia="en-AU"/>
              </w:rPr>
              <w:t>CHSP Meals</w:t>
            </w:r>
          </w:p>
        </w:tc>
        <w:tc>
          <w:tcPr>
            <w:tcW w:w="1280" w:type="pct"/>
            <w:shd w:val="clear" w:color="auto" w:fill="E2EFDA"/>
            <w:noWrap/>
            <w:vAlign w:val="center"/>
            <w:hideMark/>
          </w:tcPr>
          <w:p w14:paraId="67C13A97" w14:textId="77777777" w:rsidR="005B4521" w:rsidRPr="008D7006" w:rsidRDefault="0095086D" w:rsidP="54C9D25C">
            <w:pPr>
              <w:spacing w:line="276" w:lineRule="auto"/>
              <w:jc w:val="center"/>
              <w:rPr>
                <w:rFonts w:ascii="Calibri" w:hAnsi="Calibri" w:cs="Calibri"/>
                <w:color w:val="000000"/>
                <w:lang w:val="en-AU" w:eastAsia="en-AU"/>
              </w:rPr>
            </w:pPr>
            <w:r w:rsidRPr="54C9D25C">
              <w:rPr>
                <w:rFonts w:ascii="Calibri" w:hAnsi="Calibri" w:cs="Calibri"/>
                <w:color w:val="000000" w:themeColor="text1"/>
                <w:lang w:val="en-AU" w:eastAsia="en-AU"/>
              </w:rPr>
              <w:t>Continue and Adapt</w:t>
            </w:r>
          </w:p>
        </w:tc>
        <w:tc>
          <w:tcPr>
            <w:tcW w:w="698" w:type="pct"/>
            <w:shd w:val="clear" w:color="auto" w:fill="E2EFDA"/>
          </w:tcPr>
          <w:p w14:paraId="7AF1A15F" w14:textId="77777777" w:rsidR="005C2C78" w:rsidRDefault="0095086D" w:rsidP="54C9D25C">
            <w:pPr>
              <w:spacing w:line="276" w:lineRule="auto"/>
              <w:jc w:val="center"/>
              <w:rPr>
                <w:rFonts w:ascii="Calibri" w:hAnsi="Calibri" w:cs="Calibri"/>
                <w:color w:val="000000"/>
                <w:lang w:val="en-AU" w:eastAsia="en-AU"/>
              </w:rPr>
            </w:pPr>
            <w:r w:rsidRPr="54C9D25C">
              <w:rPr>
                <w:rFonts w:ascii="Calibri" w:hAnsi="Calibri" w:cs="Calibri"/>
                <w:color w:val="000000" w:themeColor="text1"/>
                <w:lang w:val="en-AU" w:eastAsia="en-AU"/>
              </w:rPr>
              <w:t>March 2023</w:t>
            </w:r>
          </w:p>
        </w:tc>
      </w:tr>
      <w:tr w:rsidR="00014C32" w14:paraId="1FD53F00" w14:textId="77777777" w:rsidTr="2F8D6DBB">
        <w:trPr>
          <w:trHeight w:val="315"/>
        </w:trPr>
        <w:tc>
          <w:tcPr>
            <w:tcW w:w="968" w:type="pct"/>
            <w:vMerge/>
            <w:vAlign w:val="center"/>
            <w:hideMark/>
          </w:tcPr>
          <w:p w14:paraId="0913989C" w14:textId="77777777" w:rsidR="005B4521" w:rsidRPr="008D7006" w:rsidRDefault="005B4521" w:rsidP="00DD438B">
            <w:pPr>
              <w:rPr>
                <w:rFonts w:ascii="Calibri" w:hAnsi="Calibri" w:cs="Calibri"/>
                <w:b/>
                <w:bCs/>
                <w:color w:val="000000"/>
                <w:lang w:val="en-AU" w:eastAsia="en-AU"/>
              </w:rPr>
            </w:pPr>
          </w:p>
        </w:tc>
        <w:tc>
          <w:tcPr>
            <w:tcW w:w="2054" w:type="pct"/>
            <w:shd w:val="clear" w:color="auto" w:fill="E2EFDA"/>
            <w:vAlign w:val="center"/>
            <w:hideMark/>
          </w:tcPr>
          <w:p w14:paraId="4FD242C8" w14:textId="77777777" w:rsidR="005B4521" w:rsidRPr="008D7006" w:rsidRDefault="0095086D" w:rsidP="54C9D25C">
            <w:pPr>
              <w:spacing w:line="276" w:lineRule="auto"/>
              <w:jc w:val="center"/>
              <w:rPr>
                <w:rFonts w:ascii="Calibri" w:hAnsi="Calibri" w:cs="Calibri"/>
                <w:color w:val="000000"/>
                <w:lang w:val="en-AU" w:eastAsia="en-AU"/>
              </w:rPr>
            </w:pPr>
            <w:r w:rsidRPr="54C9D25C">
              <w:rPr>
                <w:rFonts w:ascii="Calibri" w:hAnsi="Calibri" w:cs="Calibri"/>
                <w:color w:val="000000" w:themeColor="text1"/>
                <w:lang w:val="en-AU" w:eastAsia="en-AU"/>
              </w:rPr>
              <w:t>CHSP Social Support - Group</w:t>
            </w:r>
          </w:p>
        </w:tc>
        <w:tc>
          <w:tcPr>
            <w:tcW w:w="1280" w:type="pct"/>
            <w:shd w:val="clear" w:color="auto" w:fill="E2EFDA"/>
            <w:noWrap/>
            <w:vAlign w:val="center"/>
            <w:hideMark/>
          </w:tcPr>
          <w:p w14:paraId="5058CFA4" w14:textId="77777777" w:rsidR="005B4521" w:rsidRPr="008D7006" w:rsidRDefault="0095086D" w:rsidP="54C9D25C">
            <w:pPr>
              <w:spacing w:line="276" w:lineRule="auto"/>
              <w:jc w:val="center"/>
              <w:rPr>
                <w:rFonts w:ascii="Calibri" w:hAnsi="Calibri" w:cs="Calibri"/>
                <w:color w:val="000000"/>
                <w:lang w:val="en-AU" w:eastAsia="en-AU"/>
              </w:rPr>
            </w:pPr>
            <w:r w:rsidRPr="54C9D25C">
              <w:rPr>
                <w:rFonts w:ascii="Calibri" w:hAnsi="Calibri" w:cs="Calibri"/>
                <w:color w:val="000000" w:themeColor="text1"/>
                <w:lang w:val="en-AU" w:eastAsia="en-AU"/>
              </w:rPr>
              <w:t>Continue and Adapt</w:t>
            </w:r>
          </w:p>
        </w:tc>
        <w:tc>
          <w:tcPr>
            <w:tcW w:w="698" w:type="pct"/>
            <w:shd w:val="clear" w:color="auto" w:fill="E2EFDA"/>
          </w:tcPr>
          <w:p w14:paraId="7A22B060" w14:textId="77777777" w:rsidR="000F044B" w:rsidRDefault="0095086D" w:rsidP="54C9D25C">
            <w:pPr>
              <w:spacing w:line="276" w:lineRule="auto"/>
              <w:jc w:val="center"/>
              <w:rPr>
                <w:rFonts w:ascii="Calibri" w:hAnsi="Calibri" w:cs="Calibri"/>
                <w:color w:val="000000"/>
                <w:lang w:val="en-AU" w:eastAsia="en-AU"/>
              </w:rPr>
            </w:pPr>
            <w:r w:rsidRPr="54C9D25C">
              <w:rPr>
                <w:rFonts w:ascii="Calibri" w:hAnsi="Calibri" w:cs="Calibri"/>
                <w:lang w:val="en-AU" w:eastAsia="en-AU"/>
              </w:rPr>
              <w:t>In Progress</w:t>
            </w:r>
          </w:p>
        </w:tc>
      </w:tr>
      <w:tr w:rsidR="00014C32" w14:paraId="46075AF7" w14:textId="77777777" w:rsidTr="2F8D6DBB">
        <w:trPr>
          <w:trHeight w:val="315"/>
        </w:trPr>
        <w:tc>
          <w:tcPr>
            <w:tcW w:w="968" w:type="pct"/>
            <w:vMerge/>
            <w:vAlign w:val="center"/>
            <w:hideMark/>
          </w:tcPr>
          <w:p w14:paraId="52DE9AAC" w14:textId="77777777" w:rsidR="005B4521" w:rsidRPr="008D7006" w:rsidRDefault="005B4521" w:rsidP="00DD438B">
            <w:pPr>
              <w:rPr>
                <w:rFonts w:ascii="Calibri" w:hAnsi="Calibri" w:cs="Calibri"/>
                <w:b/>
                <w:bCs/>
                <w:color w:val="000000"/>
                <w:lang w:val="en-AU" w:eastAsia="en-AU"/>
              </w:rPr>
            </w:pPr>
          </w:p>
        </w:tc>
        <w:tc>
          <w:tcPr>
            <w:tcW w:w="2054" w:type="pct"/>
            <w:shd w:val="clear" w:color="auto" w:fill="E2EFDA"/>
            <w:vAlign w:val="center"/>
            <w:hideMark/>
          </w:tcPr>
          <w:p w14:paraId="40E090C0" w14:textId="77777777" w:rsidR="005B4521" w:rsidRPr="008D7006" w:rsidRDefault="0095086D" w:rsidP="54C9D25C">
            <w:pPr>
              <w:spacing w:line="276" w:lineRule="auto"/>
              <w:jc w:val="center"/>
              <w:rPr>
                <w:rFonts w:ascii="Calibri" w:hAnsi="Calibri" w:cs="Calibri"/>
                <w:color w:val="000000"/>
                <w:lang w:val="en-AU" w:eastAsia="en-AU"/>
              </w:rPr>
            </w:pPr>
            <w:r w:rsidRPr="54C9D25C">
              <w:rPr>
                <w:rFonts w:ascii="Calibri" w:hAnsi="Calibri" w:cs="Calibri"/>
                <w:color w:val="000000" w:themeColor="text1"/>
                <w:lang w:val="en-AU" w:eastAsia="en-AU"/>
              </w:rPr>
              <w:t>CHSP Centre-based Respite</w:t>
            </w:r>
          </w:p>
        </w:tc>
        <w:tc>
          <w:tcPr>
            <w:tcW w:w="1280" w:type="pct"/>
            <w:shd w:val="clear" w:color="auto" w:fill="E2EFDA"/>
            <w:noWrap/>
            <w:vAlign w:val="center"/>
            <w:hideMark/>
          </w:tcPr>
          <w:p w14:paraId="021DEE8B" w14:textId="77777777" w:rsidR="005B4521" w:rsidRPr="008D7006" w:rsidRDefault="0095086D" w:rsidP="54C9D25C">
            <w:pPr>
              <w:spacing w:line="276" w:lineRule="auto"/>
              <w:jc w:val="center"/>
              <w:rPr>
                <w:rFonts w:ascii="Calibri" w:hAnsi="Calibri" w:cs="Calibri"/>
                <w:color w:val="000000"/>
                <w:lang w:val="en-AU" w:eastAsia="en-AU"/>
              </w:rPr>
            </w:pPr>
            <w:r w:rsidRPr="54C9D25C">
              <w:rPr>
                <w:rFonts w:ascii="Calibri" w:hAnsi="Calibri" w:cs="Calibri"/>
                <w:color w:val="000000" w:themeColor="text1"/>
                <w:lang w:val="en-AU" w:eastAsia="en-AU"/>
              </w:rPr>
              <w:t>Review Model</w:t>
            </w:r>
          </w:p>
        </w:tc>
        <w:tc>
          <w:tcPr>
            <w:tcW w:w="698" w:type="pct"/>
            <w:shd w:val="clear" w:color="auto" w:fill="E2EFDA"/>
          </w:tcPr>
          <w:p w14:paraId="51550756" w14:textId="77777777" w:rsidR="00825272" w:rsidRDefault="0095086D" w:rsidP="54C9D25C">
            <w:pPr>
              <w:spacing w:line="276" w:lineRule="auto"/>
              <w:jc w:val="center"/>
              <w:rPr>
                <w:rFonts w:ascii="Calibri" w:hAnsi="Calibri" w:cs="Calibri"/>
                <w:color w:val="000000"/>
                <w:lang w:val="en-AU" w:eastAsia="en-AU"/>
              </w:rPr>
            </w:pPr>
            <w:r w:rsidRPr="54C9D25C">
              <w:rPr>
                <w:rFonts w:ascii="Calibri" w:hAnsi="Calibri" w:cs="Calibri"/>
                <w:color w:val="000000" w:themeColor="text1"/>
                <w:lang w:val="en-AU" w:eastAsia="en-AU"/>
              </w:rPr>
              <w:t>March 2023</w:t>
            </w:r>
          </w:p>
        </w:tc>
      </w:tr>
      <w:tr w:rsidR="00014C32" w14:paraId="15DE1F06" w14:textId="77777777" w:rsidTr="2F8D6DBB">
        <w:trPr>
          <w:trHeight w:val="315"/>
        </w:trPr>
        <w:tc>
          <w:tcPr>
            <w:tcW w:w="968" w:type="pct"/>
            <w:vMerge/>
            <w:vAlign w:val="center"/>
            <w:hideMark/>
          </w:tcPr>
          <w:p w14:paraId="233995B7" w14:textId="77777777" w:rsidR="005B4521" w:rsidRPr="008D7006" w:rsidRDefault="005B4521" w:rsidP="00DD438B">
            <w:pPr>
              <w:rPr>
                <w:rFonts w:ascii="Calibri" w:hAnsi="Calibri" w:cs="Calibri"/>
                <w:b/>
                <w:bCs/>
                <w:color w:val="000000"/>
                <w:lang w:val="en-AU" w:eastAsia="en-AU"/>
              </w:rPr>
            </w:pPr>
          </w:p>
        </w:tc>
        <w:tc>
          <w:tcPr>
            <w:tcW w:w="2054" w:type="pct"/>
            <w:shd w:val="clear" w:color="auto" w:fill="E2EFDA"/>
            <w:vAlign w:val="center"/>
            <w:hideMark/>
          </w:tcPr>
          <w:p w14:paraId="73315B1A" w14:textId="77777777" w:rsidR="005B4521" w:rsidRPr="008D7006" w:rsidRDefault="0095086D" w:rsidP="54C9D25C">
            <w:pPr>
              <w:spacing w:line="276" w:lineRule="auto"/>
              <w:jc w:val="center"/>
              <w:rPr>
                <w:rFonts w:ascii="Calibri" w:hAnsi="Calibri" w:cs="Calibri"/>
                <w:color w:val="000000"/>
                <w:lang w:val="en-AU" w:eastAsia="en-AU"/>
              </w:rPr>
            </w:pPr>
            <w:r w:rsidRPr="54C9D25C">
              <w:rPr>
                <w:rFonts w:ascii="Calibri" w:hAnsi="Calibri" w:cs="Calibri"/>
                <w:color w:val="000000" w:themeColor="text1"/>
                <w:lang w:val="en-AU" w:eastAsia="en-AU"/>
              </w:rPr>
              <w:t>CHSP Sector Support and Development</w:t>
            </w:r>
          </w:p>
        </w:tc>
        <w:tc>
          <w:tcPr>
            <w:tcW w:w="1280" w:type="pct"/>
            <w:shd w:val="clear" w:color="auto" w:fill="E2EFDA"/>
            <w:noWrap/>
            <w:vAlign w:val="center"/>
            <w:hideMark/>
          </w:tcPr>
          <w:p w14:paraId="4780FB8A" w14:textId="77777777" w:rsidR="005B4521" w:rsidRPr="008D7006" w:rsidRDefault="0095086D" w:rsidP="54C9D25C">
            <w:pPr>
              <w:spacing w:line="276" w:lineRule="auto"/>
              <w:jc w:val="center"/>
              <w:rPr>
                <w:rFonts w:ascii="Calibri" w:hAnsi="Calibri" w:cs="Calibri"/>
                <w:color w:val="000000"/>
                <w:lang w:val="en-AU" w:eastAsia="en-AU"/>
              </w:rPr>
            </w:pPr>
            <w:r w:rsidRPr="54C9D25C">
              <w:rPr>
                <w:rFonts w:ascii="Calibri" w:hAnsi="Calibri" w:cs="Calibri"/>
                <w:color w:val="000000" w:themeColor="text1"/>
                <w:lang w:val="en-AU" w:eastAsia="en-AU"/>
              </w:rPr>
              <w:t>Continue and Adapt</w:t>
            </w:r>
          </w:p>
        </w:tc>
        <w:tc>
          <w:tcPr>
            <w:tcW w:w="698" w:type="pct"/>
            <w:shd w:val="clear" w:color="auto" w:fill="E2EFDA"/>
          </w:tcPr>
          <w:p w14:paraId="3A3ECA27" w14:textId="77777777" w:rsidR="00825272" w:rsidRDefault="0095086D" w:rsidP="54C9D25C">
            <w:pPr>
              <w:spacing w:line="276" w:lineRule="auto"/>
              <w:jc w:val="center"/>
              <w:rPr>
                <w:rFonts w:ascii="Calibri" w:hAnsi="Calibri" w:cs="Calibri"/>
                <w:color w:val="000000"/>
                <w:lang w:val="en-AU" w:eastAsia="en-AU"/>
              </w:rPr>
            </w:pPr>
            <w:r w:rsidRPr="54C9D25C">
              <w:rPr>
                <w:rFonts w:ascii="Calibri" w:hAnsi="Calibri" w:cs="Calibri"/>
                <w:color w:val="000000" w:themeColor="text1"/>
                <w:lang w:val="en-AU" w:eastAsia="en-AU"/>
              </w:rPr>
              <w:t>June 2023</w:t>
            </w:r>
          </w:p>
        </w:tc>
      </w:tr>
      <w:tr w:rsidR="00014C32" w14:paraId="68B8F325" w14:textId="77777777" w:rsidTr="2F8D6DBB">
        <w:trPr>
          <w:trHeight w:val="945"/>
        </w:trPr>
        <w:tc>
          <w:tcPr>
            <w:tcW w:w="968" w:type="pct"/>
            <w:shd w:val="clear" w:color="auto" w:fill="FF9999"/>
            <w:vAlign w:val="center"/>
            <w:hideMark/>
          </w:tcPr>
          <w:p w14:paraId="0558EF64" w14:textId="77777777" w:rsidR="005B4521" w:rsidRPr="008D7006" w:rsidRDefault="0095086D" w:rsidP="54C9D25C">
            <w:pPr>
              <w:spacing w:line="276" w:lineRule="auto"/>
              <w:jc w:val="center"/>
              <w:rPr>
                <w:rFonts w:ascii="Calibri" w:hAnsi="Calibri" w:cs="Calibri"/>
                <w:b/>
                <w:bCs/>
                <w:color w:val="000000"/>
                <w:lang w:val="en-AU" w:eastAsia="en-AU"/>
              </w:rPr>
            </w:pPr>
            <w:r w:rsidRPr="54C9D25C">
              <w:rPr>
                <w:rFonts w:ascii="Calibri" w:hAnsi="Calibri" w:cs="Calibri"/>
                <w:b/>
                <w:bCs/>
                <w:color w:val="000000" w:themeColor="text1"/>
                <w:lang w:val="en-AU" w:eastAsia="en-AU"/>
              </w:rPr>
              <w:t>Commonwealth Department of Health</w:t>
            </w:r>
          </w:p>
        </w:tc>
        <w:tc>
          <w:tcPr>
            <w:tcW w:w="2054" w:type="pct"/>
            <w:shd w:val="clear" w:color="auto" w:fill="FF9999"/>
            <w:vAlign w:val="center"/>
            <w:hideMark/>
          </w:tcPr>
          <w:p w14:paraId="3FE48A5F" w14:textId="77777777" w:rsidR="005B4521" w:rsidRPr="008D7006" w:rsidRDefault="0095086D" w:rsidP="54C9D25C">
            <w:pPr>
              <w:spacing w:line="276" w:lineRule="auto"/>
              <w:jc w:val="center"/>
              <w:rPr>
                <w:rFonts w:ascii="Calibri" w:hAnsi="Calibri" w:cs="Calibri"/>
                <w:color w:val="000000"/>
                <w:lang w:val="en-AU" w:eastAsia="en-AU"/>
              </w:rPr>
            </w:pPr>
            <w:r w:rsidRPr="54C9D25C">
              <w:rPr>
                <w:rFonts w:ascii="Calibri" w:hAnsi="Calibri" w:cs="Calibri"/>
                <w:color w:val="000000" w:themeColor="text1"/>
                <w:lang w:val="en-AU" w:eastAsia="en-AU"/>
              </w:rPr>
              <w:t>Regional Assessment Service</w:t>
            </w:r>
          </w:p>
        </w:tc>
        <w:tc>
          <w:tcPr>
            <w:tcW w:w="1280" w:type="pct"/>
            <w:shd w:val="clear" w:color="auto" w:fill="FF9999"/>
            <w:noWrap/>
            <w:vAlign w:val="center"/>
            <w:hideMark/>
          </w:tcPr>
          <w:p w14:paraId="3D9D3D72" w14:textId="77777777" w:rsidR="005B4521" w:rsidRPr="008D7006" w:rsidRDefault="0095086D" w:rsidP="54C9D25C">
            <w:pPr>
              <w:spacing w:line="276" w:lineRule="auto"/>
              <w:jc w:val="center"/>
              <w:rPr>
                <w:rFonts w:ascii="Calibri" w:hAnsi="Calibri" w:cs="Calibri"/>
                <w:color w:val="000000"/>
                <w:lang w:val="en-AU" w:eastAsia="en-AU"/>
              </w:rPr>
            </w:pPr>
            <w:r w:rsidRPr="54C9D25C">
              <w:rPr>
                <w:rFonts w:ascii="Calibri" w:hAnsi="Calibri" w:cs="Calibri"/>
                <w:color w:val="000000" w:themeColor="text1"/>
                <w:lang w:val="en-AU" w:eastAsia="en-AU"/>
              </w:rPr>
              <w:t>Review</w:t>
            </w:r>
          </w:p>
        </w:tc>
        <w:tc>
          <w:tcPr>
            <w:tcW w:w="698" w:type="pct"/>
            <w:shd w:val="clear" w:color="auto" w:fill="FF9999"/>
          </w:tcPr>
          <w:p w14:paraId="544B1D92" w14:textId="77777777" w:rsidR="00070661" w:rsidRDefault="00070661" w:rsidP="54C9D25C">
            <w:pPr>
              <w:spacing w:line="276" w:lineRule="auto"/>
              <w:jc w:val="center"/>
              <w:rPr>
                <w:rFonts w:ascii="Calibri" w:hAnsi="Calibri" w:cs="Calibri"/>
                <w:color w:val="000000"/>
                <w:lang w:val="en-AU" w:eastAsia="en-AU"/>
              </w:rPr>
            </w:pPr>
          </w:p>
          <w:p w14:paraId="60BA5E1A" w14:textId="77777777" w:rsidR="003D3EF8" w:rsidRDefault="0095086D" w:rsidP="54C9D25C">
            <w:pPr>
              <w:spacing w:line="276" w:lineRule="auto"/>
              <w:jc w:val="center"/>
              <w:rPr>
                <w:rFonts w:ascii="Calibri" w:hAnsi="Calibri" w:cs="Calibri"/>
                <w:color w:val="000000"/>
                <w:lang w:val="en-AU" w:eastAsia="en-AU"/>
              </w:rPr>
            </w:pPr>
            <w:r w:rsidRPr="54C9D25C">
              <w:rPr>
                <w:rFonts w:ascii="Calibri" w:hAnsi="Calibri" w:cs="Calibri"/>
                <w:color w:val="000000" w:themeColor="text1"/>
                <w:lang w:val="en-AU" w:eastAsia="en-AU"/>
              </w:rPr>
              <w:t>June 2023</w:t>
            </w:r>
          </w:p>
        </w:tc>
      </w:tr>
      <w:tr w:rsidR="00014C32" w14:paraId="4B6E2F47" w14:textId="77777777" w:rsidTr="2F8D6DBB">
        <w:trPr>
          <w:trHeight w:val="315"/>
        </w:trPr>
        <w:tc>
          <w:tcPr>
            <w:tcW w:w="968" w:type="pct"/>
            <w:vMerge w:val="restart"/>
            <w:shd w:val="clear" w:color="auto" w:fill="BDD7EE"/>
            <w:vAlign w:val="center"/>
            <w:hideMark/>
          </w:tcPr>
          <w:p w14:paraId="1A54BB45" w14:textId="77777777" w:rsidR="005B4521" w:rsidRPr="008D7006" w:rsidRDefault="0095086D" w:rsidP="54C9D25C">
            <w:pPr>
              <w:spacing w:line="276" w:lineRule="auto"/>
              <w:jc w:val="center"/>
              <w:rPr>
                <w:rFonts w:ascii="Calibri" w:hAnsi="Calibri" w:cs="Calibri"/>
                <w:b/>
                <w:bCs/>
                <w:color w:val="000000"/>
                <w:lang w:val="en-AU" w:eastAsia="en-AU"/>
              </w:rPr>
            </w:pPr>
            <w:r w:rsidRPr="54C9D25C">
              <w:rPr>
                <w:rFonts w:ascii="Calibri" w:hAnsi="Calibri" w:cs="Calibri"/>
                <w:b/>
                <w:bCs/>
                <w:color w:val="000000" w:themeColor="text1"/>
                <w:lang w:val="en-AU" w:eastAsia="en-AU"/>
              </w:rPr>
              <w:t>City of Whittlesea</w:t>
            </w:r>
          </w:p>
        </w:tc>
        <w:tc>
          <w:tcPr>
            <w:tcW w:w="2054" w:type="pct"/>
            <w:shd w:val="clear" w:color="auto" w:fill="BDD7EE"/>
            <w:vAlign w:val="bottom"/>
            <w:hideMark/>
          </w:tcPr>
          <w:p w14:paraId="3FA0FDF7" w14:textId="77777777" w:rsidR="005B4521" w:rsidRPr="008D7006" w:rsidRDefault="0095086D" w:rsidP="54C9D25C">
            <w:pPr>
              <w:spacing w:line="276" w:lineRule="auto"/>
              <w:jc w:val="center"/>
              <w:rPr>
                <w:rFonts w:ascii="Calibri" w:hAnsi="Calibri" w:cs="Calibri"/>
                <w:color w:val="000000"/>
                <w:lang w:val="en-AU" w:eastAsia="en-AU"/>
              </w:rPr>
            </w:pPr>
            <w:r w:rsidRPr="2F8D6DBB">
              <w:rPr>
                <w:rFonts w:ascii="Calibri" w:hAnsi="Calibri" w:cs="Calibri"/>
                <w:color w:val="000000" w:themeColor="text1"/>
                <w:lang w:val="en-AU" w:eastAsia="en-AU"/>
              </w:rPr>
              <w:t>Positive Ageing: LEAP Program</w:t>
            </w:r>
          </w:p>
        </w:tc>
        <w:tc>
          <w:tcPr>
            <w:tcW w:w="1280" w:type="pct"/>
            <w:shd w:val="clear" w:color="auto" w:fill="BDD7EE"/>
            <w:noWrap/>
            <w:vAlign w:val="center"/>
            <w:hideMark/>
          </w:tcPr>
          <w:p w14:paraId="1E3BB38A" w14:textId="77777777" w:rsidR="005B4521" w:rsidRPr="008D7006" w:rsidRDefault="0095086D" w:rsidP="54C9D25C">
            <w:pPr>
              <w:spacing w:line="276" w:lineRule="auto"/>
              <w:jc w:val="center"/>
              <w:rPr>
                <w:rFonts w:ascii="Calibri" w:hAnsi="Calibri" w:cs="Calibri"/>
                <w:color w:val="000000"/>
                <w:lang w:val="en-AU" w:eastAsia="en-AU"/>
              </w:rPr>
            </w:pPr>
            <w:r w:rsidRPr="54C9D25C">
              <w:rPr>
                <w:rFonts w:ascii="Calibri" w:hAnsi="Calibri" w:cs="Calibri"/>
                <w:color w:val="000000" w:themeColor="text1"/>
                <w:lang w:val="en-AU" w:eastAsia="en-AU"/>
              </w:rPr>
              <w:t>Continue and Adapt</w:t>
            </w:r>
          </w:p>
        </w:tc>
        <w:tc>
          <w:tcPr>
            <w:tcW w:w="698" w:type="pct"/>
            <w:shd w:val="clear" w:color="auto" w:fill="BDD7EE"/>
          </w:tcPr>
          <w:p w14:paraId="7363818F" w14:textId="77777777" w:rsidR="003D3EF8" w:rsidRDefault="0095086D" w:rsidP="54C9D25C">
            <w:pPr>
              <w:spacing w:line="276" w:lineRule="auto"/>
              <w:jc w:val="center"/>
              <w:rPr>
                <w:rFonts w:ascii="Calibri" w:hAnsi="Calibri" w:cs="Calibri"/>
                <w:color w:val="000000"/>
                <w:lang w:val="en-AU" w:eastAsia="en-AU"/>
              </w:rPr>
            </w:pPr>
            <w:r w:rsidRPr="54C9D25C">
              <w:rPr>
                <w:rFonts w:ascii="Calibri" w:hAnsi="Calibri" w:cs="Calibri"/>
                <w:color w:val="000000" w:themeColor="text1"/>
                <w:lang w:val="en-AU" w:eastAsia="en-AU"/>
              </w:rPr>
              <w:t>December 2022</w:t>
            </w:r>
          </w:p>
        </w:tc>
      </w:tr>
      <w:tr w:rsidR="00014C32" w14:paraId="7F31CA48" w14:textId="77777777" w:rsidTr="2F8D6DBB">
        <w:trPr>
          <w:trHeight w:val="315"/>
        </w:trPr>
        <w:tc>
          <w:tcPr>
            <w:tcW w:w="968" w:type="pct"/>
            <w:vMerge/>
            <w:vAlign w:val="center"/>
            <w:hideMark/>
          </w:tcPr>
          <w:p w14:paraId="5D189906" w14:textId="77777777" w:rsidR="005B4521" w:rsidRPr="008D7006" w:rsidRDefault="005B4521" w:rsidP="00DD438B">
            <w:pPr>
              <w:rPr>
                <w:rFonts w:ascii="Calibri" w:hAnsi="Calibri" w:cs="Calibri"/>
                <w:b/>
                <w:bCs/>
                <w:color w:val="000000"/>
                <w:lang w:val="en-AU" w:eastAsia="en-AU"/>
              </w:rPr>
            </w:pPr>
          </w:p>
        </w:tc>
        <w:tc>
          <w:tcPr>
            <w:tcW w:w="2054" w:type="pct"/>
            <w:shd w:val="clear" w:color="auto" w:fill="BDD7EE"/>
            <w:vAlign w:val="bottom"/>
            <w:hideMark/>
          </w:tcPr>
          <w:p w14:paraId="13B35A0B" w14:textId="77777777" w:rsidR="005B4521" w:rsidRPr="008D7006" w:rsidRDefault="0095086D" w:rsidP="54C9D25C">
            <w:pPr>
              <w:spacing w:line="276" w:lineRule="auto"/>
              <w:jc w:val="center"/>
              <w:rPr>
                <w:rFonts w:ascii="Calibri" w:hAnsi="Calibri" w:cs="Calibri"/>
                <w:color w:val="000000"/>
                <w:lang w:val="en-AU" w:eastAsia="en-AU"/>
              </w:rPr>
            </w:pPr>
            <w:r w:rsidRPr="2F8D6DBB">
              <w:rPr>
                <w:rFonts w:ascii="Calibri" w:hAnsi="Calibri" w:cs="Calibri"/>
                <w:color w:val="000000" w:themeColor="text1"/>
                <w:lang w:val="en-AU" w:eastAsia="en-AU"/>
              </w:rPr>
              <w:t>Positive Ageing: Senior Citizen Club Support</w:t>
            </w:r>
          </w:p>
        </w:tc>
        <w:tc>
          <w:tcPr>
            <w:tcW w:w="1280" w:type="pct"/>
            <w:shd w:val="clear" w:color="auto" w:fill="BDD7EE"/>
            <w:noWrap/>
            <w:vAlign w:val="center"/>
            <w:hideMark/>
          </w:tcPr>
          <w:p w14:paraId="629209D2" w14:textId="77777777" w:rsidR="005B4521" w:rsidRPr="008D7006" w:rsidRDefault="0095086D" w:rsidP="54C9D25C">
            <w:pPr>
              <w:spacing w:line="276" w:lineRule="auto"/>
              <w:jc w:val="center"/>
              <w:rPr>
                <w:rFonts w:ascii="Calibri" w:hAnsi="Calibri" w:cs="Calibri"/>
                <w:color w:val="000000"/>
                <w:lang w:val="en-AU" w:eastAsia="en-AU"/>
              </w:rPr>
            </w:pPr>
            <w:r w:rsidRPr="54C9D25C">
              <w:rPr>
                <w:rFonts w:ascii="Calibri" w:hAnsi="Calibri" w:cs="Calibri"/>
                <w:color w:val="000000" w:themeColor="text1"/>
                <w:lang w:val="en-AU" w:eastAsia="en-AU"/>
              </w:rPr>
              <w:t>Review</w:t>
            </w:r>
          </w:p>
        </w:tc>
        <w:tc>
          <w:tcPr>
            <w:tcW w:w="698" w:type="pct"/>
            <w:shd w:val="clear" w:color="auto" w:fill="BDD7EE"/>
          </w:tcPr>
          <w:p w14:paraId="178FB57A" w14:textId="77777777" w:rsidR="00711EF6" w:rsidRDefault="0095086D" w:rsidP="54C9D25C">
            <w:pPr>
              <w:spacing w:line="276" w:lineRule="auto"/>
              <w:jc w:val="center"/>
              <w:rPr>
                <w:rFonts w:ascii="Calibri" w:hAnsi="Calibri" w:cs="Calibri"/>
                <w:color w:val="000000"/>
                <w:lang w:val="en-AU" w:eastAsia="en-AU"/>
              </w:rPr>
            </w:pPr>
            <w:r w:rsidRPr="54C9D25C">
              <w:rPr>
                <w:rFonts w:ascii="Calibri" w:hAnsi="Calibri" w:cs="Calibri"/>
                <w:color w:val="000000" w:themeColor="text1"/>
                <w:lang w:val="en-AU" w:eastAsia="en-AU"/>
              </w:rPr>
              <w:t>N/A</w:t>
            </w:r>
          </w:p>
        </w:tc>
      </w:tr>
    </w:tbl>
    <w:p w14:paraId="342A1881" w14:textId="77777777" w:rsidR="00CD11E2" w:rsidRDefault="00CD11E2" w:rsidP="2F8D6DBB">
      <w:pPr>
        <w:tabs>
          <w:tab w:val="left" w:pos="1134"/>
        </w:tabs>
        <w:spacing w:line="276" w:lineRule="auto"/>
        <w:rPr>
          <w:rFonts w:ascii="Calibri" w:eastAsia="MS Mincho" w:hAnsi="Calibri" w:cs="Arial"/>
          <w:b/>
          <w:bCs/>
          <w:sz w:val="20"/>
          <w:szCs w:val="20"/>
          <w:lang w:val="en-AU"/>
        </w:rPr>
      </w:pPr>
      <w:bookmarkStart w:id="37" w:name="_Toc102740760"/>
    </w:p>
    <w:bookmarkEnd w:id="37"/>
    <w:p w14:paraId="4DFAD984" w14:textId="77777777" w:rsidR="23058A63" w:rsidRDefault="0095086D" w:rsidP="54C9D25C">
      <w:pPr>
        <w:shd w:val="clear" w:color="auto" w:fill="003266"/>
        <w:spacing w:before="120" w:after="120" w:line="276" w:lineRule="auto"/>
        <w:outlineLvl w:val="0"/>
        <w:rPr>
          <w:rFonts w:ascii="Calibri" w:eastAsia="Calibri" w:hAnsi="Calibri" w:cs="Calibri"/>
          <w:b/>
          <w:color w:val="FFFFFF"/>
          <w:lang w:val="en-AU"/>
        </w:rPr>
      </w:pPr>
      <w:r w:rsidRPr="54C9D25C">
        <w:rPr>
          <w:rFonts w:ascii="Calibri" w:eastAsia="Calibri" w:hAnsi="Calibri" w:cs="Calibri"/>
          <w:b/>
          <w:color w:val="FFFFFF" w:themeColor="background1"/>
          <w:lang w:val="en-AU"/>
        </w:rPr>
        <w:t xml:space="preserve"> </w:t>
      </w:r>
      <w:r w:rsidR="00B02DDC" w:rsidRPr="54C9D25C">
        <w:rPr>
          <w:rFonts w:ascii="Calibri" w:eastAsia="Calibri" w:hAnsi="Calibri" w:cs="Calibri"/>
          <w:b/>
          <w:color w:val="FFFFFF" w:themeColor="background1"/>
          <w:lang w:val="en-AU"/>
        </w:rPr>
        <w:t>Community Consultation and Engagement</w:t>
      </w:r>
    </w:p>
    <w:p w14:paraId="2B776FD3" w14:textId="77777777" w:rsidR="00C478EE" w:rsidRPr="0084412B" w:rsidRDefault="0095086D" w:rsidP="009F55C9">
      <w:pPr>
        <w:autoSpaceDE w:val="0"/>
        <w:autoSpaceDN w:val="0"/>
        <w:adjustRightInd w:val="0"/>
        <w:spacing w:before="240" w:after="60" w:line="276" w:lineRule="auto"/>
        <w:jc w:val="both"/>
        <w:rPr>
          <w:rFonts w:ascii="Calibri" w:hAnsi="Calibri" w:cs="Arial"/>
          <w:b/>
          <w:bCs/>
          <w:color w:val="000000"/>
          <w:lang w:val="en-AU" w:eastAsia="en-AU"/>
        </w:rPr>
      </w:pPr>
      <w:r w:rsidRPr="54C9D25C">
        <w:rPr>
          <w:rFonts w:asciiTheme="minorHAnsi" w:hAnsiTheme="minorHAnsi" w:cs="Arial"/>
          <w:b/>
          <w:bCs/>
          <w:color w:val="000000"/>
          <w:lang w:val="en-AU" w:eastAsia="en-AU"/>
        </w:rPr>
        <w:t>Customer Experience Survey</w:t>
      </w:r>
      <w:r w:rsidR="0084412B" w:rsidRPr="54C9D25C">
        <w:rPr>
          <w:rFonts w:asciiTheme="minorHAnsi" w:hAnsiTheme="minorHAnsi" w:cs="Arial"/>
          <w:b/>
          <w:bCs/>
          <w:color w:val="000000"/>
          <w:lang w:val="en-AU" w:eastAsia="en-AU"/>
        </w:rPr>
        <w:t xml:space="preserve"> 2021</w:t>
      </w:r>
    </w:p>
    <w:p w14:paraId="2009C773" w14:textId="77777777" w:rsidR="00535F9D" w:rsidRDefault="0095086D" w:rsidP="009F55C9">
      <w:pPr>
        <w:spacing w:line="276" w:lineRule="auto"/>
        <w:rPr>
          <w:rFonts w:ascii="Calibri" w:hAnsi="Calibri"/>
          <w:sz w:val="22"/>
          <w:szCs w:val="22"/>
          <w:lang w:val="en-AU"/>
        </w:rPr>
      </w:pPr>
      <w:r>
        <w:rPr>
          <w:rFonts w:ascii="Calibri" w:hAnsi="Calibri"/>
          <w:lang w:val="en-AU"/>
        </w:rPr>
        <w:t xml:space="preserve">An </w:t>
      </w:r>
      <w:bookmarkStart w:id="38" w:name="_Hlk118910824"/>
      <w:r>
        <w:rPr>
          <w:rFonts w:ascii="Calibri" w:hAnsi="Calibri"/>
          <w:lang w:val="en-AU"/>
        </w:rPr>
        <w:t xml:space="preserve">Ageing Well Customer Experience Survey </w:t>
      </w:r>
      <w:bookmarkEnd w:id="38"/>
      <w:r>
        <w:rPr>
          <w:rFonts w:ascii="Calibri" w:hAnsi="Calibri"/>
          <w:lang w:val="en-AU"/>
        </w:rPr>
        <w:t xml:space="preserve">was conducted at the end of 2021. </w:t>
      </w:r>
      <w:r w:rsidR="00D00D8D">
        <w:rPr>
          <w:rFonts w:ascii="Calibri" w:hAnsi="Calibri"/>
          <w:lang w:val="en-AU"/>
        </w:rPr>
        <w:t xml:space="preserve">The survey was completed by </w:t>
      </w:r>
      <w:r w:rsidR="00B74538">
        <w:rPr>
          <w:rFonts w:ascii="Calibri" w:hAnsi="Calibri"/>
          <w:lang w:val="en-AU"/>
        </w:rPr>
        <w:t>72</w:t>
      </w:r>
      <w:r w:rsidR="004A4D04">
        <w:rPr>
          <w:rFonts w:ascii="Calibri" w:hAnsi="Calibri"/>
          <w:lang w:val="en-AU"/>
        </w:rPr>
        <w:t xml:space="preserve">3 </w:t>
      </w:r>
      <w:r w:rsidR="00C866EA">
        <w:rPr>
          <w:rFonts w:ascii="Calibri" w:hAnsi="Calibri"/>
          <w:lang w:val="en-AU"/>
        </w:rPr>
        <w:t>clients</w:t>
      </w:r>
      <w:r w:rsidR="00B4752C">
        <w:rPr>
          <w:rFonts w:ascii="Calibri" w:hAnsi="Calibri"/>
          <w:lang w:val="en-AU"/>
        </w:rPr>
        <w:t xml:space="preserve"> of which</w:t>
      </w:r>
      <w:r w:rsidR="002D119D">
        <w:rPr>
          <w:rFonts w:ascii="Calibri" w:hAnsi="Calibri"/>
          <w:lang w:val="en-AU"/>
        </w:rPr>
        <w:t xml:space="preserve">: </w:t>
      </w:r>
    </w:p>
    <w:p w14:paraId="3235396E" w14:textId="77777777" w:rsidR="00535F9D" w:rsidRDefault="0095086D" w:rsidP="009F55C9">
      <w:pPr>
        <w:numPr>
          <w:ilvl w:val="0"/>
          <w:numId w:val="9"/>
        </w:numPr>
        <w:spacing w:line="276" w:lineRule="auto"/>
        <w:rPr>
          <w:rFonts w:ascii="Calibri" w:hAnsi="Calibri"/>
          <w:szCs w:val="20"/>
          <w:lang w:val="en-AU"/>
        </w:rPr>
      </w:pPr>
      <w:r>
        <w:rPr>
          <w:rFonts w:ascii="Calibri" w:hAnsi="Calibri"/>
          <w:szCs w:val="20"/>
          <w:lang w:val="en-AU"/>
        </w:rPr>
        <w:t>73.6% of respondents identified as Female</w:t>
      </w:r>
    </w:p>
    <w:p w14:paraId="3EE902B5" w14:textId="77777777" w:rsidR="00535F9D" w:rsidRDefault="0095086D" w:rsidP="009F55C9">
      <w:pPr>
        <w:numPr>
          <w:ilvl w:val="0"/>
          <w:numId w:val="9"/>
        </w:numPr>
        <w:spacing w:line="276" w:lineRule="auto"/>
        <w:rPr>
          <w:rFonts w:ascii="Calibri" w:hAnsi="Calibri"/>
          <w:szCs w:val="20"/>
          <w:lang w:val="en-AU"/>
        </w:rPr>
      </w:pPr>
      <w:r>
        <w:rPr>
          <w:rFonts w:ascii="Calibri" w:hAnsi="Calibri"/>
          <w:szCs w:val="20"/>
          <w:lang w:val="en-AU"/>
        </w:rPr>
        <w:t xml:space="preserve">58% of respondents are aged over 80 </w:t>
      </w:r>
    </w:p>
    <w:p w14:paraId="0C19BA1D" w14:textId="77777777" w:rsidR="00535F9D" w:rsidRDefault="0095086D" w:rsidP="009F55C9">
      <w:pPr>
        <w:numPr>
          <w:ilvl w:val="0"/>
          <w:numId w:val="9"/>
        </w:numPr>
        <w:spacing w:line="276" w:lineRule="auto"/>
        <w:rPr>
          <w:rFonts w:ascii="Calibri" w:hAnsi="Calibri"/>
          <w:szCs w:val="20"/>
          <w:lang w:val="en-AU"/>
        </w:rPr>
      </w:pPr>
      <w:r>
        <w:rPr>
          <w:rFonts w:ascii="Calibri" w:hAnsi="Calibri"/>
          <w:szCs w:val="20"/>
          <w:lang w:val="en-AU"/>
        </w:rPr>
        <w:t>51.6% of respondents speak a language other than English</w:t>
      </w:r>
    </w:p>
    <w:p w14:paraId="5205B4A3" w14:textId="77777777" w:rsidR="00535F9D" w:rsidRDefault="00535F9D" w:rsidP="009F55C9">
      <w:pPr>
        <w:spacing w:line="276" w:lineRule="auto"/>
        <w:rPr>
          <w:rFonts w:ascii="Calibri" w:eastAsia="MS Mincho" w:hAnsi="Calibri"/>
          <w:lang w:val="en-AU"/>
        </w:rPr>
      </w:pPr>
    </w:p>
    <w:p w14:paraId="3FEFC3B5" w14:textId="77777777" w:rsidR="00B46E74" w:rsidRDefault="0095086D" w:rsidP="009F55C9">
      <w:pPr>
        <w:spacing w:line="276" w:lineRule="auto"/>
        <w:rPr>
          <w:rFonts w:ascii="Calibri" w:eastAsia="MS Mincho" w:hAnsi="Calibri"/>
          <w:lang w:val="en-AU"/>
        </w:rPr>
      </w:pPr>
      <w:r w:rsidRPr="54C9D25C">
        <w:rPr>
          <w:rFonts w:ascii="Calibri" w:eastAsia="MS Mincho" w:hAnsi="Calibri"/>
          <w:lang w:val="en-AU"/>
        </w:rPr>
        <w:t xml:space="preserve">The responses </w:t>
      </w:r>
      <w:r w:rsidR="00827DB3" w:rsidRPr="54C9D25C">
        <w:rPr>
          <w:rFonts w:ascii="Calibri" w:eastAsia="MS Mincho" w:hAnsi="Calibri"/>
          <w:lang w:val="en-AU"/>
        </w:rPr>
        <w:t xml:space="preserve">reflected </w:t>
      </w:r>
      <w:r w:rsidR="00DB0142" w:rsidRPr="54C9D25C">
        <w:rPr>
          <w:rFonts w:ascii="Calibri" w:eastAsia="MS Mincho" w:hAnsi="Calibri"/>
          <w:lang w:val="en-AU"/>
        </w:rPr>
        <w:t>the quality of the service</w:t>
      </w:r>
      <w:r w:rsidR="00EC0254" w:rsidRPr="54C9D25C">
        <w:rPr>
          <w:rFonts w:ascii="Calibri" w:eastAsia="MS Mincho" w:hAnsi="Calibri"/>
          <w:lang w:val="en-AU"/>
        </w:rPr>
        <w:t xml:space="preserve"> as experienced by the customer</w:t>
      </w:r>
      <w:r w:rsidRPr="54C9D25C">
        <w:rPr>
          <w:rFonts w:ascii="Calibri" w:eastAsia="MS Mincho" w:hAnsi="Calibri"/>
          <w:lang w:val="en-AU"/>
        </w:rPr>
        <w:t xml:space="preserve"> with </w:t>
      </w:r>
      <w:r w:rsidR="00FE103A" w:rsidRPr="54C9D25C">
        <w:rPr>
          <w:rFonts w:ascii="Calibri" w:eastAsia="MS Mincho" w:hAnsi="Calibri"/>
          <w:lang w:val="en-AU"/>
        </w:rPr>
        <w:t>the highest rating responses noted below:</w:t>
      </w:r>
    </w:p>
    <w:p w14:paraId="6C33BF35" w14:textId="77777777" w:rsidR="00535F9D" w:rsidRDefault="0095086D" w:rsidP="009F55C9">
      <w:pPr>
        <w:numPr>
          <w:ilvl w:val="0"/>
          <w:numId w:val="10"/>
        </w:numPr>
        <w:spacing w:line="276" w:lineRule="auto"/>
        <w:rPr>
          <w:rFonts w:ascii="Calibri" w:hAnsi="Calibri"/>
          <w:szCs w:val="20"/>
          <w:lang w:val="en-AU"/>
        </w:rPr>
      </w:pPr>
      <w:r>
        <w:rPr>
          <w:rFonts w:ascii="Calibri" w:hAnsi="Calibri"/>
          <w:szCs w:val="20"/>
          <w:lang w:val="en-AU"/>
        </w:rPr>
        <w:t xml:space="preserve">96.8% of the respondents Agree/Strongly agree that they are </w:t>
      </w:r>
      <w:r w:rsidR="00E85053">
        <w:rPr>
          <w:rFonts w:ascii="Calibri" w:hAnsi="Calibri"/>
          <w:szCs w:val="20"/>
          <w:lang w:val="en-AU"/>
        </w:rPr>
        <w:t xml:space="preserve">always </w:t>
      </w:r>
      <w:r>
        <w:rPr>
          <w:rFonts w:ascii="Calibri" w:hAnsi="Calibri"/>
          <w:szCs w:val="20"/>
          <w:lang w:val="en-AU"/>
        </w:rPr>
        <w:t>treated with respect and dignity</w:t>
      </w:r>
    </w:p>
    <w:p w14:paraId="183B46E6" w14:textId="77777777" w:rsidR="00535F9D" w:rsidRDefault="0095086D" w:rsidP="009F55C9">
      <w:pPr>
        <w:numPr>
          <w:ilvl w:val="0"/>
          <w:numId w:val="10"/>
        </w:numPr>
        <w:spacing w:line="276" w:lineRule="auto"/>
        <w:rPr>
          <w:rFonts w:ascii="Calibri" w:hAnsi="Calibri"/>
          <w:szCs w:val="20"/>
          <w:lang w:val="en-AU"/>
        </w:rPr>
      </w:pPr>
      <w:r>
        <w:rPr>
          <w:rFonts w:ascii="Calibri" w:hAnsi="Calibri"/>
          <w:szCs w:val="20"/>
          <w:lang w:val="en-AU"/>
        </w:rPr>
        <w:t>99.5% of the respondents Agree/Strongly Agree they feel comfortable and safe when services are provided</w:t>
      </w:r>
    </w:p>
    <w:p w14:paraId="351B95BC" w14:textId="77777777" w:rsidR="00535F9D" w:rsidRDefault="0095086D" w:rsidP="009F55C9">
      <w:pPr>
        <w:numPr>
          <w:ilvl w:val="0"/>
          <w:numId w:val="10"/>
        </w:numPr>
        <w:spacing w:line="276" w:lineRule="auto"/>
        <w:rPr>
          <w:rFonts w:ascii="Calibri" w:hAnsi="Calibri"/>
          <w:szCs w:val="20"/>
          <w:lang w:val="en-AU"/>
        </w:rPr>
      </w:pPr>
      <w:r>
        <w:rPr>
          <w:rFonts w:ascii="Calibri" w:hAnsi="Calibri"/>
          <w:szCs w:val="20"/>
          <w:lang w:val="en-AU"/>
        </w:rPr>
        <w:t>91.3% of the respondents Agree/Strongly Agree they feel comfortable telling the workers what is important to them</w:t>
      </w:r>
    </w:p>
    <w:p w14:paraId="7E4C1F44" w14:textId="77777777" w:rsidR="00535F9D" w:rsidRDefault="0095086D" w:rsidP="009F55C9">
      <w:pPr>
        <w:numPr>
          <w:ilvl w:val="0"/>
          <w:numId w:val="10"/>
        </w:numPr>
        <w:spacing w:line="276" w:lineRule="auto"/>
        <w:rPr>
          <w:rFonts w:ascii="Calibri" w:hAnsi="Calibri"/>
          <w:szCs w:val="20"/>
          <w:lang w:val="en-AU"/>
        </w:rPr>
      </w:pPr>
      <w:r>
        <w:rPr>
          <w:rFonts w:ascii="Calibri" w:hAnsi="Calibri"/>
          <w:szCs w:val="20"/>
          <w:lang w:val="en-AU"/>
        </w:rPr>
        <w:t>88.3% of the respondents Agree/Strongly Agree they feel they receive high quality care and services</w:t>
      </w:r>
    </w:p>
    <w:p w14:paraId="495868F7" w14:textId="77777777" w:rsidR="00535F9D" w:rsidRDefault="0095086D" w:rsidP="009F55C9">
      <w:pPr>
        <w:numPr>
          <w:ilvl w:val="0"/>
          <w:numId w:val="10"/>
        </w:numPr>
        <w:spacing w:line="276" w:lineRule="auto"/>
        <w:rPr>
          <w:rFonts w:ascii="Calibri" w:hAnsi="Calibri"/>
          <w:szCs w:val="20"/>
          <w:lang w:val="en-AU"/>
        </w:rPr>
      </w:pPr>
      <w:r>
        <w:rPr>
          <w:rFonts w:ascii="Calibri" w:hAnsi="Calibri"/>
          <w:szCs w:val="20"/>
          <w:lang w:val="en-AU"/>
        </w:rPr>
        <w:t xml:space="preserve">89.6% of the respondents Agree/Strongly Agree the services are well run by the City of Whittlesea </w:t>
      </w:r>
    </w:p>
    <w:p w14:paraId="5FBFAFE8" w14:textId="77777777" w:rsidR="0055186B" w:rsidRDefault="0055186B">
      <w:pPr>
        <w:rPr>
          <w:rFonts w:asciiTheme="minorHAnsi" w:hAnsiTheme="minorHAnsi" w:cs="Arial"/>
          <w:b/>
          <w:bCs/>
          <w:lang w:val="en-AU"/>
        </w:rPr>
      </w:pPr>
      <w:r>
        <w:rPr>
          <w:rFonts w:asciiTheme="minorHAnsi" w:hAnsiTheme="minorHAnsi" w:cs="Arial"/>
          <w:b/>
          <w:bCs/>
          <w:lang w:val="en-AU"/>
        </w:rPr>
        <w:br w:type="page"/>
      </w:r>
    </w:p>
    <w:p w14:paraId="57CC51DD" w14:textId="77777777" w:rsidR="00F608FE" w:rsidRPr="00271E11" w:rsidRDefault="0095086D" w:rsidP="009F55C9">
      <w:pPr>
        <w:spacing w:before="240" w:after="60" w:line="276" w:lineRule="auto"/>
        <w:rPr>
          <w:rFonts w:ascii="Calibri" w:hAnsi="Calibri" w:cs="Arial"/>
          <w:b/>
          <w:bCs/>
          <w:lang w:val="en-AU"/>
        </w:rPr>
      </w:pPr>
      <w:r w:rsidRPr="54C9D25C">
        <w:rPr>
          <w:rFonts w:asciiTheme="minorHAnsi" w:hAnsiTheme="minorHAnsi" w:cs="Arial"/>
          <w:b/>
          <w:bCs/>
          <w:lang w:val="en-AU"/>
        </w:rPr>
        <w:lastRenderedPageBreak/>
        <w:t>Staff and other stakeholder engagement</w:t>
      </w:r>
    </w:p>
    <w:p w14:paraId="546D6B6B" w14:textId="77777777" w:rsidR="00F608FE" w:rsidRPr="00271E11" w:rsidRDefault="0095086D" w:rsidP="009F55C9">
      <w:pPr>
        <w:spacing w:line="276" w:lineRule="auto"/>
        <w:rPr>
          <w:rFonts w:ascii="Calibri" w:hAnsi="Calibri" w:cs="Arial"/>
          <w:lang w:val="en-AU"/>
        </w:rPr>
      </w:pPr>
      <w:r w:rsidRPr="54C9D25C">
        <w:rPr>
          <w:rFonts w:asciiTheme="minorHAnsi" w:hAnsiTheme="minorHAnsi" w:cs="Arial"/>
          <w:lang w:val="en-AU"/>
        </w:rPr>
        <w:t>Regular engagement has occurred with the following:</w:t>
      </w:r>
    </w:p>
    <w:p w14:paraId="04BEC370" w14:textId="77777777" w:rsidR="00F608FE" w:rsidRPr="00051983" w:rsidRDefault="0095086D" w:rsidP="009F55C9">
      <w:pPr>
        <w:numPr>
          <w:ilvl w:val="0"/>
          <w:numId w:val="11"/>
        </w:numPr>
        <w:spacing w:line="276" w:lineRule="auto"/>
        <w:ind w:left="360"/>
        <w:contextualSpacing/>
        <w:rPr>
          <w:rFonts w:ascii="Calibri" w:hAnsi="Calibri" w:cs="Arial"/>
          <w:lang w:val="en-AU"/>
        </w:rPr>
      </w:pPr>
      <w:r w:rsidRPr="54C9D25C">
        <w:rPr>
          <w:rFonts w:asciiTheme="minorHAnsi" w:hAnsiTheme="minorHAnsi" w:cs="Arial"/>
          <w:lang w:val="en-AU"/>
        </w:rPr>
        <w:t>Commonwealth and State Government representatives on the Aged Care Reform project.  Agencies have indicated interest in being updated, but not participating in the project.</w:t>
      </w:r>
    </w:p>
    <w:p w14:paraId="255C51D1" w14:textId="77777777" w:rsidR="00B072A7" w:rsidRPr="00D226F4" w:rsidRDefault="0095086D" w:rsidP="009F55C9">
      <w:pPr>
        <w:numPr>
          <w:ilvl w:val="0"/>
          <w:numId w:val="11"/>
        </w:numPr>
        <w:spacing w:line="276" w:lineRule="auto"/>
        <w:ind w:left="360"/>
        <w:contextualSpacing/>
        <w:rPr>
          <w:rFonts w:ascii="Calibri" w:hAnsi="Calibri" w:cs="Arial"/>
          <w:lang w:val="en-AU"/>
        </w:rPr>
      </w:pPr>
      <w:r w:rsidRPr="54C9D25C">
        <w:rPr>
          <w:rFonts w:asciiTheme="minorHAnsi" w:hAnsiTheme="minorHAnsi" w:cs="Arial"/>
          <w:lang w:val="en-AU"/>
        </w:rPr>
        <w:t>Ageing Well leadership team have been briefed</w:t>
      </w:r>
      <w:r w:rsidR="0060184E" w:rsidRPr="54C9D25C">
        <w:rPr>
          <w:rFonts w:asciiTheme="minorHAnsi" w:hAnsiTheme="minorHAnsi" w:cs="Arial"/>
          <w:lang w:val="en-AU"/>
        </w:rPr>
        <w:t>,</w:t>
      </w:r>
      <w:r w:rsidRPr="54C9D25C">
        <w:rPr>
          <w:rFonts w:asciiTheme="minorHAnsi" w:hAnsiTheme="minorHAnsi" w:cs="Arial"/>
          <w:lang w:val="en-AU"/>
        </w:rPr>
        <w:t xml:space="preserve"> consulted </w:t>
      </w:r>
      <w:r w:rsidR="0060184E" w:rsidRPr="54C9D25C">
        <w:rPr>
          <w:rFonts w:asciiTheme="minorHAnsi" w:hAnsiTheme="minorHAnsi" w:cs="Arial"/>
          <w:lang w:val="en-AU"/>
        </w:rPr>
        <w:t>and fed into</w:t>
      </w:r>
      <w:r w:rsidRPr="54C9D25C">
        <w:rPr>
          <w:rFonts w:asciiTheme="minorHAnsi" w:hAnsiTheme="minorHAnsi" w:cs="Arial"/>
          <w:lang w:val="en-AU"/>
        </w:rPr>
        <w:t xml:space="preserve"> the Ageing Well Continuous Improvement Program</w:t>
      </w:r>
      <w:r w:rsidR="00637536" w:rsidRPr="54C9D25C">
        <w:rPr>
          <w:rFonts w:asciiTheme="minorHAnsi" w:hAnsiTheme="minorHAnsi" w:cs="Arial"/>
          <w:lang w:val="en-AU"/>
        </w:rPr>
        <w:t xml:space="preserve">. </w:t>
      </w:r>
    </w:p>
    <w:p w14:paraId="61BB8641" w14:textId="77777777" w:rsidR="00BC2503" w:rsidRPr="00D226F4" w:rsidRDefault="0095086D" w:rsidP="009F55C9">
      <w:pPr>
        <w:numPr>
          <w:ilvl w:val="0"/>
          <w:numId w:val="11"/>
        </w:numPr>
        <w:spacing w:line="276" w:lineRule="auto"/>
        <w:ind w:left="360"/>
        <w:contextualSpacing/>
        <w:rPr>
          <w:rFonts w:ascii="Calibri" w:hAnsi="Calibri" w:cs="Arial"/>
          <w:lang w:val="en-AU"/>
        </w:rPr>
      </w:pPr>
      <w:r w:rsidRPr="2F8D6DBB">
        <w:rPr>
          <w:rFonts w:asciiTheme="minorHAnsi" w:hAnsiTheme="minorHAnsi" w:cs="Arial"/>
          <w:lang w:val="en-AU"/>
        </w:rPr>
        <w:t xml:space="preserve">Ageing Well </w:t>
      </w:r>
      <w:r w:rsidR="0014138B" w:rsidRPr="2F8D6DBB">
        <w:rPr>
          <w:rFonts w:asciiTheme="minorHAnsi" w:hAnsiTheme="minorHAnsi" w:cs="Arial"/>
          <w:lang w:val="en-AU"/>
        </w:rPr>
        <w:t>staff were consulted through</w:t>
      </w:r>
      <w:r w:rsidR="00116E33" w:rsidRPr="2F8D6DBB">
        <w:rPr>
          <w:rFonts w:asciiTheme="minorHAnsi" w:hAnsiTheme="minorHAnsi" w:cs="Arial"/>
          <w:lang w:val="en-AU"/>
        </w:rPr>
        <w:t xml:space="preserve"> a recent organisational re-alignment process </w:t>
      </w:r>
      <w:r w:rsidR="00A04607" w:rsidRPr="2F8D6DBB">
        <w:rPr>
          <w:rFonts w:asciiTheme="minorHAnsi" w:hAnsiTheme="minorHAnsi" w:cs="Arial"/>
          <w:lang w:val="en-AU"/>
        </w:rPr>
        <w:t>regarding</w:t>
      </w:r>
      <w:r w:rsidR="0014138B" w:rsidRPr="2F8D6DBB">
        <w:rPr>
          <w:rFonts w:asciiTheme="minorHAnsi" w:hAnsiTheme="minorHAnsi" w:cs="Arial"/>
          <w:lang w:val="en-AU"/>
        </w:rPr>
        <w:t xml:space="preserve"> </w:t>
      </w:r>
      <w:r w:rsidRPr="2F8D6DBB">
        <w:rPr>
          <w:rFonts w:asciiTheme="minorHAnsi" w:hAnsiTheme="minorHAnsi" w:cs="Arial"/>
          <w:lang w:val="en-AU"/>
        </w:rPr>
        <w:t>team structure</w:t>
      </w:r>
      <w:r w:rsidR="461A9B1A" w:rsidRPr="2F8D6DBB">
        <w:rPr>
          <w:rFonts w:asciiTheme="minorHAnsi" w:hAnsiTheme="minorHAnsi" w:cs="Arial"/>
          <w:lang w:val="en-AU"/>
        </w:rPr>
        <w:t>.</w:t>
      </w:r>
    </w:p>
    <w:p w14:paraId="721A68D1" w14:textId="77777777" w:rsidR="00740685" w:rsidRPr="00E4742C" w:rsidRDefault="0095086D" w:rsidP="009F55C9">
      <w:pPr>
        <w:numPr>
          <w:ilvl w:val="0"/>
          <w:numId w:val="11"/>
        </w:numPr>
        <w:spacing w:line="276" w:lineRule="auto"/>
        <w:ind w:left="360"/>
        <w:contextualSpacing/>
        <w:rPr>
          <w:rFonts w:ascii="Calibri" w:hAnsi="Calibri" w:cs="Arial"/>
          <w:lang w:val="en-AU"/>
        </w:rPr>
      </w:pPr>
      <w:r w:rsidRPr="54C9D25C">
        <w:rPr>
          <w:rFonts w:asciiTheme="minorHAnsi" w:hAnsiTheme="minorHAnsi" w:cs="Arial"/>
          <w:lang w:val="en-AU"/>
        </w:rPr>
        <w:t xml:space="preserve">Ageing Well staff have been </w:t>
      </w:r>
      <w:r w:rsidR="00B3741C" w:rsidRPr="54C9D25C">
        <w:rPr>
          <w:rFonts w:asciiTheme="minorHAnsi" w:hAnsiTheme="minorHAnsi" w:cs="Arial"/>
          <w:lang w:val="en-AU"/>
        </w:rPr>
        <w:t>engaged in ongoing program design</w:t>
      </w:r>
      <w:r w:rsidR="00A07CE2" w:rsidRPr="54C9D25C">
        <w:rPr>
          <w:rFonts w:asciiTheme="minorHAnsi" w:hAnsiTheme="minorHAnsi" w:cs="Arial"/>
          <w:lang w:val="en-AU"/>
        </w:rPr>
        <w:t xml:space="preserve"> and service </w:t>
      </w:r>
      <w:r w:rsidR="00A04607" w:rsidRPr="54C9D25C">
        <w:rPr>
          <w:rFonts w:asciiTheme="minorHAnsi" w:hAnsiTheme="minorHAnsi" w:cs="Arial"/>
          <w:lang w:val="en-AU"/>
        </w:rPr>
        <w:t>o</w:t>
      </w:r>
      <w:r w:rsidR="00A07CE2" w:rsidRPr="54C9D25C">
        <w:rPr>
          <w:rFonts w:asciiTheme="minorHAnsi" w:hAnsiTheme="minorHAnsi" w:cs="Arial"/>
          <w:lang w:val="en-AU"/>
        </w:rPr>
        <w:t>ptimisation activities</w:t>
      </w:r>
      <w:r w:rsidR="00051983" w:rsidRPr="54C9D25C">
        <w:rPr>
          <w:rFonts w:asciiTheme="minorHAnsi" w:hAnsiTheme="minorHAnsi" w:cs="Arial"/>
          <w:lang w:val="en-AU"/>
        </w:rPr>
        <w:t>.</w:t>
      </w:r>
    </w:p>
    <w:p w14:paraId="7A3407C4" w14:textId="77777777" w:rsidR="00E4742C" w:rsidRPr="00D226F4" w:rsidRDefault="00E4742C" w:rsidP="00E4742C">
      <w:pPr>
        <w:spacing w:line="276" w:lineRule="auto"/>
        <w:ind w:left="360"/>
        <w:contextualSpacing/>
        <w:rPr>
          <w:rFonts w:ascii="Calibri" w:hAnsi="Calibri" w:cs="Arial"/>
          <w:lang w:val="en-AU"/>
        </w:rPr>
      </w:pPr>
    </w:p>
    <w:p w14:paraId="391AF57F" w14:textId="77777777" w:rsidR="009605E3" w:rsidRPr="00D226F4" w:rsidRDefault="0095086D" w:rsidP="009F55C9">
      <w:pPr>
        <w:spacing w:before="240" w:after="60" w:line="276" w:lineRule="auto"/>
        <w:contextualSpacing/>
        <w:rPr>
          <w:rFonts w:ascii="Calibri" w:hAnsi="Calibri" w:cs="Arial"/>
          <w:b/>
          <w:bCs/>
          <w:lang w:val="en-AU"/>
        </w:rPr>
      </w:pPr>
      <w:r w:rsidRPr="54C9D25C">
        <w:rPr>
          <w:rFonts w:asciiTheme="minorHAnsi" w:hAnsiTheme="minorHAnsi" w:cs="Arial"/>
          <w:b/>
          <w:bCs/>
          <w:lang w:val="en-AU"/>
        </w:rPr>
        <w:t>Benchmarking</w:t>
      </w:r>
    </w:p>
    <w:p w14:paraId="5A48D663" w14:textId="77777777" w:rsidR="00F6757C" w:rsidRDefault="0095086D" w:rsidP="009F55C9">
      <w:pPr>
        <w:spacing w:line="276" w:lineRule="auto"/>
        <w:contextualSpacing/>
        <w:rPr>
          <w:rFonts w:ascii="Calibri" w:hAnsi="Calibri" w:cs="Arial"/>
          <w:lang w:val="en-AU"/>
        </w:rPr>
      </w:pPr>
      <w:r w:rsidRPr="54C9D25C">
        <w:rPr>
          <w:rFonts w:asciiTheme="minorHAnsi" w:hAnsiTheme="minorHAnsi" w:cs="Arial"/>
          <w:lang w:val="en-AU"/>
        </w:rPr>
        <w:t xml:space="preserve">Council consulted with other neighbouring </w:t>
      </w:r>
      <w:r w:rsidR="00A15DFC" w:rsidRPr="54C9D25C">
        <w:rPr>
          <w:rFonts w:asciiTheme="minorHAnsi" w:hAnsiTheme="minorHAnsi" w:cs="Arial"/>
          <w:lang w:val="en-AU"/>
        </w:rPr>
        <w:t>Council in relation to the</w:t>
      </w:r>
      <w:r w:rsidR="00CC66CD" w:rsidRPr="54C9D25C">
        <w:rPr>
          <w:rFonts w:asciiTheme="minorHAnsi" w:hAnsiTheme="minorHAnsi" w:cs="Arial"/>
          <w:lang w:val="en-AU"/>
        </w:rPr>
        <w:t xml:space="preserve">ir plans regarding service delivery. </w:t>
      </w:r>
      <w:r w:rsidR="00A81679">
        <w:rPr>
          <w:rFonts w:asciiTheme="minorHAnsi" w:hAnsiTheme="minorHAnsi" w:cs="Arial"/>
          <w:lang w:val="en-AU"/>
        </w:rPr>
        <w:t>This benchmarking identified</w:t>
      </w:r>
      <w:r w:rsidR="00AB2B7F">
        <w:rPr>
          <w:rFonts w:asciiTheme="minorHAnsi" w:hAnsiTheme="minorHAnsi" w:cs="Arial"/>
          <w:lang w:val="en-AU"/>
        </w:rPr>
        <w:t xml:space="preserve"> a range of responses to aged care sector reform </w:t>
      </w:r>
      <w:r w:rsidR="006F6189">
        <w:rPr>
          <w:rFonts w:asciiTheme="minorHAnsi" w:hAnsiTheme="minorHAnsi" w:cs="Arial"/>
          <w:lang w:val="en-AU"/>
        </w:rPr>
        <w:t xml:space="preserve">as befitting the </w:t>
      </w:r>
      <w:r w:rsidR="00442DDA">
        <w:rPr>
          <w:rFonts w:asciiTheme="minorHAnsi" w:hAnsiTheme="minorHAnsi" w:cs="Arial"/>
          <w:lang w:val="en-AU"/>
        </w:rPr>
        <w:t xml:space="preserve">particular </w:t>
      </w:r>
      <w:r w:rsidR="007B1D8A">
        <w:rPr>
          <w:rFonts w:asciiTheme="minorHAnsi" w:hAnsiTheme="minorHAnsi" w:cs="Arial"/>
          <w:lang w:val="en-AU"/>
        </w:rPr>
        <w:t>social, economic</w:t>
      </w:r>
      <w:r w:rsidR="00123AC1">
        <w:rPr>
          <w:rFonts w:asciiTheme="minorHAnsi" w:hAnsiTheme="minorHAnsi" w:cs="Arial"/>
          <w:lang w:val="en-AU"/>
        </w:rPr>
        <w:t xml:space="preserve">, financial and environmental </w:t>
      </w:r>
      <w:r w:rsidR="00442DDA">
        <w:rPr>
          <w:rFonts w:asciiTheme="minorHAnsi" w:hAnsiTheme="minorHAnsi" w:cs="Arial"/>
          <w:lang w:val="en-AU"/>
        </w:rPr>
        <w:t>circumstances of each municipal district, as well as associated policy prior</w:t>
      </w:r>
      <w:r w:rsidR="007B1D8A">
        <w:rPr>
          <w:rFonts w:asciiTheme="minorHAnsi" w:hAnsiTheme="minorHAnsi" w:cs="Arial"/>
          <w:lang w:val="en-AU"/>
        </w:rPr>
        <w:t>ities</w:t>
      </w:r>
      <w:r>
        <w:rPr>
          <w:rFonts w:asciiTheme="minorHAnsi" w:hAnsiTheme="minorHAnsi" w:cs="Arial"/>
          <w:lang w:val="en-AU"/>
        </w:rPr>
        <w:t xml:space="preserve">. </w:t>
      </w:r>
    </w:p>
    <w:p w14:paraId="37557838" w14:textId="77777777" w:rsidR="002C2F01" w:rsidRDefault="002C2F01" w:rsidP="009F55C9">
      <w:pPr>
        <w:spacing w:after="240" w:line="276" w:lineRule="auto"/>
        <w:contextualSpacing/>
        <w:rPr>
          <w:rFonts w:ascii="Calibri" w:hAnsi="Calibri" w:cs="Arial"/>
          <w:lang w:val="en-AU"/>
        </w:rPr>
      </w:pPr>
    </w:p>
    <w:p w14:paraId="64F1D788" w14:textId="77777777" w:rsidR="23058A63" w:rsidRDefault="0055186B" w:rsidP="006C7BC3">
      <w:pPr>
        <w:shd w:val="clear" w:color="auto" w:fill="003266"/>
        <w:spacing w:before="120" w:after="120" w:line="276" w:lineRule="auto"/>
        <w:jc w:val="both"/>
        <w:outlineLvl w:val="0"/>
        <w:rPr>
          <w:rFonts w:ascii="Calibri" w:eastAsia="Calibri" w:hAnsi="Calibri" w:cs="Calibri"/>
          <w:b/>
          <w:color w:val="FFFFFF"/>
          <w:lang w:val="en-AU"/>
        </w:rPr>
      </w:pPr>
      <w:r>
        <w:rPr>
          <w:rFonts w:ascii="Calibri" w:eastAsia="Calibri" w:hAnsi="Calibri" w:cs="Calibri"/>
          <w:b/>
          <w:color w:val="FFFFFF" w:themeColor="background1"/>
          <w:lang w:val="en-AU"/>
        </w:rPr>
        <w:t xml:space="preserve"> </w:t>
      </w:r>
      <w:r w:rsidR="00B02DDC" w:rsidRPr="54C9D25C">
        <w:rPr>
          <w:rFonts w:ascii="Calibri" w:eastAsia="Calibri" w:hAnsi="Calibri" w:cs="Calibri"/>
          <w:b/>
          <w:color w:val="FFFFFF" w:themeColor="background1"/>
          <w:lang w:val="en-AU"/>
        </w:rPr>
        <w:t>Alignment to Community Plan, Policies or Strategies</w:t>
      </w:r>
    </w:p>
    <w:p w14:paraId="2CE6586B" w14:textId="77777777" w:rsidR="23058A63" w:rsidRDefault="0095086D" w:rsidP="00E4742C">
      <w:pPr>
        <w:spacing w:before="240" w:after="60" w:line="276" w:lineRule="auto"/>
        <w:rPr>
          <w:rFonts w:ascii="Calibri" w:eastAsia="Calibri" w:hAnsi="Calibri" w:cs="Calibri"/>
          <w:color w:val="000000"/>
          <w:lang w:val="en-AU"/>
        </w:rPr>
      </w:pPr>
      <w:r w:rsidRPr="54C9D25C">
        <w:rPr>
          <w:rFonts w:ascii="Calibri" w:eastAsia="Calibri" w:hAnsi="Calibri" w:cs="Calibri"/>
          <w:b/>
          <w:bCs/>
          <w:color w:val="000000" w:themeColor="text1"/>
          <w:lang w:val="en-AU"/>
        </w:rPr>
        <w:t xml:space="preserve">Whittlesea 2040 </w:t>
      </w:r>
      <w:r w:rsidR="006F0F1C" w:rsidRPr="54C9D25C">
        <w:rPr>
          <w:rFonts w:ascii="Calibri" w:eastAsia="Calibri" w:hAnsi="Calibri" w:cs="Calibri"/>
          <w:b/>
          <w:bCs/>
          <w:color w:val="000000" w:themeColor="text1"/>
          <w:lang w:val="en-AU"/>
        </w:rPr>
        <w:t xml:space="preserve">Connected </w:t>
      </w:r>
      <w:r w:rsidRPr="54C9D25C">
        <w:rPr>
          <w:rFonts w:ascii="Calibri" w:eastAsia="Calibri" w:hAnsi="Calibri" w:cs="Calibri"/>
          <w:b/>
          <w:bCs/>
          <w:color w:val="000000" w:themeColor="text1"/>
          <w:lang w:val="en-AU"/>
        </w:rPr>
        <w:t>C</w:t>
      </w:r>
      <w:r w:rsidR="006F0F1C" w:rsidRPr="54C9D25C">
        <w:rPr>
          <w:rFonts w:ascii="Calibri" w:eastAsia="Calibri" w:hAnsi="Calibri" w:cs="Calibri"/>
          <w:b/>
          <w:bCs/>
          <w:color w:val="000000" w:themeColor="text1"/>
          <w:lang w:val="en-AU"/>
        </w:rPr>
        <w:t xml:space="preserve">ommunities </w:t>
      </w:r>
      <w:r w:rsidRPr="54C9D25C">
        <w:rPr>
          <w:rFonts w:ascii="Calibri" w:eastAsia="Calibri" w:hAnsi="Calibri" w:cs="Calibri"/>
          <w:b/>
          <w:bCs/>
          <w:color w:val="000000" w:themeColor="text1"/>
          <w:lang w:val="en-AU"/>
        </w:rPr>
        <w:t>goal</w:t>
      </w:r>
      <w:r>
        <w:rPr>
          <w:rFonts w:ascii="Calibri" w:hAnsi="Calibri"/>
          <w:lang w:val="en-AU"/>
        </w:rPr>
        <w:br/>
      </w:r>
      <w:r w:rsidR="006F0F1C" w:rsidRPr="54C9D25C">
        <w:rPr>
          <w:rFonts w:ascii="Calibri" w:eastAsia="Calibri" w:hAnsi="Calibri" w:cs="Calibri"/>
          <w:lang w:val="en-AU"/>
        </w:rPr>
        <w:t>We work to foster and inclusive, healthy, safe and welcoming community where all ways of life are celebrated and supported</w:t>
      </w:r>
      <w:r w:rsidR="00E37F0B">
        <w:rPr>
          <w:rFonts w:ascii="Calibri" w:eastAsia="Calibri" w:hAnsi="Calibri" w:cs="Calibri"/>
          <w:lang w:val="en-AU"/>
        </w:rPr>
        <w:t>.</w:t>
      </w:r>
      <w:r>
        <w:rPr>
          <w:rFonts w:ascii="Calibri" w:hAnsi="Calibri"/>
          <w:lang w:val="en-AU"/>
        </w:rPr>
        <w:br/>
      </w:r>
      <w:r>
        <w:rPr>
          <w:rFonts w:ascii="Calibri" w:hAnsi="Calibri"/>
          <w:lang w:val="en-AU"/>
        </w:rPr>
        <w:br/>
      </w:r>
      <w:r w:rsidR="006F0F1C" w:rsidRPr="54C9D25C">
        <w:rPr>
          <w:rFonts w:ascii="Calibri" w:eastAsia="Calibri" w:hAnsi="Calibri" w:cs="Calibri"/>
          <w:b/>
          <w:bCs/>
          <w:color w:val="000000" w:themeColor="text1"/>
          <w:lang w:val="en-AU"/>
        </w:rPr>
        <w:t>High performing organisation  </w:t>
      </w:r>
      <w:r>
        <w:rPr>
          <w:rFonts w:ascii="Calibri" w:hAnsi="Calibri"/>
          <w:lang w:val="en-AU"/>
        </w:rPr>
        <w:br/>
      </w:r>
      <w:r w:rsidR="006F0F1C" w:rsidRPr="54C9D25C">
        <w:rPr>
          <w:rFonts w:ascii="Calibri" w:eastAsia="Calibri" w:hAnsi="Calibri" w:cs="Calibri"/>
          <w:lang w:val="en-AU"/>
        </w:rPr>
        <w:t>We engage effectively with the community, to deliver efficient and effective services and initiatives, and to make decisions in the best interest of our community and deliver value to our community.</w:t>
      </w:r>
    </w:p>
    <w:p w14:paraId="1BDADCD0" w14:textId="77777777" w:rsidR="00374057" w:rsidRPr="00304074" w:rsidRDefault="0095086D" w:rsidP="009F55C9">
      <w:pPr>
        <w:spacing w:before="240" w:after="60" w:line="276" w:lineRule="auto"/>
        <w:jc w:val="both"/>
        <w:rPr>
          <w:rFonts w:ascii="Calibri" w:eastAsia="Calibri" w:hAnsi="Calibri" w:cs="Calibri"/>
          <w:b/>
          <w:bCs/>
          <w:color w:val="000000"/>
          <w:lang w:val="en-AU"/>
        </w:rPr>
      </w:pPr>
      <w:r w:rsidRPr="54C9D25C">
        <w:rPr>
          <w:rFonts w:ascii="Calibri" w:eastAsia="Calibri" w:hAnsi="Calibri" w:cs="Calibri"/>
          <w:b/>
          <w:bCs/>
          <w:color w:val="000000" w:themeColor="text1"/>
          <w:lang w:val="en-AU"/>
        </w:rPr>
        <w:t>Community Plan 2021-2025</w:t>
      </w:r>
    </w:p>
    <w:p w14:paraId="3655C62B" w14:textId="77777777" w:rsidR="00374057" w:rsidRDefault="0095086D" w:rsidP="009F55C9">
      <w:pPr>
        <w:spacing w:line="276" w:lineRule="auto"/>
        <w:rPr>
          <w:rFonts w:ascii="Calibri" w:eastAsia="Calibri" w:hAnsi="Calibri" w:cs="Calibri"/>
          <w:color w:val="000000"/>
          <w:lang w:val="en-AU"/>
        </w:rPr>
      </w:pPr>
      <w:r w:rsidRPr="54C9D25C">
        <w:rPr>
          <w:rFonts w:ascii="Calibri" w:eastAsia="Calibri" w:hAnsi="Calibri" w:cs="Calibri"/>
          <w:color w:val="000000" w:themeColor="text1"/>
          <w:lang w:val="en-AU"/>
        </w:rPr>
        <w:t>This report addresses the following Community Plan 2021-2025 initiatives:</w:t>
      </w:r>
    </w:p>
    <w:p w14:paraId="13A038B7" w14:textId="77777777" w:rsidR="00374057" w:rsidRDefault="0095086D" w:rsidP="009F55C9">
      <w:pPr>
        <w:numPr>
          <w:ilvl w:val="0"/>
          <w:numId w:val="12"/>
        </w:numPr>
        <w:spacing w:line="276" w:lineRule="auto"/>
        <w:rPr>
          <w:rFonts w:ascii="Calibri" w:hAnsi="Calibri"/>
          <w:szCs w:val="20"/>
          <w:lang w:val="en-AU"/>
        </w:rPr>
      </w:pPr>
      <w:r w:rsidRPr="54C9D25C">
        <w:rPr>
          <w:rFonts w:ascii="Calibri" w:eastAsia="Calibri" w:hAnsi="Calibri" w:cs="Calibri"/>
          <w:color w:val="000000" w:themeColor="text1"/>
          <w:szCs w:val="20"/>
          <w:lang w:val="en-AU"/>
        </w:rPr>
        <w:t xml:space="preserve">Connected Communities: </w:t>
      </w:r>
      <w:r>
        <w:rPr>
          <w:rFonts w:ascii="Calibri" w:hAnsi="Calibri"/>
          <w:szCs w:val="20"/>
          <w:lang w:val="en-AU"/>
        </w:rPr>
        <w:t>Deliver a Connected Communities Strategy that will enhance social inclusion, civic participation, health, wellbeing</w:t>
      </w:r>
      <w:r w:rsidR="00F7270E">
        <w:rPr>
          <w:rFonts w:ascii="Calibri" w:hAnsi="Calibri"/>
          <w:szCs w:val="20"/>
          <w:lang w:val="en-AU"/>
        </w:rPr>
        <w:t>,</w:t>
      </w:r>
      <w:r>
        <w:rPr>
          <w:rFonts w:ascii="Calibri" w:hAnsi="Calibri"/>
          <w:szCs w:val="20"/>
          <w:lang w:val="en-AU"/>
        </w:rPr>
        <w:t xml:space="preserve"> and safety and reflect and celebrate the diversity of religions, cultures, heritages, abilities, ages, gender and sexual orientation which make City of Whittlesea a place for all. </w:t>
      </w:r>
    </w:p>
    <w:p w14:paraId="04AC76D6" w14:textId="77777777" w:rsidR="00374057" w:rsidRDefault="0095086D" w:rsidP="009F55C9">
      <w:pPr>
        <w:numPr>
          <w:ilvl w:val="0"/>
          <w:numId w:val="12"/>
        </w:numPr>
        <w:spacing w:line="276" w:lineRule="auto"/>
        <w:rPr>
          <w:rFonts w:ascii="Calibri" w:hAnsi="Calibri"/>
          <w:szCs w:val="20"/>
          <w:lang w:val="en-AU"/>
        </w:rPr>
      </w:pPr>
      <w:r w:rsidRPr="54C9D25C">
        <w:rPr>
          <w:rFonts w:ascii="Calibri" w:hAnsi="Calibri"/>
          <w:i/>
          <w:iCs/>
          <w:szCs w:val="20"/>
          <w:lang w:val="en-AU"/>
        </w:rPr>
        <w:t>Community Plan Action Plan 2021-2022</w:t>
      </w:r>
      <w:r>
        <w:rPr>
          <w:rFonts w:ascii="Calibri" w:hAnsi="Calibri"/>
          <w:szCs w:val="20"/>
          <w:lang w:val="en-AU"/>
        </w:rPr>
        <w:t xml:space="preserve">: Aged Care Reform– Undertake service planning to ensure our older </w:t>
      </w:r>
      <w:r w:rsidR="00E85053">
        <w:rPr>
          <w:rFonts w:ascii="Calibri" w:hAnsi="Calibri"/>
          <w:szCs w:val="20"/>
          <w:lang w:val="en-AU"/>
        </w:rPr>
        <w:t>residents’</w:t>
      </w:r>
      <w:r>
        <w:rPr>
          <w:rFonts w:ascii="Calibri" w:hAnsi="Calibri"/>
          <w:szCs w:val="20"/>
          <w:lang w:val="en-AU"/>
        </w:rPr>
        <w:t xml:space="preserve"> transition well to the national market-based aged care and disability system.</w:t>
      </w:r>
    </w:p>
    <w:p w14:paraId="6757A59D" w14:textId="77777777" w:rsidR="00374057" w:rsidRDefault="0095086D" w:rsidP="009F55C9">
      <w:pPr>
        <w:numPr>
          <w:ilvl w:val="0"/>
          <w:numId w:val="12"/>
        </w:numPr>
        <w:spacing w:line="276" w:lineRule="auto"/>
        <w:rPr>
          <w:rFonts w:ascii="Calibri" w:eastAsia="Calibri" w:hAnsi="Calibri" w:cs="Calibri"/>
          <w:color w:val="000000"/>
          <w:szCs w:val="20"/>
          <w:lang w:val="en-AU"/>
        </w:rPr>
      </w:pPr>
      <w:r w:rsidRPr="54C9D25C">
        <w:rPr>
          <w:rFonts w:ascii="Calibri" w:eastAsia="Calibri" w:hAnsi="Calibri" w:cs="Calibri"/>
          <w:color w:val="000000" w:themeColor="text1"/>
          <w:szCs w:val="20"/>
          <w:lang w:val="en-AU"/>
        </w:rPr>
        <w:t>High Performing Organisation: Undertake service planning to drive innovation, improvement, equity, efficiency</w:t>
      </w:r>
      <w:r w:rsidR="00E85053" w:rsidRPr="54C9D25C">
        <w:rPr>
          <w:rFonts w:ascii="Calibri" w:eastAsia="Calibri" w:hAnsi="Calibri" w:cs="Calibri"/>
          <w:color w:val="000000" w:themeColor="text1"/>
          <w:szCs w:val="20"/>
          <w:lang w:val="en-AU"/>
        </w:rPr>
        <w:t>,</w:t>
      </w:r>
      <w:r w:rsidRPr="54C9D25C">
        <w:rPr>
          <w:rFonts w:ascii="Calibri" w:eastAsia="Calibri" w:hAnsi="Calibri" w:cs="Calibri"/>
          <w:color w:val="000000" w:themeColor="text1"/>
          <w:szCs w:val="20"/>
          <w:lang w:val="en-AU"/>
        </w:rPr>
        <w:t xml:space="preserve"> and service excellence with a focus on customer experience. </w:t>
      </w:r>
    </w:p>
    <w:p w14:paraId="287968E1" w14:textId="77777777" w:rsidR="00374057" w:rsidRPr="00304074" w:rsidRDefault="0095086D" w:rsidP="009F55C9">
      <w:pPr>
        <w:numPr>
          <w:ilvl w:val="0"/>
          <w:numId w:val="12"/>
        </w:numPr>
        <w:spacing w:line="276" w:lineRule="auto"/>
        <w:rPr>
          <w:rFonts w:ascii="Calibri" w:eastAsia="Calibri" w:hAnsi="Calibri" w:cs="Calibri"/>
          <w:color w:val="000000"/>
          <w:szCs w:val="20"/>
          <w:lang w:val="en-AU"/>
        </w:rPr>
      </w:pPr>
      <w:r>
        <w:rPr>
          <w:rFonts w:ascii="Calibri" w:hAnsi="Calibri"/>
          <w:szCs w:val="20"/>
          <w:lang w:val="en-AU"/>
        </w:rPr>
        <w:lastRenderedPageBreak/>
        <w:t xml:space="preserve">Note: once adopted, the Connected Communities and </w:t>
      </w:r>
      <w:r w:rsidRPr="54C9D25C">
        <w:rPr>
          <w:rFonts w:ascii="Calibri" w:eastAsia="Calibri" w:hAnsi="Calibri" w:cs="Calibri"/>
          <w:color w:val="000000" w:themeColor="text1"/>
          <w:szCs w:val="20"/>
          <w:lang w:val="en-AU"/>
        </w:rPr>
        <w:t>High Performing Organisation</w:t>
      </w:r>
      <w:r>
        <w:rPr>
          <w:rFonts w:ascii="Calibri" w:hAnsi="Calibri"/>
          <w:szCs w:val="20"/>
          <w:lang w:val="en-AU"/>
        </w:rPr>
        <w:t xml:space="preserve"> Strategies will supersede the existing </w:t>
      </w:r>
      <w:r w:rsidRPr="54C9D25C">
        <w:rPr>
          <w:rFonts w:asciiTheme="minorHAnsi" w:hAnsiTheme="minorHAnsi" w:cs="Arial"/>
          <w:szCs w:val="20"/>
          <w:lang w:val="en-AU"/>
        </w:rPr>
        <w:t xml:space="preserve">Positive Ageing Strategy; </w:t>
      </w:r>
      <w:r w:rsidR="0032407B" w:rsidRPr="54C9D25C">
        <w:rPr>
          <w:rFonts w:asciiTheme="minorHAnsi" w:hAnsiTheme="minorHAnsi" w:cs="Arial"/>
          <w:szCs w:val="20"/>
          <w:lang w:val="en-AU"/>
        </w:rPr>
        <w:t>and</w:t>
      </w:r>
      <w:r w:rsidRPr="54C9D25C">
        <w:rPr>
          <w:rFonts w:asciiTheme="minorHAnsi" w:hAnsiTheme="minorHAnsi" w:cs="Arial"/>
          <w:szCs w:val="20"/>
          <w:lang w:val="en-AU"/>
        </w:rPr>
        <w:t xml:space="preserve"> incorporate key initiatives of the proposed Ageing Well Continuous Improvement program.</w:t>
      </w:r>
    </w:p>
    <w:p w14:paraId="54B94858" w14:textId="77777777" w:rsidR="004069B9" w:rsidRDefault="0095086D" w:rsidP="009F55C9">
      <w:pPr>
        <w:autoSpaceDE w:val="0"/>
        <w:autoSpaceDN w:val="0"/>
        <w:adjustRightInd w:val="0"/>
        <w:spacing w:before="240" w:after="60" w:line="276" w:lineRule="auto"/>
        <w:jc w:val="both"/>
        <w:rPr>
          <w:rFonts w:ascii="Calibri" w:hAnsi="Calibri" w:cs="Arial"/>
          <w:color w:val="000000"/>
          <w:lang w:val="en-AU" w:eastAsia="en-AU"/>
        </w:rPr>
      </w:pPr>
      <w:r w:rsidRPr="54C9D25C">
        <w:rPr>
          <w:rFonts w:ascii="Calibri" w:eastAsia="Calibri" w:hAnsi="Calibri" w:cs="Calibri"/>
          <w:b/>
          <w:bCs/>
          <w:color w:val="000000"/>
          <w:lang w:val="en-AU"/>
        </w:rPr>
        <w:t xml:space="preserve">Other </w:t>
      </w:r>
      <w:r w:rsidR="00051973" w:rsidRPr="54C9D25C">
        <w:rPr>
          <w:rFonts w:ascii="Calibri" w:eastAsia="Calibri" w:hAnsi="Calibri" w:cs="Calibri"/>
          <w:b/>
          <w:bCs/>
          <w:color w:val="000000"/>
          <w:lang w:val="en-AU"/>
        </w:rPr>
        <w:t xml:space="preserve">Council </w:t>
      </w:r>
      <w:r w:rsidRPr="54C9D25C">
        <w:rPr>
          <w:rFonts w:ascii="Calibri" w:eastAsia="Calibri" w:hAnsi="Calibri" w:cs="Calibri"/>
          <w:b/>
          <w:bCs/>
          <w:color w:val="000000"/>
          <w:lang w:val="en-AU"/>
        </w:rPr>
        <w:t>s</w:t>
      </w:r>
      <w:r w:rsidR="00452FF4" w:rsidRPr="54C9D25C">
        <w:rPr>
          <w:rFonts w:ascii="Calibri" w:eastAsia="Calibri" w:hAnsi="Calibri" w:cs="Calibri"/>
          <w:b/>
          <w:bCs/>
          <w:color w:val="000000"/>
          <w:lang w:val="en-AU"/>
        </w:rPr>
        <w:t>trategic documents</w:t>
      </w:r>
      <w:r w:rsidR="00452FF4" w:rsidRPr="54C9D25C">
        <w:rPr>
          <w:rFonts w:asciiTheme="minorHAnsi" w:hAnsiTheme="minorHAnsi" w:cs="Arial"/>
          <w:color w:val="000000"/>
          <w:lang w:val="en-AU" w:eastAsia="en-AU"/>
        </w:rPr>
        <w:t xml:space="preserve"> </w:t>
      </w:r>
    </w:p>
    <w:p w14:paraId="6319322E" w14:textId="77777777" w:rsidR="004069B9" w:rsidRDefault="0095086D" w:rsidP="009F55C9">
      <w:pPr>
        <w:numPr>
          <w:ilvl w:val="0"/>
          <w:numId w:val="13"/>
        </w:numPr>
        <w:autoSpaceDE w:val="0"/>
        <w:autoSpaceDN w:val="0"/>
        <w:adjustRightInd w:val="0"/>
        <w:spacing w:line="276" w:lineRule="auto"/>
        <w:ind w:left="714" w:hanging="357"/>
        <w:rPr>
          <w:rFonts w:ascii="Calibri" w:hAnsi="Calibri" w:cs="Arial"/>
          <w:color w:val="000000"/>
          <w:lang w:val="en-AU" w:eastAsia="en-AU"/>
        </w:rPr>
      </w:pPr>
      <w:r w:rsidRPr="54C9D25C">
        <w:rPr>
          <w:rFonts w:asciiTheme="minorHAnsi" w:hAnsiTheme="minorHAnsi" w:cs="Arial"/>
          <w:color w:val="000000"/>
          <w:lang w:val="en-AU" w:eastAsia="en-AU"/>
        </w:rPr>
        <w:t>Positive Ageing Strategy for the Whittlesea Municipality 2016 – 2025</w:t>
      </w:r>
    </w:p>
    <w:p w14:paraId="58A70339" w14:textId="77777777" w:rsidR="00051973" w:rsidRDefault="0095086D" w:rsidP="009F55C9">
      <w:pPr>
        <w:numPr>
          <w:ilvl w:val="0"/>
          <w:numId w:val="13"/>
        </w:numPr>
        <w:autoSpaceDE w:val="0"/>
        <w:autoSpaceDN w:val="0"/>
        <w:adjustRightInd w:val="0"/>
        <w:spacing w:line="276" w:lineRule="auto"/>
        <w:ind w:left="714" w:hanging="357"/>
        <w:rPr>
          <w:rFonts w:ascii="Calibri" w:hAnsi="Calibri" w:cs="Arial"/>
          <w:color w:val="000000"/>
          <w:lang w:val="en-AU" w:eastAsia="en-AU"/>
        </w:rPr>
      </w:pPr>
      <w:r w:rsidRPr="54C9D25C">
        <w:rPr>
          <w:rFonts w:asciiTheme="minorHAnsi" w:hAnsiTheme="minorHAnsi" w:cs="Arial"/>
          <w:color w:val="000000"/>
          <w:lang w:val="en-AU" w:eastAsia="en-AU"/>
        </w:rPr>
        <w:t>Positive Ageing Policy 2016</w:t>
      </w:r>
    </w:p>
    <w:p w14:paraId="1A338CDB" w14:textId="77777777" w:rsidR="005043A0" w:rsidRPr="00D226F4" w:rsidRDefault="0095086D" w:rsidP="009F55C9">
      <w:pPr>
        <w:numPr>
          <w:ilvl w:val="0"/>
          <w:numId w:val="13"/>
        </w:numPr>
        <w:autoSpaceDE w:val="0"/>
        <w:autoSpaceDN w:val="0"/>
        <w:adjustRightInd w:val="0"/>
        <w:spacing w:line="276" w:lineRule="auto"/>
        <w:ind w:left="714" w:hanging="357"/>
        <w:rPr>
          <w:rFonts w:ascii="Calibri" w:hAnsi="Calibri" w:cs="Arial"/>
          <w:color w:val="000000"/>
          <w:lang w:val="en-AU" w:eastAsia="en-AU"/>
        </w:rPr>
      </w:pPr>
      <w:r w:rsidRPr="54C9D25C">
        <w:rPr>
          <w:rFonts w:asciiTheme="minorHAnsi" w:hAnsiTheme="minorHAnsi" w:cs="Arial"/>
          <w:color w:val="000000"/>
          <w:lang w:val="en-AU" w:eastAsia="en-AU"/>
        </w:rPr>
        <w:t>Integrated Planning Framework</w:t>
      </w:r>
      <w:r w:rsidR="00740981" w:rsidRPr="54C9D25C">
        <w:rPr>
          <w:rFonts w:asciiTheme="minorHAnsi" w:hAnsiTheme="minorHAnsi" w:cs="Arial"/>
          <w:color w:val="000000"/>
          <w:lang w:val="en-AU" w:eastAsia="en-AU"/>
        </w:rPr>
        <w:t xml:space="preserve"> </w:t>
      </w:r>
      <w:r>
        <w:rPr>
          <w:rFonts w:ascii="Calibri" w:hAnsi="Calibri" w:cs="Calibri"/>
          <w:color w:val="000000"/>
          <w:lang w:val="en-AU" w:eastAsia="en-AU"/>
        </w:rPr>
        <w:t>2021</w:t>
      </w:r>
    </w:p>
    <w:p w14:paraId="46AF7DA8" w14:textId="77777777" w:rsidR="23058A63" w:rsidRDefault="0095086D" w:rsidP="006C7BC3">
      <w:pPr>
        <w:shd w:val="clear" w:color="auto" w:fill="003266"/>
        <w:spacing w:before="120" w:after="120" w:line="276" w:lineRule="auto"/>
        <w:jc w:val="both"/>
        <w:outlineLvl w:val="0"/>
        <w:rPr>
          <w:rFonts w:ascii="Calibri" w:eastAsia="Calibri" w:hAnsi="Calibri" w:cs="Calibri"/>
          <w:b/>
          <w:color w:val="FFFFFF"/>
          <w:lang w:val="en-AU"/>
        </w:rPr>
      </w:pPr>
      <w:r>
        <w:rPr>
          <w:rFonts w:ascii="Calibri" w:eastAsia="Calibri" w:hAnsi="Calibri" w:cs="Calibri"/>
          <w:b/>
          <w:color w:val="FFFFFF" w:themeColor="background1"/>
          <w:lang w:val="en-AU"/>
        </w:rPr>
        <w:t xml:space="preserve"> </w:t>
      </w:r>
      <w:r w:rsidR="00B02DDC" w:rsidRPr="54C9D25C">
        <w:rPr>
          <w:rFonts w:ascii="Calibri" w:eastAsia="Calibri" w:hAnsi="Calibri" w:cs="Calibri"/>
          <w:b/>
          <w:color w:val="FFFFFF" w:themeColor="background1"/>
          <w:lang w:val="en-AU"/>
        </w:rPr>
        <w:t>Considerations</w:t>
      </w:r>
    </w:p>
    <w:p w14:paraId="5574768A" w14:textId="77777777" w:rsidR="23058A63" w:rsidRDefault="0095086D" w:rsidP="006C7BC3">
      <w:pPr>
        <w:spacing w:before="240" w:after="60" w:line="276" w:lineRule="auto"/>
        <w:jc w:val="both"/>
        <w:outlineLvl w:val="1"/>
        <w:rPr>
          <w:rFonts w:ascii="Calibri" w:eastAsia="Calibri" w:hAnsi="Calibri" w:cs="Calibri"/>
          <w:b/>
          <w:bCs/>
          <w:iCs/>
          <w:color w:val="000000"/>
          <w:lang w:val="en-AU"/>
        </w:rPr>
      </w:pPr>
      <w:r w:rsidRPr="54C9D25C">
        <w:rPr>
          <w:rFonts w:ascii="Calibri" w:eastAsia="Calibri" w:hAnsi="Calibri" w:cs="Calibri"/>
          <w:b/>
          <w:bCs/>
          <w:iCs/>
          <w:color w:val="000000" w:themeColor="text1"/>
          <w:lang w:val="en-AU"/>
        </w:rPr>
        <w:t xml:space="preserve">Social, Cultural and Health </w:t>
      </w:r>
    </w:p>
    <w:p w14:paraId="6FF4642C" w14:textId="77777777" w:rsidR="00BB51AD" w:rsidRDefault="0095086D" w:rsidP="009F55C9">
      <w:pPr>
        <w:spacing w:line="276" w:lineRule="auto"/>
        <w:rPr>
          <w:rFonts w:ascii="Calibri" w:hAnsi="Calibri" w:cs="Arial"/>
          <w:lang w:val="en-AU"/>
        </w:rPr>
      </w:pPr>
      <w:r w:rsidRPr="54C9D25C">
        <w:rPr>
          <w:rFonts w:asciiTheme="minorHAnsi" w:hAnsiTheme="minorHAnsi" w:cs="Arial"/>
          <w:lang w:val="en-AU"/>
        </w:rPr>
        <w:t>Opportunities for ageing well are understood to be closely connected to the social and built environment in which one lives. Structural and social factors including income, housing, transport, cultural background, gender, connectedness to family, community and access to support services when required, have an influence on a person’s capacity to age well.</w:t>
      </w:r>
      <w:r w:rsidR="006620CA" w:rsidRPr="54C9D25C">
        <w:rPr>
          <w:rFonts w:asciiTheme="minorHAnsi" w:hAnsiTheme="minorHAnsi" w:cs="Arial"/>
          <w:lang w:val="en-AU"/>
        </w:rPr>
        <w:t xml:space="preserve"> </w:t>
      </w:r>
      <w:r w:rsidRPr="54C9D25C">
        <w:rPr>
          <w:rFonts w:asciiTheme="minorHAnsi" w:hAnsiTheme="minorHAnsi" w:cs="Arial"/>
          <w:lang w:val="en-AU"/>
        </w:rPr>
        <w:t>By recognizing and understanding the impact of these factors Council, through its roles of advocate,</w:t>
      </w:r>
      <w:r w:rsidR="006620CA" w:rsidRPr="54C9D25C">
        <w:rPr>
          <w:rFonts w:asciiTheme="minorHAnsi" w:hAnsiTheme="minorHAnsi" w:cs="Arial"/>
          <w:lang w:val="en-AU"/>
        </w:rPr>
        <w:t xml:space="preserve"> </w:t>
      </w:r>
      <w:r w:rsidRPr="54C9D25C">
        <w:rPr>
          <w:rFonts w:asciiTheme="minorHAnsi" w:hAnsiTheme="minorHAnsi" w:cs="Arial"/>
          <w:lang w:val="en-AU"/>
        </w:rPr>
        <w:t>facilitator and provider – can play a role in developing the Whittlesea municipality as an age-friendly city.</w:t>
      </w:r>
      <w:r w:rsidR="00406FE6">
        <w:rPr>
          <w:rFonts w:asciiTheme="minorHAnsi" w:hAnsiTheme="minorHAnsi" w:cs="Arial"/>
          <w:lang w:val="en-AU"/>
        </w:rPr>
        <w:t xml:space="preserve"> As highlighted above, </w:t>
      </w:r>
      <w:r w:rsidR="00406FE6" w:rsidRPr="54C9D25C">
        <w:rPr>
          <w:rFonts w:asciiTheme="minorHAnsi" w:hAnsiTheme="minorHAnsi" w:cs="Arial"/>
          <w:lang w:val="en-AU"/>
        </w:rPr>
        <w:t>the</w:t>
      </w:r>
      <w:r w:rsidR="00406FE6">
        <w:rPr>
          <w:rFonts w:asciiTheme="minorHAnsi" w:hAnsiTheme="minorHAnsi" w:cs="Arial"/>
          <w:lang w:val="en-AU"/>
        </w:rPr>
        <w:t xml:space="preserve"> municipality will experience a</w:t>
      </w:r>
      <w:r w:rsidR="00406FE6" w:rsidRPr="54C9D25C">
        <w:rPr>
          <w:rFonts w:asciiTheme="minorHAnsi" w:hAnsiTheme="minorHAnsi" w:cs="Arial"/>
          <w:lang w:val="en-AU"/>
        </w:rPr>
        <w:t xml:space="preserve"> growth in 50+ years population numbers and </w:t>
      </w:r>
      <w:r w:rsidRPr="54C9D25C">
        <w:rPr>
          <w:rFonts w:asciiTheme="minorHAnsi" w:hAnsiTheme="minorHAnsi" w:cs="Arial"/>
          <w:lang w:val="en-AU"/>
        </w:rPr>
        <w:t>of many of our residents in this age cohort</w:t>
      </w:r>
      <w:r>
        <w:rPr>
          <w:rFonts w:asciiTheme="minorHAnsi" w:hAnsiTheme="minorHAnsi" w:cs="Arial"/>
          <w:lang w:val="en-AU"/>
        </w:rPr>
        <w:t xml:space="preserve"> have a </w:t>
      </w:r>
      <w:r w:rsidR="00406FE6" w:rsidRPr="54C9D25C">
        <w:rPr>
          <w:rFonts w:asciiTheme="minorHAnsi" w:hAnsiTheme="minorHAnsi" w:cs="Arial"/>
          <w:lang w:val="en-AU"/>
        </w:rPr>
        <w:t>relative</w:t>
      </w:r>
      <w:r>
        <w:rPr>
          <w:rFonts w:asciiTheme="minorHAnsi" w:hAnsiTheme="minorHAnsi" w:cs="Arial"/>
          <w:lang w:val="en-AU"/>
        </w:rPr>
        <w:t>ly</w:t>
      </w:r>
      <w:r w:rsidR="00406FE6" w:rsidRPr="54C9D25C">
        <w:rPr>
          <w:rFonts w:asciiTheme="minorHAnsi" w:hAnsiTheme="minorHAnsi" w:cs="Arial"/>
          <w:lang w:val="en-AU"/>
        </w:rPr>
        <w:t xml:space="preserve"> low-socio economic status. </w:t>
      </w:r>
    </w:p>
    <w:p w14:paraId="0DB3D63C" w14:textId="77777777" w:rsidR="005132CA" w:rsidRDefault="005132CA" w:rsidP="009F55C9">
      <w:pPr>
        <w:spacing w:line="276" w:lineRule="auto"/>
        <w:rPr>
          <w:rFonts w:ascii="Calibri" w:hAnsi="Calibri" w:cs="Arial"/>
          <w:lang w:val="en-AU"/>
        </w:rPr>
      </w:pPr>
    </w:p>
    <w:p w14:paraId="472E8527" w14:textId="77777777" w:rsidR="00D82355" w:rsidRDefault="0095086D" w:rsidP="009F55C9">
      <w:pPr>
        <w:spacing w:line="276" w:lineRule="auto"/>
        <w:rPr>
          <w:rFonts w:ascii="Calibri" w:eastAsia="Calibri" w:hAnsi="Calibri" w:cs="Calibri"/>
          <w:color w:val="000000"/>
          <w:lang w:val="en-AU"/>
        </w:rPr>
      </w:pPr>
      <w:r w:rsidRPr="54C9D25C">
        <w:rPr>
          <w:rFonts w:asciiTheme="minorHAnsi" w:hAnsiTheme="minorHAnsi" w:cs="Arial"/>
          <w:lang w:val="en-AU"/>
        </w:rPr>
        <w:t>In addition to community care services, Council provides a range of services and infrastructure to support the health and wellbeing of older residents. Local government activities can be understood to promote the equitable access, inclusion and participation of older people in the social, civic and economic activities of their local communities</w:t>
      </w:r>
      <w:r w:rsidR="00611C9A" w:rsidRPr="54C9D25C">
        <w:rPr>
          <w:rFonts w:asciiTheme="minorHAnsi" w:hAnsiTheme="minorHAnsi" w:cs="Arial"/>
          <w:lang w:val="en-AU"/>
        </w:rPr>
        <w:t xml:space="preserve"> (such as </w:t>
      </w:r>
      <w:r w:rsidR="00611C9A" w:rsidRPr="54C9D25C">
        <w:rPr>
          <w:rFonts w:ascii="Calibri" w:eastAsia="Calibri" w:hAnsi="Calibri" w:cs="Calibri"/>
          <w:color w:val="000000" w:themeColor="text1"/>
          <w:lang w:val="en-AU"/>
        </w:rPr>
        <w:t>volunteering opportunities etc)</w:t>
      </w:r>
      <w:r w:rsidRPr="54C9D25C">
        <w:rPr>
          <w:rFonts w:asciiTheme="minorHAnsi" w:hAnsiTheme="minorHAnsi" w:cs="Arial"/>
          <w:lang w:val="en-AU"/>
        </w:rPr>
        <w:t xml:space="preserve">.  </w:t>
      </w:r>
    </w:p>
    <w:p w14:paraId="5EB6FC56" w14:textId="77777777" w:rsidR="0027356E" w:rsidRDefault="0027356E" w:rsidP="006C7BC3">
      <w:pPr>
        <w:spacing w:line="276" w:lineRule="auto"/>
        <w:jc w:val="both"/>
        <w:rPr>
          <w:rFonts w:ascii="Calibri" w:hAnsi="Calibri" w:cs="Arial"/>
          <w:lang w:val="en-AU"/>
        </w:rPr>
      </w:pPr>
    </w:p>
    <w:p w14:paraId="2CFB60E9" w14:textId="77777777" w:rsidR="00031430" w:rsidRDefault="0095086D" w:rsidP="006C7BC3">
      <w:pPr>
        <w:spacing w:line="276" w:lineRule="auto"/>
        <w:jc w:val="both"/>
        <w:rPr>
          <w:rFonts w:ascii="Calibri" w:hAnsi="Calibri" w:cs="Arial"/>
          <w:lang w:val="en-AU"/>
        </w:rPr>
      </w:pPr>
      <w:r>
        <w:rPr>
          <w:noProof/>
          <w:lang w:eastAsia="en-AU"/>
        </w:rPr>
        <w:lastRenderedPageBreak/>
        <w:drawing>
          <wp:inline distT="0" distB="0" distL="0" distR="0" wp14:anchorId="40B0C656" wp14:editId="58B5A2EA">
            <wp:extent cx="5312593" cy="326003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185241"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315676" cy="3261927"/>
                    </a:xfrm>
                    <a:prstGeom prst="rect">
                      <a:avLst/>
                    </a:prstGeom>
                    <a:noFill/>
                    <a:ln>
                      <a:noFill/>
                    </a:ln>
                  </pic:spPr>
                </pic:pic>
              </a:graphicData>
            </a:graphic>
          </wp:inline>
        </w:drawing>
      </w:r>
    </w:p>
    <w:p w14:paraId="42C1932D" w14:textId="77777777" w:rsidR="00031430" w:rsidRPr="00921861" w:rsidRDefault="0095086D" w:rsidP="00031430">
      <w:pPr>
        <w:spacing w:line="276" w:lineRule="auto"/>
        <w:rPr>
          <w:rFonts w:ascii="Calibri" w:hAnsi="Calibri"/>
          <w:sz w:val="18"/>
          <w:szCs w:val="18"/>
          <w:lang w:val="en-AU"/>
        </w:rPr>
      </w:pPr>
      <w:r w:rsidRPr="54C9D25C">
        <w:rPr>
          <w:rFonts w:ascii="Calibri" w:hAnsi="Calibri"/>
          <w:b/>
          <w:bCs/>
          <w:sz w:val="18"/>
          <w:szCs w:val="18"/>
          <w:lang w:val="en-AU"/>
        </w:rPr>
        <w:t xml:space="preserve">Figure </w:t>
      </w:r>
      <w:r>
        <w:rPr>
          <w:rFonts w:ascii="Calibri" w:hAnsi="Calibri"/>
          <w:b/>
          <w:bCs/>
          <w:sz w:val="18"/>
          <w:szCs w:val="18"/>
          <w:lang w:val="en-AU"/>
        </w:rPr>
        <w:t>1</w:t>
      </w:r>
      <w:r w:rsidRPr="54C9D25C">
        <w:rPr>
          <w:rFonts w:ascii="Calibri" w:hAnsi="Calibri"/>
          <w:b/>
          <w:bCs/>
          <w:sz w:val="18"/>
          <w:szCs w:val="18"/>
          <w:lang w:val="en-AU"/>
        </w:rPr>
        <w:t>: Council’s services &amp; infrastructure to support the health and wellbeing of older people (Source: Incite Information, 2021)</w:t>
      </w:r>
    </w:p>
    <w:p w14:paraId="1737F899" w14:textId="77777777" w:rsidR="00031430" w:rsidRDefault="00031430" w:rsidP="006C7BC3">
      <w:pPr>
        <w:spacing w:line="276" w:lineRule="auto"/>
        <w:jc w:val="both"/>
        <w:rPr>
          <w:rFonts w:ascii="Calibri" w:hAnsi="Calibri" w:cs="Arial"/>
          <w:lang w:val="en-AU"/>
        </w:rPr>
      </w:pPr>
    </w:p>
    <w:p w14:paraId="5948B17D" w14:textId="77777777" w:rsidR="00867CE2" w:rsidRPr="001725F2" w:rsidRDefault="0095086D" w:rsidP="009F55C9">
      <w:pPr>
        <w:spacing w:line="276" w:lineRule="auto"/>
        <w:rPr>
          <w:rFonts w:ascii="Calibri" w:hAnsi="Calibri" w:cs="Arial"/>
          <w:lang w:val="en-AU"/>
        </w:rPr>
      </w:pPr>
      <w:r w:rsidRPr="54C9D25C">
        <w:rPr>
          <w:rFonts w:asciiTheme="minorHAnsi" w:hAnsiTheme="minorHAnsi" w:cs="Arial"/>
          <w:lang w:val="en-AU"/>
        </w:rPr>
        <w:t xml:space="preserve">The range of services, support and infrastructure provided by Council to support the health and wellbeing of older residents in Whittlesea is presented in </w:t>
      </w:r>
      <w:r w:rsidRPr="54C9D25C">
        <w:rPr>
          <w:rFonts w:asciiTheme="minorHAnsi" w:hAnsiTheme="minorHAnsi" w:cs="Arial"/>
          <w:b/>
          <w:bCs/>
          <w:lang w:val="en-AU"/>
        </w:rPr>
        <w:t xml:space="preserve">Figure </w:t>
      </w:r>
      <w:r w:rsidR="00DE3C26">
        <w:rPr>
          <w:rFonts w:asciiTheme="minorHAnsi" w:hAnsiTheme="minorHAnsi" w:cs="Arial"/>
          <w:b/>
          <w:bCs/>
          <w:lang w:val="en-AU"/>
        </w:rPr>
        <w:t>1</w:t>
      </w:r>
      <w:r w:rsidR="00722708" w:rsidRPr="54C9D25C">
        <w:rPr>
          <w:rFonts w:asciiTheme="minorHAnsi" w:hAnsiTheme="minorHAnsi" w:cs="Arial"/>
          <w:b/>
          <w:bCs/>
          <w:lang w:val="en-AU"/>
        </w:rPr>
        <w:t xml:space="preserve"> </w:t>
      </w:r>
      <w:r w:rsidR="00722708" w:rsidRPr="54C9D25C">
        <w:rPr>
          <w:rFonts w:asciiTheme="minorHAnsi" w:hAnsiTheme="minorHAnsi" w:cs="Arial"/>
          <w:lang w:val="en-AU"/>
        </w:rPr>
        <w:t>above</w:t>
      </w:r>
      <w:r w:rsidR="00406FE6">
        <w:rPr>
          <w:rFonts w:asciiTheme="minorHAnsi" w:hAnsiTheme="minorHAnsi" w:cs="Arial"/>
          <w:lang w:val="en-AU"/>
        </w:rPr>
        <w:t>.</w:t>
      </w:r>
      <w:r w:rsidR="0027356E">
        <w:rPr>
          <w:rFonts w:asciiTheme="minorHAnsi" w:hAnsiTheme="minorHAnsi" w:cs="Arial"/>
          <w:lang w:val="en-AU"/>
        </w:rPr>
        <w:t xml:space="preserve"> </w:t>
      </w:r>
    </w:p>
    <w:p w14:paraId="54CDF32F" w14:textId="77777777" w:rsidR="23058A63" w:rsidRDefault="0095086D" w:rsidP="006C7BC3">
      <w:pPr>
        <w:spacing w:before="240" w:after="60" w:line="276" w:lineRule="auto"/>
        <w:jc w:val="both"/>
        <w:outlineLvl w:val="1"/>
        <w:rPr>
          <w:rFonts w:ascii="Calibri" w:eastAsia="Calibri" w:hAnsi="Calibri" w:cs="Calibri"/>
          <w:b/>
          <w:bCs/>
          <w:iCs/>
          <w:color w:val="000000"/>
          <w:lang w:val="en-AU"/>
        </w:rPr>
      </w:pPr>
      <w:r w:rsidRPr="54C9D25C">
        <w:rPr>
          <w:rFonts w:ascii="Calibri" w:eastAsia="Calibri" w:hAnsi="Calibri" w:cs="Calibri"/>
          <w:b/>
          <w:bCs/>
          <w:iCs/>
          <w:color w:val="000000" w:themeColor="text1"/>
          <w:lang w:val="en-AU"/>
        </w:rPr>
        <w:t>Financial Implications</w:t>
      </w:r>
    </w:p>
    <w:p w14:paraId="7BF725B1" w14:textId="77777777" w:rsidR="0037359B" w:rsidRPr="00017F3C" w:rsidRDefault="0095086D" w:rsidP="009F55C9">
      <w:pPr>
        <w:autoSpaceDE w:val="0"/>
        <w:autoSpaceDN w:val="0"/>
        <w:adjustRightInd w:val="0"/>
        <w:spacing w:line="276" w:lineRule="auto"/>
        <w:rPr>
          <w:rFonts w:ascii="Calibri" w:hAnsi="Calibri" w:cs="Arial"/>
          <w:color w:val="000000"/>
          <w:lang w:val="en-AU" w:eastAsia="en-AU"/>
        </w:rPr>
      </w:pPr>
      <w:r w:rsidRPr="54C9D25C">
        <w:rPr>
          <w:rFonts w:asciiTheme="minorHAnsi" w:hAnsiTheme="minorHAnsi" w:cs="Arial"/>
          <w:color w:val="000000"/>
          <w:lang w:val="en-AU" w:eastAsia="en-AU"/>
        </w:rPr>
        <w:t xml:space="preserve">The </w:t>
      </w:r>
      <w:r w:rsidR="002903F5" w:rsidRPr="54C9D25C">
        <w:rPr>
          <w:rFonts w:asciiTheme="minorHAnsi" w:hAnsiTheme="minorHAnsi" w:cs="Arial"/>
          <w:color w:val="000000"/>
          <w:lang w:val="en-AU" w:eastAsia="en-AU"/>
        </w:rPr>
        <w:t xml:space="preserve">2021 Incite Information </w:t>
      </w:r>
      <w:r w:rsidRPr="54C9D25C">
        <w:rPr>
          <w:rFonts w:ascii="Calibri" w:hAnsi="Calibri" w:cs="Calibri"/>
          <w:i/>
          <w:iCs/>
          <w:color w:val="000000"/>
          <w:lang w:val="en-AU" w:eastAsia="en-AU"/>
        </w:rPr>
        <w:t>Aged Care Reform Briefing Paper</w:t>
      </w:r>
      <w:r w:rsidRPr="54C9D25C">
        <w:rPr>
          <w:rFonts w:ascii="Calibri" w:hAnsi="Calibri" w:cs="Arial"/>
          <w:color w:val="000000"/>
          <w:lang w:val="en-AU" w:eastAsia="en-AU"/>
        </w:rPr>
        <w:t xml:space="preserve"> </w:t>
      </w:r>
      <w:r w:rsidRPr="54C9D25C">
        <w:rPr>
          <w:rFonts w:asciiTheme="minorHAnsi" w:hAnsiTheme="minorHAnsi" w:cs="Arial"/>
          <w:color w:val="000000"/>
          <w:lang w:val="en-AU" w:eastAsia="en-AU"/>
        </w:rPr>
        <w:t>noted that Council’s current delivery of community care services includes substantial ratepayer subsidy estimating Council contribution of approximately $6.9 million for the delivery of the current suite of service in 2020/21 and 2021/22.</w:t>
      </w:r>
    </w:p>
    <w:p w14:paraId="536DEC6A" w14:textId="77777777" w:rsidR="00320AF1" w:rsidRPr="00017F3C" w:rsidRDefault="00320AF1" w:rsidP="006C7BC3">
      <w:pPr>
        <w:autoSpaceDE w:val="0"/>
        <w:autoSpaceDN w:val="0"/>
        <w:adjustRightInd w:val="0"/>
        <w:spacing w:line="276" w:lineRule="auto"/>
        <w:jc w:val="both"/>
        <w:rPr>
          <w:rFonts w:ascii="Calibri" w:hAnsi="Calibri" w:cs="Arial"/>
          <w:color w:val="000000"/>
          <w:lang w:val="en-AU" w:eastAsia="en-AU"/>
        </w:rPr>
      </w:pPr>
    </w:p>
    <w:p w14:paraId="3B1374C0" w14:textId="77777777" w:rsidR="23058A63" w:rsidRDefault="0095086D" w:rsidP="006C7BC3">
      <w:pPr>
        <w:shd w:val="clear" w:color="auto" w:fill="003266"/>
        <w:spacing w:before="120" w:after="120" w:line="276" w:lineRule="auto"/>
        <w:jc w:val="both"/>
        <w:outlineLvl w:val="0"/>
        <w:rPr>
          <w:rFonts w:ascii="Calibri" w:eastAsia="Calibri" w:hAnsi="Calibri" w:cs="Calibri"/>
          <w:b/>
          <w:color w:val="FFFFFF"/>
          <w:lang w:val="en-AU"/>
        </w:rPr>
      </w:pPr>
      <w:r>
        <w:rPr>
          <w:rFonts w:ascii="Calibri" w:eastAsia="Calibri" w:hAnsi="Calibri" w:cs="Calibri"/>
          <w:b/>
          <w:color w:val="FFFFFF" w:themeColor="background1"/>
          <w:lang w:val="en-AU"/>
        </w:rPr>
        <w:t xml:space="preserve"> </w:t>
      </w:r>
      <w:r w:rsidR="00B02DDC" w:rsidRPr="54C9D25C">
        <w:rPr>
          <w:rFonts w:ascii="Calibri" w:eastAsia="Calibri" w:hAnsi="Calibri" w:cs="Calibri"/>
          <w:b/>
          <w:color w:val="FFFFFF" w:themeColor="background1"/>
          <w:lang w:val="en-AU"/>
        </w:rPr>
        <w:t>Link to Strategic Risk</w:t>
      </w:r>
    </w:p>
    <w:p w14:paraId="7472C635" w14:textId="77777777" w:rsidR="00C70843" w:rsidRPr="0003131F" w:rsidRDefault="0095086D" w:rsidP="009F55C9">
      <w:pPr>
        <w:tabs>
          <w:tab w:val="left" w:pos="1134"/>
        </w:tabs>
        <w:spacing w:before="240" w:after="60" w:line="276" w:lineRule="auto"/>
        <w:rPr>
          <w:rFonts w:ascii="Calibri" w:hAnsi="Calibri" w:cs="Arial"/>
          <w:i/>
          <w:iCs/>
          <w:color w:val="000000"/>
          <w:lang w:val="en-AU"/>
        </w:rPr>
      </w:pPr>
      <w:r w:rsidRPr="54C9D25C">
        <w:rPr>
          <w:rFonts w:ascii="Calibri" w:hAnsi="Calibri" w:cs="Arial"/>
          <w:b/>
          <w:bCs/>
          <w:lang w:val="en-AU" w:eastAsia="en-AU"/>
        </w:rPr>
        <w:t xml:space="preserve">Strategic Risk </w:t>
      </w:r>
      <w:sdt>
        <w:sdtPr>
          <w:rPr>
            <w:rFonts w:cs="Arial"/>
            <w:i/>
            <w:iCs/>
            <w:color w:val="000000" w:themeColor="text1"/>
          </w:rPr>
          <w:alias w:val="Stategic Implications"/>
          <w:tag w:val="Stategic Implications"/>
          <w:id w:val="32544631"/>
          <w:placeholder>
            <w:docPart w:val="E6C4A6336622481B83931A2DA0F2D654"/>
          </w:placeholder>
          <w:comboBox>
            <w:listItem w:displayText="Click here" w:value="Click here"/>
            <w:listItem w:displayText="Contaminated Land - Failure to prevent significant negative impact of Council’s decisions and management relating to contaminated sites" w:value="Contaminated Land - Failure to prevent significant negative impact of Council’s decisions and management relating to contaminated sites"/>
            <w:listItem w:displayText="Financial Sustainability - Inability to meet current and future expenditure" w:value="Financial Sustainability - Inability to meet current and future expenditure"/>
            <w:listItem w:displayText="Emergency Management - Failure to manage and respond to an emergency event  which may be detrimental to community health and wellbeing" w:value="Emergency Management - Failure to manage and respond to an emergency event  which may be detrimental to community health and wellbeing"/>
            <w:listItem w:displayText="Climate Change - Failure to mitigate or adapt to the risks of climate change" w:value="Climate Change - Failure to mitigate or adapt to the risks of climate change"/>
            <w:listItem w:displayText="Service Delivery - Inability to plan for and provide critical community services and infrastructure impacting on community wellbeing" w:value="Service Delivery - Inability to plan for and provide critical community services and infrastructure impacting on community wellbeing"/>
            <w:listItem w:displayText="Life Cycle Asset Management - Failure to effectively plan for the construction, on-going maintenance and renewal of Council’s assets " w:value="Life Cycle Asset Management - Failure to effectively plan for the construction, on-going maintenance and renewal of Council’s assets "/>
            <w:listItem w:displayText="Health, Safety and Welfare - Failure of safety and risk management systems resulting in serious injury or harm to staff or member of public" w:value="Health, Safety and Welfare - Failure of safety and risk management systems resulting in serious injury or harm to staff or member of public"/>
            <w:listItem w:displayText="Community and Stakeholder Engagement - Ineffective stakeholder engagement resulting in compromised community outcomes and/or non-achievement of Council's strategic direction" w:value="Community and Stakeholder Engagement - Ineffective stakeholder engagement resulting in compromised community outcomes and/or non-achievement of Council's strategic direction"/>
            <w:listItem w:displayText="Information Management - Failure to effectively manage and protect Council’s information and records, including IT systems" w:value="Information Management - Failure to effectively manage and protect Council’s information and records, including IT systems"/>
            <w:listItem w:displayText="Fraud and Corruption - Failure to prevent and/or detect fraudulent activity and corruption which may result in serious financial or reputational damage" w:value="Fraud and Corruption - Failure to prevent and/or detect fraudulent activity and corruption which may result in serious financial or reputational damage"/>
            <w:listItem w:displayText="Contractor Management - Failure to manage contractors to deliver agreed outcomes " w:value="Contractor Management - Failure to manage contractors to deliver agreed outcomes "/>
            <w:listItem w:displayText="Governance - Ineffective governance of Council’s operations and activities resulting in either a legislative or policy breach" w:value="Governance - Ineffective governance of Council’s operations and activities resulting in either a legislative or policy breach"/>
            <w:listItem w:displayText="Not linked to the risks within the Strategic Risk Register as it is an emerging risk." w:value="Not linked to the risks within the Strategic Risk Register as it is an emerging risk."/>
            <w:listItem w:displayText="Not linked to the risks within the Strategic Risk Register." w:value="Not linked to the risks within the Strategic Risk Register."/>
          </w:comboBox>
        </w:sdtPr>
        <w:sdtEndPr/>
        <w:sdtContent>
          <w:r w:rsidRPr="54C9D25C">
            <w:rPr>
              <w:rFonts w:ascii="Calibri" w:hAnsi="Calibri" w:cs="Arial"/>
              <w:i/>
              <w:iCs/>
              <w:color w:val="000000" w:themeColor="text1"/>
              <w:lang w:val="en-AU"/>
            </w:rPr>
            <w:t>Community and Stakeholder Engagement - Ineffective stakeholder engagement resulting in compromised community outcomes and/or non-achievement of Council's strategic direction.</w:t>
          </w:r>
        </w:sdtContent>
      </w:sdt>
    </w:p>
    <w:p w14:paraId="722AE500" w14:textId="77777777" w:rsidR="00C70843" w:rsidRDefault="0095086D" w:rsidP="009F55C9">
      <w:pPr>
        <w:spacing w:line="276" w:lineRule="auto"/>
        <w:rPr>
          <w:rFonts w:ascii="Calibri" w:hAnsi="Calibri"/>
          <w:lang w:val="en-AU"/>
        </w:rPr>
      </w:pPr>
      <w:r w:rsidRPr="2F8D6DBB">
        <w:rPr>
          <w:rFonts w:ascii="Calibri" w:hAnsi="Calibri" w:cs="Arial"/>
          <w:b/>
          <w:bCs/>
          <w:lang w:val="en-AU"/>
        </w:rPr>
        <w:t>Reputation:</w:t>
      </w:r>
      <w:r w:rsidRPr="2F8D6DBB">
        <w:rPr>
          <w:rFonts w:ascii="Calibri" w:hAnsi="Calibri" w:cs="Arial"/>
          <w:lang w:val="en-AU"/>
        </w:rPr>
        <w:t xml:space="preserve"> City of Whittlesea has a positive reputation as a service provider of Aged Care Services. </w:t>
      </w:r>
      <w:r w:rsidR="00FE5D8E" w:rsidRPr="2F8D6DBB">
        <w:rPr>
          <w:rFonts w:ascii="Calibri" w:hAnsi="Calibri" w:cs="Arial"/>
          <w:lang w:val="en-AU"/>
        </w:rPr>
        <w:t xml:space="preserve">The feedback </w:t>
      </w:r>
      <w:r w:rsidR="004514C7" w:rsidRPr="2F8D6DBB">
        <w:rPr>
          <w:rFonts w:ascii="Calibri" w:hAnsi="Calibri" w:cs="Arial"/>
          <w:lang w:val="en-AU"/>
        </w:rPr>
        <w:t xml:space="preserve">through the </w:t>
      </w:r>
      <w:r w:rsidR="004514C7">
        <w:rPr>
          <w:rFonts w:ascii="Calibri" w:hAnsi="Calibri"/>
          <w:lang w:val="en-AU"/>
        </w:rPr>
        <w:t>Ageing Well Customer Experience Survey</w:t>
      </w:r>
      <w:r w:rsidR="008C0302">
        <w:rPr>
          <w:rFonts w:ascii="Calibri" w:hAnsi="Calibri"/>
          <w:lang w:val="en-AU"/>
        </w:rPr>
        <w:t xml:space="preserve"> conducted in 2021 is testament to how much the service is valued by the </w:t>
      </w:r>
      <w:r w:rsidR="00786B2F">
        <w:rPr>
          <w:rFonts w:ascii="Calibri" w:hAnsi="Calibri"/>
          <w:lang w:val="en-AU"/>
        </w:rPr>
        <w:t>clients.</w:t>
      </w:r>
      <w:r w:rsidR="004514C7">
        <w:rPr>
          <w:rFonts w:ascii="Calibri" w:hAnsi="Calibri"/>
          <w:lang w:val="en-AU"/>
        </w:rPr>
        <w:t xml:space="preserve"> </w:t>
      </w:r>
    </w:p>
    <w:p w14:paraId="72A013AE" w14:textId="77777777" w:rsidR="009F55C9" w:rsidRDefault="009F55C9" w:rsidP="009F55C9">
      <w:pPr>
        <w:spacing w:line="276" w:lineRule="auto"/>
        <w:rPr>
          <w:rFonts w:ascii="Calibri" w:hAnsi="Calibri" w:cs="Arial"/>
          <w:lang w:val="en-AU"/>
        </w:rPr>
      </w:pPr>
    </w:p>
    <w:p w14:paraId="021FDC99" w14:textId="77777777" w:rsidR="0055186B" w:rsidRDefault="0095086D" w:rsidP="009F55C9">
      <w:pPr>
        <w:spacing w:line="276" w:lineRule="auto"/>
        <w:rPr>
          <w:rFonts w:ascii="Calibri" w:hAnsi="Calibri" w:cs="Arial"/>
          <w:lang w:val="en-AU"/>
        </w:rPr>
      </w:pPr>
      <w:r w:rsidRPr="54C9D25C">
        <w:rPr>
          <w:rFonts w:ascii="Calibri" w:hAnsi="Calibri" w:cs="Arial"/>
          <w:b/>
          <w:bCs/>
          <w:lang w:val="en-AU"/>
        </w:rPr>
        <w:t>Service security:</w:t>
      </w:r>
      <w:r w:rsidRPr="54C9D25C">
        <w:rPr>
          <w:rFonts w:ascii="Calibri" w:hAnsi="Calibri" w:cs="Arial"/>
          <w:lang w:val="en-AU"/>
        </w:rPr>
        <w:t xml:space="preserve"> </w:t>
      </w:r>
      <w:r w:rsidR="00786B2F">
        <w:rPr>
          <w:rFonts w:ascii="Calibri" w:hAnsi="Calibri" w:cs="Arial"/>
          <w:lang w:val="en-AU"/>
        </w:rPr>
        <w:t xml:space="preserve">By continuing as a service provider, </w:t>
      </w:r>
      <w:r w:rsidR="00F24091">
        <w:rPr>
          <w:rFonts w:ascii="Calibri" w:hAnsi="Calibri" w:cs="Arial"/>
          <w:lang w:val="en-AU"/>
        </w:rPr>
        <w:t xml:space="preserve">there is a </w:t>
      </w:r>
      <w:r w:rsidRPr="54C9D25C">
        <w:rPr>
          <w:rFonts w:ascii="Calibri" w:hAnsi="Calibri" w:cs="Arial"/>
          <w:lang w:val="en-AU"/>
        </w:rPr>
        <w:t>guarantee that the service will be provided to City of Whittlesea residents.</w:t>
      </w:r>
      <w:r w:rsidR="00D90A83" w:rsidRPr="54C9D25C">
        <w:rPr>
          <w:rFonts w:ascii="Calibri" w:hAnsi="Calibri" w:cs="Arial"/>
          <w:lang w:val="en-AU"/>
        </w:rPr>
        <w:t xml:space="preserve"> CHSP providers are funded for a region and may therefore chose </w:t>
      </w:r>
      <w:r w:rsidR="00124E94" w:rsidRPr="54C9D25C">
        <w:rPr>
          <w:rFonts w:ascii="Calibri" w:hAnsi="Calibri" w:cs="Arial"/>
          <w:lang w:val="en-AU"/>
        </w:rPr>
        <w:t xml:space="preserve">not to deliver services to residents in the City of Whittlesea or </w:t>
      </w:r>
      <w:r w:rsidR="00312734" w:rsidRPr="54C9D25C">
        <w:rPr>
          <w:rFonts w:ascii="Calibri" w:hAnsi="Calibri" w:cs="Arial"/>
          <w:lang w:val="en-AU"/>
        </w:rPr>
        <w:t>some parts of the municipality.</w:t>
      </w:r>
    </w:p>
    <w:p w14:paraId="1B5E79BB" w14:textId="77777777" w:rsidR="0055186B" w:rsidRDefault="0055186B">
      <w:pPr>
        <w:rPr>
          <w:rFonts w:ascii="Calibri" w:hAnsi="Calibri" w:cs="Arial"/>
          <w:lang w:val="en-AU"/>
        </w:rPr>
      </w:pPr>
      <w:r>
        <w:rPr>
          <w:rFonts w:ascii="Calibri" w:hAnsi="Calibri" w:cs="Arial"/>
          <w:lang w:val="en-AU"/>
        </w:rPr>
        <w:br w:type="page"/>
      </w:r>
    </w:p>
    <w:p w14:paraId="1270AB7E" w14:textId="77777777" w:rsidR="00C70843" w:rsidRDefault="0095086D" w:rsidP="009F55C9">
      <w:pPr>
        <w:spacing w:before="240" w:after="60" w:line="276" w:lineRule="auto"/>
        <w:jc w:val="both"/>
        <w:rPr>
          <w:rFonts w:ascii="Calibri" w:hAnsi="Calibri" w:cs="Arial"/>
          <w:lang w:val="en-AU"/>
        </w:rPr>
      </w:pPr>
      <w:r w:rsidRPr="54C9D25C">
        <w:rPr>
          <w:rFonts w:ascii="Calibri" w:hAnsi="Calibri" w:cs="Arial"/>
          <w:b/>
          <w:bCs/>
          <w:lang w:val="en-AU" w:eastAsia="en-AU"/>
        </w:rPr>
        <w:lastRenderedPageBreak/>
        <w:t xml:space="preserve">Strategic Risk </w:t>
      </w:r>
      <w:sdt>
        <w:sdtPr>
          <w:rPr>
            <w:rFonts w:cs="Arial"/>
            <w:i/>
            <w:iCs/>
            <w:color w:val="000000" w:themeColor="text1"/>
          </w:rPr>
          <w:alias w:val="Stategic Implications"/>
          <w:tag w:val="Stategic Implications"/>
          <w:id w:val="-942151833"/>
          <w:placeholder>
            <w:docPart w:val="D5AFDE43F71A4788BC810580CC9A15B5"/>
          </w:placeholder>
          <w:comboBox>
            <w:listItem w:displayText="Click here" w:value="Click here"/>
            <w:listItem w:displayText="Contaminated Land - Failure to prevent significant negative impact of Council’s decisions and management relating to contaminated sites" w:value="Contaminated Land - Failure to prevent significant negative impact of Council’s decisions and management relating to contaminated sites"/>
            <w:listItem w:displayText="Financial Sustainability - Inability to meet current and future expenditure" w:value="Financial Sustainability - Inability to meet current and future expenditure"/>
            <w:listItem w:displayText="Emergency Management - Failure to manage and respond to an emergency event  which may be detrimental to community health and wellbeing" w:value="Emergency Management - Failure to manage and respond to an emergency event  which may be detrimental to community health and wellbeing"/>
            <w:listItem w:displayText="Climate Change - Failure to mitigate or adapt to the risks of climate change" w:value="Climate Change - Failure to mitigate or adapt to the risks of climate change"/>
            <w:listItem w:displayText="Service Delivery - Inability to plan for and provide critical community services and infrastructure impacting on community wellbeing" w:value="Service Delivery - Inability to plan for and provide critical community services and infrastructure impacting on community wellbeing"/>
            <w:listItem w:displayText="Life Cycle Asset Management - Failure to effectively plan for the construction, on-going maintenance and renewal of Council’s assets " w:value="Life Cycle Asset Management - Failure to effectively plan for the construction, on-going maintenance and renewal of Council’s assets "/>
            <w:listItem w:displayText="Health, Safety and Welfare - Failure of safety and risk management systems resulting in serious injury or harm to staff or member of public" w:value="Health, Safety and Welfare - Failure of safety and risk management systems resulting in serious injury or harm to staff or member of public"/>
            <w:listItem w:displayText="Community and Stakeholder Engagement - Ineffective stakeholder engagement resulting in compromised community outcomes and/or non-achievement of Council's strategic direction" w:value="Community and Stakeholder Engagement - Ineffective stakeholder engagement resulting in compromised community outcomes and/or non-achievement of Council's strategic direction"/>
            <w:listItem w:displayText="Information Management - Failure to effectively manage and protect Council’s information and records, including IT systems" w:value="Information Management - Failure to effectively manage and protect Council’s information and records, including IT systems"/>
            <w:listItem w:displayText="Fraud and Corruption - Failure to prevent and/or detect fraudulent activity and corruption which may result in serious financial or reputational damage" w:value="Fraud and Corruption - Failure to prevent and/or detect fraudulent activity and corruption which may result in serious financial or reputational damage"/>
            <w:listItem w:displayText="Contractor Management - Failure to manage contractors to deliver agreed outcomes " w:value="Contractor Management - Failure to manage contractors to deliver agreed outcomes "/>
            <w:listItem w:displayText="Governance - Ineffective governance of Council’s operations and activities resulting in either a legislative or policy breach" w:value="Governance - Ineffective governance of Council’s operations and activities resulting in either a legislative or policy breach"/>
            <w:listItem w:displayText="Not linked to the risks within the Strategic Risk Register as it is an emerging risk." w:value="Not linked to the risks within the Strategic Risk Register as it is an emerging risk."/>
            <w:listItem w:displayText="Not linked to the risks within the Strategic Risk Register." w:value="Not linked to the risks within the Strategic Risk Register."/>
          </w:comboBox>
        </w:sdtPr>
        <w:sdtEndPr/>
        <w:sdtContent>
          <w:r w:rsidRPr="54C9D25C">
            <w:rPr>
              <w:rFonts w:ascii="Calibri" w:hAnsi="Calibri" w:cs="Arial"/>
              <w:i/>
              <w:iCs/>
              <w:color w:val="000000" w:themeColor="text1"/>
              <w:lang w:val="en-AU"/>
            </w:rPr>
            <w:t>Financial Sustainability - Inability to meet current and future expenditure.</w:t>
          </w:r>
        </w:sdtContent>
      </w:sdt>
    </w:p>
    <w:p w14:paraId="076FBFDE" w14:textId="77777777" w:rsidR="00C70843" w:rsidRDefault="0095086D" w:rsidP="009F55C9">
      <w:pPr>
        <w:autoSpaceDE w:val="0"/>
        <w:autoSpaceDN w:val="0"/>
        <w:adjustRightInd w:val="0"/>
        <w:spacing w:line="276" w:lineRule="auto"/>
        <w:rPr>
          <w:rFonts w:ascii="Calibri" w:hAnsi="Calibri" w:cs="Arial"/>
          <w:lang w:val="en-AU" w:eastAsia="en-AU"/>
        </w:rPr>
      </w:pPr>
      <w:r w:rsidRPr="54C9D25C">
        <w:rPr>
          <w:rFonts w:ascii="Calibri" w:hAnsi="Calibri" w:cs="Arial"/>
          <w:lang w:val="en-AU" w:eastAsia="en-AU"/>
        </w:rPr>
        <w:t xml:space="preserve">Council’s resourcing model for service delivery contributes to the cost of service provision. A review of the model and supporting systems and infrastructure </w:t>
      </w:r>
      <w:r w:rsidR="006338EA">
        <w:rPr>
          <w:rFonts w:ascii="Calibri" w:hAnsi="Calibri" w:cs="Arial"/>
          <w:lang w:val="en-AU" w:eastAsia="en-AU"/>
        </w:rPr>
        <w:t>continues to be</w:t>
      </w:r>
      <w:r w:rsidRPr="54C9D25C">
        <w:rPr>
          <w:rFonts w:ascii="Calibri" w:hAnsi="Calibri" w:cs="Arial"/>
          <w:lang w:val="en-AU" w:eastAsia="en-AU"/>
        </w:rPr>
        <w:t xml:space="preserve"> undertaken to reduce costs and duplication of effort. </w:t>
      </w:r>
    </w:p>
    <w:p w14:paraId="652058E0" w14:textId="77777777" w:rsidR="00C70843" w:rsidRDefault="00C70843" w:rsidP="009F55C9">
      <w:pPr>
        <w:autoSpaceDE w:val="0"/>
        <w:autoSpaceDN w:val="0"/>
        <w:adjustRightInd w:val="0"/>
        <w:spacing w:line="276" w:lineRule="auto"/>
        <w:rPr>
          <w:rFonts w:ascii="Calibri" w:hAnsi="Calibri" w:cs="Arial"/>
          <w:b/>
          <w:bCs/>
          <w:lang w:val="en-AU" w:eastAsia="en-AU"/>
        </w:rPr>
      </w:pPr>
    </w:p>
    <w:p w14:paraId="24FE702E" w14:textId="77777777" w:rsidR="00C70843" w:rsidRDefault="0095086D" w:rsidP="009F55C9">
      <w:pPr>
        <w:autoSpaceDE w:val="0"/>
        <w:autoSpaceDN w:val="0"/>
        <w:adjustRightInd w:val="0"/>
        <w:spacing w:line="276" w:lineRule="auto"/>
        <w:rPr>
          <w:rFonts w:ascii="Calibri" w:hAnsi="Calibri" w:cs="Arial"/>
          <w:i/>
          <w:iCs/>
          <w:lang w:val="en-AU" w:eastAsia="en-AU"/>
        </w:rPr>
      </w:pPr>
      <w:r w:rsidRPr="54C9D25C">
        <w:rPr>
          <w:rFonts w:ascii="Calibri" w:hAnsi="Calibri" w:cs="Arial"/>
          <w:b/>
          <w:bCs/>
          <w:lang w:val="en-AU" w:eastAsia="en-AU"/>
        </w:rPr>
        <w:t xml:space="preserve">Strategic Risk </w:t>
      </w:r>
      <w:r w:rsidRPr="54C9D25C">
        <w:rPr>
          <w:rFonts w:ascii="Calibri" w:hAnsi="Calibri" w:cs="Arial"/>
          <w:i/>
          <w:iCs/>
          <w:lang w:val="en-AU" w:eastAsia="en-AU"/>
        </w:rPr>
        <w:t>Service Delivery - Inability to plan for and provide critical community services and infrastructure impacting on community wellbeing.</w:t>
      </w:r>
    </w:p>
    <w:p w14:paraId="50225047" w14:textId="77777777" w:rsidR="00C70843" w:rsidRDefault="00C70843" w:rsidP="009F55C9">
      <w:pPr>
        <w:autoSpaceDE w:val="0"/>
        <w:autoSpaceDN w:val="0"/>
        <w:adjustRightInd w:val="0"/>
        <w:spacing w:line="276" w:lineRule="auto"/>
        <w:rPr>
          <w:rFonts w:ascii="Calibri" w:hAnsi="Calibri" w:cs="Arial"/>
          <w:lang w:val="en-AU" w:eastAsia="en-AU"/>
        </w:rPr>
      </w:pPr>
    </w:p>
    <w:p w14:paraId="4F6E9D24" w14:textId="77777777" w:rsidR="008E2462" w:rsidRPr="00D226F4" w:rsidRDefault="0095086D" w:rsidP="009F55C9">
      <w:pPr>
        <w:autoSpaceDE w:val="0"/>
        <w:autoSpaceDN w:val="0"/>
        <w:adjustRightInd w:val="0"/>
        <w:spacing w:line="276" w:lineRule="auto"/>
        <w:rPr>
          <w:rFonts w:ascii="Calibri" w:hAnsi="Calibri" w:cs="Arial"/>
          <w:lang w:val="en-AU" w:eastAsia="en-AU"/>
        </w:rPr>
      </w:pPr>
      <w:r w:rsidRPr="2F8D6DBB">
        <w:rPr>
          <w:rFonts w:ascii="Calibri" w:hAnsi="Calibri" w:cs="Arial"/>
          <w:lang w:val="en-AU" w:eastAsia="en-AU"/>
        </w:rPr>
        <w:t>The Commonwealth Government has assumed responsibility for aged care service provision. In 2015 it was understood that the Commonwealth’s reform process would provide certainty to Council and the community by July 2018. The Commonwealth subsequently extended this to June 2019, then June 2020, June 2022 and most recently to June 2023.  These delays have resulted in a protracted period of uncertainty for residents, staff and the community regarding Council’s future role in aged care delivery. The Ageing Well Continuous Improvement Plan</w:t>
      </w:r>
      <w:r w:rsidR="00182FD5" w:rsidRPr="2F8D6DBB">
        <w:rPr>
          <w:rFonts w:ascii="Calibri" w:hAnsi="Calibri" w:cs="Arial"/>
          <w:lang w:val="en-AU" w:eastAsia="en-AU"/>
        </w:rPr>
        <w:t xml:space="preserve"> addresses this risk. </w:t>
      </w:r>
    </w:p>
    <w:p w14:paraId="618F56C0" w14:textId="77777777" w:rsidR="00C70843" w:rsidRDefault="0095086D" w:rsidP="009F55C9">
      <w:pPr>
        <w:autoSpaceDE w:val="0"/>
        <w:autoSpaceDN w:val="0"/>
        <w:adjustRightInd w:val="0"/>
        <w:spacing w:before="240" w:after="60" w:line="276" w:lineRule="auto"/>
        <w:rPr>
          <w:rFonts w:ascii="Calibri" w:hAnsi="Calibri" w:cs="Arial"/>
          <w:i/>
          <w:iCs/>
          <w:lang w:val="en-AU" w:eastAsia="en-AU"/>
        </w:rPr>
      </w:pPr>
      <w:r w:rsidRPr="54C9D25C">
        <w:rPr>
          <w:rFonts w:ascii="Calibri" w:hAnsi="Calibri" w:cs="Arial"/>
          <w:b/>
          <w:bCs/>
          <w:lang w:val="en-AU" w:eastAsia="en-AU"/>
        </w:rPr>
        <w:t xml:space="preserve">Strategic Risk </w:t>
      </w:r>
      <w:r w:rsidRPr="54C9D25C">
        <w:rPr>
          <w:rFonts w:ascii="Calibri" w:hAnsi="Calibri" w:cs="Arial"/>
          <w:i/>
          <w:iCs/>
          <w:lang w:val="en-AU" w:eastAsia="en-AU"/>
        </w:rPr>
        <w:t>Governance - Ineffective Council governance resulting in legislative non-compliance; breaches of duties of a Council; breaches of duties of a Councillor</w:t>
      </w:r>
    </w:p>
    <w:p w14:paraId="52FFFA70" w14:textId="77777777" w:rsidR="00C70843" w:rsidRPr="00264BF2" w:rsidRDefault="0095086D" w:rsidP="009F55C9">
      <w:pPr>
        <w:spacing w:before="240" w:after="60" w:line="276" w:lineRule="auto"/>
        <w:rPr>
          <w:rFonts w:ascii="Calibri" w:hAnsi="Calibri" w:cs="Arial"/>
          <w:b/>
          <w:bCs/>
          <w:lang w:val="en-AU"/>
        </w:rPr>
      </w:pPr>
      <w:r w:rsidRPr="54C9D25C">
        <w:rPr>
          <w:rFonts w:asciiTheme="minorHAnsi" w:hAnsiTheme="minorHAnsi" w:cs="Arial"/>
          <w:b/>
          <w:bCs/>
          <w:lang w:val="en-AU"/>
        </w:rPr>
        <w:t xml:space="preserve">Other Risks </w:t>
      </w:r>
    </w:p>
    <w:p w14:paraId="413769BD" w14:textId="77777777" w:rsidR="00C70843" w:rsidRDefault="0095086D" w:rsidP="009F55C9">
      <w:pPr>
        <w:autoSpaceDE w:val="0"/>
        <w:autoSpaceDN w:val="0"/>
        <w:adjustRightInd w:val="0"/>
        <w:spacing w:line="276" w:lineRule="auto"/>
        <w:rPr>
          <w:rFonts w:ascii="Calibri" w:hAnsi="Calibri" w:cs="Arial"/>
          <w:color w:val="000000"/>
          <w:lang w:val="en-AU" w:eastAsia="en-AU"/>
        </w:rPr>
      </w:pPr>
      <w:r w:rsidRPr="54C9D25C">
        <w:rPr>
          <w:rFonts w:asciiTheme="minorHAnsi" w:hAnsiTheme="minorHAnsi" w:cs="Arial"/>
          <w:b/>
          <w:bCs/>
          <w:color w:val="000000"/>
          <w:lang w:val="en-AU" w:eastAsia="en-AU"/>
        </w:rPr>
        <w:t>Population growth:</w:t>
      </w:r>
      <w:r w:rsidRPr="54C9D25C">
        <w:rPr>
          <w:rFonts w:asciiTheme="minorHAnsi" w:hAnsiTheme="minorHAnsi" w:cs="Arial"/>
          <w:color w:val="000000"/>
          <w:lang w:val="en-AU" w:eastAsia="en-AU"/>
        </w:rPr>
        <w:t xml:space="preserve"> the number of older residents living in City of Whittlesea is expected to increase substantially with an accompanying growth in demand for aged care services. </w:t>
      </w:r>
    </w:p>
    <w:p w14:paraId="05E04357" w14:textId="77777777" w:rsidR="009F55C9" w:rsidRPr="00264BF2" w:rsidRDefault="009F55C9" w:rsidP="009F55C9">
      <w:pPr>
        <w:autoSpaceDE w:val="0"/>
        <w:autoSpaceDN w:val="0"/>
        <w:adjustRightInd w:val="0"/>
        <w:spacing w:line="276" w:lineRule="auto"/>
        <w:rPr>
          <w:rFonts w:ascii="Calibri" w:hAnsi="Calibri" w:cs="Arial"/>
          <w:color w:val="000000"/>
          <w:lang w:val="en-AU" w:eastAsia="en-AU"/>
        </w:rPr>
      </w:pPr>
    </w:p>
    <w:p w14:paraId="0784259E" w14:textId="77777777" w:rsidR="00C70843" w:rsidRDefault="0095086D" w:rsidP="009F55C9">
      <w:pPr>
        <w:autoSpaceDE w:val="0"/>
        <w:autoSpaceDN w:val="0"/>
        <w:adjustRightInd w:val="0"/>
        <w:spacing w:line="276" w:lineRule="auto"/>
        <w:rPr>
          <w:rFonts w:ascii="Calibri" w:hAnsi="Calibri" w:cs="Arial"/>
          <w:color w:val="000000"/>
          <w:lang w:val="en-AU" w:eastAsia="en-AU"/>
        </w:rPr>
      </w:pPr>
      <w:r w:rsidRPr="54C9D25C">
        <w:rPr>
          <w:rFonts w:asciiTheme="minorHAnsi" w:hAnsiTheme="minorHAnsi" w:cs="Arial"/>
          <w:b/>
          <w:bCs/>
          <w:color w:val="000000"/>
          <w:lang w:val="en-AU" w:eastAsia="en-AU"/>
        </w:rPr>
        <w:t>Diversity:</w:t>
      </w:r>
      <w:r w:rsidRPr="54C9D25C">
        <w:rPr>
          <w:rFonts w:asciiTheme="minorHAnsi" w:hAnsiTheme="minorHAnsi" w:cs="Arial"/>
          <w:color w:val="000000"/>
          <w:lang w:val="en-AU" w:eastAsia="en-AU"/>
        </w:rPr>
        <w:t xml:space="preserve"> 70% of residents aged 65+ years are born overseas and individuals in the CALD community may experience access issues due to language/cultural barriers and the need for culturally appropriate services.</w:t>
      </w:r>
    </w:p>
    <w:p w14:paraId="73A3DD09" w14:textId="77777777" w:rsidR="00264BF2" w:rsidRPr="00264BF2" w:rsidRDefault="00264BF2" w:rsidP="009F55C9">
      <w:pPr>
        <w:autoSpaceDE w:val="0"/>
        <w:autoSpaceDN w:val="0"/>
        <w:adjustRightInd w:val="0"/>
        <w:spacing w:line="276" w:lineRule="auto"/>
        <w:rPr>
          <w:rFonts w:ascii="Calibri" w:hAnsi="Calibri" w:cs="Arial"/>
          <w:color w:val="000000"/>
          <w:lang w:val="en-AU" w:eastAsia="en-AU"/>
        </w:rPr>
      </w:pPr>
    </w:p>
    <w:p w14:paraId="70639CC6" w14:textId="77777777" w:rsidR="00C70843" w:rsidRPr="00264BF2" w:rsidRDefault="0095086D" w:rsidP="009F55C9">
      <w:pPr>
        <w:spacing w:line="276" w:lineRule="auto"/>
        <w:rPr>
          <w:rFonts w:ascii="Calibri" w:hAnsi="Calibri" w:cs="Arial"/>
          <w:lang w:val="en-AU"/>
        </w:rPr>
      </w:pPr>
      <w:r w:rsidRPr="2F8D6DBB">
        <w:rPr>
          <w:rFonts w:asciiTheme="minorHAnsi" w:hAnsiTheme="minorHAnsi" w:cs="Arial"/>
          <w:b/>
          <w:bCs/>
          <w:lang w:val="en-AU"/>
        </w:rPr>
        <w:t xml:space="preserve">Northern Metropolitan Region (NMR) funding:  </w:t>
      </w:r>
      <w:r w:rsidRPr="2F8D6DBB">
        <w:rPr>
          <w:rFonts w:asciiTheme="minorHAnsi" w:hAnsiTheme="minorHAnsi" w:cs="Arial"/>
          <w:lang w:val="en-AU"/>
        </w:rPr>
        <w:t xml:space="preserve">Under the current arrangements, CHSP funding is allocated to funding regions. The CHSP funding received by Council is for the Northern Metropolitan Region (NMR) and as the fund holder, Council uses these funds to deliver services to residents of the municipality. </w:t>
      </w:r>
      <w:r w:rsidR="00A157E2" w:rsidRPr="2F8D6DBB">
        <w:rPr>
          <w:rFonts w:asciiTheme="minorHAnsi" w:hAnsiTheme="minorHAnsi" w:cs="Arial"/>
          <w:lang w:val="en-AU"/>
        </w:rPr>
        <w:t>If</w:t>
      </w:r>
      <w:r w:rsidRPr="2F8D6DBB">
        <w:rPr>
          <w:rFonts w:asciiTheme="minorHAnsi" w:hAnsiTheme="minorHAnsi" w:cs="Arial"/>
          <w:lang w:val="en-AU"/>
        </w:rPr>
        <w:t xml:space="preserve"> Council decide</w:t>
      </w:r>
      <w:r w:rsidR="00A157E2" w:rsidRPr="2F8D6DBB">
        <w:rPr>
          <w:rFonts w:asciiTheme="minorHAnsi" w:hAnsiTheme="minorHAnsi" w:cs="Arial"/>
          <w:lang w:val="en-AU"/>
        </w:rPr>
        <w:t>d</w:t>
      </w:r>
      <w:r w:rsidRPr="2F8D6DBB">
        <w:rPr>
          <w:rFonts w:asciiTheme="minorHAnsi" w:hAnsiTheme="minorHAnsi" w:cs="Arial"/>
          <w:lang w:val="en-AU"/>
        </w:rPr>
        <w:t xml:space="preserve"> to transition from delivering a particular service, the CHSP funding relinquished by Council would go into a broader pool of funding for the NMR and would not guarantee that the service Council transitioned from would be provided specifically for City of Whittlesea residents. </w:t>
      </w:r>
    </w:p>
    <w:p w14:paraId="38825789" w14:textId="77777777" w:rsidR="23058A63" w:rsidRDefault="0095086D" w:rsidP="006C7BC3">
      <w:pPr>
        <w:shd w:val="clear" w:color="auto" w:fill="003266"/>
        <w:spacing w:before="120" w:after="120" w:line="276" w:lineRule="auto"/>
        <w:jc w:val="both"/>
        <w:outlineLvl w:val="0"/>
        <w:rPr>
          <w:rFonts w:ascii="Calibri" w:eastAsia="Calibri" w:hAnsi="Calibri" w:cs="Calibri"/>
          <w:b/>
          <w:color w:val="FFFFFF"/>
          <w:lang w:val="en-AU"/>
        </w:rPr>
      </w:pPr>
      <w:r>
        <w:rPr>
          <w:rFonts w:ascii="Calibri" w:eastAsia="Calibri" w:hAnsi="Calibri" w:cs="Calibri"/>
          <w:b/>
          <w:color w:val="FFFFFF" w:themeColor="background1"/>
          <w:lang w:val="en-AU"/>
        </w:rPr>
        <w:t xml:space="preserve"> </w:t>
      </w:r>
      <w:r w:rsidR="00B02DDC" w:rsidRPr="54C9D25C">
        <w:rPr>
          <w:rFonts w:ascii="Calibri" w:eastAsia="Calibri" w:hAnsi="Calibri" w:cs="Calibri"/>
          <w:b/>
          <w:color w:val="FFFFFF" w:themeColor="background1"/>
          <w:lang w:val="en-AU"/>
        </w:rPr>
        <w:t>Implementation Strategy</w:t>
      </w:r>
    </w:p>
    <w:p w14:paraId="7B64E321" w14:textId="77777777" w:rsidR="23058A63" w:rsidRDefault="0095086D" w:rsidP="006C7BC3">
      <w:pPr>
        <w:spacing w:before="240" w:after="60" w:line="276" w:lineRule="auto"/>
        <w:jc w:val="both"/>
        <w:outlineLvl w:val="1"/>
        <w:rPr>
          <w:rFonts w:ascii="Calibri" w:eastAsia="Calibri" w:hAnsi="Calibri" w:cs="Calibri"/>
          <w:b/>
          <w:bCs/>
          <w:iCs/>
          <w:color w:val="000000"/>
          <w:lang w:val="en-AU"/>
        </w:rPr>
      </w:pPr>
      <w:r w:rsidRPr="54C9D25C">
        <w:rPr>
          <w:rFonts w:ascii="Calibri" w:eastAsia="Calibri" w:hAnsi="Calibri" w:cs="Calibri"/>
          <w:b/>
          <w:bCs/>
          <w:iCs/>
          <w:color w:val="000000" w:themeColor="text1"/>
          <w:lang w:val="en-AU"/>
        </w:rPr>
        <w:t>Communication</w:t>
      </w:r>
    </w:p>
    <w:p w14:paraId="686A6A50" w14:textId="77777777" w:rsidR="00147C86" w:rsidRDefault="0095086D" w:rsidP="009F55C9">
      <w:pPr>
        <w:spacing w:line="276" w:lineRule="auto"/>
        <w:rPr>
          <w:rFonts w:ascii="Calibri" w:eastAsia="Calibri" w:hAnsi="Calibri" w:cs="Calibri"/>
          <w:color w:val="000000"/>
          <w:lang w:val="en-AU"/>
        </w:rPr>
      </w:pPr>
      <w:r>
        <w:rPr>
          <w:rFonts w:ascii="Calibri" w:eastAsia="Calibri" w:hAnsi="Calibri" w:cs="Calibri"/>
          <w:color w:val="000000" w:themeColor="text1"/>
          <w:lang w:val="en-AU"/>
        </w:rPr>
        <w:t xml:space="preserve">We will reiterate our </w:t>
      </w:r>
      <w:r w:rsidR="00A01F9F">
        <w:rPr>
          <w:rFonts w:ascii="Calibri" w:eastAsia="Calibri" w:hAnsi="Calibri" w:cs="Calibri"/>
          <w:color w:val="000000" w:themeColor="text1"/>
          <w:lang w:val="en-AU"/>
        </w:rPr>
        <w:t>commitment to deliver</w:t>
      </w:r>
      <w:r w:rsidR="00B02DDC" w:rsidRPr="54C9D25C">
        <w:rPr>
          <w:rFonts w:ascii="Calibri" w:eastAsia="Calibri" w:hAnsi="Calibri" w:cs="Calibri"/>
          <w:color w:val="000000" w:themeColor="text1"/>
          <w:lang w:val="en-AU"/>
        </w:rPr>
        <w:t xml:space="preserve"> the </w:t>
      </w:r>
      <w:r w:rsidR="00A01F9F">
        <w:rPr>
          <w:rFonts w:ascii="Calibri" w:eastAsia="Calibri" w:hAnsi="Calibri" w:cs="Calibri"/>
          <w:color w:val="000000" w:themeColor="text1"/>
          <w:lang w:val="en-AU"/>
        </w:rPr>
        <w:t>services in</w:t>
      </w:r>
      <w:r w:rsidR="00D9598A">
        <w:rPr>
          <w:rFonts w:ascii="Calibri" w:eastAsia="Calibri" w:hAnsi="Calibri" w:cs="Calibri"/>
          <w:color w:val="000000" w:themeColor="text1"/>
          <w:lang w:val="en-AU"/>
        </w:rPr>
        <w:t xml:space="preserve"> </w:t>
      </w:r>
      <w:r w:rsidR="00D9598A" w:rsidRPr="00D9598A">
        <w:rPr>
          <w:rFonts w:ascii="Calibri" w:eastAsia="Calibri" w:hAnsi="Calibri" w:cs="Calibri"/>
          <w:b/>
          <w:bCs/>
          <w:color w:val="000000" w:themeColor="text1"/>
          <w:lang w:val="en-AU"/>
        </w:rPr>
        <w:t>Table 1</w:t>
      </w:r>
      <w:r w:rsidR="00D9598A">
        <w:rPr>
          <w:rFonts w:ascii="Calibri" w:eastAsia="Calibri" w:hAnsi="Calibri" w:cs="Calibri"/>
          <w:color w:val="000000" w:themeColor="text1"/>
          <w:lang w:val="en-AU"/>
        </w:rPr>
        <w:t>.</w:t>
      </w:r>
      <w:r w:rsidR="00B02DDC" w:rsidRPr="54C9D25C">
        <w:rPr>
          <w:rFonts w:ascii="Calibri" w:eastAsia="Calibri" w:hAnsi="Calibri" w:cs="Calibri"/>
          <w:color w:val="000000" w:themeColor="text1"/>
          <w:lang w:val="en-AU"/>
        </w:rPr>
        <w:t xml:space="preserve"> </w:t>
      </w:r>
      <w:r w:rsidR="00297516" w:rsidRPr="54C9D25C">
        <w:rPr>
          <w:rFonts w:ascii="Calibri" w:eastAsia="Calibri" w:hAnsi="Calibri" w:cs="Calibri"/>
          <w:color w:val="000000" w:themeColor="text1"/>
          <w:lang w:val="en-AU"/>
        </w:rPr>
        <w:t xml:space="preserve">A communication </w:t>
      </w:r>
      <w:r w:rsidR="00775D9E" w:rsidRPr="54C9D25C">
        <w:rPr>
          <w:rFonts w:ascii="Calibri" w:eastAsia="Calibri" w:hAnsi="Calibri" w:cs="Calibri"/>
          <w:color w:val="000000" w:themeColor="text1"/>
          <w:lang w:val="en-AU"/>
        </w:rPr>
        <w:t>plan</w:t>
      </w:r>
      <w:r w:rsidR="00297516" w:rsidRPr="54C9D25C">
        <w:rPr>
          <w:rFonts w:ascii="Calibri" w:eastAsia="Calibri" w:hAnsi="Calibri" w:cs="Calibri"/>
          <w:color w:val="000000" w:themeColor="text1"/>
          <w:lang w:val="en-AU"/>
        </w:rPr>
        <w:t xml:space="preserve"> </w:t>
      </w:r>
      <w:r w:rsidR="00E90D9D" w:rsidRPr="54C9D25C">
        <w:rPr>
          <w:rFonts w:ascii="Calibri" w:eastAsia="Calibri" w:hAnsi="Calibri" w:cs="Calibri"/>
          <w:color w:val="000000" w:themeColor="text1"/>
          <w:lang w:val="en-AU"/>
        </w:rPr>
        <w:t xml:space="preserve">will be </w:t>
      </w:r>
      <w:r w:rsidR="00B02DDC" w:rsidRPr="54C9D25C">
        <w:rPr>
          <w:rFonts w:ascii="Calibri" w:eastAsia="Calibri" w:hAnsi="Calibri" w:cs="Calibri"/>
          <w:color w:val="000000" w:themeColor="text1"/>
          <w:lang w:val="en-AU"/>
        </w:rPr>
        <w:t xml:space="preserve">implemented </w:t>
      </w:r>
      <w:r w:rsidR="003204B0">
        <w:rPr>
          <w:rFonts w:ascii="Calibri" w:eastAsia="Calibri" w:hAnsi="Calibri" w:cs="Calibri"/>
          <w:color w:val="000000" w:themeColor="text1"/>
          <w:lang w:val="en-AU"/>
        </w:rPr>
        <w:t xml:space="preserve">as the program is rolled out </w:t>
      </w:r>
      <w:r w:rsidR="00B02DDC" w:rsidRPr="54C9D25C">
        <w:rPr>
          <w:rFonts w:ascii="Calibri" w:eastAsia="Calibri" w:hAnsi="Calibri" w:cs="Calibri"/>
          <w:color w:val="000000" w:themeColor="text1"/>
          <w:lang w:val="en-AU"/>
        </w:rPr>
        <w:t>including:</w:t>
      </w:r>
    </w:p>
    <w:p w14:paraId="557D6CAE" w14:textId="77777777" w:rsidR="00F44674" w:rsidRPr="00B769BA" w:rsidRDefault="0095086D" w:rsidP="009F55C9">
      <w:pPr>
        <w:numPr>
          <w:ilvl w:val="0"/>
          <w:numId w:val="14"/>
        </w:numPr>
        <w:spacing w:line="276" w:lineRule="auto"/>
        <w:rPr>
          <w:rFonts w:ascii="Calibri" w:eastAsia="Calibri" w:hAnsi="Calibri" w:cs="Calibri"/>
          <w:color w:val="000000"/>
          <w:szCs w:val="20"/>
          <w:lang w:val="en-AU"/>
        </w:rPr>
      </w:pPr>
      <w:r w:rsidRPr="54C9D25C">
        <w:rPr>
          <w:rFonts w:ascii="Calibri" w:eastAsia="Calibri" w:hAnsi="Calibri" w:cs="Calibri"/>
          <w:color w:val="000000" w:themeColor="text1"/>
          <w:szCs w:val="20"/>
          <w:lang w:val="en-AU"/>
        </w:rPr>
        <w:t>Communication with clients</w:t>
      </w:r>
      <w:r w:rsidR="00B769BA" w:rsidRPr="54C9D25C">
        <w:rPr>
          <w:rFonts w:ascii="Calibri" w:eastAsia="Calibri" w:hAnsi="Calibri" w:cs="Calibri"/>
          <w:color w:val="000000" w:themeColor="text1"/>
          <w:szCs w:val="20"/>
          <w:lang w:val="en-AU"/>
        </w:rPr>
        <w:t xml:space="preserve">, staff and </w:t>
      </w:r>
      <w:r w:rsidR="00585B39" w:rsidRPr="54C9D25C">
        <w:rPr>
          <w:rFonts w:ascii="Calibri" w:eastAsia="Calibri" w:hAnsi="Calibri" w:cs="Calibri"/>
          <w:color w:val="000000" w:themeColor="text1"/>
          <w:szCs w:val="20"/>
          <w:lang w:val="en-AU"/>
        </w:rPr>
        <w:t>key stakeholders</w:t>
      </w:r>
      <w:r w:rsidR="00DC6125" w:rsidRPr="54C9D25C">
        <w:rPr>
          <w:rFonts w:ascii="Calibri" w:eastAsia="Calibri" w:hAnsi="Calibri" w:cs="Calibri"/>
          <w:color w:val="000000" w:themeColor="text1"/>
          <w:szCs w:val="20"/>
          <w:lang w:val="en-AU"/>
        </w:rPr>
        <w:t>; and</w:t>
      </w:r>
    </w:p>
    <w:p w14:paraId="47BF4573" w14:textId="77777777" w:rsidR="00B77646" w:rsidRDefault="0095086D" w:rsidP="009F55C9">
      <w:pPr>
        <w:numPr>
          <w:ilvl w:val="0"/>
          <w:numId w:val="14"/>
        </w:numPr>
        <w:spacing w:line="276" w:lineRule="auto"/>
        <w:rPr>
          <w:rFonts w:ascii="Calibri" w:eastAsia="Calibri" w:hAnsi="Calibri" w:cs="Calibri"/>
          <w:color w:val="000000"/>
          <w:szCs w:val="20"/>
          <w:lang w:val="en-AU"/>
        </w:rPr>
      </w:pPr>
      <w:r w:rsidRPr="54C9D25C">
        <w:rPr>
          <w:rFonts w:ascii="Calibri" w:eastAsia="Calibri" w:hAnsi="Calibri" w:cs="Calibri"/>
          <w:color w:val="000000" w:themeColor="text1"/>
          <w:szCs w:val="20"/>
          <w:lang w:val="en-AU"/>
        </w:rPr>
        <w:t>Use of i</w:t>
      </w:r>
      <w:r w:rsidR="00B769BA" w:rsidRPr="54C9D25C">
        <w:rPr>
          <w:rFonts w:ascii="Calibri" w:eastAsia="Calibri" w:hAnsi="Calibri" w:cs="Calibri"/>
          <w:color w:val="000000" w:themeColor="text1"/>
          <w:szCs w:val="20"/>
          <w:lang w:val="en-AU"/>
        </w:rPr>
        <w:t>nternal and external communication channels.</w:t>
      </w:r>
      <w:r w:rsidRPr="54C9D25C">
        <w:rPr>
          <w:rFonts w:ascii="Calibri" w:eastAsia="Calibri" w:hAnsi="Calibri" w:cs="Calibri"/>
          <w:color w:val="000000" w:themeColor="text1"/>
          <w:szCs w:val="20"/>
          <w:lang w:val="en-AU"/>
        </w:rPr>
        <w:t xml:space="preserve"> </w:t>
      </w:r>
    </w:p>
    <w:p w14:paraId="0FD81862" w14:textId="77777777" w:rsidR="23058A63" w:rsidRDefault="0095086D" w:rsidP="006C7BC3">
      <w:pPr>
        <w:spacing w:before="240" w:after="60" w:line="276" w:lineRule="auto"/>
        <w:jc w:val="both"/>
        <w:outlineLvl w:val="1"/>
        <w:rPr>
          <w:rFonts w:ascii="Calibri" w:eastAsia="Calibri" w:hAnsi="Calibri" w:cs="Calibri"/>
          <w:b/>
          <w:bCs/>
          <w:iCs/>
          <w:color w:val="000000"/>
          <w:lang w:val="en-AU"/>
        </w:rPr>
      </w:pPr>
      <w:r w:rsidRPr="54C9D25C">
        <w:rPr>
          <w:rFonts w:ascii="Calibri" w:eastAsia="Calibri" w:hAnsi="Calibri" w:cs="Calibri"/>
          <w:b/>
          <w:bCs/>
          <w:iCs/>
          <w:color w:val="000000" w:themeColor="text1"/>
          <w:lang w:val="en-AU"/>
        </w:rPr>
        <w:lastRenderedPageBreak/>
        <w:t>Critical Dates</w:t>
      </w:r>
    </w:p>
    <w:p w14:paraId="702C25A4" w14:textId="77777777" w:rsidR="008A3F0A" w:rsidRDefault="0095086D" w:rsidP="009F55C9">
      <w:pPr>
        <w:spacing w:line="276" w:lineRule="auto"/>
        <w:rPr>
          <w:rFonts w:ascii="Calibri" w:eastAsia="Calibri" w:hAnsi="Calibri"/>
          <w:lang w:val="en-AU"/>
        </w:rPr>
      </w:pPr>
      <w:r w:rsidRPr="2F8D6DBB">
        <w:rPr>
          <w:rFonts w:ascii="Calibri" w:eastAsia="Calibri" w:hAnsi="Calibri"/>
          <w:lang w:val="en-AU"/>
        </w:rPr>
        <w:t xml:space="preserve">Key dates for key contractual arrangements are summarised in </w:t>
      </w:r>
      <w:r w:rsidRPr="2F8D6DBB">
        <w:rPr>
          <w:rFonts w:ascii="Calibri" w:eastAsia="Calibri" w:hAnsi="Calibri"/>
          <w:b/>
          <w:bCs/>
          <w:lang w:val="en-AU"/>
        </w:rPr>
        <w:t xml:space="preserve">Table </w:t>
      </w:r>
      <w:r w:rsidR="00DD0588" w:rsidRPr="2F8D6DBB">
        <w:rPr>
          <w:rFonts w:ascii="Calibri" w:eastAsia="Calibri" w:hAnsi="Calibri"/>
          <w:b/>
          <w:bCs/>
          <w:lang w:val="en-AU"/>
        </w:rPr>
        <w:t>4</w:t>
      </w:r>
      <w:r w:rsidRPr="2F8D6DBB">
        <w:rPr>
          <w:rFonts w:ascii="Calibri" w:eastAsia="Calibri" w:hAnsi="Calibri"/>
          <w:lang w:val="en-AU"/>
        </w:rPr>
        <w:t xml:space="preserve"> below.</w:t>
      </w:r>
    </w:p>
    <w:p w14:paraId="68ACEDB3" w14:textId="77777777" w:rsidR="00CE14DA" w:rsidRDefault="00CE14DA" w:rsidP="00CE14DA">
      <w:pPr>
        <w:spacing w:line="276" w:lineRule="auto"/>
        <w:jc w:val="both"/>
        <w:rPr>
          <w:rFonts w:ascii="Calibri" w:eastAsia="Calibri" w:hAnsi="Calibri" w:cs="Calibri"/>
          <w:b/>
          <w:bCs/>
          <w:color w:val="000000"/>
          <w:lang w:val="en-AU"/>
        </w:rPr>
      </w:pPr>
    </w:p>
    <w:p w14:paraId="4D27E63C" w14:textId="77777777" w:rsidR="00CE14DA" w:rsidRPr="00CE14DA" w:rsidRDefault="0095086D" w:rsidP="009F55C9">
      <w:pPr>
        <w:spacing w:line="276" w:lineRule="auto"/>
        <w:rPr>
          <w:rFonts w:ascii="Calibri" w:eastAsia="MS Mincho" w:hAnsi="Calibri" w:cs="Arial"/>
          <w:lang w:val="en-AU"/>
        </w:rPr>
      </w:pPr>
      <w:r w:rsidRPr="2F8D6DBB">
        <w:rPr>
          <w:rFonts w:ascii="Calibri" w:eastAsia="Calibri" w:hAnsi="Calibri" w:cs="Calibri"/>
          <w:b/>
          <w:bCs/>
          <w:color w:val="000000" w:themeColor="text1"/>
          <w:lang w:val="en-AU"/>
        </w:rPr>
        <w:t xml:space="preserve">Table 4: </w:t>
      </w:r>
      <w:r w:rsidRPr="2F8D6DBB">
        <w:rPr>
          <w:rFonts w:ascii="Calibri" w:eastAsia="Calibri" w:hAnsi="Calibri"/>
          <w:b/>
          <w:bCs/>
          <w:lang w:val="en-AU"/>
        </w:rPr>
        <w:t>key contractual arrangement dates</w:t>
      </w:r>
    </w:p>
    <w:p w14:paraId="0EB86F74" w14:textId="77777777" w:rsidR="00CE14DA" w:rsidRDefault="00CE14DA" w:rsidP="006C7BC3">
      <w:pPr>
        <w:spacing w:line="276" w:lineRule="auto"/>
        <w:jc w:val="both"/>
        <w:rPr>
          <w:rFonts w:ascii="Calibri" w:eastAsia="Calibri" w:hAnsi="Calibri"/>
          <w:lang w:val="en-AU"/>
        </w:rPr>
      </w:pPr>
    </w:p>
    <w:tbl>
      <w:tblPr>
        <w:tblStyle w:val="DJRReporttablestyleNavy"/>
        <w:tblW w:w="9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305"/>
      </w:tblGrid>
      <w:tr w:rsidR="00014C32" w14:paraId="48949A59" w14:textId="77777777" w:rsidTr="00014C32">
        <w:trPr>
          <w:cnfStyle w:val="100000000000" w:firstRow="1" w:lastRow="0" w:firstColumn="0" w:lastColumn="0" w:oddVBand="0" w:evenVBand="0" w:oddHBand="0" w:evenHBand="0" w:firstRowFirstColumn="0" w:firstRowLastColumn="0" w:lastRowFirstColumn="0" w:lastRowLastColumn="0"/>
        </w:trPr>
        <w:tc>
          <w:tcPr>
            <w:tcW w:w="4815" w:type="dxa"/>
            <w:shd w:val="clear" w:color="auto" w:fill="BFBFBF"/>
          </w:tcPr>
          <w:p w14:paraId="54987EF2" w14:textId="77777777" w:rsidR="00274B81" w:rsidRPr="00DA0BA5" w:rsidRDefault="0095086D" w:rsidP="006C7BC3">
            <w:pPr>
              <w:spacing w:before="80" w:after="60" w:line="276" w:lineRule="auto"/>
              <w:jc w:val="both"/>
              <w:rPr>
                <w:rFonts w:ascii="Calibri" w:hAnsi="Calibri" w:cs="Arial"/>
                <w:lang w:eastAsia="en-US"/>
              </w:rPr>
            </w:pPr>
            <w:r w:rsidRPr="54C9D25C">
              <w:rPr>
                <w:rFonts w:ascii="Calibri" w:hAnsi="Calibri" w:cs="Arial"/>
                <w:lang w:eastAsia="en-US"/>
              </w:rPr>
              <w:t xml:space="preserve">Contract </w:t>
            </w:r>
          </w:p>
        </w:tc>
        <w:tc>
          <w:tcPr>
            <w:tcW w:w="4305" w:type="dxa"/>
            <w:shd w:val="clear" w:color="auto" w:fill="BFBFBF"/>
          </w:tcPr>
          <w:p w14:paraId="794AE087" w14:textId="77777777" w:rsidR="00274B81" w:rsidRPr="00DA0BA5" w:rsidRDefault="0095086D" w:rsidP="002F4C40">
            <w:pPr>
              <w:spacing w:before="80" w:after="60" w:line="276" w:lineRule="auto"/>
              <w:jc w:val="center"/>
              <w:rPr>
                <w:rFonts w:ascii="Calibri" w:hAnsi="Calibri" w:cs="Arial"/>
                <w:lang w:eastAsia="en-US"/>
              </w:rPr>
            </w:pPr>
            <w:r w:rsidRPr="6D340A92">
              <w:rPr>
                <w:rFonts w:ascii="Calibri" w:hAnsi="Calibri" w:cs="Arial"/>
                <w:lang w:eastAsia="en-US"/>
              </w:rPr>
              <w:t>C</w:t>
            </w:r>
            <w:r w:rsidR="00B02DDC" w:rsidRPr="6D340A92">
              <w:rPr>
                <w:rFonts w:ascii="Calibri" w:hAnsi="Calibri" w:cs="Arial"/>
                <w:lang w:eastAsia="en-US"/>
              </w:rPr>
              <w:t>ontract</w:t>
            </w:r>
            <w:r w:rsidR="00B02DDC" w:rsidRPr="54C9D25C">
              <w:rPr>
                <w:rFonts w:ascii="Calibri" w:hAnsi="Calibri" w:cs="Arial"/>
                <w:lang w:eastAsia="en-US"/>
              </w:rPr>
              <w:t xml:space="preserve"> expiry date</w:t>
            </w:r>
          </w:p>
        </w:tc>
      </w:tr>
      <w:tr w:rsidR="00014C32" w14:paraId="09FD234B" w14:textId="77777777" w:rsidTr="00014C32">
        <w:tc>
          <w:tcPr>
            <w:tcW w:w="4815" w:type="dxa"/>
          </w:tcPr>
          <w:p w14:paraId="07F21330" w14:textId="77777777" w:rsidR="00274B81" w:rsidRPr="00DA0BA5" w:rsidRDefault="0095086D" w:rsidP="006C7BC3">
            <w:pPr>
              <w:spacing w:before="80" w:after="60" w:line="276" w:lineRule="auto"/>
              <w:jc w:val="both"/>
              <w:rPr>
                <w:rFonts w:ascii="Calibri" w:hAnsi="Calibri" w:cs="Arial"/>
                <w:lang w:eastAsia="en-US"/>
              </w:rPr>
            </w:pPr>
            <w:r w:rsidRPr="54C9D25C">
              <w:rPr>
                <w:rFonts w:ascii="Calibri" w:hAnsi="Calibri" w:cs="Arial"/>
                <w:lang w:eastAsia="en-US"/>
              </w:rPr>
              <w:t xml:space="preserve">Commonwealth CHSP </w:t>
            </w:r>
          </w:p>
        </w:tc>
        <w:tc>
          <w:tcPr>
            <w:tcW w:w="4305" w:type="dxa"/>
          </w:tcPr>
          <w:p w14:paraId="6CD6DD85" w14:textId="77777777" w:rsidR="00274B81" w:rsidRPr="00DA0BA5" w:rsidRDefault="0095086D" w:rsidP="002F4C40">
            <w:pPr>
              <w:spacing w:before="80" w:after="60" w:line="276" w:lineRule="auto"/>
              <w:jc w:val="center"/>
              <w:rPr>
                <w:rFonts w:ascii="Calibri" w:hAnsi="Calibri" w:cs="Arial"/>
                <w:lang w:eastAsia="en-US"/>
              </w:rPr>
            </w:pPr>
            <w:r w:rsidRPr="54C9D25C">
              <w:rPr>
                <w:rFonts w:ascii="Calibri" w:hAnsi="Calibri" w:cs="Arial"/>
                <w:lang w:eastAsia="en-US"/>
              </w:rPr>
              <w:t>30 June 2023</w:t>
            </w:r>
          </w:p>
        </w:tc>
      </w:tr>
      <w:tr w:rsidR="00014C32" w14:paraId="4DE80C57" w14:textId="77777777" w:rsidTr="00014C32">
        <w:tc>
          <w:tcPr>
            <w:tcW w:w="4815" w:type="dxa"/>
          </w:tcPr>
          <w:p w14:paraId="4F3F9DFB" w14:textId="77777777" w:rsidR="00274B81" w:rsidRPr="00DA0BA5" w:rsidRDefault="0095086D" w:rsidP="006C7BC3">
            <w:pPr>
              <w:spacing w:before="80" w:after="60" w:line="276" w:lineRule="auto"/>
              <w:jc w:val="both"/>
              <w:rPr>
                <w:rFonts w:ascii="Calibri" w:hAnsi="Calibri" w:cs="Arial"/>
                <w:lang w:eastAsia="en-US"/>
              </w:rPr>
            </w:pPr>
            <w:r w:rsidRPr="54C9D25C">
              <w:rPr>
                <w:rFonts w:ascii="Calibri" w:hAnsi="Calibri" w:cs="Arial"/>
                <w:lang w:eastAsia="en-US"/>
              </w:rPr>
              <w:t xml:space="preserve">Commonwealth RAS </w:t>
            </w:r>
          </w:p>
        </w:tc>
        <w:tc>
          <w:tcPr>
            <w:tcW w:w="4305" w:type="dxa"/>
          </w:tcPr>
          <w:p w14:paraId="569C86B1" w14:textId="77777777" w:rsidR="00274B81" w:rsidRPr="00DA0BA5" w:rsidRDefault="0095086D" w:rsidP="002F4C40">
            <w:pPr>
              <w:spacing w:before="80" w:after="60" w:line="276" w:lineRule="auto"/>
              <w:jc w:val="center"/>
              <w:rPr>
                <w:rFonts w:ascii="Calibri" w:hAnsi="Calibri" w:cs="Arial"/>
                <w:lang w:eastAsia="en-US"/>
              </w:rPr>
            </w:pPr>
            <w:r w:rsidRPr="54C9D25C">
              <w:rPr>
                <w:rFonts w:ascii="Calibri" w:hAnsi="Calibri" w:cs="Arial"/>
                <w:lang w:eastAsia="en-US"/>
              </w:rPr>
              <w:t>30 June 2023</w:t>
            </w:r>
          </w:p>
        </w:tc>
      </w:tr>
      <w:tr w:rsidR="00014C32" w14:paraId="2F461D70" w14:textId="77777777" w:rsidTr="00014C32">
        <w:tc>
          <w:tcPr>
            <w:tcW w:w="4815" w:type="dxa"/>
          </w:tcPr>
          <w:p w14:paraId="5A2E4FDA" w14:textId="77777777" w:rsidR="00274B81" w:rsidRPr="00DA0BA5" w:rsidRDefault="0095086D" w:rsidP="006C7BC3">
            <w:pPr>
              <w:spacing w:before="80" w:after="60" w:line="276" w:lineRule="auto"/>
              <w:jc w:val="both"/>
              <w:rPr>
                <w:rFonts w:ascii="Calibri" w:hAnsi="Calibri" w:cs="Arial"/>
                <w:lang w:eastAsia="en-US"/>
              </w:rPr>
            </w:pPr>
            <w:r w:rsidRPr="54C9D25C">
              <w:rPr>
                <w:rFonts w:ascii="Calibri" w:hAnsi="Calibri" w:cs="Arial"/>
                <w:lang w:eastAsia="en-US"/>
              </w:rPr>
              <w:t xml:space="preserve">State Government HACC PYP </w:t>
            </w:r>
          </w:p>
        </w:tc>
        <w:tc>
          <w:tcPr>
            <w:tcW w:w="4305" w:type="dxa"/>
          </w:tcPr>
          <w:p w14:paraId="3DBA4DC4" w14:textId="77777777" w:rsidR="00274B81" w:rsidRPr="00DA0BA5" w:rsidRDefault="0095086D" w:rsidP="002F4C40">
            <w:pPr>
              <w:spacing w:before="80" w:after="60" w:line="276" w:lineRule="auto"/>
              <w:jc w:val="center"/>
              <w:rPr>
                <w:rFonts w:ascii="Calibri" w:hAnsi="Calibri" w:cs="Arial"/>
                <w:lang w:eastAsia="en-US"/>
              </w:rPr>
            </w:pPr>
            <w:r w:rsidRPr="54C9D25C">
              <w:rPr>
                <w:rFonts w:ascii="Calibri" w:hAnsi="Calibri" w:cs="Arial"/>
                <w:lang w:eastAsia="en-US"/>
              </w:rPr>
              <w:t>TBC</w:t>
            </w:r>
          </w:p>
        </w:tc>
      </w:tr>
    </w:tbl>
    <w:p w14:paraId="2FE4253C" w14:textId="77777777" w:rsidR="00585B39" w:rsidRPr="00D226F4" w:rsidRDefault="00585B39" w:rsidP="2F8D6DBB">
      <w:pPr>
        <w:spacing w:line="276" w:lineRule="auto"/>
        <w:jc w:val="both"/>
        <w:rPr>
          <w:rFonts w:ascii="Calibri" w:eastAsia="Calibri" w:hAnsi="Calibri"/>
          <w:b/>
          <w:bCs/>
          <w:sz w:val="20"/>
          <w:szCs w:val="20"/>
          <w:lang w:val="en-AU"/>
        </w:rPr>
      </w:pPr>
    </w:p>
    <w:p w14:paraId="5E753694" w14:textId="77777777" w:rsidR="23058A63" w:rsidRDefault="0095086D" w:rsidP="006C7BC3">
      <w:pPr>
        <w:shd w:val="clear" w:color="auto" w:fill="003266"/>
        <w:spacing w:before="120" w:after="120" w:line="276" w:lineRule="auto"/>
        <w:jc w:val="both"/>
        <w:outlineLvl w:val="0"/>
        <w:rPr>
          <w:rFonts w:ascii="Calibri" w:eastAsia="Calibri" w:hAnsi="Calibri" w:cs="Calibri"/>
          <w:b/>
          <w:color w:val="FFFFFF"/>
          <w:lang w:val="en-AU"/>
        </w:rPr>
      </w:pPr>
      <w:r w:rsidRPr="54C9D25C">
        <w:rPr>
          <w:rFonts w:ascii="Calibri" w:eastAsia="Calibri" w:hAnsi="Calibri" w:cs="Calibri"/>
          <w:b/>
          <w:color w:val="FFFFFF" w:themeColor="background1"/>
          <w:lang w:val="en-AU"/>
        </w:rPr>
        <w:t xml:space="preserve"> </w:t>
      </w:r>
      <w:r w:rsidR="00B02DDC" w:rsidRPr="54C9D25C">
        <w:rPr>
          <w:rFonts w:ascii="Calibri" w:eastAsia="Calibri" w:hAnsi="Calibri" w:cs="Calibri"/>
          <w:b/>
          <w:color w:val="FFFFFF" w:themeColor="background1"/>
          <w:lang w:val="en-AU"/>
        </w:rPr>
        <w:t>Declaration of Conflict of Interest</w:t>
      </w:r>
    </w:p>
    <w:p w14:paraId="51BBA60E" w14:textId="77777777" w:rsidR="009F55C9" w:rsidRDefault="0095086D" w:rsidP="00443951">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color w:val="000000"/>
          <w:lang w:val="en-AU"/>
        </w:rPr>
        <w:t>Local Government Act 2020</w:t>
      </w:r>
      <w:r w:rsidR="008D549C">
        <w:rPr>
          <w:rFonts w:ascii="Calibri" w:eastAsia="Calibri" w:hAnsi="Calibri" w:cs="Calibri"/>
          <w:i/>
          <w:iCs/>
          <w:color w:val="000000"/>
          <w:lang w:val="en-AU"/>
        </w:rPr>
        <w:t> </w:t>
      </w:r>
      <w:r>
        <w:rPr>
          <w:rFonts w:ascii="Calibri" w:eastAsia="Calibri" w:hAnsi="Calibri" w:cs="Calibri"/>
          <w:color w:val="000000"/>
          <w:lang w:val="en-AU"/>
        </w:rPr>
        <w:t>officers providing advice to Council are required to disclose any conflict of interest they have in a matter and explain the nature of the conflict.</w:t>
      </w:r>
      <w:r>
        <w:rPr>
          <w:rFonts w:ascii="Calibri" w:eastAsia="Calibri" w:hAnsi="Calibri" w:cs="Calibri"/>
          <w:color w:val="000000"/>
          <w:lang w:val="en-AU"/>
        </w:rPr>
        <w:br/>
      </w:r>
    </w:p>
    <w:p w14:paraId="26DE3C35" w14:textId="77777777" w:rsidR="23058A63" w:rsidRDefault="0095086D" w:rsidP="00443951">
      <w:pPr>
        <w:spacing w:line="276" w:lineRule="auto"/>
        <w:rPr>
          <w:rFonts w:ascii="Calibri" w:eastAsia="Calibri" w:hAnsi="Calibri" w:cs="Calibri"/>
          <w:color w:val="000000"/>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36B87DEB" w14:textId="77777777" w:rsidR="23058A63" w:rsidRPr="003A1BA1" w:rsidRDefault="0095086D" w:rsidP="006C7BC3">
      <w:pPr>
        <w:shd w:val="clear" w:color="auto" w:fill="003266"/>
        <w:spacing w:before="120" w:after="120" w:line="276" w:lineRule="auto"/>
        <w:jc w:val="both"/>
        <w:outlineLvl w:val="0"/>
        <w:rPr>
          <w:rFonts w:ascii="Calibri" w:eastAsia="Calibri" w:hAnsi="Calibri" w:cs="Calibri"/>
          <w:b/>
          <w:color w:val="FFFFFF"/>
          <w:lang w:val="en-AU"/>
        </w:rPr>
      </w:pPr>
      <w:r>
        <w:rPr>
          <w:rFonts w:ascii="Calibri" w:eastAsia="Calibri" w:hAnsi="Calibri" w:cs="Calibri"/>
          <w:b/>
          <w:color w:val="FFFFFF" w:themeColor="background1"/>
          <w:lang w:val="en-AU"/>
        </w:rPr>
        <w:t xml:space="preserve"> </w:t>
      </w:r>
      <w:r w:rsidR="00B02DDC" w:rsidRPr="54C9D25C">
        <w:rPr>
          <w:rFonts w:ascii="Calibri" w:eastAsia="Calibri" w:hAnsi="Calibri" w:cs="Calibri"/>
          <w:b/>
          <w:color w:val="FFFFFF" w:themeColor="background1"/>
          <w:lang w:val="en-AU"/>
        </w:rPr>
        <w:t>Conclusion</w:t>
      </w:r>
    </w:p>
    <w:p w14:paraId="5EC370D8" w14:textId="77777777" w:rsidR="008F3730" w:rsidRDefault="0095086D" w:rsidP="009F55C9">
      <w:pPr>
        <w:spacing w:line="276" w:lineRule="auto"/>
        <w:rPr>
          <w:rFonts w:ascii="Calibri" w:eastAsia="Calibri" w:hAnsi="Calibri" w:cs="Calibri"/>
          <w:color w:val="000000"/>
          <w:lang w:val="en-AU"/>
        </w:rPr>
      </w:pPr>
      <w:r>
        <w:rPr>
          <w:rFonts w:ascii="Calibri" w:hAnsi="Calibri"/>
          <w:lang w:val="en-AU"/>
        </w:rPr>
        <w:t>Aged care sector reform has been ongoing over the past decade. Like many Victorian Councils, the City of Whittlesea has continued to review opportunities and issues presented as a result of Commonwealth and State Government reform initiatives and our local operating context. This report o</w:t>
      </w:r>
      <w:r w:rsidRPr="54C9D25C">
        <w:rPr>
          <w:rFonts w:ascii="Calibri" w:eastAsia="Calibri" w:hAnsi="Calibri" w:cs="Calibri"/>
          <w:color w:val="000000" w:themeColor="text1"/>
          <w:lang w:val="en-AU"/>
        </w:rPr>
        <w:t xml:space="preserve">utlines proposed responses, service direction and next steps for planning and continuous improvement for </w:t>
      </w:r>
      <w:r w:rsidR="004E0B64" w:rsidRPr="54C9D25C">
        <w:rPr>
          <w:rFonts w:ascii="Calibri" w:eastAsia="Calibri" w:hAnsi="Calibri" w:cs="Calibri"/>
          <w:color w:val="000000" w:themeColor="text1"/>
          <w:lang w:val="en-AU"/>
        </w:rPr>
        <w:t xml:space="preserve">Council’s </w:t>
      </w:r>
      <w:r w:rsidRPr="54C9D25C">
        <w:rPr>
          <w:rFonts w:ascii="Calibri" w:eastAsia="Calibri" w:hAnsi="Calibri" w:cs="Calibri"/>
          <w:color w:val="000000" w:themeColor="text1"/>
          <w:lang w:val="en-AU"/>
        </w:rPr>
        <w:t>Ageing Well service.</w:t>
      </w:r>
    </w:p>
    <w:p w14:paraId="0ACCEB75" w14:textId="77777777" w:rsidR="00186CC9" w:rsidRDefault="00186CC9" w:rsidP="009F55C9">
      <w:pPr>
        <w:spacing w:line="276" w:lineRule="auto"/>
        <w:rPr>
          <w:rFonts w:ascii="Calibri" w:eastAsia="Calibri" w:hAnsi="Calibri" w:cs="Calibri"/>
          <w:color w:val="000000"/>
          <w:lang w:val="en-AU"/>
        </w:rPr>
      </w:pPr>
    </w:p>
    <w:p w14:paraId="7271AAF0" w14:textId="77777777" w:rsidR="00CD11E2" w:rsidRDefault="0095086D" w:rsidP="009F55C9">
      <w:pPr>
        <w:spacing w:line="276" w:lineRule="auto"/>
        <w:rPr>
          <w:rFonts w:ascii="Calibri" w:eastAsia="Calibri" w:hAnsi="Calibri" w:cs="Calibri"/>
          <w:color w:val="000000"/>
          <w:lang w:val="en-AU"/>
        </w:rPr>
      </w:pPr>
      <w:r w:rsidRPr="54C9D25C">
        <w:rPr>
          <w:rFonts w:ascii="Calibri" w:eastAsia="Calibri" w:hAnsi="Calibri" w:cs="Calibri"/>
          <w:color w:val="000000" w:themeColor="text1"/>
          <w:lang w:val="en-AU"/>
        </w:rPr>
        <w:t xml:space="preserve">The Ageing Well Continuous Improvement Program </w:t>
      </w:r>
      <w:r w:rsidR="00B338A4">
        <w:rPr>
          <w:rFonts w:ascii="Calibri" w:eastAsia="Calibri" w:hAnsi="Calibri" w:cs="Calibri"/>
          <w:color w:val="000000" w:themeColor="text1"/>
          <w:lang w:val="en-AU"/>
        </w:rPr>
        <w:t xml:space="preserve">summarised in </w:t>
      </w:r>
      <w:r w:rsidR="00B338A4" w:rsidRPr="00D9598A">
        <w:rPr>
          <w:rFonts w:ascii="Calibri" w:eastAsia="Calibri" w:hAnsi="Calibri" w:cs="Calibri"/>
          <w:b/>
          <w:color w:val="000000" w:themeColor="text1"/>
          <w:lang w:val="en-AU"/>
        </w:rPr>
        <w:t xml:space="preserve">Table </w:t>
      </w:r>
      <w:r w:rsidR="00D9598A" w:rsidRPr="00D9598A">
        <w:rPr>
          <w:rFonts w:ascii="Calibri" w:eastAsia="Calibri" w:hAnsi="Calibri" w:cs="Calibri"/>
          <w:b/>
          <w:bCs/>
          <w:color w:val="000000" w:themeColor="text1"/>
          <w:lang w:val="en-AU"/>
        </w:rPr>
        <w:t>3</w:t>
      </w:r>
      <w:r w:rsidR="00B338A4">
        <w:rPr>
          <w:rFonts w:ascii="Calibri" w:eastAsia="Calibri" w:hAnsi="Calibri" w:cs="Calibri"/>
          <w:color w:val="000000" w:themeColor="text1"/>
          <w:lang w:val="en-AU"/>
        </w:rPr>
        <w:t xml:space="preserve"> of this report</w:t>
      </w:r>
      <w:r w:rsidR="000E7033" w:rsidRPr="54C9D25C">
        <w:rPr>
          <w:rFonts w:ascii="Calibri" w:eastAsia="Calibri" w:hAnsi="Calibri" w:cs="Calibri"/>
          <w:color w:val="000000" w:themeColor="text1"/>
          <w:lang w:val="en-AU"/>
        </w:rPr>
        <w:t xml:space="preserve"> provides a roadmap for how Council’s Ageing Well services will </w:t>
      </w:r>
      <w:r w:rsidR="00186CC9" w:rsidRPr="54C9D25C">
        <w:rPr>
          <w:rFonts w:ascii="Calibri" w:eastAsia="Calibri" w:hAnsi="Calibri" w:cs="Calibri"/>
          <w:color w:val="000000" w:themeColor="text1"/>
          <w:lang w:val="en-AU"/>
        </w:rPr>
        <w:t>continue to realise opportunities, address challenges, meet community need (for some of our most vulnerable residents)</w:t>
      </w:r>
      <w:r w:rsidR="00DD5C92" w:rsidRPr="54C9D25C">
        <w:rPr>
          <w:rFonts w:ascii="Calibri" w:eastAsia="Calibri" w:hAnsi="Calibri" w:cs="Calibri"/>
          <w:color w:val="000000" w:themeColor="text1"/>
          <w:lang w:val="en-AU"/>
        </w:rPr>
        <w:t xml:space="preserve"> and enhance sustainability of the service.</w:t>
      </w:r>
    </w:p>
    <w:p w14:paraId="0DB7A550" w14:textId="77777777" w:rsidR="0085324D" w:rsidRDefault="0085324D" w:rsidP="009F55C9">
      <w:pPr>
        <w:spacing w:line="276" w:lineRule="auto"/>
        <w:rPr>
          <w:rFonts w:ascii="Calibri" w:eastAsia="Calibri" w:hAnsi="Calibri" w:cs="Calibri"/>
          <w:color w:val="000000"/>
          <w:lang w:val="en-AU"/>
        </w:rPr>
      </w:pPr>
    </w:p>
    <w:p w14:paraId="594DA5BC" w14:textId="77777777" w:rsidR="0085324D" w:rsidRDefault="0095086D" w:rsidP="009F55C9">
      <w:pPr>
        <w:spacing w:line="276" w:lineRule="auto"/>
        <w:rPr>
          <w:rFonts w:ascii="Calibri" w:eastAsia="Calibri" w:hAnsi="Calibri" w:cs="Calibri"/>
          <w:color w:val="000000"/>
          <w:lang w:val="en-AU"/>
        </w:rPr>
      </w:pPr>
      <w:r w:rsidRPr="2F8D6DBB">
        <w:rPr>
          <w:rFonts w:ascii="Calibri" w:eastAsia="Calibri" w:hAnsi="Calibri" w:cs="Calibri"/>
          <w:color w:val="000000" w:themeColor="text1"/>
          <w:lang w:val="en-AU"/>
        </w:rPr>
        <w:t xml:space="preserve">Council </w:t>
      </w:r>
      <w:r w:rsidR="006C7BC3" w:rsidRPr="2F8D6DBB">
        <w:rPr>
          <w:rFonts w:ascii="Calibri" w:eastAsia="Calibri" w:hAnsi="Calibri" w:cs="Calibri"/>
          <w:color w:val="000000" w:themeColor="text1"/>
          <w:lang w:val="en-AU"/>
        </w:rPr>
        <w:t xml:space="preserve">is committed to </w:t>
      </w:r>
      <w:r w:rsidR="00154570" w:rsidRPr="2F8D6DBB">
        <w:rPr>
          <w:rFonts w:ascii="Calibri" w:eastAsia="Calibri" w:hAnsi="Calibri" w:cs="Calibri"/>
          <w:color w:val="000000" w:themeColor="text1"/>
          <w:lang w:val="en-AU"/>
        </w:rPr>
        <w:t>remain in service provision</w:t>
      </w:r>
      <w:r w:rsidR="006C7BC3" w:rsidRPr="2F8D6DBB">
        <w:rPr>
          <w:rFonts w:ascii="Calibri" w:eastAsia="Calibri" w:hAnsi="Calibri" w:cs="Calibri"/>
          <w:color w:val="000000" w:themeColor="text1"/>
          <w:lang w:val="en-AU"/>
        </w:rPr>
        <w:t xml:space="preserve"> and the program will continue to evolve as new information becomes available and as milestones are realised</w:t>
      </w:r>
      <w:r w:rsidR="00875A92" w:rsidRPr="2F8D6DBB">
        <w:rPr>
          <w:rFonts w:ascii="Calibri" w:eastAsia="Calibri" w:hAnsi="Calibri" w:cs="Calibri"/>
          <w:color w:val="000000" w:themeColor="text1"/>
          <w:lang w:val="en-AU"/>
        </w:rPr>
        <w:t>.</w:t>
      </w:r>
    </w:p>
    <w:p w14:paraId="12DBF591" w14:textId="77777777" w:rsidR="0055186B" w:rsidRDefault="0055186B">
      <w:pPr>
        <w:rPr>
          <w:rFonts w:ascii="Calibri" w:eastAsia="Calibri" w:hAnsi="Calibri" w:cs="Calibri"/>
          <w:color w:val="000000"/>
        </w:rPr>
      </w:pPr>
      <w:r>
        <w:rPr>
          <w:rFonts w:ascii="Calibri" w:eastAsia="Calibri" w:hAnsi="Calibri" w:cs="Calibri"/>
          <w:color w:val="000000"/>
        </w:rPr>
        <w:br w:type="page"/>
      </w:r>
    </w:p>
    <w:p w14:paraId="1B686E1B" w14:textId="77777777" w:rsidR="00A77B3E" w:rsidRDefault="0095086D" w:rsidP="0055186B">
      <w:pPr>
        <w:tabs>
          <w:tab w:val="left" w:pos="600"/>
        </w:tabs>
        <w:spacing w:line="276" w:lineRule="auto"/>
        <w:ind w:left="601" w:hanging="601"/>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9" w:name="_Toc119593721"/>
      <w:r>
        <w:rPr>
          <w:rFonts w:ascii="Calibri" w:eastAsia="Calibri" w:hAnsi="Calibri" w:cs="Calibri"/>
          <w:color w:val="000000"/>
        </w:rPr>
        <w:instrText>5.2</w:instrText>
      </w:r>
      <w:r>
        <w:rPr>
          <w:rFonts w:ascii="Calibri" w:eastAsia="Calibri" w:hAnsi="Calibri" w:cs="Calibri"/>
          <w:color w:val="000000"/>
        </w:rPr>
        <w:tab/>
        <w:instrText>Liveable Neighborhoods</w:instrText>
      </w:r>
      <w:bookmarkEnd w:id="39"/>
      <w:r>
        <w:rPr>
          <w:rFonts w:ascii="Calibri" w:eastAsia="Calibri" w:hAnsi="Calibri" w:cs="Calibri"/>
          <w:color w:val="000000"/>
        </w:rPr>
        <w:instrText>" \f \l 2</w:instrText>
      </w:r>
      <w:r>
        <w:rPr>
          <w:rFonts w:ascii="Calibri" w:eastAsia="Calibri" w:hAnsi="Calibri" w:cs="Calibri"/>
          <w:color w:val="000000"/>
        </w:rPr>
        <w:fldChar w:fldCharType="end"/>
      </w:r>
      <w:bookmarkStart w:id="40" w:name="5.2__Liveable_Neighborhoods"/>
      <w:r>
        <w:rPr>
          <w:rFonts w:ascii="Calibri" w:eastAsia="Calibri" w:hAnsi="Calibri" w:cs="Calibri"/>
          <w:b/>
          <w:color w:val="000000"/>
        </w:rPr>
        <w:t>5.2</w:t>
      </w:r>
      <w:r>
        <w:rPr>
          <w:rFonts w:ascii="Calibri" w:eastAsia="Calibri" w:hAnsi="Calibri" w:cs="Calibri"/>
          <w:b/>
          <w:color w:val="000000"/>
        </w:rPr>
        <w:tab/>
        <w:t>Liveable Neighborhoods</w:t>
      </w:r>
    </w:p>
    <w:bookmarkEnd w:id="40"/>
    <w:p w14:paraId="1054BEA7" w14:textId="77777777" w:rsidR="00A77B3E" w:rsidRDefault="0095086D">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1" w:name="_Toc119593722"/>
      <w:r>
        <w:rPr>
          <w:rFonts w:ascii="Calibri" w:eastAsia="Calibri" w:hAnsi="Calibri" w:cs="Calibri"/>
          <w:color w:val="000000"/>
        </w:rPr>
        <w:instrText>5.2.1</w:instrText>
      </w:r>
      <w:r>
        <w:rPr>
          <w:rFonts w:ascii="Calibri" w:eastAsia="Calibri" w:hAnsi="Calibri" w:cs="Calibri"/>
          <w:color w:val="000000"/>
        </w:rPr>
        <w:tab/>
        <w:instrText>Planning Scheme Amendment C245: Heritage Overlay on 90 and 150C (formerly 100) Bindts Road, Wollert - Exhibition outcomes and request for Panel</w:instrText>
      </w:r>
      <w:bookmarkEnd w:id="41"/>
      <w:r>
        <w:rPr>
          <w:rFonts w:ascii="Calibri" w:eastAsia="Calibri" w:hAnsi="Calibri" w:cs="Calibri"/>
          <w:color w:val="000000"/>
        </w:rPr>
        <w:instrText>" \f \l 3</w:instrText>
      </w:r>
      <w:r>
        <w:rPr>
          <w:rFonts w:ascii="Calibri" w:eastAsia="Calibri" w:hAnsi="Calibri" w:cs="Calibri"/>
          <w:color w:val="000000"/>
        </w:rPr>
        <w:fldChar w:fldCharType="end"/>
      </w:r>
      <w:bookmarkStart w:id="42" w:name="5.2.1__Planning_Scheme_Amendment_C245:_"/>
      <w:r>
        <w:rPr>
          <w:rFonts w:ascii="Calibri" w:eastAsia="Calibri" w:hAnsi="Calibri" w:cs="Calibri"/>
          <w:color w:val="FFFFFF"/>
          <w:sz w:val="4"/>
        </w:rPr>
        <w:t>5.2.1</w:t>
      </w:r>
      <w:r>
        <w:rPr>
          <w:rFonts w:ascii="Calibri" w:eastAsia="Calibri" w:hAnsi="Calibri" w:cs="Calibri"/>
          <w:color w:val="FFFFFF"/>
          <w:sz w:val="4"/>
        </w:rPr>
        <w:tab/>
        <w:t>Planning Scheme Amendment C245: Heritage Overlay on 90 and 150C (formerly 100) Bindts Road, Wollert - Exhibition outcomes and request for Panel</w:t>
      </w:r>
    </w:p>
    <w:bookmarkEnd w:id="42"/>
    <w:p w14:paraId="1E22D307" w14:textId="77777777" w:rsidR="51F5B9E8" w:rsidRDefault="0095086D" w:rsidP="00800B10">
      <w:pPr>
        <w:spacing w:before="120" w:after="120" w:line="276" w:lineRule="auto"/>
        <w:rPr>
          <w:rFonts w:ascii="Calibri" w:eastAsia="Calibri" w:hAnsi="Calibri" w:cs="Calibri"/>
          <w:color w:val="003266"/>
          <w:sz w:val="28"/>
          <w:szCs w:val="28"/>
          <w:lang w:val="en-AU"/>
        </w:rPr>
      </w:pPr>
      <w:r w:rsidRPr="04E7AD7E">
        <w:rPr>
          <w:rFonts w:ascii="Calibri" w:eastAsia="Calibri" w:hAnsi="Calibri" w:cs="Calibri"/>
          <w:b/>
          <w:bCs/>
          <w:color w:val="003266"/>
          <w:sz w:val="28"/>
          <w:szCs w:val="28"/>
          <w:lang w:val="en-AU"/>
        </w:rPr>
        <w:t>5.2.1 Planning Scheme Amendment C245: Heritage Overlay on 90 and 150C (formerly 100) Bindts Road, Wollert - Exhibition outcomes and request for Panel</w:t>
      </w:r>
    </w:p>
    <w:p w14:paraId="39067C86" w14:textId="77777777" w:rsidR="51F5B9E8" w:rsidRDefault="0095086D" w:rsidP="00800B10">
      <w:pPr>
        <w:spacing w:before="120" w:after="120" w:line="276" w:lineRule="auto"/>
        <w:rPr>
          <w:rFonts w:ascii="Calibri" w:eastAsia="Calibri" w:hAnsi="Calibri" w:cs="Calibri"/>
          <w:color w:val="000000"/>
          <w:lang w:val="en-AU"/>
        </w:rPr>
      </w:pPr>
      <w:r w:rsidRPr="04E7AD7E">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Planning &amp; Development</w:t>
      </w:r>
      <w:r w:rsidRPr="04E7AD7E">
        <w:rPr>
          <w:rFonts w:ascii="Calibri" w:eastAsia="Calibri" w:hAnsi="Calibri" w:cs="Calibri"/>
          <w:b/>
          <w:bCs/>
          <w:color w:val="000000" w:themeColor="text1"/>
          <w:lang w:val="en-AU"/>
        </w:rPr>
        <w:t xml:space="preserve"> </w:t>
      </w:r>
    </w:p>
    <w:p w14:paraId="48E3F75F" w14:textId="77777777" w:rsidR="302873AB" w:rsidRDefault="0095086D" w:rsidP="00800B10">
      <w:pPr>
        <w:spacing w:before="120" w:after="120" w:line="276" w:lineRule="auto"/>
        <w:ind w:left="2880" w:hanging="2880"/>
        <w:rPr>
          <w:rFonts w:ascii="Calibri" w:eastAsia="Calibri" w:hAnsi="Calibri" w:cs="Calibri"/>
          <w:color w:val="000000"/>
          <w:lang w:val="en-AU"/>
        </w:rPr>
      </w:pPr>
      <w:r w:rsidRPr="2CC2C67F">
        <w:rPr>
          <w:rFonts w:ascii="Calibri" w:eastAsia="Calibri" w:hAnsi="Calibri" w:cs="Calibri"/>
          <w:b/>
          <w:bCs/>
          <w:color w:val="000000" w:themeColor="text1"/>
          <w:lang w:val="en-AU"/>
        </w:rPr>
        <w:t>Author</w:t>
      </w:r>
      <w:r>
        <w:rPr>
          <w:rFonts w:ascii="Calibri" w:hAnsi="Calibri"/>
          <w:lang w:val="en-AU"/>
        </w:rPr>
        <w:tab/>
      </w:r>
      <w:r w:rsidR="2C2E99B0" w:rsidRPr="2C2E99B0">
        <w:rPr>
          <w:rFonts w:ascii="Calibri" w:eastAsia="Calibri" w:hAnsi="Calibri" w:cs="Calibri"/>
          <w:color w:val="000000" w:themeColor="text1"/>
          <w:lang w:val="en-AU"/>
        </w:rPr>
        <w:t xml:space="preserve">Denise Turner, Coordinator Planning Policy </w:t>
      </w:r>
      <w:r w:rsidR="24A6F71D" w:rsidRPr="24A6F71D">
        <w:rPr>
          <w:rFonts w:ascii="Calibri" w:eastAsia="Calibri" w:hAnsi="Calibri" w:cs="Calibri"/>
          <w:color w:val="000000" w:themeColor="text1"/>
          <w:lang w:val="en-AU"/>
        </w:rPr>
        <w:t>and</w:t>
      </w:r>
      <w:r w:rsidR="2C2E99B0" w:rsidRPr="2C2E99B0">
        <w:rPr>
          <w:rFonts w:ascii="Calibri" w:eastAsia="Calibri" w:hAnsi="Calibri" w:cs="Calibri"/>
          <w:color w:val="000000" w:themeColor="text1"/>
          <w:lang w:val="en-AU"/>
        </w:rPr>
        <w:t xml:space="preserve"> </w:t>
      </w:r>
      <w:bookmarkStart w:id="43" w:name="_Int_Xh12ymgg"/>
      <w:r w:rsidR="00A82EA0">
        <w:rPr>
          <w:rFonts w:ascii="Calibri" w:eastAsia="Calibri" w:hAnsi="Calibri" w:cs="Calibri"/>
          <w:color w:val="000000" w:themeColor="text1"/>
          <w:lang w:val="en-AU"/>
        </w:rPr>
        <w:t>Implementation</w:t>
      </w:r>
      <w:bookmarkEnd w:id="43"/>
    </w:p>
    <w:p w14:paraId="6C95D76B" w14:textId="77777777" w:rsidR="302873AB" w:rsidRDefault="0095086D" w:rsidP="00800B10">
      <w:pPr>
        <w:spacing w:before="120" w:after="120" w:line="276" w:lineRule="auto"/>
        <w:ind w:left="2880" w:hanging="2880"/>
        <w:rPr>
          <w:rFonts w:ascii="Calibri" w:hAnsi="Calibri"/>
          <w:lang w:val="en-AU"/>
        </w:rPr>
      </w:pPr>
      <w:r w:rsidRPr="3A6A6D9C">
        <w:rPr>
          <w:rFonts w:ascii="Calibri" w:eastAsia="Calibri" w:hAnsi="Calibri" w:cs="Calibri"/>
          <w:b/>
          <w:bCs/>
          <w:color w:val="000000" w:themeColor="text1"/>
          <w:lang w:val="en-AU"/>
        </w:rPr>
        <w:t>In Attendance</w:t>
      </w:r>
      <w:r w:rsidR="005377BB">
        <w:rPr>
          <w:rFonts w:ascii="Calibri" w:hAnsi="Calibri"/>
          <w:lang w:val="en-AU"/>
        </w:rPr>
        <w:tab/>
      </w:r>
      <w:r w:rsidRPr="3A6A6D9C">
        <w:rPr>
          <w:rFonts w:ascii="Calibri" w:eastAsia="Calibri" w:hAnsi="Calibri" w:cs="Calibri"/>
          <w:color w:val="000000" w:themeColor="text1"/>
          <w:lang w:val="en-AU"/>
        </w:rPr>
        <w:t>Julie Paget, Strategic Planner</w:t>
      </w:r>
    </w:p>
    <w:p w14:paraId="4B7610E4" w14:textId="77777777" w:rsidR="51F5B9E8" w:rsidRDefault="0095086D" w:rsidP="00800B10">
      <w:pPr>
        <w:spacing w:before="120" w:after="120" w:line="276" w:lineRule="auto"/>
        <w:rPr>
          <w:rFonts w:ascii="Calibri" w:eastAsia="Calibri" w:hAnsi="Calibri" w:cs="Calibri"/>
          <w:color w:val="000000"/>
          <w:lang w:val="en-AU"/>
        </w:rPr>
      </w:pPr>
      <w:r w:rsidRPr="04E7AD7E">
        <w:rPr>
          <w:rFonts w:ascii="Calibri" w:eastAsia="Calibri" w:hAnsi="Calibri" w:cs="Calibri"/>
          <w:b/>
          <w:bCs/>
          <w:color w:val="000000" w:themeColor="text1"/>
          <w:lang w:val="en-AU"/>
        </w:rPr>
        <w:t>Attachments</w:t>
      </w:r>
      <w:r>
        <w:rPr>
          <w:rFonts w:ascii="Calibri" w:hAnsi="Calibri"/>
          <w:lang w:val="en-AU"/>
        </w:rPr>
        <w:tab/>
      </w:r>
    </w:p>
    <w:p w14:paraId="0B72DFC3" w14:textId="77777777" w:rsidR="04E7AD7E" w:rsidRDefault="04E7AD7E" w:rsidP="04E7AD7E">
      <w:pPr>
        <w:rPr>
          <w:rFonts w:ascii="Calibri" w:eastAsia="Calibri" w:hAnsi="Calibri" w:cs="Calibri"/>
          <w:color w:val="000000"/>
          <w:lang w:val="en-AU"/>
        </w:rPr>
      </w:pPr>
    </w:p>
    <w:p w14:paraId="50FEE2A7" w14:textId="77777777" w:rsidR="00014C32" w:rsidRDefault="0095086D">
      <w:pPr>
        <w:numPr>
          <w:ilvl w:val="0"/>
          <w:numId w:val="15"/>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 245 wsea Map - 90 Bindts Rd - as exhibited [</w:t>
      </w:r>
      <w:r>
        <w:rPr>
          <w:rFonts w:ascii="Calibri" w:eastAsia="Calibri" w:hAnsi="Calibri" w:cs="Calibri"/>
          <w:b/>
          <w:bCs/>
          <w:color w:val="000000"/>
          <w:lang w:val="en-AU"/>
        </w:rPr>
        <w:t>5.2.1.1</w:t>
      </w:r>
      <w:r>
        <w:rPr>
          <w:rFonts w:ascii="Calibri" w:eastAsia="Calibri" w:hAnsi="Calibri" w:cs="Calibri"/>
          <w:color w:val="000000"/>
          <w:lang w:val="en-AU"/>
        </w:rPr>
        <w:t xml:space="preserve"> - 1 page]</w:t>
      </w:r>
    </w:p>
    <w:p w14:paraId="5D49FDF4" w14:textId="77777777" w:rsidR="00014C32" w:rsidRDefault="0095086D">
      <w:pPr>
        <w:numPr>
          <w:ilvl w:val="0"/>
          <w:numId w:val="15"/>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 245 wsea Map - 90 Bindts Rd - post exhibition [</w:t>
      </w:r>
      <w:r>
        <w:rPr>
          <w:rFonts w:ascii="Calibri" w:eastAsia="Calibri" w:hAnsi="Calibri" w:cs="Calibri"/>
          <w:b/>
          <w:bCs/>
          <w:color w:val="000000"/>
          <w:lang w:val="en-AU"/>
        </w:rPr>
        <w:t>5.2.1.2</w:t>
      </w:r>
      <w:r>
        <w:rPr>
          <w:rFonts w:ascii="Calibri" w:eastAsia="Calibri" w:hAnsi="Calibri" w:cs="Calibri"/>
          <w:color w:val="000000"/>
          <w:lang w:val="en-AU"/>
        </w:rPr>
        <w:t xml:space="preserve"> - 1 page]</w:t>
      </w:r>
    </w:p>
    <w:p w14:paraId="7AA058F2" w14:textId="77777777" w:rsidR="51F5B9E8" w:rsidRDefault="0095086D" w:rsidP="04E7AD7E">
      <w:pPr>
        <w:rPr>
          <w:rFonts w:ascii="Calibri" w:eastAsia="Calibri" w:hAnsi="Calibri" w:cs="Calibri"/>
          <w:color w:val="000000"/>
          <w:lang w:val="en-AU"/>
        </w:rPr>
      </w:pPr>
      <w:r>
        <w:rPr>
          <w:rFonts w:ascii="Calibri" w:eastAsia="Calibri" w:hAnsi="Calibri" w:cs="Calibri"/>
          <w:color w:val="000000"/>
          <w:sz w:val="2"/>
          <w:szCs w:val="2"/>
          <w:lang w:val="en-AU"/>
        </w:rPr>
        <w:t> </w:t>
      </w:r>
      <w:r w:rsidRPr="4EA2E2A6">
        <w:rPr>
          <w:rFonts w:ascii="Calibri" w:eastAsia="Calibri" w:hAnsi="Calibri" w:cs="Calibri"/>
          <w:color w:val="000000" w:themeColor="text1"/>
          <w:lang w:val="en-AU"/>
        </w:rPr>
        <w:t xml:space="preserve"> </w:t>
      </w:r>
      <w:r>
        <w:rPr>
          <w:rFonts w:ascii="Calibri" w:eastAsia="Calibri" w:hAnsi="Calibri" w:cs="Calibri"/>
          <w:color w:val="000000"/>
          <w:sz w:val="2"/>
          <w:szCs w:val="2"/>
          <w:lang w:val="en-AU"/>
        </w:rPr>
        <w:t> </w:t>
      </w:r>
    </w:p>
    <w:p w14:paraId="74813DE9" w14:textId="77777777" w:rsidR="51F5B9E8" w:rsidRDefault="0055186B" w:rsidP="00800B10">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AE2A48" w:rsidRPr="04E7AD7E">
        <w:rPr>
          <w:rFonts w:ascii="Calibri" w:eastAsia="Calibri" w:hAnsi="Calibri" w:cs="Calibri"/>
          <w:b/>
          <w:bCs/>
          <w:color w:val="FFFFFF" w:themeColor="background1"/>
          <w:lang w:val="en-AU"/>
        </w:rPr>
        <w:t>Purpose</w:t>
      </w:r>
    </w:p>
    <w:p w14:paraId="1D31198B" w14:textId="77777777" w:rsidR="001E0C62" w:rsidRDefault="0095086D" w:rsidP="00800B10">
      <w:pPr>
        <w:spacing w:line="276" w:lineRule="auto"/>
        <w:rPr>
          <w:rFonts w:ascii="Calibri" w:eastAsia="Calibri" w:hAnsi="Calibri" w:cs="Calibri"/>
          <w:color w:val="000000"/>
          <w:lang w:val="en-AU"/>
        </w:rPr>
      </w:pPr>
      <w:r w:rsidRPr="115D1240">
        <w:rPr>
          <w:rFonts w:ascii="Calibri" w:eastAsia="Calibri" w:hAnsi="Calibri" w:cs="Calibri"/>
          <w:color w:val="000000" w:themeColor="text1"/>
          <w:lang w:val="en-AU"/>
        </w:rPr>
        <w:t xml:space="preserve">This report provides an update on the outcome of exhibition of Amendment C245 which seeks to apply and amend heritage controls at 90 and 150C (formerly 100) Bindts Road, Wollert.  </w:t>
      </w:r>
    </w:p>
    <w:p w14:paraId="7FADB3BF" w14:textId="77777777" w:rsidR="115D1240" w:rsidRDefault="115D1240" w:rsidP="115D1240">
      <w:pPr>
        <w:spacing w:line="276" w:lineRule="auto"/>
        <w:rPr>
          <w:rFonts w:ascii="Calibri" w:eastAsia="Calibri" w:hAnsi="Calibri" w:cs="Calibri"/>
          <w:color w:val="000000"/>
          <w:lang w:val="en-AU"/>
        </w:rPr>
      </w:pPr>
    </w:p>
    <w:p w14:paraId="45D5A6D0" w14:textId="77777777" w:rsidR="001E0C62" w:rsidRDefault="0095086D" w:rsidP="00800B10">
      <w:pPr>
        <w:spacing w:line="276" w:lineRule="auto"/>
        <w:rPr>
          <w:rFonts w:ascii="Calibri" w:eastAsia="Calibri" w:hAnsi="Calibri" w:cs="Calibri"/>
          <w:color w:val="000000"/>
          <w:lang w:val="en-AU"/>
        </w:rPr>
      </w:pPr>
      <w:r w:rsidRPr="115D1240">
        <w:rPr>
          <w:rFonts w:ascii="Calibri" w:eastAsia="Calibri" w:hAnsi="Calibri" w:cs="Calibri"/>
          <w:color w:val="000000" w:themeColor="text1"/>
          <w:lang w:val="en-AU"/>
        </w:rPr>
        <w:t>It recommends that Council</w:t>
      </w:r>
      <w:r>
        <w:rPr>
          <w:rFonts w:ascii="Calibri" w:hAnsi="Calibri"/>
          <w:lang w:val="en-AU"/>
        </w:rPr>
        <w:t xml:space="preserve"> </w:t>
      </w:r>
      <w:r w:rsidRPr="115D1240">
        <w:rPr>
          <w:rFonts w:ascii="Calibri" w:eastAsia="Calibri" w:hAnsi="Calibri" w:cs="Calibri"/>
          <w:color w:val="000000" w:themeColor="text1"/>
          <w:lang w:val="en-AU"/>
        </w:rPr>
        <w:t xml:space="preserve">request the Minister for Planning appoint a Planning Panel to consider the unresolved submission to Amendment C245, for permanent heritage controls. </w:t>
      </w:r>
    </w:p>
    <w:p w14:paraId="306D604A" w14:textId="77777777" w:rsidR="115D1240" w:rsidRDefault="115D1240" w:rsidP="115D1240">
      <w:pPr>
        <w:spacing w:line="276" w:lineRule="auto"/>
        <w:rPr>
          <w:rFonts w:ascii="Calibri" w:eastAsia="Calibri" w:hAnsi="Calibri" w:cs="Calibri"/>
          <w:color w:val="000000"/>
          <w:lang w:val="en-AU"/>
        </w:rPr>
      </w:pPr>
    </w:p>
    <w:p w14:paraId="6F13D1D8" w14:textId="77777777" w:rsidR="001E0C62" w:rsidRDefault="0095086D" w:rsidP="00800B10">
      <w:pPr>
        <w:spacing w:line="276" w:lineRule="auto"/>
        <w:rPr>
          <w:rFonts w:ascii="Calibri" w:eastAsia="Calibri" w:hAnsi="Calibri" w:cs="Calibri"/>
          <w:color w:val="000000"/>
          <w:lang w:val="en-AU"/>
        </w:rPr>
      </w:pPr>
      <w:r w:rsidRPr="3D46448B">
        <w:rPr>
          <w:rFonts w:ascii="Calibri" w:eastAsia="Calibri" w:hAnsi="Calibri" w:cs="Calibri"/>
          <w:color w:val="000000" w:themeColor="text1"/>
          <w:lang w:val="en-AU"/>
        </w:rPr>
        <w:t>The report also recommends</w:t>
      </w:r>
      <w:r>
        <w:rPr>
          <w:rFonts w:ascii="Calibri" w:eastAsia="Calibri" w:hAnsi="Calibri" w:cs="Calibri"/>
          <w:color w:val="000000" w:themeColor="text1"/>
          <w:lang w:val="en-AU"/>
        </w:rPr>
        <w:t xml:space="preserve"> </w:t>
      </w:r>
      <w:r w:rsidRPr="3D46448B">
        <w:rPr>
          <w:rFonts w:ascii="Calibri" w:eastAsia="Calibri" w:hAnsi="Calibri" w:cs="Calibri"/>
          <w:color w:val="000000" w:themeColor="text1"/>
          <w:lang w:val="en-AU"/>
        </w:rPr>
        <w:t>Council request the Minister for Planning</w:t>
      </w:r>
      <w:r w:rsidR="24A6F71D" w:rsidRPr="24A6F71D">
        <w:rPr>
          <w:rFonts w:ascii="Calibri" w:eastAsia="Calibri" w:hAnsi="Calibri" w:cs="Calibri"/>
          <w:color w:val="000000" w:themeColor="text1"/>
          <w:lang w:val="en-AU"/>
        </w:rPr>
        <w:t xml:space="preserve"> to</w:t>
      </w:r>
      <w:r w:rsidRPr="3D46448B">
        <w:rPr>
          <w:rFonts w:ascii="Calibri" w:eastAsia="Calibri" w:hAnsi="Calibri" w:cs="Calibri"/>
          <w:color w:val="000000" w:themeColor="text1"/>
          <w:lang w:val="en-AU"/>
        </w:rPr>
        <w:t xml:space="preserve"> grant an extension </w:t>
      </w:r>
      <w:r w:rsidRPr="3D46448B">
        <w:rPr>
          <w:rFonts w:ascii="Calibri" w:eastAsia="Calibri" w:hAnsi="Calibri" w:cs="Calibri"/>
          <w:lang w:val="en-AU"/>
        </w:rPr>
        <w:t>to Amendment C245</w:t>
      </w:r>
      <w:r>
        <w:rPr>
          <w:rFonts w:ascii="Calibri" w:eastAsia="Calibri" w:hAnsi="Calibri" w:cs="Calibri"/>
          <w:lang w:val="en-AU"/>
        </w:rPr>
        <w:t>;</w:t>
      </w:r>
      <w:r w:rsidRPr="3D46448B">
        <w:rPr>
          <w:rFonts w:ascii="Calibri" w:eastAsia="Calibri" w:hAnsi="Calibri" w:cs="Calibri"/>
          <w:lang w:val="en-AU"/>
        </w:rPr>
        <w:t xml:space="preserve"> and </w:t>
      </w:r>
      <w:r w:rsidRPr="3D46448B">
        <w:rPr>
          <w:rFonts w:ascii="Calibri" w:eastAsia="Calibri" w:hAnsi="Calibri" w:cs="Calibri"/>
          <w:color w:val="000000" w:themeColor="text1"/>
          <w:lang w:val="en-AU"/>
        </w:rPr>
        <w:t xml:space="preserve">undertake a </w:t>
      </w:r>
      <w:r w:rsidRPr="3D46448B">
        <w:rPr>
          <w:rFonts w:ascii="Calibri" w:eastAsia="Calibri" w:hAnsi="Calibri" w:cs="Calibri"/>
          <w:i/>
          <w:iCs/>
          <w:color w:val="000000" w:themeColor="text1"/>
          <w:lang w:val="en-AU"/>
        </w:rPr>
        <w:t>Section 20 Part A</w:t>
      </w:r>
      <w:r w:rsidRPr="3D46448B">
        <w:rPr>
          <w:rFonts w:ascii="Calibri" w:eastAsia="Calibri" w:hAnsi="Calibri" w:cs="Calibri"/>
          <w:color w:val="000000" w:themeColor="text1"/>
          <w:lang w:val="en-AU"/>
        </w:rPr>
        <w:t xml:space="preserve"> Amendment</w:t>
      </w:r>
      <w:r>
        <w:rPr>
          <w:rFonts w:ascii="Calibri" w:hAnsi="Calibri"/>
          <w:lang w:val="en-AU"/>
        </w:rPr>
        <w:t xml:space="preserve"> </w:t>
      </w:r>
      <w:r w:rsidRPr="3D46448B">
        <w:rPr>
          <w:rFonts w:ascii="Calibri" w:eastAsia="Calibri" w:hAnsi="Calibri" w:cs="Calibri"/>
          <w:color w:val="000000" w:themeColor="text1"/>
          <w:lang w:val="en-AU"/>
        </w:rPr>
        <w:t>to extend the Interim Heritage Overlay at 90 Bindts Road</w:t>
      </w:r>
      <w:r>
        <w:rPr>
          <w:rFonts w:ascii="Calibri" w:eastAsia="Calibri" w:hAnsi="Calibri" w:cs="Calibri"/>
          <w:color w:val="000000" w:themeColor="text1"/>
          <w:lang w:val="en-AU"/>
        </w:rPr>
        <w:t>,</w:t>
      </w:r>
      <w:r w:rsidRPr="3D46448B">
        <w:rPr>
          <w:rFonts w:ascii="Calibri" w:eastAsia="Calibri" w:hAnsi="Calibri" w:cs="Calibri"/>
          <w:color w:val="000000" w:themeColor="text1"/>
          <w:lang w:val="en-AU"/>
        </w:rPr>
        <w:t xml:space="preserve"> Wollert (HO204). </w:t>
      </w:r>
    </w:p>
    <w:p w14:paraId="666638F0" w14:textId="77777777" w:rsidR="51F5B9E8" w:rsidRDefault="0055186B" w:rsidP="04E7AD7E">
      <w:pPr>
        <w:keepNext/>
        <w:shd w:val="clear" w:color="auto" w:fill="003266"/>
        <w:spacing w:before="120" w:after="120"/>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95086D" w:rsidRPr="04E7AD7E">
        <w:rPr>
          <w:rFonts w:ascii="Calibri" w:eastAsia="Calibri" w:hAnsi="Calibri" w:cs="Calibri"/>
          <w:b/>
          <w:bCs/>
          <w:color w:val="FFFFFF" w:themeColor="background1"/>
          <w:lang w:val="en-AU"/>
        </w:rPr>
        <w:t>Brief Overview</w:t>
      </w:r>
    </w:p>
    <w:p w14:paraId="7AA3378F" w14:textId="77777777" w:rsidR="00DE16EC" w:rsidRDefault="0095086D" w:rsidP="00800B10">
      <w:pPr>
        <w:spacing w:line="276" w:lineRule="auto"/>
        <w:rPr>
          <w:rFonts w:ascii="Calibri" w:eastAsia="Calibri" w:hAnsi="Calibri" w:cs="Calibri"/>
          <w:lang w:val="en-AU"/>
        </w:rPr>
      </w:pPr>
      <w:r w:rsidRPr="002C5FDA">
        <w:rPr>
          <w:rFonts w:ascii="Calibri" w:eastAsia="Calibri" w:hAnsi="Calibri" w:cs="Calibri"/>
          <w:lang w:val="en-AU"/>
        </w:rPr>
        <w:t xml:space="preserve">Amendment C245 seeks to apply the Heritage Overlay </w:t>
      </w:r>
      <w:r>
        <w:rPr>
          <w:rFonts w:ascii="Calibri" w:eastAsia="Calibri" w:hAnsi="Calibri" w:cs="Calibri"/>
          <w:lang w:val="en-AU"/>
        </w:rPr>
        <w:t xml:space="preserve">(HO) </w:t>
      </w:r>
      <w:r w:rsidRPr="002C5FDA">
        <w:rPr>
          <w:rFonts w:ascii="Calibri" w:eastAsia="Calibri" w:hAnsi="Calibri" w:cs="Calibri"/>
          <w:lang w:val="en-AU"/>
        </w:rPr>
        <w:t xml:space="preserve">on a permanent basis to a place of local heritage significance (Ewert’s Farm) at 90 Bindts Road, Wollert, and to correct an identification error of a heritage place to which the </w:t>
      </w:r>
      <w:r>
        <w:rPr>
          <w:rFonts w:ascii="Calibri" w:eastAsia="Calibri" w:hAnsi="Calibri" w:cs="Calibri"/>
          <w:lang w:val="en-AU"/>
        </w:rPr>
        <w:t>HO</w:t>
      </w:r>
      <w:r w:rsidRPr="002C5FDA">
        <w:rPr>
          <w:rFonts w:ascii="Calibri" w:eastAsia="Calibri" w:hAnsi="Calibri" w:cs="Calibri"/>
          <w:lang w:val="en-AU"/>
        </w:rPr>
        <w:t xml:space="preserve"> already applies (Bindts Farm)</w:t>
      </w:r>
      <w:r>
        <w:rPr>
          <w:rFonts w:ascii="Calibri" w:eastAsia="Calibri" w:hAnsi="Calibri" w:cs="Calibri"/>
          <w:lang w:val="en-AU"/>
        </w:rPr>
        <w:t xml:space="preserve"> </w:t>
      </w:r>
      <w:r w:rsidRPr="002C5FDA">
        <w:rPr>
          <w:rFonts w:ascii="Calibri" w:eastAsia="Calibri" w:hAnsi="Calibri" w:cs="Calibri"/>
          <w:lang w:val="en-AU"/>
        </w:rPr>
        <w:t>at 150C Bindts Road</w:t>
      </w:r>
      <w:r>
        <w:rPr>
          <w:rFonts w:ascii="Calibri" w:eastAsia="Calibri" w:hAnsi="Calibri" w:cs="Calibri"/>
          <w:lang w:val="en-AU"/>
        </w:rPr>
        <w:t>, Wollert</w:t>
      </w:r>
      <w:r w:rsidRPr="002C5FDA">
        <w:rPr>
          <w:rFonts w:ascii="Calibri" w:eastAsia="Calibri" w:hAnsi="Calibri" w:cs="Calibri"/>
          <w:lang w:val="en-AU"/>
        </w:rPr>
        <w:t xml:space="preserve">. </w:t>
      </w:r>
    </w:p>
    <w:p w14:paraId="62976A20" w14:textId="77777777" w:rsidR="00DE16EC" w:rsidRDefault="00DE16EC" w:rsidP="00800B10">
      <w:pPr>
        <w:spacing w:line="276" w:lineRule="auto"/>
        <w:rPr>
          <w:rFonts w:ascii="Calibri" w:eastAsia="Calibri" w:hAnsi="Calibri" w:cs="Calibri"/>
          <w:lang w:val="en-AU"/>
        </w:rPr>
      </w:pPr>
    </w:p>
    <w:p w14:paraId="65CF2D28" w14:textId="77777777" w:rsidR="00DE16EC" w:rsidRDefault="0095086D" w:rsidP="00800B10">
      <w:pPr>
        <w:spacing w:line="276" w:lineRule="auto"/>
        <w:rPr>
          <w:rFonts w:ascii="Calibri" w:eastAsia="Calibri" w:hAnsi="Calibri" w:cs="Calibri"/>
          <w:lang w:val="en-AU"/>
        </w:rPr>
      </w:pPr>
      <w:r w:rsidRPr="002C5FDA">
        <w:rPr>
          <w:rFonts w:ascii="Calibri" w:eastAsia="Calibri" w:hAnsi="Calibri" w:cs="Calibri"/>
          <w:lang w:val="en-AU"/>
        </w:rPr>
        <w:t xml:space="preserve">Council resolved on 5 May 2020 to seek Authorisation of Amendment C245, which was granted by the Minister for Planning on 18 December 2020. </w:t>
      </w:r>
    </w:p>
    <w:p w14:paraId="58044813" w14:textId="77777777" w:rsidR="0055186B" w:rsidRDefault="0055186B">
      <w:pPr>
        <w:rPr>
          <w:rFonts w:ascii="Calibri" w:eastAsia="Calibri" w:hAnsi="Calibri" w:cs="Calibri"/>
          <w:lang w:val="en-AU"/>
        </w:rPr>
      </w:pPr>
      <w:r>
        <w:rPr>
          <w:rFonts w:ascii="Calibri" w:eastAsia="Calibri" w:hAnsi="Calibri" w:cs="Calibri"/>
          <w:lang w:val="en-AU"/>
        </w:rPr>
        <w:br w:type="page"/>
      </w:r>
    </w:p>
    <w:p w14:paraId="374DD400" w14:textId="77777777" w:rsidR="00DE16EC" w:rsidRPr="002C5FDA" w:rsidRDefault="0095086D" w:rsidP="00800B10">
      <w:pPr>
        <w:spacing w:line="276" w:lineRule="auto"/>
        <w:rPr>
          <w:rFonts w:ascii="Calibri" w:eastAsia="Calibri" w:hAnsi="Calibri" w:cs="Calibri"/>
          <w:lang w:val="en-AU"/>
        </w:rPr>
      </w:pPr>
      <w:r w:rsidRPr="3D46448B">
        <w:rPr>
          <w:rFonts w:ascii="Calibri" w:eastAsia="Calibri" w:hAnsi="Calibri" w:cs="Calibri"/>
          <w:lang w:val="en-AU"/>
        </w:rPr>
        <w:lastRenderedPageBreak/>
        <w:t>On 16 July 2020, the Minister for Planning also approved an Interim HO to 90 Bindts Road, Wollert which was at risk of demolition (Amendment C243). The interim controls were applied for a period of 12 months to provide protection while the permanent HO controls could be progressed via Amendment C245. The interim controls have since been extended twice more via Amendment C256 and Amendment C263 and are due to expire on 21 January 2023.</w:t>
      </w:r>
    </w:p>
    <w:p w14:paraId="3FCAC856" w14:textId="77777777" w:rsidR="00DE16EC" w:rsidRDefault="00DE16EC" w:rsidP="00800B10">
      <w:pPr>
        <w:spacing w:line="276" w:lineRule="auto"/>
        <w:rPr>
          <w:rFonts w:ascii="Calibri" w:eastAsia="Calibri" w:hAnsi="Calibri" w:cs="Calibri"/>
          <w:lang w:val="en-AU"/>
        </w:rPr>
      </w:pPr>
    </w:p>
    <w:p w14:paraId="617457E4" w14:textId="77777777" w:rsidR="00DE16EC" w:rsidRPr="002C5FDA" w:rsidRDefault="0095086D" w:rsidP="00800B10">
      <w:pPr>
        <w:spacing w:line="276" w:lineRule="auto"/>
        <w:rPr>
          <w:rFonts w:ascii="Calibri" w:eastAsia="Calibri" w:hAnsi="Calibri" w:cs="Calibri"/>
          <w:lang w:val="en-AU"/>
        </w:rPr>
      </w:pPr>
      <w:r w:rsidRPr="3D46448B">
        <w:rPr>
          <w:rFonts w:ascii="Calibri" w:eastAsia="Calibri" w:hAnsi="Calibri" w:cs="Calibri"/>
          <w:lang w:val="en-AU"/>
        </w:rPr>
        <w:t xml:space="preserve">Amendment C245 was placed on exhibition between 21 January 2021 and 5 March 2021. Two submissions were received: one from the Department of Transport (DoT) and one from Urbis on behalf of the landowner of 90 and 150C Bindts Road, Wollert. Both submissions challenged the extent of the curtilage of the proposed Heritage Overlay. The DoT submission has been resolved; however, the landowner submission remains unresolved.  </w:t>
      </w:r>
    </w:p>
    <w:p w14:paraId="475CBF10" w14:textId="77777777" w:rsidR="00DE16EC" w:rsidRPr="002C5FDA" w:rsidRDefault="00DE16EC" w:rsidP="00800B10">
      <w:pPr>
        <w:spacing w:line="276" w:lineRule="auto"/>
        <w:rPr>
          <w:rFonts w:ascii="Calibri" w:eastAsia="Calibri" w:hAnsi="Calibri" w:cs="Calibri"/>
          <w:lang w:val="en-AU"/>
        </w:rPr>
      </w:pPr>
    </w:p>
    <w:p w14:paraId="4C1A9E9B" w14:textId="77777777" w:rsidR="00DE16EC" w:rsidRDefault="0095086D" w:rsidP="00800B10">
      <w:pPr>
        <w:spacing w:line="276" w:lineRule="auto"/>
        <w:rPr>
          <w:rFonts w:ascii="Calibri" w:eastAsia="Calibri" w:hAnsi="Calibri" w:cs="Calibri"/>
          <w:lang w:val="en-AU"/>
        </w:rPr>
      </w:pPr>
      <w:r w:rsidRPr="3D46448B">
        <w:rPr>
          <w:rFonts w:ascii="Calibri" w:eastAsia="Calibri" w:hAnsi="Calibri" w:cs="Calibri"/>
          <w:lang w:val="en-AU"/>
        </w:rPr>
        <w:t>This report recommends that Council request the Minister for Planning convene a Planning Panel to consider the unresolved submission in line with the statutory process.</w:t>
      </w:r>
      <w:r w:rsidR="3A6A6D9C" w:rsidRPr="24A6F71D">
        <w:rPr>
          <w:rFonts w:ascii="Calibri" w:eastAsia="Calibri" w:hAnsi="Calibri" w:cs="Calibri"/>
          <w:lang w:val="en-AU"/>
        </w:rPr>
        <w:t xml:space="preserve"> It also recommends the Chief Executive Officer be </w:t>
      </w:r>
      <w:bookmarkStart w:id="44" w:name="_Int_tbDxZWtK"/>
      <w:r w:rsidR="3A6A6D9C" w:rsidRPr="24A6F71D">
        <w:rPr>
          <w:rFonts w:ascii="Calibri" w:eastAsia="Calibri" w:hAnsi="Calibri" w:cs="Calibri"/>
          <w:lang w:val="en-AU"/>
        </w:rPr>
        <w:t>authorised</w:t>
      </w:r>
      <w:bookmarkEnd w:id="44"/>
      <w:r w:rsidR="3A6A6D9C" w:rsidRPr="24A6F71D">
        <w:rPr>
          <w:rFonts w:ascii="Calibri" w:eastAsia="Calibri" w:hAnsi="Calibri" w:cs="Calibri"/>
          <w:lang w:val="en-AU"/>
        </w:rPr>
        <w:t xml:space="preserve"> to allow officers to continue to negotiate with the submitter to resolve the submission prior to Panel, in line with this report.</w:t>
      </w:r>
    </w:p>
    <w:p w14:paraId="34437953" w14:textId="77777777" w:rsidR="00DE16EC" w:rsidRDefault="00DE16EC" w:rsidP="00800B10">
      <w:pPr>
        <w:spacing w:line="276" w:lineRule="auto"/>
        <w:rPr>
          <w:rFonts w:ascii="Calibri" w:eastAsia="Calibri" w:hAnsi="Calibri" w:cs="Calibri"/>
          <w:lang w:val="en-AU"/>
        </w:rPr>
      </w:pPr>
    </w:p>
    <w:p w14:paraId="1B9236E7" w14:textId="77777777" w:rsidR="000B2DF4" w:rsidRDefault="0095086D" w:rsidP="00800B10">
      <w:pPr>
        <w:spacing w:line="276" w:lineRule="auto"/>
        <w:rPr>
          <w:rFonts w:ascii="Calibri" w:eastAsia="Calibri" w:hAnsi="Calibri" w:cs="Calibri"/>
          <w:color w:val="000000"/>
          <w:lang w:val="en-AU"/>
        </w:rPr>
      </w:pPr>
      <w:r w:rsidRPr="43C1E439">
        <w:rPr>
          <w:rFonts w:ascii="Calibri" w:eastAsia="Calibri" w:hAnsi="Calibri" w:cs="Calibri"/>
          <w:color w:val="000000" w:themeColor="text1"/>
          <w:lang w:val="en-AU"/>
        </w:rPr>
        <w:t xml:space="preserve">In the meantime, it is important to ensure that the heritage significance of the site is protected.  </w:t>
      </w:r>
      <w:r w:rsidR="656DB37A" w:rsidRPr="43C1E439">
        <w:rPr>
          <w:rFonts w:ascii="Calibri" w:eastAsia="Calibri" w:hAnsi="Calibri" w:cs="Calibri"/>
          <w:color w:val="000000" w:themeColor="text1"/>
          <w:lang w:val="en-AU"/>
        </w:rPr>
        <w:t xml:space="preserve">It is </w:t>
      </w:r>
      <w:r w:rsidRPr="43C1E439">
        <w:rPr>
          <w:rFonts w:ascii="Calibri" w:eastAsia="Calibri" w:hAnsi="Calibri" w:cs="Calibri"/>
          <w:color w:val="000000" w:themeColor="text1"/>
          <w:lang w:val="en-AU"/>
        </w:rPr>
        <w:t>recommend</w:t>
      </w:r>
      <w:r w:rsidR="69F21842" w:rsidRPr="43C1E439">
        <w:rPr>
          <w:rFonts w:ascii="Calibri" w:eastAsia="Calibri" w:hAnsi="Calibri" w:cs="Calibri"/>
          <w:color w:val="000000" w:themeColor="text1"/>
          <w:lang w:val="en-AU"/>
        </w:rPr>
        <w:t>ed</w:t>
      </w:r>
      <w:r w:rsidRPr="43C1E439">
        <w:rPr>
          <w:rFonts w:ascii="Calibri" w:eastAsia="Calibri" w:hAnsi="Calibri" w:cs="Calibri"/>
          <w:color w:val="000000" w:themeColor="text1"/>
          <w:lang w:val="en-AU"/>
        </w:rPr>
        <w:t xml:space="preserve"> that Council request the Minister for Planning grant an extension </w:t>
      </w:r>
      <w:r w:rsidRPr="43C1E439">
        <w:rPr>
          <w:rFonts w:ascii="Calibri" w:eastAsia="Calibri" w:hAnsi="Calibri" w:cs="Calibri"/>
          <w:lang w:val="en-AU"/>
        </w:rPr>
        <w:t xml:space="preserve">to Amendment C245 which is due to lapse on </w:t>
      </w:r>
      <w:r w:rsidRPr="43C1E439">
        <w:rPr>
          <w:rFonts w:ascii="Calibri" w:eastAsia="Calibri" w:hAnsi="Calibri" w:cs="Calibri"/>
          <w:color w:val="000000" w:themeColor="text1"/>
          <w:lang w:val="en-AU"/>
        </w:rPr>
        <w:t>21 January 2023;</w:t>
      </w:r>
      <w:r w:rsidRPr="43C1E439">
        <w:rPr>
          <w:rFonts w:ascii="Calibri" w:eastAsia="Calibri" w:hAnsi="Calibri" w:cs="Calibri"/>
          <w:lang w:val="en-AU"/>
        </w:rPr>
        <w:t xml:space="preserve"> and </w:t>
      </w:r>
      <w:r w:rsidRPr="43C1E439">
        <w:rPr>
          <w:rFonts w:ascii="Calibri" w:eastAsia="Calibri" w:hAnsi="Calibri" w:cs="Calibri"/>
          <w:color w:val="000000" w:themeColor="text1"/>
          <w:lang w:val="en-AU"/>
        </w:rPr>
        <w:t xml:space="preserve">undertake a </w:t>
      </w:r>
      <w:r w:rsidRPr="43C1E439">
        <w:rPr>
          <w:rFonts w:ascii="Calibri" w:eastAsia="Calibri" w:hAnsi="Calibri" w:cs="Calibri"/>
          <w:i/>
          <w:iCs/>
          <w:color w:val="000000" w:themeColor="text1"/>
          <w:lang w:val="en-AU"/>
        </w:rPr>
        <w:t>Section 20 Part A</w:t>
      </w:r>
      <w:r w:rsidRPr="43C1E439">
        <w:rPr>
          <w:rFonts w:ascii="Calibri" w:eastAsia="Calibri" w:hAnsi="Calibri" w:cs="Calibri"/>
          <w:color w:val="000000" w:themeColor="text1"/>
          <w:lang w:val="en-AU"/>
        </w:rPr>
        <w:t xml:space="preserve"> Planning Scheme Amendment</w:t>
      </w:r>
      <w:r>
        <w:rPr>
          <w:rFonts w:ascii="Calibri" w:hAnsi="Calibri"/>
          <w:lang w:val="en-AU"/>
        </w:rPr>
        <w:t xml:space="preserve"> </w:t>
      </w:r>
      <w:r w:rsidRPr="43C1E439">
        <w:rPr>
          <w:rFonts w:ascii="Calibri" w:eastAsia="Calibri" w:hAnsi="Calibri" w:cs="Calibri"/>
          <w:color w:val="000000" w:themeColor="text1"/>
          <w:lang w:val="en-AU"/>
        </w:rPr>
        <w:t>to extend the Interim HO at 90 Bindts Road, Wollert (HO204) which also expires on 21 January 2023.  This is discussed further under the Critical Dates section</w:t>
      </w:r>
      <w:r w:rsidR="6A48E16E" w:rsidRPr="43C1E439">
        <w:rPr>
          <w:rFonts w:ascii="Calibri" w:eastAsia="Calibri" w:hAnsi="Calibri" w:cs="Calibri"/>
          <w:color w:val="000000" w:themeColor="text1"/>
          <w:lang w:val="en-AU"/>
        </w:rPr>
        <w:t>.</w:t>
      </w:r>
    </w:p>
    <w:p w14:paraId="5350F5E9" w14:textId="77777777" w:rsidR="51F5B9E8" w:rsidRDefault="0055186B" w:rsidP="00800B10">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95086D" w:rsidRPr="04E7AD7E">
        <w:rPr>
          <w:rFonts w:ascii="Calibri" w:eastAsia="Calibri" w:hAnsi="Calibri" w:cs="Calibri"/>
          <w:b/>
          <w:bCs/>
          <w:color w:val="FFFFFF" w:themeColor="background1"/>
          <w:lang w:val="en-AU"/>
        </w:rPr>
        <w:t>Recommendation</w:t>
      </w:r>
    </w:p>
    <w:p w14:paraId="63F6DC1C" w14:textId="77777777" w:rsidR="004A523B" w:rsidRDefault="0095086D" w:rsidP="00800B10">
      <w:pPr>
        <w:spacing w:line="276" w:lineRule="auto"/>
        <w:rPr>
          <w:rFonts w:ascii="Calibri" w:eastAsia="Calibri" w:hAnsi="Calibri" w:cs="Calibri"/>
          <w:b/>
          <w:bCs/>
          <w:color w:val="000000"/>
          <w:lang w:val="en-AU"/>
        </w:rPr>
      </w:pPr>
      <w:r w:rsidRPr="3D46448B">
        <w:rPr>
          <w:rFonts w:ascii="Calibri" w:eastAsia="Calibri" w:hAnsi="Calibri" w:cs="Calibri"/>
          <w:b/>
          <w:bCs/>
          <w:color w:val="000000" w:themeColor="text1"/>
          <w:lang w:val="en-AU"/>
        </w:rPr>
        <w:t>T</w:t>
      </w:r>
      <w:r w:rsidR="00EC3F5E">
        <w:rPr>
          <w:rFonts w:ascii="Calibri" w:eastAsia="Calibri" w:hAnsi="Calibri" w:cs="Calibri"/>
          <w:b/>
          <w:bCs/>
          <w:color w:val="000000" w:themeColor="text1"/>
          <w:lang w:val="en-AU"/>
        </w:rPr>
        <w:t>HAT</w:t>
      </w:r>
      <w:r w:rsidRPr="3D46448B">
        <w:rPr>
          <w:rFonts w:ascii="Calibri" w:eastAsia="Calibri" w:hAnsi="Calibri" w:cs="Calibri"/>
          <w:b/>
          <w:bCs/>
          <w:color w:val="000000" w:themeColor="text1"/>
          <w:lang w:val="en-AU"/>
        </w:rPr>
        <w:t xml:space="preserve"> Council:</w:t>
      </w:r>
    </w:p>
    <w:p w14:paraId="106710AA" w14:textId="77777777" w:rsidR="004A523B" w:rsidRDefault="0095086D" w:rsidP="00800B10">
      <w:pPr>
        <w:numPr>
          <w:ilvl w:val="0"/>
          <w:numId w:val="16"/>
        </w:numPr>
        <w:spacing w:line="276" w:lineRule="auto"/>
        <w:contextualSpacing/>
        <w:rPr>
          <w:rFonts w:ascii="Calibri" w:eastAsia="Calibri" w:hAnsi="Calibri" w:cs="Calibri"/>
          <w:b/>
          <w:bCs/>
          <w:color w:val="000000"/>
          <w:szCs w:val="20"/>
          <w:lang w:val="en-AU"/>
        </w:rPr>
      </w:pPr>
      <w:r w:rsidRPr="3D46448B">
        <w:rPr>
          <w:rFonts w:ascii="Calibri" w:eastAsia="Calibri" w:hAnsi="Calibri" w:cs="Calibri"/>
          <w:b/>
          <w:bCs/>
          <w:color w:val="000000" w:themeColor="text1"/>
          <w:szCs w:val="20"/>
          <w:lang w:val="en-AU"/>
        </w:rPr>
        <w:t xml:space="preserve">Request the </w:t>
      </w:r>
      <w:r w:rsidR="24A6F71D" w:rsidRPr="24A6F71D">
        <w:rPr>
          <w:rFonts w:ascii="Calibri" w:eastAsia="Calibri" w:hAnsi="Calibri" w:cs="Calibri"/>
          <w:b/>
          <w:bCs/>
          <w:color w:val="000000" w:themeColor="text1"/>
          <w:szCs w:val="20"/>
          <w:lang w:val="en-AU"/>
        </w:rPr>
        <w:t>Min</w:t>
      </w:r>
      <w:r w:rsidR="6ABB4DB5" w:rsidRPr="24A6F71D">
        <w:rPr>
          <w:rFonts w:ascii="Calibri" w:eastAsia="Calibri" w:hAnsi="Calibri" w:cs="Calibri"/>
          <w:b/>
          <w:bCs/>
          <w:color w:val="000000" w:themeColor="text1"/>
          <w:szCs w:val="20"/>
          <w:lang w:val="en-AU"/>
        </w:rPr>
        <w:t>i</w:t>
      </w:r>
      <w:r w:rsidR="24A6F71D" w:rsidRPr="24A6F71D">
        <w:rPr>
          <w:rFonts w:ascii="Calibri" w:eastAsia="Calibri" w:hAnsi="Calibri" w:cs="Calibri"/>
          <w:b/>
          <w:bCs/>
          <w:color w:val="000000" w:themeColor="text1"/>
          <w:szCs w:val="20"/>
          <w:lang w:val="en-AU"/>
        </w:rPr>
        <w:t>ster</w:t>
      </w:r>
      <w:r w:rsidRPr="3D46448B">
        <w:rPr>
          <w:rFonts w:ascii="Calibri" w:eastAsia="Calibri" w:hAnsi="Calibri" w:cs="Calibri"/>
          <w:b/>
          <w:bCs/>
          <w:color w:val="000000" w:themeColor="text1"/>
          <w:szCs w:val="20"/>
          <w:lang w:val="en-AU"/>
        </w:rPr>
        <w:t xml:space="preserve"> for </w:t>
      </w:r>
      <w:r w:rsidRPr="00E324B1">
        <w:rPr>
          <w:rFonts w:ascii="Calibri" w:eastAsia="Calibri" w:hAnsi="Calibri" w:cs="Calibri"/>
          <w:b/>
          <w:bCs/>
          <w:szCs w:val="20"/>
          <w:lang w:val="en-AU"/>
        </w:rPr>
        <w:t xml:space="preserve">Planning appoint a Planning Panel to consider the unresolved submission to Amendment C245wsea </w:t>
      </w:r>
    </w:p>
    <w:p w14:paraId="5CF71236" w14:textId="77777777" w:rsidR="004A523B" w:rsidRPr="00E324B1" w:rsidRDefault="0095086D" w:rsidP="00800B10">
      <w:pPr>
        <w:numPr>
          <w:ilvl w:val="0"/>
          <w:numId w:val="16"/>
        </w:numPr>
        <w:spacing w:line="276" w:lineRule="auto"/>
        <w:contextualSpacing/>
        <w:rPr>
          <w:rFonts w:ascii="Calibri" w:eastAsia="Calibri" w:hAnsi="Calibri" w:cs="Calibri"/>
          <w:b/>
          <w:bCs/>
          <w:szCs w:val="20"/>
          <w:lang w:val="en-AU"/>
        </w:rPr>
      </w:pPr>
      <w:r w:rsidRPr="43C1E439">
        <w:rPr>
          <w:rFonts w:ascii="Calibri" w:eastAsia="Calibri" w:hAnsi="Calibri" w:cs="Calibri"/>
          <w:b/>
          <w:bCs/>
          <w:color w:val="000000" w:themeColor="text1"/>
          <w:szCs w:val="20"/>
          <w:lang w:val="en-AU"/>
        </w:rPr>
        <w:t xml:space="preserve">Adopt the officer recommendations </w:t>
      </w:r>
      <w:r w:rsidRPr="43C1E439">
        <w:rPr>
          <w:rFonts w:ascii="Calibri" w:eastAsia="Calibri" w:hAnsi="Calibri" w:cs="Calibri"/>
          <w:b/>
          <w:bCs/>
          <w:szCs w:val="20"/>
          <w:lang w:val="en-AU"/>
        </w:rPr>
        <w:t>outlined in this report, in relation to the submissions received to Amendment C245wsea, as the basis for the Council position at the Planning Panel</w:t>
      </w:r>
      <w:r w:rsidR="1B9966AB" w:rsidRPr="43C1E439">
        <w:rPr>
          <w:rFonts w:ascii="Calibri" w:eastAsia="Calibri" w:hAnsi="Calibri" w:cs="Calibri"/>
          <w:b/>
          <w:bCs/>
          <w:szCs w:val="20"/>
          <w:lang w:val="en-AU"/>
        </w:rPr>
        <w:t xml:space="preserve"> Hearing</w:t>
      </w:r>
    </w:p>
    <w:p w14:paraId="0D829443" w14:textId="77777777" w:rsidR="004A523B" w:rsidRPr="00BB5E8C" w:rsidRDefault="0095086D" w:rsidP="376713E4">
      <w:pPr>
        <w:numPr>
          <w:ilvl w:val="0"/>
          <w:numId w:val="16"/>
        </w:numPr>
        <w:spacing w:line="276" w:lineRule="auto"/>
        <w:contextualSpacing/>
        <w:rPr>
          <w:rFonts w:ascii="Calibri" w:eastAsia="Calibri" w:hAnsi="Calibri" w:cs="Calibri"/>
          <w:b/>
          <w:bCs/>
          <w:color w:val="000000"/>
          <w:szCs w:val="20"/>
          <w:lang w:val="en-AU"/>
        </w:rPr>
      </w:pPr>
      <w:r w:rsidRPr="376713E4">
        <w:rPr>
          <w:rFonts w:ascii="Calibri" w:eastAsia="Calibri" w:hAnsi="Calibri" w:cs="Calibri"/>
          <w:b/>
          <w:bCs/>
          <w:szCs w:val="20"/>
          <w:lang w:val="en-AU"/>
        </w:rPr>
        <w:t>Authorise the Chief Ex</w:t>
      </w:r>
      <w:r w:rsidRPr="376713E4">
        <w:rPr>
          <w:rFonts w:ascii="Calibri" w:eastAsia="Calibri" w:hAnsi="Calibri" w:cs="Calibri"/>
          <w:b/>
          <w:bCs/>
          <w:color w:val="000000" w:themeColor="text1"/>
          <w:szCs w:val="20"/>
          <w:lang w:val="en-AU"/>
        </w:rPr>
        <w:t>ecutive Officer to allow officers to continue to negotiate with the submitter to resolve the outstanding submission, prior to the commencement of any Pl</w:t>
      </w:r>
      <w:r w:rsidRPr="376713E4">
        <w:rPr>
          <w:rFonts w:ascii="Calibri" w:eastAsia="Calibri" w:hAnsi="Calibri" w:cs="Calibri"/>
          <w:b/>
          <w:bCs/>
          <w:szCs w:val="20"/>
          <w:lang w:val="en-AU"/>
        </w:rPr>
        <w:t xml:space="preserve">anning Panel Hearing </w:t>
      </w:r>
    </w:p>
    <w:p w14:paraId="657E7E5E" w14:textId="77777777" w:rsidR="5F257DDD" w:rsidRDefault="0095086D" w:rsidP="376713E4">
      <w:pPr>
        <w:numPr>
          <w:ilvl w:val="0"/>
          <w:numId w:val="16"/>
        </w:numPr>
        <w:spacing w:line="276" w:lineRule="auto"/>
        <w:contextualSpacing/>
        <w:rPr>
          <w:rFonts w:ascii="Calibri" w:eastAsia="Calibri" w:hAnsi="Calibri" w:cs="Calibri"/>
          <w:b/>
          <w:bCs/>
          <w:szCs w:val="20"/>
          <w:lang w:val="en-AU"/>
        </w:rPr>
      </w:pPr>
      <w:r w:rsidRPr="376713E4">
        <w:rPr>
          <w:rFonts w:ascii="Calibri" w:eastAsia="Calibri" w:hAnsi="Calibri" w:cs="Calibri"/>
          <w:b/>
          <w:bCs/>
          <w:szCs w:val="20"/>
          <w:lang w:val="en-AU"/>
        </w:rPr>
        <w:t>Authorise the Chief Executive Officer</w:t>
      </w:r>
      <w:r w:rsidR="66E541D5" w:rsidRPr="376713E4">
        <w:rPr>
          <w:rFonts w:ascii="Calibri" w:eastAsia="Calibri" w:hAnsi="Calibri" w:cs="Calibri"/>
          <w:b/>
          <w:bCs/>
          <w:szCs w:val="20"/>
          <w:lang w:val="en-AU"/>
        </w:rPr>
        <w:t>, in the event the outstanding submission is resolved,</w:t>
      </w:r>
      <w:r w:rsidRPr="376713E4">
        <w:rPr>
          <w:rFonts w:ascii="Calibri" w:eastAsia="Calibri" w:hAnsi="Calibri" w:cs="Calibri"/>
          <w:b/>
          <w:bCs/>
          <w:szCs w:val="20"/>
          <w:lang w:val="en-AU"/>
        </w:rPr>
        <w:t xml:space="preserve"> to cancel the </w:t>
      </w:r>
      <w:r w:rsidR="12DA95FD" w:rsidRPr="376713E4">
        <w:rPr>
          <w:rFonts w:ascii="Calibri" w:eastAsia="Calibri" w:hAnsi="Calibri" w:cs="Calibri"/>
          <w:b/>
          <w:bCs/>
          <w:szCs w:val="20"/>
          <w:lang w:val="en-AU"/>
        </w:rPr>
        <w:t>request for a Planning Panel</w:t>
      </w:r>
    </w:p>
    <w:p w14:paraId="40C2C68C" w14:textId="77777777" w:rsidR="0055186B" w:rsidRDefault="0055186B">
      <w:pPr>
        <w:rPr>
          <w:rFonts w:ascii="Calibri" w:eastAsia="Calibri" w:hAnsi="Calibri" w:cs="Calibri"/>
          <w:b/>
          <w:bCs/>
          <w:szCs w:val="20"/>
          <w:lang w:val="en-AU"/>
        </w:rPr>
      </w:pPr>
      <w:r>
        <w:rPr>
          <w:rFonts w:ascii="Calibri" w:eastAsia="Calibri" w:hAnsi="Calibri" w:cs="Calibri"/>
          <w:b/>
          <w:bCs/>
          <w:szCs w:val="20"/>
          <w:lang w:val="en-AU"/>
        </w:rPr>
        <w:br w:type="page"/>
      </w:r>
    </w:p>
    <w:p w14:paraId="0B47C001" w14:textId="77777777" w:rsidR="004A523B" w:rsidRDefault="0095086D" w:rsidP="00800B10">
      <w:pPr>
        <w:numPr>
          <w:ilvl w:val="0"/>
          <w:numId w:val="16"/>
        </w:numPr>
        <w:spacing w:line="276" w:lineRule="auto"/>
        <w:contextualSpacing/>
        <w:rPr>
          <w:rFonts w:ascii="Calibri" w:eastAsia="Calibri" w:hAnsi="Calibri" w:cs="Calibri"/>
          <w:b/>
          <w:bCs/>
          <w:color w:val="000000"/>
          <w:szCs w:val="20"/>
          <w:lang w:val="en-AU"/>
        </w:rPr>
      </w:pPr>
      <w:r w:rsidRPr="115D1240">
        <w:rPr>
          <w:rFonts w:ascii="Calibri" w:eastAsia="Calibri" w:hAnsi="Calibri" w:cs="Calibri"/>
          <w:b/>
          <w:bCs/>
          <w:color w:val="000000" w:themeColor="text1"/>
          <w:szCs w:val="20"/>
          <w:lang w:val="en-AU"/>
        </w:rPr>
        <w:lastRenderedPageBreak/>
        <w:t>Authorise the Chief Executive Officer to appoint officers</w:t>
      </w:r>
      <w:r w:rsidRPr="115D1240">
        <w:rPr>
          <w:rFonts w:ascii="Calibri" w:hAnsi="Calibri"/>
          <w:b/>
          <w:bCs/>
          <w:szCs w:val="20"/>
          <w:lang w:val="en-AU"/>
        </w:rPr>
        <w:t xml:space="preserve"> to represent Council and instruct any legal representation at the Directions Hearing or Panel Hearing conducted in respect to the Amendment</w:t>
      </w:r>
    </w:p>
    <w:p w14:paraId="5A9DA35B" w14:textId="77777777" w:rsidR="004A523B" w:rsidRPr="00E90706" w:rsidRDefault="0095086D" w:rsidP="00800B10">
      <w:pPr>
        <w:numPr>
          <w:ilvl w:val="0"/>
          <w:numId w:val="16"/>
        </w:numPr>
        <w:spacing w:line="276" w:lineRule="auto"/>
        <w:contextualSpacing/>
        <w:rPr>
          <w:rFonts w:ascii="Calibri" w:eastAsia="Calibri" w:hAnsi="Calibri" w:cs="Calibri"/>
          <w:b/>
          <w:bCs/>
          <w:color w:val="000000"/>
          <w:szCs w:val="20"/>
          <w:lang w:val="en-AU"/>
        </w:rPr>
      </w:pPr>
      <w:r w:rsidRPr="115D1240">
        <w:rPr>
          <w:rFonts w:ascii="Calibri" w:eastAsia="Calibri" w:hAnsi="Calibri" w:cs="Calibri"/>
          <w:b/>
          <w:bCs/>
          <w:color w:val="000000" w:themeColor="text1"/>
          <w:szCs w:val="20"/>
          <w:lang w:val="en-AU"/>
        </w:rPr>
        <w:t>Request that the Minister for Planning gr</w:t>
      </w:r>
      <w:r w:rsidRPr="115D1240">
        <w:rPr>
          <w:rFonts w:ascii="Calibri" w:eastAsia="Calibri" w:hAnsi="Calibri" w:cs="Calibri"/>
          <w:b/>
          <w:bCs/>
          <w:szCs w:val="20"/>
          <w:lang w:val="en-AU"/>
        </w:rPr>
        <w:t>ant an extension to Amendment C245wsea which is due to lapse on 21 January 2023, in accordance with section 30 (1)(a) of the Planning and Environment Act 1987</w:t>
      </w:r>
    </w:p>
    <w:p w14:paraId="6C90AE5A" w14:textId="77777777" w:rsidR="004A523B" w:rsidRDefault="0095086D" w:rsidP="00800B10">
      <w:pPr>
        <w:numPr>
          <w:ilvl w:val="0"/>
          <w:numId w:val="16"/>
        </w:numPr>
        <w:spacing w:line="276" w:lineRule="auto"/>
        <w:contextualSpacing/>
        <w:rPr>
          <w:rFonts w:ascii="Calibri" w:eastAsia="Calibri" w:hAnsi="Calibri" w:cs="Calibri"/>
          <w:b/>
          <w:bCs/>
          <w:color w:val="000000"/>
          <w:szCs w:val="20"/>
          <w:lang w:val="en-AU"/>
        </w:rPr>
      </w:pPr>
      <w:r w:rsidRPr="115D1240">
        <w:rPr>
          <w:rFonts w:ascii="Calibri" w:eastAsia="Calibri" w:hAnsi="Calibri" w:cs="Calibri"/>
          <w:b/>
          <w:bCs/>
          <w:color w:val="000000" w:themeColor="text1"/>
          <w:szCs w:val="20"/>
          <w:lang w:val="en-AU"/>
        </w:rPr>
        <w:t xml:space="preserve">Request that the Minister for Planning undertake a </w:t>
      </w:r>
      <w:r w:rsidRPr="115D1240">
        <w:rPr>
          <w:rFonts w:ascii="Calibri" w:eastAsia="Calibri" w:hAnsi="Calibri" w:cs="Calibri"/>
          <w:b/>
          <w:bCs/>
          <w:i/>
          <w:iCs/>
          <w:color w:val="000000" w:themeColor="text1"/>
          <w:szCs w:val="20"/>
          <w:lang w:val="en-AU"/>
        </w:rPr>
        <w:t>Section 20 Part A</w:t>
      </w:r>
      <w:r w:rsidRPr="115D1240">
        <w:rPr>
          <w:rFonts w:ascii="Calibri" w:eastAsia="Calibri" w:hAnsi="Calibri" w:cs="Calibri"/>
          <w:b/>
          <w:bCs/>
          <w:color w:val="000000" w:themeColor="text1"/>
          <w:szCs w:val="20"/>
          <w:lang w:val="en-AU"/>
        </w:rPr>
        <w:t xml:space="preserve"> Planning Scheme Amendment</w:t>
      </w:r>
      <w:r w:rsidRPr="115D1240">
        <w:rPr>
          <w:rFonts w:ascii="Calibri" w:hAnsi="Calibri"/>
          <w:b/>
          <w:bCs/>
          <w:szCs w:val="20"/>
          <w:lang w:val="en-AU"/>
        </w:rPr>
        <w:t xml:space="preserve"> </w:t>
      </w:r>
      <w:r w:rsidRPr="115D1240">
        <w:rPr>
          <w:rFonts w:ascii="Calibri" w:eastAsia="Calibri" w:hAnsi="Calibri" w:cs="Calibri"/>
          <w:b/>
          <w:bCs/>
          <w:color w:val="000000" w:themeColor="text1"/>
          <w:szCs w:val="20"/>
          <w:lang w:val="en-AU"/>
        </w:rPr>
        <w:t>to extend the Heritage Overlay at 90 Bindts Road, Wollert (HO204) which expires on 21 January 2023, and</w:t>
      </w:r>
    </w:p>
    <w:p w14:paraId="057D99CD" w14:textId="77777777" w:rsidR="008918A2" w:rsidRDefault="0095086D" w:rsidP="00800B10">
      <w:pPr>
        <w:numPr>
          <w:ilvl w:val="0"/>
          <w:numId w:val="16"/>
        </w:numPr>
        <w:spacing w:line="276" w:lineRule="auto"/>
        <w:contextualSpacing/>
        <w:rPr>
          <w:rFonts w:ascii="Calibri" w:eastAsia="Calibri" w:hAnsi="Calibri" w:cs="Calibri"/>
          <w:b/>
          <w:bCs/>
          <w:color w:val="000000"/>
          <w:szCs w:val="20"/>
          <w:lang w:val="en-AU"/>
        </w:rPr>
      </w:pPr>
      <w:r w:rsidRPr="376713E4">
        <w:rPr>
          <w:rFonts w:ascii="Calibri" w:eastAsia="Calibri" w:hAnsi="Calibri" w:cs="Calibri"/>
          <w:b/>
          <w:bCs/>
          <w:color w:val="000000" w:themeColor="text1"/>
          <w:szCs w:val="20"/>
          <w:lang w:val="en-AU"/>
        </w:rPr>
        <w:t xml:space="preserve">Advise the submitters </w:t>
      </w:r>
      <w:r w:rsidRPr="376713E4">
        <w:rPr>
          <w:rFonts w:ascii="Calibri" w:eastAsia="Calibri" w:hAnsi="Calibri" w:cs="Calibri"/>
          <w:b/>
          <w:bCs/>
          <w:szCs w:val="20"/>
          <w:lang w:val="en-AU"/>
        </w:rPr>
        <w:t xml:space="preserve">of </w:t>
      </w:r>
      <w:r w:rsidR="5656BAF4" w:rsidRPr="24A6F71D">
        <w:rPr>
          <w:rFonts w:ascii="Calibri" w:eastAsia="Calibri" w:hAnsi="Calibri" w:cs="Calibri"/>
          <w:b/>
          <w:bCs/>
          <w:szCs w:val="20"/>
          <w:lang w:val="en-AU"/>
        </w:rPr>
        <w:t xml:space="preserve">Council’s decision as outlined in points </w:t>
      </w:r>
      <w:r w:rsidR="24A6F71D" w:rsidRPr="24A6F71D">
        <w:rPr>
          <w:rFonts w:ascii="Calibri" w:eastAsia="Calibri" w:hAnsi="Calibri" w:cs="Calibri"/>
          <w:b/>
          <w:bCs/>
          <w:szCs w:val="20"/>
          <w:lang w:val="en-AU"/>
        </w:rPr>
        <w:t>1.</w:t>
      </w:r>
      <w:r w:rsidRPr="376713E4">
        <w:rPr>
          <w:rFonts w:ascii="Calibri" w:eastAsia="Calibri" w:hAnsi="Calibri" w:cs="Calibri"/>
          <w:b/>
          <w:bCs/>
          <w:szCs w:val="20"/>
          <w:lang w:val="en-AU"/>
        </w:rPr>
        <w:t xml:space="preserve"> to </w:t>
      </w:r>
      <w:r w:rsidR="55BD6AAA" w:rsidRPr="376713E4">
        <w:rPr>
          <w:rFonts w:ascii="Calibri" w:eastAsia="Calibri" w:hAnsi="Calibri" w:cs="Calibri"/>
          <w:b/>
          <w:bCs/>
          <w:szCs w:val="20"/>
          <w:lang w:val="en-AU"/>
        </w:rPr>
        <w:t>7</w:t>
      </w:r>
      <w:r w:rsidRPr="376713E4">
        <w:rPr>
          <w:rFonts w:ascii="Calibri" w:eastAsia="Calibri" w:hAnsi="Calibri" w:cs="Calibri"/>
          <w:b/>
          <w:bCs/>
          <w:szCs w:val="20"/>
          <w:lang w:val="en-AU"/>
        </w:rPr>
        <w:t>. above</w:t>
      </w:r>
    </w:p>
    <w:p w14:paraId="3E81FE8D" w14:textId="77777777" w:rsidR="51F5B9E8" w:rsidRDefault="0055186B" w:rsidP="00800B10">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95086D" w:rsidRPr="04E7AD7E">
        <w:rPr>
          <w:rFonts w:ascii="Calibri" w:eastAsia="Calibri" w:hAnsi="Calibri" w:cs="Calibri"/>
          <w:b/>
          <w:bCs/>
          <w:color w:val="FFFFFF" w:themeColor="background1"/>
          <w:lang w:val="en-AU"/>
        </w:rPr>
        <w:t>Key Information</w:t>
      </w:r>
    </w:p>
    <w:p w14:paraId="1C0F4017" w14:textId="77777777" w:rsidR="51F5B9E8" w:rsidRDefault="0095086D" w:rsidP="00800B10">
      <w:pPr>
        <w:spacing w:before="240" w:after="60" w:line="276" w:lineRule="auto"/>
        <w:rPr>
          <w:rFonts w:ascii="Calibri" w:eastAsia="Calibri" w:hAnsi="Calibri" w:cs="Calibri"/>
          <w:color w:val="000000"/>
          <w:lang w:val="en-AU"/>
        </w:rPr>
      </w:pPr>
      <w:r w:rsidRPr="04E7AD7E">
        <w:rPr>
          <w:rFonts w:ascii="Calibri" w:eastAsia="Calibri" w:hAnsi="Calibri" w:cs="Calibri"/>
          <w:b/>
          <w:bCs/>
          <w:color w:val="000000" w:themeColor="text1"/>
          <w:lang w:val="en-AU"/>
        </w:rPr>
        <w:t>Background</w:t>
      </w:r>
    </w:p>
    <w:p w14:paraId="101A762B" w14:textId="77777777" w:rsidR="00935C32" w:rsidRDefault="0095086D" w:rsidP="00800B10">
      <w:pPr>
        <w:spacing w:line="276" w:lineRule="auto"/>
        <w:rPr>
          <w:rFonts w:ascii="Calibri" w:eastAsia="Calibri" w:hAnsi="Calibri" w:cs="Calibri"/>
          <w:lang w:val="en-AU"/>
        </w:rPr>
      </w:pPr>
      <w:r w:rsidRPr="00892BD6">
        <w:rPr>
          <w:rFonts w:ascii="Calibri" w:eastAsia="Calibri" w:hAnsi="Calibri" w:cs="Calibri"/>
          <w:lang w:val="en-AU"/>
        </w:rPr>
        <w:t>Amendment C245 proposes to apply the Heritage Overlay (HO) to the Ewert’s Farm complex at 90 Bindts Road, Wollert, which has been identified as having local heritage significance. It also seeks to correct an identification error of a heritage place to which the HO (HO161) already applies at 150C Bindts Road</w:t>
      </w:r>
      <w:r>
        <w:rPr>
          <w:rFonts w:ascii="Calibri" w:eastAsia="Calibri" w:hAnsi="Calibri" w:cs="Calibri"/>
          <w:lang w:val="en-AU"/>
        </w:rPr>
        <w:t>,</w:t>
      </w:r>
      <w:r w:rsidRPr="00892BD6">
        <w:rPr>
          <w:rFonts w:ascii="Calibri" w:eastAsia="Calibri" w:hAnsi="Calibri" w:cs="Calibri"/>
          <w:lang w:val="en-AU"/>
        </w:rPr>
        <w:t xml:space="preserve"> (Bindts Farm)</w:t>
      </w:r>
      <w:r>
        <w:rPr>
          <w:rFonts w:ascii="Calibri" w:eastAsia="Calibri" w:hAnsi="Calibri" w:cs="Calibri"/>
          <w:lang w:val="en-AU"/>
        </w:rPr>
        <w:t xml:space="preserve"> Wollert</w:t>
      </w:r>
      <w:r w:rsidRPr="00892BD6">
        <w:rPr>
          <w:rFonts w:ascii="Calibri" w:eastAsia="Calibri" w:hAnsi="Calibri" w:cs="Calibri"/>
          <w:lang w:val="en-AU"/>
        </w:rPr>
        <w:t xml:space="preserve">. </w:t>
      </w:r>
    </w:p>
    <w:p w14:paraId="623411DB" w14:textId="77777777" w:rsidR="0020089A" w:rsidRPr="00892BD6" w:rsidRDefault="0020089A" w:rsidP="00800B10">
      <w:pPr>
        <w:spacing w:line="276" w:lineRule="auto"/>
        <w:rPr>
          <w:rFonts w:ascii="Calibri" w:eastAsia="Calibri" w:hAnsi="Calibri" w:cs="Calibri"/>
          <w:lang w:val="en-AU"/>
        </w:rPr>
      </w:pPr>
    </w:p>
    <w:p w14:paraId="029DEE48" w14:textId="77777777" w:rsidR="00935C32" w:rsidRDefault="0095086D" w:rsidP="00800B10">
      <w:pPr>
        <w:spacing w:line="276" w:lineRule="auto"/>
        <w:rPr>
          <w:rFonts w:ascii="Calibri" w:eastAsia="Calibri" w:hAnsi="Calibri" w:cs="Calibri"/>
          <w:lang w:val="en-AU"/>
        </w:rPr>
      </w:pPr>
      <w:r w:rsidRPr="00892BD6">
        <w:rPr>
          <w:rFonts w:ascii="Calibri" w:eastAsia="Calibri" w:hAnsi="Calibri" w:cs="Calibri"/>
          <w:lang w:val="en-AU"/>
        </w:rPr>
        <w:t xml:space="preserve">The two sites are included in a recently adopted Planning Permit Application PLN-37466 for a multi lot subdivision (116 lots including 1 super lot) at 40-150C (formerly 40 -100) Bindts Road, Wollert, in the Quarry Hills Precinct Structure Plan (PSP) area. </w:t>
      </w:r>
    </w:p>
    <w:p w14:paraId="7FCAECF6" w14:textId="77777777" w:rsidR="0020089A" w:rsidRPr="00892BD6" w:rsidRDefault="0020089A" w:rsidP="00800B10">
      <w:pPr>
        <w:spacing w:line="276" w:lineRule="auto"/>
        <w:rPr>
          <w:rFonts w:ascii="Calibri" w:eastAsia="Calibri" w:hAnsi="Calibri" w:cs="Calibri"/>
          <w:lang w:val="en-AU"/>
        </w:rPr>
      </w:pPr>
    </w:p>
    <w:p w14:paraId="26F18B0A" w14:textId="77777777" w:rsidR="00935C32" w:rsidRDefault="0095086D" w:rsidP="00800B10">
      <w:pPr>
        <w:spacing w:line="276" w:lineRule="auto"/>
        <w:rPr>
          <w:rFonts w:ascii="Calibri" w:eastAsia="Calibri" w:hAnsi="Calibri" w:cs="Calibri"/>
          <w:lang w:val="en-AU"/>
        </w:rPr>
      </w:pPr>
      <w:r w:rsidRPr="00892BD6">
        <w:rPr>
          <w:rFonts w:ascii="Calibri" w:eastAsia="Calibri" w:hAnsi="Calibri" w:cs="Calibri"/>
          <w:lang w:val="en-AU"/>
        </w:rPr>
        <w:t xml:space="preserve">Since Amendment C245 was first initiated, lots 100, 130 and 150 – 152 have been consolidated to form 150C Bindts Road, Wollert. </w:t>
      </w:r>
    </w:p>
    <w:p w14:paraId="1B6FB7CE" w14:textId="77777777" w:rsidR="0020089A" w:rsidRPr="00892BD6" w:rsidRDefault="0020089A" w:rsidP="00800B10">
      <w:pPr>
        <w:spacing w:line="276" w:lineRule="auto"/>
        <w:rPr>
          <w:rFonts w:ascii="Calibri" w:eastAsia="Calibri" w:hAnsi="Calibri" w:cs="Calibri"/>
          <w:lang w:val="en-AU"/>
        </w:rPr>
      </w:pPr>
    </w:p>
    <w:p w14:paraId="27EB2404" w14:textId="77777777" w:rsidR="00935C32" w:rsidRDefault="0095086D" w:rsidP="00800B10">
      <w:pPr>
        <w:spacing w:line="276" w:lineRule="auto"/>
        <w:rPr>
          <w:rFonts w:ascii="Calibri" w:eastAsia="Calibri" w:hAnsi="Calibri" w:cs="Calibri"/>
          <w:lang w:val="en-AU"/>
        </w:rPr>
      </w:pPr>
      <w:r w:rsidRPr="00892BD6">
        <w:rPr>
          <w:rFonts w:ascii="Calibri" w:eastAsia="Calibri" w:hAnsi="Calibri" w:cs="Calibri"/>
          <w:lang w:val="en-AU"/>
        </w:rPr>
        <w:t xml:space="preserve">Officers sought interim heritage controls for 90 Bindts Road via Amendment C243 after two requests were received to demolish the dwelling and associated outbuildings. </w:t>
      </w:r>
    </w:p>
    <w:p w14:paraId="02D1808D" w14:textId="77777777" w:rsidR="0020089A" w:rsidRPr="00892BD6" w:rsidRDefault="0020089A" w:rsidP="00800B10">
      <w:pPr>
        <w:spacing w:line="276" w:lineRule="auto"/>
        <w:rPr>
          <w:rFonts w:ascii="Calibri" w:eastAsia="Calibri" w:hAnsi="Calibri" w:cs="Calibri"/>
          <w:lang w:val="en-AU"/>
        </w:rPr>
      </w:pPr>
    </w:p>
    <w:p w14:paraId="3A3D658F" w14:textId="77777777" w:rsidR="00935C32" w:rsidRDefault="0095086D" w:rsidP="00800B10">
      <w:pPr>
        <w:spacing w:line="276" w:lineRule="auto"/>
        <w:rPr>
          <w:rFonts w:ascii="Calibri" w:eastAsia="Calibri" w:hAnsi="Calibri" w:cs="Calibri"/>
          <w:lang w:val="en-AU"/>
        </w:rPr>
      </w:pPr>
      <w:r w:rsidRPr="00892BD6">
        <w:rPr>
          <w:rFonts w:ascii="Calibri" w:eastAsia="Calibri" w:hAnsi="Calibri" w:cs="Calibri"/>
          <w:lang w:val="en-AU"/>
        </w:rPr>
        <w:t xml:space="preserve">Amendment C243 Interim HO was approved by the Minister for Planning for 12 months on 16 July 2020 while the permanent controls could be progressed via Amendment C245. The interim controls were extended </w:t>
      </w:r>
      <w:r>
        <w:rPr>
          <w:rFonts w:ascii="Calibri" w:eastAsia="Calibri" w:hAnsi="Calibri" w:cs="Calibri"/>
          <w:lang w:val="en-AU"/>
        </w:rPr>
        <w:t>for</w:t>
      </w:r>
      <w:r w:rsidRPr="00892BD6">
        <w:rPr>
          <w:rFonts w:ascii="Calibri" w:eastAsia="Calibri" w:hAnsi="Calibri" w:cs="Calibri"/>
          <w:lang w:val="en-AU"/>
        </w:rPr>
        <w:t xml:space="preserve"> 12 months via Amendment C256, </w:t>
      </w:r>
      <w:r>
        <w:rPr>
          <w:rFonts w:ascii="Calibri" w:eastAsia="Calibri" w:hAnsi="Calibri" w:cs="Calibri"/>
          <w:lang w:val="en-AU"/>
        </w:rPr>
        <w:t>and for an a</w:t>
      </w:r>
      <w:r w:rsidRPr="00892BD6">
        <w:rPr>
          <w:rFonts w:ascii="Calibri" w:eastAsia="Calibri" w:hAnsi="Calibri" w:cs="Calibri"/>
          <w:lang w:val="en-AU"/>
        </w:rPr>
        <w:t>dditional 12 months via Amendment C263</w:t>
      </w:r>
      <w:r>
        <w:rPr>
          <w:rFonts w:ascii="Calibri" w:eastAsia="Calibri" w:hAnsi="Calibri" w:cs="Calibri"/>
          <w:lang w:val="en-AU"/>
        </w:rPr>
        <w:t xml:space="preserve">. These interim controls will </w:t>
      </w:r>
      <w:r w:rsidRPr="00892BD6">
        <w:rPr>
          <w:rFonts w:ascii="Calibri" w:eastAsia="Calibri" w:hAnsi="Calibri" w:cs="Calibri"/>
          <w:lang w:val="en-AU"/>
        </w:rPr>
        <w:t xml:space="preserve">expire on 21 January 2023. </w:t>
      </w:r>
    </w:p>
    <w:p w14:paraId="606DEB9A" w14:textId="77777777" w:rsidR="0020089A" w:rsidRPr="00892BD6" w:rsidRDefault="0020089A" w:rsidP="00800B10">
      <w:pPr>
        <w:spacing w:line="276" w:lineRule="auto"/>
        <w:rPr>
          <w:rFonts w:ascii="Calibri" w:eastAsia="Calibri" w:hAnsi="Calibri" w:cs="Calibri"/>
          <w:lang w:val="en-AU"/>
        </w:rPr>
      </w:pPr>
    </w:p>
    <w:p w14:paraId="73F45CD1" w14:textId="77777777" w:rsidR="00935C32" w:rsidRDefault="0095086D" w:rsidP="00800B10">
      <w:pPr>
        <w:spacing w:line="276" w:lineRule="auto"/>
        <w:rPr>
          <w:rFonts w:ascii="Calibri" w:eastAsia="Calibri" w:hAnsi="Calibri" w:cs="Calibri"/>
          <w:lang w:val="en-AU"/>
        </w:rPr>
      </w:pPr>
      <w:r w:rsidRPr="00892BD6">
        <w:rPr>
          <w:rFonts w:ascii="Calibri" w:eastAsia="Calibri" w:hAnsi="Calibri" w:cs="Calibri"/>
          <w:lang w:val="en-AU"/>
        </w:rPr>
        <w:t xml:space="preserve">Amendment C245 for the permanent HO controls obtained Authorisation from the Minister for Planning on 18 December 2020. The Amendment was subsequently placed on statutory exhibition for approximately six weeks from 21 January 2021 to 5 March 2021. </w:t>
      </w:r>
    </w:p>
    <w:p w14:paraId="0099B105" w14:textId="77777777" w:rsidR="0055186B" w:rsidRDefault="0055186B">
      <w:pPr>
        <w:rPr>
          <w:rFonts w:ascii="Calibri" w:eastAsia="Calibri" w:hAnsi="Calibri" w:cs="Calibri"/>
          <w:lang w:val="en-AU"/>
        </w:rPr>
      </w:pPr>
      <w:r>
        <w:rPr>
          <w:rFonts w:ascii="Calibri" w:eastAsia="Calibri" w:hAnsi="Calibri" w:cs="Calibri"/>
          <w:lang w:val="en-AU"/>
        </w:rPr>
        <w:br w:type="page"/>
      </w:r>
    </w:p>
    <w:p w14:paraId="2328C04B" w14:textId="77777777" w:rsidR="00935C32" w:rsidRDefault="0095086D" w:rsidP="00800B10">
      <w:pPr>
        <w:spacing w:line="276" w:lineRule="auto"/>
        <w:rPr>
          <w:rFonts w:ascii="Calibri" w:eastAsia="Calibri" w:hAnsi="Calibri" w:cs="Calibri"/>
          <w:color w:val="000000"/>
          <w:lang w:val="en-AU"/>
        </w:rPr>
      </w:pPr>
      <w:r w:rsidRPr="43C1E439">
        <w:rPr>
          <w:rFonts w:ascii="Calibri" w:eastAsia="Calibri" w:hAnsi="Calibri" w:cs="Calibri"/>
          <w:lang w:val="en-AU"/>
        </w:rPr>
        <w:lastRenderedPageBreak/>
        <w:t>A report to Council on 6 December 2021 seeking an extension to the Interim HO, already outlined the exhibition outcomes and submissions received in relation to the permanent heritage controls proposed by Amendment C245.  Some of this information is provided again, with a further update on matters to inform the proposed request for a Planning Panel to be appointed.</w:t>
      </w:r>
    </w:p>
    <w:p w14:paraId="6D65CEEB" w14:textId="77777777" w:rsidR="51F5B9E8" w:rsidRDefault="0095086D" w:rsidP="00800B10">
      <w:pPr>
        <w:spacing w:before="240" w:after="60" w:line="276" w:lineRule="auto"/>
        <w:rPr>
          <w:rFonts w:ascii="Calibri" w:eastAsia="Calibri" w:hAnsi="Calibri" w:cs="Calibri"/>
          <w:color w:val="000000"/>
          <w:lang w:val="en-AU"/>
        </w:rPr>
      </w:pPr>
      <w:r w:rsidRPr="04E7AD7E">
        <w:rPr>
          <w:rFonts w:ascii="Calibri" w:eastAsia="Calibri" w:hAnsi="Calibri" w:cs="Calibri"/>
          <w:b/>
          <w:bCs/>
          <w:color w:val="000000" w:themeColor="text1"/>
          <w:lang w:val="en-AU"/>
        </w:rPr>
        <w:t>Site Context</w:t>
      </w:r>
    </w:p>
    <w:p w14:paraId="75BFF242" w14:textId="77777777" w:rsidR="000F10D5" w:rsidRDefault="0095086D" w:rsidP="00276973">
      <w:pPr>
        <w:spacing w:line="276" w:lineRule="auto"/>
        <w:rPr>
          <w:rFonts w:ascii="Calibri" w:eastAsia="Calibri" w:hAnsi="Calibri" w:cs="Calibri"/>
          <w:lang w:val="en-AU"/>
        </w:rPr>
      </w:pPr>
      <w:r w:rsidRPr="00484A3A">
        <w:rPr>
          <w:rFonts w:ascii="Calibri" w:eastAsia="Calibri" w:hAnsi="Calibri" w:cs="Calibri"/>
          <w:lang w:val="en-AU"/>
        </w:rPr>
        <w:t xml:space="preserve">The properties at 90 and </w:t>
      </w:r>
      <w:r w:rsidR="00661149" w:rsidRPr="00484A3A">
        <w:rPr>
          <w:rFonts w:ascii="Calibri" w:eastAsia="Calibri" w:hAnsi="Calibri" w:cs="Calibri"/>
          <w:lang w:val="en-AU"/>
        </w:rPr>
        <w:t xml:space="preserve">150C </w:t>
      </w:r>
      <w:r w:rsidRPr="00484A3A">
        <w:rPr>
          <w:rFonts w:ascii="Calibri" w:eastAsia="Calibri" w:hAnsi="Calibri" w:cs="Calibri"/>
          <w:lang w:val="en-AU"/>
        </w:rPr>
        <w:t>Bindts Road are adjacent lots located on the eastern side of Bindts Road, Wollert, within the Quarry Hills Precinct Structure Plan.</w:t>
      </w:r>
    </w:p>
    <w:p w14:paraId="5FBDD153" w14:textId="77777777" w:rsidR="51F5B9E8" w:rsidRDefault="0095086D" w:rsidP="00800B10">
      <w:pPr>
        <w:spacing w:before="240" w:after="60" w:line="276" w:lineRule="auto"/>
        <w:rPr>
          <w:rFonts w:ascii="Calibri" w:eastAsia="Calibri" w:hAnsi="Calibri" w:cs="Calibri"/>
          <w:color w:val="000000"/>
          <w:lang w:val="en-AU"/>
        </w:rPr>
      </w:pPr>
      <w:r w:rsidRPr="04E7AD7E">
        <w:rPr>
          <w:rFonts w:ascii="Calibri" w:eastAsia="Calibri" w:hAnsi="Calibri" w:cs="Calibri"/>
          <w:b/>
          <w:bCs/>
          <w:color w:val="000000" w:themeColor="text1"/>
          <w:lang w:val="en-AU"/>
        </w:rPr>
        <w:t>Planning Context</w:t>
      </w:r>
    </w:p>
    <w:p w14:paraId="10144707" w14:textId="77777777" w:rsidR="002963AC" w:rsidRDefault="0095086D" w:rsidP="00276973">
      <w:pPr>
        <w:spacing w:line="276" w:lineRule="auto"/>
        <w:rPr>
          <w:rFonts w:ascii="Calibri" w:eastAsia="Calibri" w:hAnsi="Calibri" w:cs="Calibri"/>
          <w:lang w:val="en-AU"/>
        </w:rPr>
      </w:pPr>
      <w:r w:rsidRPr="00484A3A">
        <w:rPr>
          <w:rFonts w:ascii="Calibri" w:eastAsia="Calibri" w:hAnsi="Calibri" w:cs="Calibri"/>
          <w:lang w:val="en-AU"/>
        </w:rPr>
        <w:t xml:space="preserve">Under the Planning and Environment Act 1987, Council as the Planning Authority must give effect to the objectives of planning in Victoria, including: “to conserve and enhance those buildings, areas or other places which are of…historical or otherwise special cultural value” (section 4(b)). </w:t>
      </w:r>
    </w:p>
    <w:p w14:paraId="74F5A444" w14:textId="77777777" w:rsidR="00361DA3" w:rsidRPr="00484A3A" w:rsidRDefault="00361DA3" w:rsidP="00276973">
      <w:pPr>
        <w:spacing w:line="276" w:lineRule="auto"/>
        <w:rPr>
          <w:rFonts w:ascii="Calibri" w:eastAsia="Calibri" w:hAnsi="Calibri" w:cs="Calibri"/>
          <w:lang w:val="en-AU"/>
        </w:rPr>
      </w:pPr>
    </w:p>
    <w:p w14:paraId="0EABC4E9" w14:textId="77777777" w:rsidR="009A7949" w:rsidRDefault="0095086D" w:rsidP="00276973">
      <w:pPr>
        <w:spacing w:line="276" w:lineRule="auto"/>
        <w:rPr>
          <w:rFonts w:ascii="Calibri" w:eastAsia="Calibri" w:hAnsi="Calibri" w:cs="Calibri"/>
          <w:lang w:val="en-AU"/>
        </w:rPr>
      </w:pPr>
      <w:r w:rsidRPr="00484A3A">
        <w:rPr>
          <w:rFonts w:ascii="Calibri" w:eastAsia="Calibri" w:hAnsi="Calibri" w:cs="Calibri"/>
          <w:lang w:val="en-AU"/>
        </w:rPr>
        <w:t xml:space="preserve">Council must also undertake local heritage studies to identify places of interest and appropriately apply the HO to places identified as having local (or higher) significance. The application of the HO is the only statutory mechanism for conserving locally significant heritage places. </w:t>
      </w:r>
    </w:p>
    <w:p w14:paraId="6EADCA07" w14:textId="77777777" w:rsidR="009A7949" w:rsidRDefault="009A7949" w:rsidP="00276973">
      <w:pPr>
        <w:spacing w:line="276" w:lineRule="auto"/>
        <w:rPr>
          <w:rFonts w:ascii="Calibri" w:eastAsia="Calibri" w:hAnsi="Calibri" w:cs="Calibri"/>
          <w:lang w:val="en-AU"/>
        </w:rPr>
      </w:pPr>
    </w:p>
    <w:p w14:paraId="1C2C4EE7" w14:textId="77777777" w:rsidR="002963AC" w:rsidRPr="00D4628F" w:rsidRDefault="0095086D" w:rsidP="00276973">
      <w:pPr>
        <w:spacing w:line="276" w:lineRule="auto"/>
        <w:rPr>
          <w:rFonts w:ascii="Calibri" w:eastAsia="Calibri" w:hAnsi="Calibri" w:cs="Calibri"/>
          <w:lang w:val="en-AU"/>
        </w:rPr>
      </w:pPr>
      <w:r w:rsidRPr="00D4628F">
        <w:rPr>
          <w:rFonts w:ascii="Calibri" w:eastAsia="Calibri" w:hAnsi="Calibri" w:cs="Calibri"/>
          <w:lang w:val="en-AU"/>
        </w:rPr>
        <w:t>The following clauses within the Whittlesea Planning Scheme are</w:t>
      </w:r>
      <w:r>
        <w:rPr>
          <w:rFonts w:ascii="Calibri" w:eastAsia="Calibri" w:hAnsi="Calibri" w:cs="Calibri"/>
          <w:lang w:val="en-AU"/>
        </w:rPr>
        <w:t xml:space="preserve"> </w:t>
      </w:r>
      <w:r w:rsidRPr="00D4628F">
        <w:rPr>
          <w:rFonts w:ascii="Calibri" w:eastAsia="Calibri" w:hAnsi="Calibri" w:cs="Calibri"/>
          <w:lang w:val="en-AU"/>
        </w:rPr>
        <w:t xml:space="preserve">relevant: </w:t>
      </w:r>
    </w:p>
    <w:p w14:paraId="6ADBBE2B" w14:textId="77777777" w:rsidR="002963AC" w:rsidRDefault="0095086D" w:rsidP="00276973">
      <w:pPr>
        <w:numPr>
          <w:ilvl w:val="0"/>
          <w:numId w:val="17"/>
        </w:numPr>
        <w:spacing w:line="276" w:lineRule="auto"/>
        <w:contextualSpacing/>
        <w:rPr>
          <w:rFonts w:ascii="Calibri" w:eastAsia="Calibri" w:hAnsi="Calibri" w:cs="Calibri"/>
          <w:szCs w:val="20"/>
          <w:lang w:val="en-AU"/>
        </w:rPr>
      </w:pPr>
      <w:r w:rsidRPr="3D46448B">
        <w:rPr>
          <w:rFonts w:ascii="Calibri" w:eastAsia="Calibri" w:hAnsi="Calibri" w:cs="Calibri"/>
          <w:szCs w:val="20"/>
          <w:lang w:val="en-AU"/>
        </w:rPr>
        <w:t xml:space="preserve">Clause 15 (Built Environment and Heritage) identifies the Local Planning Policy objective to recognise the role of heritage in “delivering liveable and sustainable cities, towns and neighbourhoods.” </w:t>
      </w:r>
    </w:p>
    <w:p w14:paraId="0B1B780D" w14:textId="77777777" w:rsidR="002963AC" w:rsidRDefault="0095086D" w:rsidP="00276973">
      <w:pPr>
        <w:numPr>
          <w:ilvl w:val="0"/>
          <w:numId w:val="17"/>
        </w:numPr>
        <w:spacing w:line="276" w:lineRule="auto"/>
        <w:contextualSpacing/>
        <w:rPr>
          <w:rFonts w:ascii="Calibri" w:eastAsia="Calibri" w:hAnsi="Calibri" w:cs="Calibri"/>
          <w:szCs w:val="20"/>
          <w:lang w:val="en-AU"/>
        </w:rPr>
      </w:pPr>
      <w:r w:rsidRPr="3D46448B">
        <w:rPr>
          <w:rFonts w:ascii="Calibri" w:eastAsia="Calibri" w:hAnsi="Calibri" w:cs="Calibri"/>
          <w:szCs w:val="20"/>
          <w:lang w:val="en-AU"/>
        </w:rPr>
        <w:t xml:space="preserve">Clause 15.03-1S (Heritage conservation) compels Local Governments to “Identify, assess and document places of natural and cultural heritage as a basis for their inclusion in the planning scheme.” </w:t>
      </w:r>
    </w:p>
    <w:p w14:paraId="37D94B16" w14:textId="77777777" w:rsidR="002963AC" w:rsidRDefault="0095086D" w:rsidP="00276973">
      <w:pPr>
        <w:numPr>
          <w:ilvl w:val="0"/>
          <w:numId w:val="17"/>
        </w:numPr>
        <w:spacing w:line="276" w:lineRule="auto"/>
        <w:contextualSpacing/>
        <w:rPr>
          <w:rFonts w:ascii="Calibri" w:eastAsia="Calibri" w:hAnsi="Calibri" w:cs="Calibri"/>
          <w:szCs w:val="20"/>
          <w:lang w:val="en-AU"/>
        </w:rPr>
      </w:pPr>
      <w:r w:rsidRPr="3D46448B">
        <w:rPr>
          <w:rFonts w:ascii="Calibri" w:eastAsia="Calibri" w:hAnsi="Calibri" w:cs="Calibri"/>
          <w:szCs w:val="20"/>
          <w:lang w:val="en-AU"/>
        </w:rPr>
        <w:t xml:space="preserve">Clause 22.04-2 (Heritage Conservation Policy) identifies the Local Planning Policy objective is “To identify, protect and maintain the integrity and character of Whittlesea’s heritage places.” </w:t>
      </w:r>
    </w:p>
    <w:p w14:paraId="262265F5" w14:textId="77777777" w:rsidR="00430121" w:rsidRPr="007A7B33" w:rsidRDefault="0095086D" w:rsidP="00276973">
      <w:pPr>
        <w:numPr>
          <w:ilvl w:val="0"/>
          <w:numId w:val="17"/>
        </w:numPr>
        <w:spacing w:line="276" w:lineRule="auto"/>
        <w:ind w:left="714" w:hanging="357"/>
        <w:contextualSpacing/>
        <w:rPr>
          <w:rFonts w:ascii="Calibri" w:eastAsia="Calibri" w:hAnsi="Calibri"/>
          <w:szCs w:val="20"/>
          <w:lang w:val="en-AU"/>
        </w:rPr>
      </w:pPr>
      <w:r w:rsidRPr="007A7B33">
        <w:rPr>
          <w:rFonts w:ascii="Calibri" w:eastAsia="Calibri" w:hAnsi="Calibri" w:cs="Calibri"/>
          <w:szCs w:val="20"/>
          <w:lang w:val="en-AU"/>
        </w:rPr>
        <w:t>The Quarry Hills PSP identifies ‘potential European heritage sites’ at 90 and 150C Bindts Road and includes heritage requirements and guidelines to minimise impacts of new development on heritage places including dry stone walls</w:t>
      </w:r>
      <w:r w:rsidR="2C2E99B0" w:rsidRPr="007A7B33">
        <w:rPr>
          <w:rFonts w:ascii="Calibri" w:eastAsia="Calibri" w:hAnsi="Calibri" w:cs="Calibri"/>
          <w:szCs w:val="20"/>
          <w:lang w:val="en-AU"/>
        </w:rPr>
        <w:t>.</w:t>
      </w:r>
    </w:p>
    <w:p w14:paraId="10AE2F1D" w14:textId="77777777" w:rsidR="0055186B" w:rsidRDefault="0055186B">
      <w:pPr>
        <w:rPr>
          <w:rFonts w:ascii="Calibri" w:eastAsia="Calibri" w:hAnsi="Calibri" w:cs="Calibri"/>
          <w:b/>
          <w:bCs/>
          <w:color w:val="000000" w:themeColor="text1"/>
          <w:lang w:val="en-AU"/>
        </w:rPr>
      </w:pPr>
      <w:r>
        <w:rPr>
          <w:rFonts w:ascii="Calibri" w:eastAsia="Calibri" w:hAnsi="Calibri" w:cs="Calibri"/>
          <w:b/>
          <w:bCs/>
          <w:color w:val="000000" w:themeColor="text1"/>
          <w:lang w:val="en-AU"/>
        </w:rPr>
        <w:br w:type="page"/>
      </w:r>
    </w:p>
    <w:p w14:paraId="05522D7A" w14:textId="77777777" w:rsidR="51F5B9E8" w:rsidRDefault="0095086D" w:rsidP="00800B10">
      <w:pPr>
        <w:spacing w:before="240" w:after="60" w:line="276" w:lineRule="auto"/>
        <w:rPr>
          <w:rFonts w:ascii="Calibri" w:eastAsia="Calibri" w:hAnsi="Calibri" w:cs="Calibri"/>
          <w:b/>
          <w:color w:val="000000"/>
          <w:lang w:val="en-AU"/>
        </w:rPr>
      </w:pPr>
      <w:r w:rsidRPr="14AFB1CB">
        <w:rPr>
          <w:rFonts w:ascii="Calibri" w:eastAsia="Calibri" w:hAnsi="Calibri" w:cs="Calibri"/>
          <w:b/>
          <w:bCs/>
          <w:color w:val="000000" w:themeColor="text1"/>
          <w:lang w:val="en-AU"/>
        </w:rPr>
        <w:lastRenderedPageBreak/>
        <w:t>Amendment C245 and Statutory Exhibition</w:t>
      </w:r>
    </w:p>
    <w:p w14:paraId="3CA74ECD" w14:textId="77777777" w:rsidR="00F957A8" w:rsidRDefault="0095086D" w:rsidP="00800B10">
      <w:pPr>
        <w:spacing w:line="276" w:lineRule="auto"/>
        <w:rPr>
          <w:rFonts w:ascii="Calibri" w:eastAsia="Calibri" w:hAnsi="Calibri" w:cs="Calibri"/>
          <w:lang w:val="en-AU"/>
        </w:rPr>
      </w:pPr>
      <w:r w:rsidRPr="00484A3A">
        <w:rPr>
          <w:rFonts w:ascii="Calibri" w:eastAsia="Calibri" w:hAnsi="Calibri" w:cs="Calibri"/>
          <w:lang w:val="en-AU"/>
        </w:rPr>
        <w:t xml:space="preserve">Amendment C245 seeks to apply a permanent HO under Clause 43.01 of the Whittlesea Planning Scheme to part of 90 Bindts Road, Wollert known as Ewert’s Farm. </w:t>
      </w:r>
      <w:r>
        <w:rPr>
          <w:rFonts w:ascii="Calibri" w:eastAsia="Calibri" w:hAnsi="Calibri" w:cs="Calibri"/>
          <w:lang w:val="en-AU"/>
        </w:rPr>
        <w:t xml:space="preserve">The extent of the proposed HO </w:t>
      </w:r>
      <w:r w:rsidR="3A6A6D9C" w:rsidRPr="24A6F71D">
        <w:rPr>
          <w:rFonts w:ascii="Calibri" w:eastAsia="Calibri" w:hAnsi="Calibri" w:cs="Calibri"/>
          <w:lang w:val="en-AU"/>
        </w:rPr>
        <w:t xml:space="preserve">(at exhibition) </w:t>
      </w:r>
      <w:r>
        <w:rPr>
          <w:rFonts w:ascii="Calibri" w:eastAsia="Calibri" w:hAnsi="Calibri" w:cs="Calibri"/>
          <w:lang w:val="en-AU"/>
        </w:rPr>
        <w:t xml:space="preserve">is shown </w:t>
      </w:r>
      <w:r w:rsidRPr="00484A3A">
        <w:rPr>
          <w:rFonts w:ascii="Calibri" w:eastAsia="Calibri" w:hAnsi="Calibri" w:cs="Calibri"/>
          <w:lang w:val="en-AU"/>
        </w:rPr>
        <w:t>in Attachment</w:t>
      </w:r>
      <w:r w:rsidRPr="001D2C7D">
        <w:rPr>
          <w:rFonts w:ascii="Calibri" w:eastAsia="Calibri" w:hAnsi="Calibri" w:cs="Calibri"/>
          <w:lang w:val="en-AU"/>
        </w:rPr>
        <w:t xml:space="preserve"> </w:t>
      </w:r>
      <w:r w:rsidR="3A6A6D9C" w:rsidRPr="24A6F71D">
        <w:rPr>
          <w:rFonts w:ascii="Calibri" w:eastAsia="Calibri" w:hAnsi="Calibri" w:cs="Calibri"/>
          <w:lang w:val="en-AU"/>
        </w:rPr>
        <w:t>1</w:t>
      </w:r>
      <w:r>
        <w:rPr>
          <w:rFonts w:ascii="Calibri" w:eastAsia="Calibri" w:hAnsi="Calibri" w:cs="Calibri"/>
          <w:lang w:val="en-AU"/>
        </w:rPr>
        <w:t>.</w:t>
      </w:r>
    </w:p>
    <w:p w14:paraId="7986F220" w14:textId="77777777" w:rsidR="00F957A8" w:rsidRPr="00484A3A" w:rsidRDefault="00F957A8" w:rsidP="00800B10">
      <w:pPr>
        <w:spacing w:line="276" w:lineRule="auto"/>
        <w:rPr>
          <w:rFonts w:ascii="Calibri" w:eastAsia="Calibri" w:hAnsi="Calibri" w:cs="Calibri"/>
          <w:lang w:val="en-AU"/>
        </w:rPr>
      </w:pPr>
    </w:p>
    <w:p w14:paraId="4903A5CB" w14:textId="77777777" w:rsidR="00F957A8" w:rsidRDefault="0095086D" w:rsidP="00800B10">
      <w:pPr>
        <w:spacing w:line="276" w:lineRule="auto"/>
        <w:rPr>
          <w:rFonts w:ascii="Calibri" w:eastAsia="Calibri" w:hAnsi="Calibri" w:cs="Calibri"/>
          <w:lang w:val="en-AU"/>
        </w:rPr>
      </w:pPr>
      <w:r>
        <w:rPr>
          <w:rFonts w:ascii="Calibri" w:eastAsia="Calibri" w:hAnsi="Calibri" w:cs="Calibri"/>
          <w:lang w:val="en-AU"/>
        </w:rPr>
        <w:t>The Amendment</w:t>
      </w:r>
      <w:r w:rsidRPr="00484A3A">
        <w:rPr>
          <w:rFonts w:ascii="Calibri" w:eastAsia="Calibri" w:hAnsi="Calibri" w:cs="Calibri"/>
          <w:lang w:val="en-AU"/>
        </w:rPr>
        <w:t xml:space="preserve"> also seeks to amend the Schedule to Clause 43.01 for </w:t>
      </w:r>
      <w:r>
        <w:rPr>
          <w:rFonts w:ascii="Calibri" w:eastAsia="Calibri" w:hAnsi="Calibri" w:cs="Calibri"/>
          <w:lang w:val="en-AU"/>
        </w:rPr>
        <w:t xml:space="preserve">the </w:t>
      </w:r>
      <w:r w:rsidRPr="00484A3A">
        <w:rPr>
          <w:rFonts w:ascii="Calibri" w:eastAsia="Calibri" w:hAnsi="Calibri" w:cs="Calibri"/>
          <w:lang w:val="en-AU"/>
        </w:rPr>
        <w:t xml:space="preserve">existing HO161 at 150C Bindts Road, and </w:t>
      </w:r>
      <w:r w:rsidRPr="001D2C7D">
        <w:rPr>
          <w:rFonts w:ascii="Calibri" w:eastAsia="Calibri" w:hAnsi="Calibri" w:cs="Calibri"/>
          <w:lang w:val="en-AU"/>
        </w:rPr>
        <w:t xml:space="preserve">to </w:t>
      </w:r>
      <w:r w:rsidRPr="00484A3A">
        <w:rPr>
          <w:rFonts w:ascii="Calibri" w:eastAsia="Calibri" w:hAnsi="Calibri" w:cs="Calibri"/>
          <w:lang w:val="en-AU"/>
        </w:rPr>
        <w:t>include an updated Statement of Significance to correct an error in identification</w:t>
      </w:r>
      <w:r>
        <w:rPr>
          <w:rFonts w:ascii="Calibri" w:eastAsia="Calibri" w:hAnsi="Calibri" w:cs="Calibri"/>
          <w:lang w:val="en-AU"/>
        </w:rPr>
        <w:t xml:space="preserve"> of the heritage place</w:t>
      </w:r>
      <w:r w:rsidRPr="00484A3A">
        <w:rPr>
          <w:rFonts w:ascii="Calibri" w:eastAsia="Calibri" w:hAnsi="Calibri" w:cs="Calibri"/>
          <w:lang w:val="en-AU"/>
        </w:rPr>
        <w:t>. HO161</w:t>
      </w:r>
      <w:r>
        <w:rPr>
          <w:rFonts w:ascii="Calibri" w:eastAsia="Calibri" w:hAnsi="Calibri" w:cs="Calibri"/>
          <w:lang w:val="en-AU"/>
        </w:rPr>
        <w:t xml:space="preserve"> was incorrectly identified as</w:t>
      </w:r>
      <w:r w:rsidRPr="00484A3A">
        <w:rPr>
          <w:rFonts w:ascii="Calibri" w:eastAsia="Calibri" w:hAnsi="Calibri" w:cs="Calibri"/>
          <w:lang w:val="en-AU"/>
        </w:rPr>
        <w:t xml:space="preserve"> Ewert’s Farm </w:t>
      </w:r>
      <w:r>
        <w:rPr>
          <w:rFonts w:ascii="Calibri" w:eastAsia="Calibri" w:hAnsi="Calibri" w:cs="Calibri"/>
          <w:lang w:val="en-AU"/>
        </w:rPr>
        <w:t xml:space="preserve">but is </w:t>
      </w:r>
      <w:r w:rsidRPr="00484A3A">
        <w:rPr>
          <w:rFonts w:ascii="Calibri" w:eastAsia="Calibri" w:hAnsi="Calibri" w:cs="Calibri"/>
          <w:lang w:val="en-AU"/>
        </w:rPr>
        <w:t xml:space="preserve">now </w:t>
      </w:r>
      <w:r>
        <w:rPr>
          <w:rFonts w:ascii="Calibri" w:eastAsia="Calibri" w:hAnsi="Calibri" w:cs="Calibri"/>
          <w:lang w:val="en-AU"/>
        </w:rPr>
        <w:t>recognised</w:t>
      </w:r>
      <w:r w:rsidRPr="00484A3A">
        <w:rPr>
          <w:rFonts w:ascii="Calibri" w:eastAsia="Calibri" w:hAnsi="Calibri" w:cs="Calibri"/>
          <w:lang w:val="en-AU"/>
        </w:rPr>
        <w:t xml:space="preserve"> as Bindts Farm. </w:t>
      </w:r>
    </w:p>
    <w:p w14:paraId="2BFC3371" w14:textId="77777777" w:rsidR="00F957A8" w:rsidRPr="00484A3A" w:rsidRDefault="00F957A8" w:rsidP="00800B10">
      <w:pPr>
        <w:spacing w:line="276" w:lineRule="auto"/>
        <w:rPr>
          <w:rFonts w:ascii="Calibri" w:eastAsia="Calibri" w:hAnsi="Calibri" w:cs="Calibri"/>
          <w:lang w:val="en-AU"/>
        </w:rPr>
      </w:pPr>
    </w:p>
    <w:p w14:paraId="054E2F9A" w14:textId="77777777" w:rsidR="00F957A8" w:rsidRDefault="0095086D" w:rsidP="00800B10">
      <w:pPr>
        <w:spacing w:line="276" w:lineRule="auto"/>
        <w:rPr>
          <w:rFonts w:ascii="Calibri" w:eastAsia="Calibri" w:hAnsi="Calibri" w:cs="Calibri"/>
          <w:lang w:val="en-AU"/>
        </w:rPr>
      </w:pPr>
      <w:r w:rsidRPr="001D2C7D">
        <w:rPr>
          <w:rFonts w:ascii="Calibri" w:eastAsia="Calibri" w:hAnsi="Calibri" w:cs="Calibri"/>
          <w:lang w:val="en-AU"/>
        </w:rPr>
        <w:t>Amendment C245 was exhibited between 21 January 2021 and 5 March 2021. Two submissions were received: one from the Department of Transport (DoT)</w:t>
      </w:r>
      <w:r>
        <w:rPr>
          <w:rFonts w:ascii="Calibri" w:eastAsia="Calibri" w:hAnsi="Calibri" w:cs="Calibri"/>
          <w:lang w:val="en-AU"/>
        </w:rPr>
        <w:t>;</w:t>
      </w:r>
      <w:r w:rsidRPr="001D2C7D">
        <w:rPr>
          <w:rFonts w:ascii="Calibri" w:eastAsia="Calibri" w:hAnsi="Calibri" w:cs="Calibri"/>
          <w:lang w:val="en-AU"/>
        </w:rPr>
        <w:t xml:space="preserve"> and one </w:t>
      </w:r>
      <w:r w:rsidRPr="00484A3A">
        <w:rPr>
          <w:rFonts w:ascii="Calibri" w:eastAsia="Calibri" w:hAnsi="Calibri" w:cs="Calibri"/>
          <w:lang w:val="en-AU"/>
        </w:rPr>
        <w:t>from Urbis on behalf of the landowner of 90 and 150C Bindts Road, Wollert. Both submissions challenged the extent of the curtilage of the proposed HO. The DoT submission was able to be resolved, however, Council officers are continuing to negotiate with the remaining landowner submitter.</w:t>
      </w:r>
    </w:p>
    <w:p w14:paraId="2384C73E" w14:textId="77777777" w:rsidR="00F957A8" w:rsidRPr="00484A3A" w:rsidRDefault="00F957A8" w:rsidP="00800B10">
      <w:pPr>
        <w:spacing w:line="276" w:lineRule="auto"/>
        <w:rPr>
          <w:rFonts w:ascii="Calibri" w:eastAsia="Calibri" w:hAnsi="Calibri" w:cs="Calibri"/>
          <w:lang w:val="en-AU"/>
        </w:rPr>
      </w:pPr>
    </w:p>
    <w:p w14:paraId="37DC5404" w14:textId="77777777" w:rsidR="00F957A8" w:rsidRDefault="0095086D" w:rsidP="00800B10">
      <w:pPr>
        <w:spacing w:line="276" w:lineRule="auto"/>
        <w:rPr>
          <w:rFonts w:ascii="Calibri" w:eastAsia="Calibri" w:hAnsi="Calibri" w:cs="Calibri"/>
          <w:lang w:val="en-AU"/>
        </w:rPr>
      </w:pPr>
      <w:r w:rsidRPr="00484A3A">
        <w:rPr>
          <w:rFonts w:ascii="Calibri" w:eastAsia="Calibri" w:hAnsi="Calibri" w:cs="Calibri"/>
          <w:lang w:val="en-AU"/>
        </w:rPr>
        <w:t xml:space="preserve">Application of the HO to 90 Bindts Road will provide permanent heritage protection over the site, and together with the correction to HO161 at 150C Bindts Road, will ensure that any proposals for these sites do not adversely or irreversibly alter </w:t>
      </w:r>
      <w:r>
        <w:rPr>
          <w:rFonts w:ascii="Calibri" w:eastAsia="Calibri" w:hAnsi="Calibri" w:cs="Calibri"/>
          <w:lang w:val="en-AU"/>
        </w:rPr>
        <w:t>their</w:t>
      </w:r>
      <w:r w:rsidRPr="00484A3A">
        <w:rPr>
          <w:rFonts w:ascii="Calibri" w:eastAsia="Calibri" w:hAnsi="Calibri" w:cs="Calibri"/>
          <w:lang w:val="en-AU"/>
        </w:rPr>
        <w:t xml:space="preserve"> heritage value. </w:t>
      </w:r>
    </w:p>
    <w:p w14:paraId="1A8FE3AA" w14:textId="77777777" w:rsidR="009A7949" w:rsidRDefault="009A7949" w:rsidP="00800B10">
      <w:pPr>
        <w:spacing w:line="276" w:lineRule="auto"/>
        <w:rPr>
          <w:rFonts w:ascii="Calibri" w:eastAsia="Calibri" w:hAnsi="Calibri" w:cs="Calibri"/>
          <w:lang w:val="en-AU"/>
        </w:rPr>
      </w:pPr>
    </w:p>
    <w:p w14:paraId="1D1DABCE" w14:textId="77777777" w:rsidR="009A7949" w:rsidRDefault="0095086D" w:rsidP="00800B10">
      <w:pPr>
        <w:spacing w:line="276" w:lineRule="auto"/>
        <w:rPr>
          <w:rFonts w:ascii="Calibri" w:eastAsia="Calibri" w:hAnsi="Calibri" w:cs="Calibri"/>
          <w:lang w:val="en-AU"/>
        </w:rPr>
      </w:pPr>
      <w:r w:rsidRPr="00484A3A">
        <w:rPr>
          <w:rFonts w:ascii="Calibri" w:eastAsia="Calibri" w:hAnsi="Calibri" w:cs="Calibri"/>
          <w:lang w:val="en-AU"/>
        </w:rPr>
        <w:t xml:space="preserve">Standard planning permit requirements are set out in Clause 43.01 of the Whittlesea Planning Scheme for all places to which the HO applies. This generally requires a permit to subdivide, demolish, construct a building or construct or carry out works within the HO. </w:t>
      </w:r>
    </w:p>
    <w:p w14:paraId="1654B669" w14:textId="77777777" w:rsidR="009A7949" w:rsidRDefault="009A7949" w:rsidP="00800B10">
      <w:pPr>
        <w:spacing w:line="276" w:lineRule="auto"/>
        <w:rPr>
          <w:rFonts w:ascii="Calibri" w:eastAsia="Calibri" w:hAnsi="Calibri" w:cs="Calibri"/>
          <w:lang w:val="en-AU"/>
        </w:rPr>
      </w:pPr>
    </w:p>
    <w:p w14:paraId="4AE692F1" w14:textId="77777777" w:rsidR="00AF5B0F" w:rsidRDefault="0095086D" w:rsidP="00800B10">
      <w:pPr>
        <w:spacing w:line="276" w:lineRule="auto"/>
        <w:rPr>
          <w:rFonts w:ascii="Calibri" w:eastAsia="Calibri" w:hAnsi="Calibri" w:cs="Calibri"/>
          <w:color w:val="4A442A"/>
          <w:lang w:val="en-AU"/>
        </w:rPr>
      </w:pPr>
      <w:r w:rsidRPr="00484A3A">
        <w:rPr>
          <w:rFonts w:ascii="Calibri" w:eastAsia="Calibri" w:hAnsi="Calibri" w:cs="Calibri"/>
          <w:lang w:val="en-AU"/>
        </w:rPr>
        <w:t>The extent of the area affected by the HO is shown on the Planning Scheme map for each place. This is commonly referred to as the ‘curtilage’. A Statement of Significance is provided for each of the sites, which acts as a reference for each heritage place which identifies the site’s contributing features. It is used to inform the Amendment process as well as to guide the assessment of future applications against the heritage criteria identified for the site</w:t>
      </w:r>
      <w:r w:rsidR="00AE2A48" w:rsidRPr="00484A3A">
        <w:rPr>
          <w:rFonts w:ascii="Calibri" w:eastAsia="Calibri" w:hAnsi="Calibri" w:cs="Calibri"/>
          <w:lang w:val="en-AU"/>
        </w:rPr>
        <w:t>.</w:t>
      </w:r>
    </w:p>
    <w:p w14:paraId="0A9FF541" w14:textId="77777777" w:rsidR="51F5B9E8" w:rsidRDefault="0095086D" w:rsidP="00800B10">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AE2A48" w:rsidRPr="04E7AD7E">
        <w:rPr>
          <w:rFonts w:ascii="Calibri" w:eastAsia="Calibri" w:hAnsi="Calibri" w:cs="Calibri"/>
          <w:b/>
          <w:bCs/>
          <w:color w:val="FFFFFF" w:themeColor="background1"/>
          <w:lang w:val="en-AU"/>
        </w:rPr>
        <w:t>Community Consultation and Engagement</w:t>
      </w:r>
    </w:p>
    <w:p w14:paraId="35907FF4" w14:textId="77777777" w:rsidR="00CE5C91" w:rsidRDefault="0095086D" w:rsidP="00800B10">
      <w:pPr>
        <w:spacing w:line="276" w:lineRule="auto"/>
        <w:rPr>
          <w:rFonts w:ascii="Calibri" w:eastAsia="Calibri" w:hAnsi="Calibri" w:cs="Calibri"/>
          <w:lang w:val="en-AU"/>
        </w:rPr>
      </w:pPr>
      <w:r w:rsidRPr="00484A3A">
        <w:rPr>
          <w:rFonts w:ascii="Calibri" w:eastAsia="Calibri" w:hAnsi="Calibri" w:cs="Calibri"/>
          <w:lang w:val="en-AU"/>
        </w:rPr>
        <w:t xml:space="preserve">Amendment C245 was placed on exhibition for six weeks from 21 January – 5 March 2021. </w:t>
      </w:r>
    </w:p>
    <w:p w14:paraId="0389761B" w14:textId="77777777" w:rsidR="009A7949" w:rsidRDefault="009A7949" w:rsidP="00800B10">
      <w:pPr>
        <w:spacing w:line="276" w:lineRule="auto"/>
        <w:rPr>
          <w:rFonts w:ascii="Calibri" w:eastAsia="Calibri" w:hAnsi="Calibri" w:cs="Calibri"/>
          <w:lang w:val="en-AU"/>
        </w:rPr>
      </w:pPr>
    </w:p>
    <w:p w14:paraId="4B84A1B4" w14:textId="77777777" w:rsidR="00CE5C91" w:rsidRDefault="0095086D" w:rsidP="00800B10">
      <w:pPr>
        <w:spacing w:line="276" w:lineRule="auto"/>
        <w:rPr>
          <w:rFonts w:ascii="Calibri" w:eastAsia="Calibri" w:hAnsi="Calibri" w:cs="Calibri"/>
          <w:lang w:val="en-AU"/>
        </w:rPr>
      </w:pPr>
      <w:r w:rsidRPr="00484A3A">
        <w:rPr>
          <w:rFonts w:ascii="Calibri" w:eastAsia="Calibri" w:hAnsi="Calibri" w:cs="Calibri"/>
          <w:lang w:val="en-AU"/>
        </w:rPr>
        <w:t>Letters were sent to the affected property owners and occupiers, the Minister for Planning, and all prescribed Ministers</w:t>
      </w:r>
      <w:r w:rsidR="3A6A6D9C" w:rsidRPr="24A6F71D">
        <w:rPr>
          <w:rFonts w:ascii="Calibri" w:eastAsia="Calibri" w:hAnsi="Calibri" w:cs="Calibri"/>
          <w:lang w:val="en-AU"/>
        </w:rPr>
        <w:t xml:space="preserve"> being the Minister for Energy, </w:t>
      </w:r>
      <w:bookmarkStart w:id="45" w:name="_Int_riTQ2PDy"/>
      <w:r w:rsidR="3A6A6D9C" w:rsidRPr="24A6F71D">
        <w:rPr>
          <w:rFonts w:ascii="Calibri" w:eastAsia="Calibri" w:hAnsi="Calibri" w:cs="Calibri"/>
          <w:lang w:val="en-AU"/>
        </w:rPr>
        <w:t>Environment</w:t>
      </w:r>
      <w:bookmarkEnd w:id="45"/>
      <w:r w:rsidR="3A6A6D9C" w:rsidRPr="24A6F71D">
        <w:rPr>
          <w:rFonts w:ascii="Calibri" w:eastAsia="Calibri" w:hAnsi="Calibri" w:cs="Calibri"/>
          <w:lang w:val="en-AU"/>
        </w:rPr>
        <w:t xml:space="preserve"> and Climate Change, the Minister for Agriculture, the Minister for Water</w:t>
      </w:r>
      <w:r w:rsidR="4495E0EB" w:rsidRPr="24A6F71D">
        <w:rPr>
          <w:rFonts w:ascii="Calibri" w:eastAsia="Calibri" w:hAnsi="Calibri" w:cs="Calibri"/>
          <w:lang w:val="en-AU"/>
        </w:rPr>
        <w:t xml:space="preserve"> and </w:t>
      </w:r>
      <w:r w:rsidR="3A6A6D9C" w:rsidRPr="24A6F71D">
        <w:rPr>
          <w:rFonts w:ascii="Calibri" w:eastAsia="Calibri" w:hAnsi="Calibri" w:cs="Calibri"/>
          <w:lang w:val="en-AU"/>
        </w:rPr>
        <w:t>the Minister for Resources</w:t>
      </w:r>
      <w:r w:rsidR="44D156BD" w:rsidRPr="24A6F71D">
        <w:rPr>
          <w:rFonts w:ascii="Calibri" w:eastAsia="Calibri" w:hAnsi="Calibri" w:cs="Calibri"/>
          <w:lang w:val="en-AU"/>
        </w:rPr>
        <w:t>, in line with statutory requirements</w:t>
      </w:r>
      <w:r w:rsidR="3A6A6D9C" w:rsidRPr="24A6F71D">
        <w:rPr>
          <w:rFonts w:ascii="Calibri" w:eastAsia="Calibri" w:hAnsi="Calibri" w:cs="Calibri"/>
          <w:lang w:val="en-AU"/>
        </w:rPr>
        <w:t>.</w:t>
      </w:r>
      <w:r w:rsidRPr="00484A3A">
        <w:rPr>
          <w:rFonts w:ascii="Calibri" w:eastAsia="Calibri" w:hAnsi="Calibri" w:cs="Calibri"/>
          <w:lang w:val="en-AU"/>
        </w:rPr>
        <w:t xml:space="preserve"> The letters contained the Amendment notice and information </w:t>
      </w:r>
      <w:r>
        <w:rPr>
          <w:rFonts w:ascii="Calibri" w:eastAsia="Calibri" w:hAnsi="Calibri" w:cs="Calibri"/>
          <w:lang w:val="en-AU"/>
        </w:rPr>
        <w:t>regarding</w:t>
      </w:r>
      <w:r w:rsidRPr="00484A3A">
        <w:rPr>
          <w:rFonts w:ascii="Calibri" w:eastAsia="Calibri" w:hAnsi="Calibri" w:cs="Calibri"/>
          <w:lang w:val="en-AU"/>
        </w:rPr>
        <w:t xml:space="preserve"> the specific heritage citation reports. A notice was also placed in the Government Gazette</w:t>
      </w:r>
      <w:r w:rsidRPr="001A6DB9">
        <w:rPr>
          <w:rFonts w:ascii="Calibri" w:eastAsia="Calibri" w:hAnsi="Calibri" w:cs="Calibri"/>
          <w:lang w:val="en-AU"/>
        </w:rPr>
        <w:t xml:space="preserve">, The Age </w:t>
      </w:r>
      <w:r>
        <w:rPr>
          <w:rFonts w:ascii="Calibri" w:eastAsia="Calibri" w:hAnsi="Calibri" w:cs="Calibri"/>
          <w:lang w:val="en-AU"/>
        </w:rPr>
        <w:t>n</w:t>
      </w:r>
      <w:r w:rsidRPr="00484A3A">
        <w:rPr>
          <w:rFonts w:ascii="Calibri" w:eastAsia="Calibri" w:hAnsi="Calibri" w:cs="Calibri"/>
          <w:lang w:val="en-AU"/>
        </w:rPr>
        <w:t xml:space="preserve">ewspaper and on the City of Whittlesea website, and Amendment documentation was made available for viewing at the Council Office. </w:t>
      </w:r>
    </w:p>
    <w:p w14:paraId="3A3C6390" w14:textId="77777777" w:rsidR="00CE5C91" w:rsidRDefault="0095086D" w:rsidP="00800B10">
      <w:pPr>
        <w:spacing w:line="276" w:lineRule="auto"/>
        <w:rPr>
          <w:rFonts w:ascii="Calibri" w:eastAsia="Calibri" w:hAnsi="Calibri" w:cs="Calibri"/>
          <w:lang w:val="en-AU"/>
        </w:rPr>
      </w:pPr>
      <w:r w:rsidRPr="00484A3A">
        <w:rPr>
          <w:rFonts w:ascii="Calibri" w:eastAsia="Calibri" w:hAnsi="Calibri" w:cs="Calibri"/>
          <w:lang w:val="en-AU"/>
        </w:rPr>
        <w:lastRenderedPageBreak/>
        <w:t xml:space="preserve">Two submissions </w:t>
      </w:r>
      <w:r w:rsidRPr="00CB5B66">
        <w:rPr>
          <w:rFonts w:ascii="Calibri" w:eastAsia="Calibri" w:hAnsi="Calibri" w:cs="Calibri"/>
          <w:lang w:val="en-AU"/>
        </w:rPr>
        <w:t xml:space="preserve">were received in response to the exhibited amendment, and both were in relation to the proposed curtilage (HO204) for 90 Bindts Road: </w:t>
      </w:r>
    </w:p>
    <w:p w14:paraId="39C457BD" w14:textId="77777777" w:rsidR="00CE5C91" w:rsidRPr="00484A3A" w:rsidRDefault="0095086D" w:rsidP="00800B10">
      <w:pPr>
        <w:numPr>
          <w:ilvl w:val="0"/>
          <w:numId w:val="18"/>
        </w:numPr>
        <w:spacing w:line="276" w:lineRule="auto"/>
        <w:contextualSpacing/>
        <w:rPr>
          <w:rFonts w:ascii="Calibri" w:eastAsia="Calibri" w:hAnsi="Calibri" w:cs="Calibri"/>
          <w:szCs w:val="20"/>
          <w:lang w:val="en-AU"/>
        </w:rPr>
      </w:pPr>
      <w:r w:rsidRPr="00484A3A">
        <w:rPr>
          <w:rFonts w:ascii="Calibri" w:eastAsia="Calibri" w:hAnsi="Calibri" w:cs="Calibri"/>
          <w:b/>
          <w:bCs/>
          <w:szCs w:val="20"/>
          <w:lang w:val="en-AU"/>
        </w:rPr>
        <w:t>Submission 1</w:t>
      </w:r>
      <w:r w:rsidRPr="00484A3A">
        <w:rPr>
          <w:rFonts w:ascii="Calibri" w:eastAsia="Calibri" w:hAnsi="Calibri" w:cs="Calibri"/>
          <w:szCs w:val="20"/>
          <w:lang w:val="en-AU"/>
        </w:rPr>
        <w:t xml:space="preserve"> from the DoT opposed the HO being applied to the section of 90 Bindts Road which is affected by a Public Acquisition Overlay (PAO). </w:t>
      </w:r>
    </w:p>
    <w:p w14:paraId="3C66D1FD" w14:textId="77777777" w:rsidR="00CE5C91" w:rsidRPr="00484A3A" w:rsidRDefault="0095086D" w:rsidP="00800B10">
      <w:pPr>
        <w:numPr>
          <w:ilvl w:val="0"/>
          <w:numId w:val="18"/>
        </w:numPr>
        <w:spacing w:line="276" w:lineRule="auto"/>
        <w:contextualSpacing/>
        <w:rPr>
          <w:rFonts w:ascii="Calibri" w:eastAsia="Calibri" w:hAnsi="Calibri" w:cs="Calibri"/>
          <w:szCs w:val="20"/>
          <w:lang w:val="en-AU"/>
        </w:rPr>
      </w:pPr>
      <w:r w:rsidRPr="00484A3A">
        <w:rPr>
          <w:rFonts w:ascii="Calibri" w:eastAsia="Calibri" w:hAnsi="Calibri" w:cs="Calibri"/>
          <w:b/>
          <w:bCs/>
          <w:szCs w:val="20"/>
          <w:lang w:val="en-AU"/>
        </w:rPr>
        <w:t>Submission 2</w:t>
      </w:r>
      <w:r w:rsidRPr="00484A3A">
        <w:rPr>
          <w:rFonts w:ascii="Calibri" w:eastAsia="Calibri" w:hAnsi="Calibri" w:cs="Calibri"/>
          <w:szCs w:val="20"/>
          <w:lang w:val="en-AU"/>
        </w:rPr>
        <w:t xml:space="preserve"> on behalf of the landowner of 90 and 150C Bindts Road Wollert, opposed the extent of the proposed HO on 90 Bindts Road. </w:t>
      </w:r>
    </w:p>
    <w:p w14:paraId="4F92B911" w14:textId="77777777" w:rsidR="009A7949" w:rsidRDefault="009A7949" w:rsidP="00800B10">
      <w:pPr>
        <w:spacing w:line="276" w:lineRule="auto"/>
        <w:rPr>
          <w:rFonts w:ascii="Calibri" w:eastAsia="Calibri" w:hAnsi="Calibri" w:cs="Calibri"/>
          <w:lang w:val="en-AU"/>
        </w:rPr>
      </w:pPr>
    </w:p>
    <w:p w14:paraId="4AD29911" w14:textId="77777777" w:rsidR="00CE5C91" w:rsidRDefault="0095086D" w:rsidP="00800B10">
      <w:pPr>
        <w:spacing w:line="276" w:lineRule="auto"/>
        <w:rPr>
          <w:rFonts w:ascii="Calibri" w:eastAsia="Calibri" w:hAnsi="Calibri" w:cs="Calibri"/>
          <w:lang w:val="en-AU"/>
        </w:rPr>
      </w:pPr>
      <w:r w:rsidRPr="00484A3A">
        <w:rPr>
          <w:rFonts w:ascii="Calibri" w:eastAsia="Calibri" w:hAnsi="Calibri" w:cs="Calibri"/>
          <w:lang w:val="en-AU"/>
        </w:rPr>
        <w:t xml:space="preserve">As is common practice in Amendment processes, Council officers contacted all submitters with a view to discussing the detail of submissions and to ascertain whether there was any potential to resolve the issues raised. </w:t>
      </w:r>
    </w:p>
    <w:p w14:paraId="0C46FD7E" w14:textId="77777777" w:rsidR="00CE5C91" w:rsidRDefault="00CE5C91" w:rsidP="00800B10">
      <w:pPr>
        <w:spacing w:line="276" w:lineRule="auto"/>
        <w:rPr>
          <w:rFonts w:ascii="Calibri" w:eastAsia="Calibri" w:hAnsi="Calibri" w:cs="Calibri"/>
          <w:lang w:val="en-AU"/>
        </w:rPr>
      </w:pPr>
    </w:p>
    <w:p w14:paraId="1A7775DC" w14:textId="77777777" w:rsidR="00AF5B0F" w:rsidRDefault="0095086D" w:rsidP="00800B10">
      <w:pPr>
        <w:spacing w:line="276" w:lineRule="auto"/>
        <w:rPr>
          <w:rFonts w:ascii="Calibri" w:eastAsia="Calibri" w:hAnsi="Calibri" w:cs="Calibri"/>
          <w:lang w:val="en-AU"/>
        </w:rPr>
      </w:pPr>
      <w:r w:rsidRPr="43C1E439">
        <w:rPr>
          <w:rFonts w:ascii="Calibri" w:eastAsia="Calibri" w:hAnsi="Calibri" w:cs="Calibri"/>
          <w:lang w:val="en-AU"/>
        </w:rPr>
        <w:t xml:space="preserve">Since the matter was reported to Council on 6 December 2021, officers have continued to engage with Submitter 2 in relation to their submission to Amendment C245 and the assessment of their Planning Application, which was granted conditional approval on 16 May 2022.  Further discussions are scheduled </w:t>
      </w:r>
      <w:r w:rsidR="000D1C23" w:rsidRPr="43C1E439">
        <w:rPr>
          <w:rFonts w:ascii="Calibri" w:eastAsia="Calibri" w:hAnsi="Calibri" w:cs="Calibri"/>
          <w:lang w:val="en-AU"/>
        </w:rPr>
        <w:t>to discuss</w:t>
      </w:r>
      <w:r w:rsidR="000B34B6" w:rsidRPr="43C1E439">
        <w:rPr>
          <w:rFonts w:ascii="Calibri" w:eastAsia="Calibri" w:hAnsi="Calibri" w:cs="Calibri"/>
          <w:lang w:val="en-AU"/>
        </w:rPr>
        <w:t xml:space="preserve"> </w:t>
      </w:r>
      <w:r w:rsidR="6FC350C0" w:rsidRPr="43C1E439">
        <w:rPr>
          <w:rFonts w:ascii="Calibri" w:eastAsia="Calibri" w:hAnsi="Calibri" w:cs="Calibri"/>
          <w:lang w:val="en-AU"/>
        </w:rPr>
        <w:t>with Submitter 2, their</w:t>
      </w:r>
      <w:r w:rsidR="000B34B6" w:rsidRPr="43C1E439">
        <w:rPr>
          <w:rFonts w:ascii="Calibri" w:eastAsia="Calibri" w:hAnsi="Calibri" w:cs="Calibri"/>
          <w:lang w:val="en-AU"/>
        </w:rPr>
        <w:t xml:space="preserve"> preferred approach for a</w:t>
      </w:r>
      <w:r w:rsidRPr="43C1E439">
        <w:rPr>
          <w:rFonts w:ascii="Calibri" w:eastAsia="Calibri" w:hAnsi="Calibri" w:cs="Calibri"/>
          <w:lang w:val="en-AU"/>
        </w:rPr>
        <w:t xml:space="preserve"> blanket approval for lots affected by the HO.  Th</w:t>
      </w:r>
      <w:r w:rsidR="00497AE0" w:rsidRPr="43C1E439">
        <w:rPr>
          <w:rFonts w:ascii="Calibri" w:eastAsia="Calibri" w:hAnsi="Calibri" w:cs="Calibri"/>
          <w:lang w:val="en-AU"/>
        </w:rPr>
        <w:t>is approach may not be</w:t>
      </w:r>
      <w:r w:rsidRPr="43C1E439">
        <w:rPr>
          <w:rFonts w:ascii="Calibri" w:eastAsia="Calibri" w:hAnsi="Calibri" w:cs="Calibri"/>
          <w:lang w:val="en-AU"/>
        </w:rPr>
        <w:t xml:space="preserve"> possible, although officers are hopeful an alternative, suitable solution may still be negotiated</w:t>
      </w:r>
      <w:r w:rsidR="4C2FC493" w:rsidRPr="43C1E439">
        <w:rPr>
          <w:rFonts w:ascii="Calibri" w:eastAsia="Calibri" w:hAnsi="Calibri" w:cs="Calibri"/>
          <w:lang w:val="en-AU"/>
        </w:rPr>
        <w:t>.</w:t>
      </w:r>
    </w:p>
    <w:p w14:paraId="73F13D67" w14:textId="77777777" w:rsidR="00CE5C91" w:rsidRPr="00E319AD" w:rsidRDefault="00CE5C91" w:rsidP="00800B10">
      <w:pPr>
        <w:spacing w:line="276" w:lineRule="auto"/>
        <w:rPr>
          <w:rFonts w:ascii="Calibri" w:eastAsia="Calibri" w:hAnsi="Calibri" w:cs="Calibri"/>
          <w:color w:val="4A442A"/>
          <w:lang w:val="en-AU"/>
        </w:rPr>
      </w:pPr>
    </w:p>
    <w:p w14:paraId="08CD9960" w14:textId="77777777" w:rsidR="00F14242" w:rsidRPr="00484A3A" w:rsidRDefault="0095086D" w:rsidP="00800B10">
      <w:pPr>
        <w:spacing w:line="276" w:lineRule="auto"/>
        <w:rPr>
          <w:rFonts w:ascii="Calibri" w:eastAsia="Calibri" w:hAnsi="Calibri" w:cs="Calibri"/>
          <w:lang w:val="en-AU"/>
        </w:rPr>
      </w:pPr>
      <w:r w:rsidRPr="00484A3A">
        <w:rPr>
          <w:rFonts w:ascii="Calibri" w:eastAsia="Calibri" w:hAnsi="Calibri" w:cs="Calibri"/>
          <w:lang w:val="en-AU"/>
        </w:rPr>
        <w:t>The submissions are discussed in more detail later in the report.</w:t>
      </w:r>
    </w:p>
    <w:p w14:paraId="52819C37" w14:textId="77777777" w:rsidR="51F5B9E8" w:rsidRDefault="0095086D" w:rsidP="00800B10">
      <w:pPr>
        <w:keepNext/>
        <w:shd w:val="clear" w:color="auto" w:fill="003266"/>
        <w:spacing w:before="120" w:after="120" w:line="276" w:lineRule="auto"/>
        <w:outlineLvl w:val="0"/>
        <w:rPr>
          <w:rFonts w:ascii="Calibri" w:eastAsia="Calibri" w:hAnsi="Calibri" w:cs="Calibri"/>
          <w:b/>
          <w:bCs/>
          <w:color w:val="FFFFFF"/>
          <w:lang w:val="en-AU"/>
        </w:rPr>
      </w:pPr>
      <w:r w:rsidRPr="04E7AD7E">
        <w:rPr>
          <w:rFonts w:ascii="Calibri" w:eastAsia="Calibri" w:hAnsi="Calibri" w:cs="Calibri"/>
          <w:b/>
          <w:bCs/>
          <w:color w:val="FFFFFF" w:themeColor="background1"/>
          <w:lang w:val="en-AU"/>
        </w:rPr>
        <w:t xml:space="preserve"> Alignment to Community Plan, Policies or Strategies</w:t>
      </w:r>
    </w:p>
    <w:p w14:paraId="5152C77E" w14:textId="77777777" w:rsidR="51F5B9E8" w:rsidRDefault="0095086D" w:rsidP="00800B10">
      <w:pPr>
        <w:spacing w:line="276" w:lineRule="auto"/>
        <w:rPr>
          <w:rFonts w:ascii="Calibri" w:eastAsia="Calibri" w:hAnsi="Calibri" w:cs="Calibri"/>
          <w:color w:val="000000"/>
          <w:lang w:val="en-AU"/>
        </w:rPr>
      </w:pPr>
      <w:r w:rsidRPr="04E7AD7E">
        <w:rPr>
          <w:rFonts w:ascii="Calibri" w:eastAsia="Calibri" w:hAnsi="Calibri" w:cs="Calibri"/>
          <w:color w:val="000000" w:themeColor="text1"/>
          <w:lang w:val="en-AU"/>
        </w:rPr>
        <w:t>Alignment to Whittlesea 2040 and Community Plan 2021-2025:</w:t>
      </w:r>
    </w:p>
    <w:p w14:paraId="6FBBFA9F" w14:textId="77777777" w:rsidR="51F5B9E8" w:rsidRDefault="0095086D" w:rsidP="00E4742C">
      <w:pPr>
        <w:spacing w:before="240" w:after="60" w:line="276" w:lineRule="auto"/>
        <w:rPr>
          <w:rFonts w:ascii="Calibri" w:eastAsia="Calibri" w:hAnsi="Calibri" w:cs="Calibri"/>
          <w:color w:val="000000"/>
          <w:lang w:val="en-AU"/>
        </w:rPr>
      </w:pPr>
      <w:r>
        <w:rPr>
          <w:rFonts w:ascii="Calibri" w:eastAsia="Calibri" w:hAnsi="Calibri" w:cs="Calibri"/>
          <w:b/>
          <w:bCs/>
          <w:color w:val="000000"/>
          <w:lang w:val="en-AU"/>
        </w:rPr>
        <w:t xml:space="preserve">Liveable neighbourhoods </w:t>
      </w:r>
      <w:r>
        <w:rPr>
          <w:rFonts w:ascii="Calibri" w:eastAsia="Calibri" w:hAnsi="Calibri" w:cs="Calibri"/>
          <w:b/>
          <w:bCs/>
          <w:color w:val="000000"/>
          <w:lang w:val="en-AU"/>
        </w:rPr>
        <w:br/>
      </w:r>
      <w:r>
        <w:rPr>
          <w:rFonts w:ascii="Calibri" w:eastAsia="Calibri" w:hAnsi="Calibri" w:cs="Calibri"/>
          <w:color w:val="000000"/>
          <w:lang w:val="en-AU"/>
        </w:rPr>
        <w:t>Our City is well-planned and beautiful, and our neighbourhoods and town centres are convenient and vibrant places to live, work and play.</w:t>
      </w:r>
    </w:p>
    <w:p w14:paraId="198A9B67" w14:textId="77777777" w:rsidR="0055186B" w:rsidRDefault="0055186B" w:rsidP="009C5639">
      <w:pPr>
        <w:spacing w:line="276" w:lineRule="auto"/>
        <w:rPr>
          <w:rFonts w:ascii="Calibri" w:eastAsia="Calibri" w:hAnsi="Calibri" w:cs="Calibri"/>
          <w:lang w:val="en-AU"/>
        </w:rPr>
      </w:pPr>
    </w:p>
    <w:p w14:paraId="757878C9" w14:textId="77777777" w:rsidR="51F5B9E8" w:rsidRPr="00484A3A" w:rsidRDefault="0095086D" w:rsidP="009C5639">
      <w:pPr>
        <w:spacing w:line="276" w:lineRule="auto"/>
        <w:rPr>
          <w:rFonts w:ascii="Calibri" w:eastAsia="Calibri" w:hAnsi="Calibri" w:cs="Calibri"/>
          <w:lang w:val="en-AU"/>
        </w:rPr>
      </w:pPr>
      <w:r w:rsidRPr="00484A3A">
        <w:rPr>
          <w:rFonts w:ascii="Calibri" w:eastAsia="Calibri" w:hAnsi="Calibri" w:cs="Calibri"/>
          <w:lang w:val="en-AU"/>
        </w:rPr>
        <w:t xml:space="preserve">The </w:t>
      </w:r>
      <w:r w:rsidR="00A84B08" w:rsidRPr="00484A3A">
        <w:rPr>
          <w:rFonts w:ascii="Calibri" w:eastAsia="Calibri" w:hAnsi="Calibri" w:cs="Calibri"/>
          <w:lang w:val="en-AU"/>
        </w:rPr>
        <w:t>Amendment meet</w:t>
      </w:r>
      <w:r w:rsidR="00771C51">
        <w:rPr>
          <w:rFonts w:ascii="Calibri" w:eastAsia="Calibri" w:hAnsi="Calibri" w:cs="Calibri"/>
          <w:lang w:val="en-AU"/>
        </w:rPr>
        <w:t>s</w:t>
      </w:r>
      <w:r w:rsidR="00A84B08" w:rsidRPr="00484A3A">
        <w:rPr>
          <w:rFonts w:ascii="Calibri" w:eastAsia="Calibri" w:hAnsi="Calibri" w:cs="Calibri"/>
          <w:lang w:val="en-AU"/>
        </w:rPr>
        <w:t xml:space="preserve"> the objectives </w:t>
      </w:r>
      <w:r w:rsidR="00771C51">
        <w:rPr>
          <w:rFonts w:ascii="Calibri" w:eastAsia="Calibri" w:hAnsi="Calibri" w:cs="Calibri"/>
          <w:lang w:val="en-AU"/>
        </w:rPr>
        <w:t>of</w:t>
      </w:r>
      <w:r w:rsidR="00A84B08" w:rsidRPr="00484A3A">
        <w:rPr>
          <w:rFonts w:ascii="Calibri" w:eastAsia="Calibri" w:hAnsi="Calibri" w:cs="Calibri"/>
          <w:lang w:val="en-AU"/>
        </w:rPr>
        <w:t xml:space="preserve"> Whittlesea 2040 and </w:t>
      </w:r>
      <w:r w:rsidR="00992754">
        <w:rPr>
          <w:rFonts w:ascii="Calibri" w:eastAsia="Calibri" w:hAnsi="Calibri" w:cs="Calibri"/>
          <w:lang w:val="en-AU"/>
        </w:rPr>
        <w:t xml:space="preserve">the </w:t>
      </w:r>
      <w:r w:rsidR="00A84B08" w:rsidRPr="00484A3A">
        <w:rPr>
          <w:rFonts w:ascii="Calibri" w:eastAsia="Calibri" w:hAnsi="Calibri" w:cs="Calibri"/>
          <w:lang w:val="en-AU"/>
        </w:rPr>
        <w:t xml:space="preserve">Council Plan. Specifically, the Amendment will achieve </w:t>
      </w:r>
      <w:r w:rsidR="00F55B47">
        <w:rPr>
          <w:rFonts w:ascii="Calibri" w:eastAsia="Calibri" w:hAnsi="Calibri" w:cs="Calibri"/>
          <w:lang w:val="en-AU"/>
        </w:rPr>
        <w:t>its</w:t>
      </w:r>
      <w:r w:rsidR="00992754">
        <w:rPr>
          <w:rFonts w:ascii="Calibri" w:eastAsia="Calibri" w:hAnsi="Calibri" w:cs="Calibri"/>
          <w:lang w:val="en-AU"/>
        </w:rPr>
        <w:t xml:space="preserve"> goal and </w:t>
      </w:r>
      <w:r w:rsidR="00A84B08" w:rsidRPr="00484A3A">
        <w:rPr>
          <w:rFonts w:ascii="Calibri" w:eastAsia="Calibri" w:hAnsi="Calibri" w:cs="Calibri"/>
          <w:lang w:val="en-AU"/>
        </w:rPr>
        <w:t>key direction through the recognition, appreciation and protection of places identified as local heritage significance in the municipality.</w:t>
      </w:r>
    </w:p>
    <w:p w14:paraId="29BEA3F8" w14:textId="77777777" w:rsidR="51F5B9E8" w:rsidRDefault="0095086D" w:rsidP="00800B10">
      <w:pPr>
        <w:keepNext/>
        <w:shd w:val="clear" w:color="auto" w:fill="003266"/>
        <w:spacing w:before="120" w:after="120" w:line="276" w:lineRule="auto"/>
        <w:outlineLvl w:val="0"/>
        <w:rPr>
          <w:rFonts w:ascii="Calibri" w:eastAsia="Calibri" w:hAnsi="Calibri" w:cs="Calibri"/>
          <w:b/>
          <w:bCs/>
          <w:color w:val="FFFFFF"/>
          <w:lang w:val="en-AU"/>
        </w:rPr>
      </w:pPr>
      <w:r w:rsidRPr="04E7AD7E">
        <w:rPr>
          <w:rFonts w:ascii="Calibri" w:eastAsia="Calibri" w:hAnsi="Calibri" w:cs="Calibri"/>
          <w:b/>
          <w:bCs/>
          <w:color w:val="FFFFFF" w:themeColor="background1"/>
          <w:lang w:val="en-AU"/>
        </w:rPr>
        <w:t xml:space="preserve"> Considerations</w:t>
      </w:r>
    </w:p>
    <w:p w14:paraId="11A518C5" w14:textId="77777777" w:rsidR="51F5B9E8" w:rsidRPr="00484A3A" w:rsidRDefault="0095086D" w:rsidP="009C5639">
      <w:pPr>
        <w:keepNext/>
        <w:spacing w:before="240" w:after="60" w:line="276" w:lineRule="auto"/>
        <w:outlineLvl w:val="1"/>
        <w:rPr>
          <w:rFonts w:ascii="Calibri" w:eastAsia="Calibri" w:hAnsi="Calibri" w:cs="Calibri"/>
          <w:b/>
          <w:bCs/>
          <w:lang w:val="en-AU"/>
        </w:rPr>
      </w:pPr>
      <w:r w:rsidRPr="00484A3A">
        <w:rPr>
          <w:rFonts w:ascii="Calibri" w:eastAsia="Calibri" w:hAnsi="Calibri" w:cs="Calibri"/>
          <w:b/>
          <w:bCs/>
          <w:lang w:val="en-AU"/>
        </w:rPr>
        <w:t xml:space="preserve">Response to </w:t>
      </w:r>
      <w:r w:rsidR="009E24D0" w:rsidRPr="00484A3A">
        <w:rPr>
          <w:rFonts w:ascii="Calibri" w:eastAsia="Calibri" w:hAnsi="Calibri" w:cs="Calibri"/>
          <w:b/>
          <w:bCs/>
          <w:lang w:val="en-AU"/>
        </w:rPr>
        <w:t xml:space="preserve">Amendment C245 </w:t>
      </w:r>
      <w:r w:rsidRPr="00484A3A">
        <w:rPr>
          <w:rFonts w:ascii="Calibri" w:eastAsia="Calibri" w:hAnsi="Calibri" w:cs="Calibri"/>
          <w:b/>
          <w:bCs/>
          <w:lang w:val="en-AU"/>
        </w:rPr>
        <w:t>submissions</w:t>
      </w:r>
    </w:p>
    <w:p w14:paraId="05B3EF79" w14:textId="77777777" w:rsidR="0CD6AB68" w:rsidRDefault="0CD6AB68" w:rsidP="0CD6AB68">
      <w:pPr>
        <w:spacing w:line="276" w:lineRule="auto"/>
        <w:rPr>
          <w:rFonts w:ascii="Calibri" w:eastAsia="Calibri" w:hAnsi="Calibri" w:cs="Calibri"/>
          <w:b/>
          <w:bCs/>
          <w:lang w:val="en-AU"/>
        </w:rPr>
      </w:pPr>
    </w:p>
    <w:p w14:paraId="62F6A762" w14:textId="77777777" w:rsidR="0055186B" w:rsidRDefault="0095086D" w:rsidP="00800B10">
      <w:pPr>
        <w:spacing w:line="276" w:lineRule="auto"/>
        <w:rPr>
          <w:rFonts w:ascii="Calibri" w:eastAsia="Calibri" w:hAnsi="Calibri" w:cs="Calibri"/>
          <w:lang w:val="en-AU"/>
        </w:rPr>
      </w:pPr>
      <w:r w:rsidRPr="00484A3A">
        <w:rPr>
          <w:rFonts w:ascii="Calibri" w:eastAsia="Calibri" w:hAnsi="Calibri" w:cs="Calibri"/>
          <w:b/>
          <w:bCs/>
          <w:lang w:val="en-AU"/>
        </w:rPr>
        <w:t>Submission 1</w:t>
      </w:r>
      <w:r w:rsidRPr="00484A3A">
        <w:rPr>
          <w:rFonts w:ascii="Calibri" w:eastAsia="Calibri" w:hAnsi="Calibri" w:cs="Calibri"/>
          <w:lang w:val="en-AU"/>
        </w:rPr>
        <w:t xml:space="preserve"> from DoT opposed the HO being applied to the section of 90 Bindts Road which is affected by a Public Acquisition Overlay (PAO) that has been set aside for the Outer Metropolitan Ring / E6 transport corridor which runs along the front of the site, parallel to Bindts Road. A narrow portion of the proposed HO extends into the PAO area to protect the dry stone wall (DSW) that runs along the southern boundary of the site. </w:t>
      </w:r>
    </w:p>
    <w:p w14:paraId="2B803DCF" w14:textId="77777777" w:rsidR="0055186B" w:rsidRDefault="0055186B">
      <w:pPr>
        <w:rPr>
          <w:rFonts w:ascii="Calibri" w:eastAsia="Calibri" w:hAnsi="Calibri" w:cs="Calibri"/>
          <w:lang w:val="en-AU"/>
        </w:rPr>
      </w:pPr>
      <w:r>
        <w:rPr>
          <w:rFonts w:ascii="Calibri" w:eastAsia="Calibri" w:hAnsi="Calibri" w:cs="Calibri"/>
          <w:lang w:val="en-AU"/>
        </w:rPr>
        <w:br w:type="page"/>
      </w:r>
    </w:p>
    <w:p w14:paraId="71CFF48E" w14:textId="77777777" w:rsidR="00506554" w:rsidRDefault="0095086D" w:rsidP="00800B10">
      <w:pPr>
        <w:spacing w:line="276" w:lineRule="auto"/>
        <w:rPr>
          <w:rFonts w:ascii="Calibri" w:eastAsia="Calibri" w:hAnsi="Calibri" w:cs="Calibri"/>
          <w:lang w:val="en-AU"/>
        </w:rPr>
      </w:pPr>
      <w:r w:rsidRPr="00484A3A">
        <w:rPr>
          <w:rFonts w:ascii="Calibri" w:eastAsia="Calibri" w:hAnsi="Calibri" w:cs="Calibri"/>
          <w:lang w:val="en-AU"/>
        </w:rPr>
        <w:lastRenderedPageBreak/>
        <w:t>Council sought specialist heritage advice regarding this submission. The heritage advice confirmed that the removal of the section of the HO affected by the PAO would be acceptable on the basis that this section of DSW is of less significance than those which are proximate to the farmhouse</w:t>
      </w:r>
      <w:r w:rsidRPr="006F2868">
        <w:rPr>
          <w:rFonts w:ascii="Calibri" w:eastAsia="Calibri" w:hAnsi="Calibri" w:cs="Calibri"/>
          <w:color w:val="7030A0"/>
          <w:lang w:val="en-AU"/>
        </w:rPr>
        <w:t xml:space="preserve">, </w:t>
      </w:r>
      <w:r w:rsidRPr="007C0104">
        <w:rPr>
          <w:rFonts w:ascii="Calibri" w:eastAsia="Calibri" w:hAnsi="Calibri" w:cs="Calibri"/>
          <w:lang w:val="en-AU"/>
        </w:rPr>
        <w:t xml:space="preserve">and that the DSW is still afforded protection by Clause 52.33 of the Whittlesea Planning Scheme, which deals </w:t>
      </w:r>
      <w:r>
        <w:rPr>
          <w:rFonts w:ascii="Calibri" w:eastAsia="Calibri" w:hAnsi="Calibri" w:cs="Calibri"/>
          <w:lang w:val="en-AU"/>
        </w:rPr>
        <w:t xml:space="preserve">specifically </w:t>
      </w:r>
      <w:r w:rsidRPr="00484A3A">
        <w:rPr>
          <w:rFonts w:ascii="Calibri" w:eastAsia="Calibri" w:hAnsi="Calibri" w:cs="Calibri"/>
          <w:lang w:val="en-AU"/>
        </w:rPr>
        <w:t xml:space="preserve">with the conservation of DSW. </w:t>
      </w:r>
    </w:p>
    <w:p w14:paraId="51E5DAEE" w14:textId="77777777" w:rsidR="00506554" w:rsidRDefault="00506554" w:rsidP="00800B10">
      <w:pPr>
        <w:spacing w:line="276" w:lineRule="auto"/>
        <w:rPr>
          <w:rFonts w:ascii="Calibri" w:eastAsia="Calibri" w:hAnsi="Calibri" w:cs="Calibri"/>
          <w:lang w:val="en-AU"/>
        </w:rPr>
      </w:pPr>
    </w:p>
    <w:p w14:paraId="7A0CB34D" w14:textId="77777777" w:rsidR="005E48C6" w:rsidRPr="00310419" w:rsidRDefault="0095086D" w:rsidP="00800B10">
      <w:pPr>
        <w:spacing w:line="276" w:lineRule="auto"/>
        <w:rPr>
          <w:rFonts w:ascii="Calibri" w:eastAsia="Calibri" w:hAnsi="Calibri" w:cs="Calibri"/>
          <w:lang w:val="en-AU"/>
        </w:rPr>
      </w:pPr>
      <w:r>
        <w:rPr>
          <w:rFonts w:ascii="Calibri" w:eastAsia="Calibri" w:hAnsi="Calibri" w:cs="Calibri"/>
          <w:lang w:val="en-AU"/>
        </w:rPr>
        <w:t>Should</w:t>
      </w:r>
      <w:r w:rsidRPr="00484A3A">
        <w:rPr>
          <w:rFonts w:ascii="Calibri" w:eastAsia="Calibri" w:hAnsi="Calibri" w:cs="Calibri"/>
          <w:lang w:val="en-AU"/>
        </w:rPr>
        <w:t xml:space="preserve"> DoT </w:t>
      </w:r>
      <w:r>
        <w:rPr>
          <w:rFonts w:ascii="Calibri" w:eastAsia="Calibri" w:hAnsi="Calibri" w:cs="Calibri"/>
          <w:lang w:val="en-AU"/>
        </w:rPr>
        <w:t>seek</w:t>
      </w:r>
      <w:r w:rsidRPr="00484A3A">
        <w:rPr>
          <w:rFonts w:ascii="Calibri" w:eastAsia="Calibri" w:hAnsi="Calibri" w:cs="Calibri"/>
          <w:lang w:val="en-AU"/>
        </w:rPr>
        <w:t xml:space="preserve"> a planning permit to remove the </w:t>
      </w:r>
      <w:r w:rsidRPr="008F5A50">
        <w:rPr>
          <w:rFonts w:ascii="Calibri" w:eastAsia="Calibri" w:hAnsi="Calibri" w:cs="Calibri"/>
          <w:lang w:val="en-AU"/>
        </w:rPr>
        <w:t xml:space="preserve">DSW, Clause 52.33 would </w:t>
      </w:r>
      <w:r w:rsidRPr="00484A3A">
        <w:rPr>
          <w:rFonts w:ascii="Calibri" w:eastAsia="Calibri" w:hAnsi="Calibri" w:cs="Calibri"/>
          <w:lang w:val="en-AU"/>
        </w:rPr>
        <w:t xml:space="preserve">trigger a requirement to consider relocating sections of DSW rather than simply demolishing </w:t>
      </w:r>
      <w:r>
        <w:rPr>
          <w:rFonts w:ascii="Calibri" w:eastAsia="Calibri" w:hAnsi="Calibri" w:cs="Calibri"/>
          <w:lang w:val="en-AU"/>
        </w:rPr>
        <w:t>it</w:t>
      </w:r>
      <w:r w:rsidRPr="00484A3A">
        <w:rPr>
          <w:rFonts w:ascii="Calibri" w:eastAsia="Calibri" w:hAnsi="Calibri" w:cs="Calibri"/>
          <w:lang w:val="en-AU"/>
        </w:rPr>
        <w:t xml:space="preserve"> to make way for the road. On th</w:t>
      </w:r>
      <w:r>
        <w:rPr>
          <w:rFonts w:ascii="Calibri" w:eastAsia="Calibri" w:hAnsi="Calibri" w:cs="Calibri"/>
          <w:lang w:val="en-AU"/>
        </w:rPr>
        <w:t>is basis,</w:t>
      </w:r>
      <w:r w:rsidRPr="00484A3A">
        <w:rPr>
          <w:rFonts w:ascii="Calibri" w:eastAsia="Calibri" w:hAnsi="Calibri" w:cs="Calibri"/>
          <w:lang w:val="en-AU"/>
        </w:rPr>
        <w:t xml:space="preserve"> officers recommend the </w:t>
      </w:r>
      <w:r>
        <w:rPr>
          <w:rFonts w:ascii="Calibri" w:eastAsia="Calibri" w:hAnsi="Calibri" w:cs="Calibri"/>
          <w:lang w:val="en-AU"/>
        </w:rPr>
        <w:t xml:space="preserve">‘exhibited’ </w:t>
      </w:r>
      <w:r w:rsidRPr="00484A3A">
        <w:rPr>
          <w:rFonts w:ascii="Calibri" w:eastAsia="Calibri" w:hAnsi="Calibri" w:cs="Calibri"/>
          <w:lang w:val="en-AU"/>
        </w:rPr>
        <w:t xml:space="preserve">HO curtilage </w:t>
      </w:r>
      <w:r>
        <w:rPr>
          <w:rFonts w:ascii="Calibri" w:eastAsia="Calibri" w:hAnsi="Calibri" w:cs="Calibri"/>
          <w:lang w:val="en-AU"/>
        </w:rPr>
        <w:t xml:space="preserve">shown in Attachment </w:t>
      </w:r>
      <w:r w:rsidR="3A6A6D9C" w:rsidRPr="24A6F71D">
        <w:rPr>
          <w:rFonts w:ascii="Calibri" w:eastAsia="Calibri" w:hAnsi="Calibri" w:cs="Calibri"/>
          <w:lang w:val="en-AU"/>
        </w:rPr>
        <w:t>1</w:t>
      </w:r>
      <w:r>
        <w:rPr>
          <w:rFonts w:ascii="Calibri" w:eastAsia="Calibri" w:hAnsi="Calibri" w:cs="Calibri"/>
          <w:lang w:val="en-AU"/>
        </w:rPr>
        <w:t xml:space="preserve"> </w:t>
      </w:r>
      <w:r w:rsidRPr="00484A3A">
        <w:rPr>
          <w:rFonts w:ascii="Calibri" w:eastAsia="Calibri" w:hAnsi="Calibri" w:cs="Calibri"/>
          <w:lang w:val="en-AU"/>
        </w:rPr>
        <w:t xml:space="preserve">be amended to remove the </w:t>
      </w:r>
      <w:r w:rsidR="19E3263D" w:rsidRPr="24A6F71D">
        <w:rPr>
          <w:rFonts w:ascii="Calibri" w:eastAsia="Calibri" w:hAnsi="Calibri" w:cs="Calibri"/>
          <w:lang w:val="en-AU"/>
        </w:rPr>
        <w:t xml:space="preserve">thin </w:t>
      </w:r>
      <w:r w:rsidRPr="00484A3A">
        <w:rPr>
          <w:rFonts w:ascii="Calibri" w:eastAsia="Calibri" w:hAnsi="Calibri" w:cs="Calibri"/>
          <w:lang w:val="en-AU"/>
        </w:rPr>
        <w:t xml:space="preserve">section </w:t>
      </w:r>
      <w:r>
        <w:rPr>
          <w:rFonts w:ascii="Calibri" w:eastAsia="Calibri" w:hAnsi="Calibri" w:cs="Calibri"/>
          <w:lang w:val="en-AU"/>
        </w:rPr>
        <w:t xml:space="preserve">of the HO </w:t>
      </w:r>
      <w:r w:rsidRPr="00484A3A">
        <w:rPr>
          <w:rFonts w:ascii="Calibri" w:eastAsia="Calibri" w:hAnsi="Calibri" w:cs="Calibri"/>
          <w:lang w:val="en-AU"/>
        </w:rPr>
        <w:t xml:space="preserve">that is affected by the PAO. DoT have agreed to withdraw their submission based on the </w:t>
      </w:r>
      <w:r>
        <w:rPr>
          <w:rFonts w:ascii="Calibri" w:eastAsia="Calibri" w:hAnsi="Calibri" w:cs="Calibri"/>
          <w:lang w:val="en-AU"/>
        </w:rPr>
        <w:t>proposed ‘</w:t>
      </w:r>
      <w:r w:rsidRPr="00484A3A">
        <w:rPr>
          <w:rFonts w:ascii="Calibri" w:eastAsia="Calibri" w:hAnsi="Calibri" w:cs="Calibri"/>
          <w:lang w:val="en-AU"/>
        </w:rPr>
        <w:t>post exhibition</w:t>
      </w:r>
      <w:r>
        <w:rPr>
          <w:rFonts w:ascii="Calibri" w:eastAsia="Calibri" w:hAnsi="Calibri" w:cs="Calibri"/>
          <w:lang w:val="en-AU"/>
        </w:rPr>
        <w:t>’</w:t>
      </w:r>
      <w:r w:rsidRPr="00484A3A">
        <w:rPr>
          <w:rFonts w:ascii="Calibri" w:eastAsia="Calibri" w:hAnsi="Calibri" w:cs="Calibri"/>
          <w:lang w:val="en-AU"/>
        </w:rPr>
        <w:t xml:space="preserve"> HO curtilage </w:t>
      </w:r>
      <w:r>
        <w:rPr>
          <w:rFonts w:ascii="Calibri" w:eastAsia="Calibri" w:hAnsi="Calibri" w:cs="Calibri"/>
          <w:lang w:val="en-AU"/>
        </w:rPr>
        <w:t>map shown</w:t>
      </w:r>
      <w:r w:rsidRPr="00484A3A">
        <w:rPr>
          <w:rFonts w:ascii="Calibri" w:eastAsia="Calibri" w:hAnsi="Calibri" w:cs="Calibri"/>
          <w:lang w:val="en-AU"/>
        </w:rPr>
        <w:t xml:space="preserve"> in Attachment </w:t>
      </w:r>
      <w:r w:rsidR="3A6A6D9C" w:rsidRPr="24A6F71D">
        <w:rPr>
          <w:rFonts w:ascii="Calibri" w:eastAsia="Calibri" w:hAnsi="Calibri" w:cs="Calibri"/>
          <w:lang w:val="en-AU"/>
        </w:rPr>
        <w:t>2</w:t>
      </w:r>
      <w:r w:rsidR="00AE2A48" w:rsidRPr="00310419">
        <w:rPr>
          <w:rFonts w:ascii="Calibri" w:eastAsia="Calibri" w:hAnsi="Calibri" w:cs="Calibri"/>
          <w:lang w:val="en-AU"/>
        </w:rPr>
        <w:t xml:space="preserve">. </w:t>
      </w:r>
    </w:p>
    <w:p w14:paraId="54477ED1" w14:textId="77777777" w:rsidR="009B5F6A" w:rsidRPr="00484A3A" w:rsidRDefault="009B5F6A" w:rsidP="00800B10">
      <w:pPr>
        <w:spacing w:line="276" w:lineRule="auto"/>
        <w:rPr>
          <w:rFonts w:ascii="Calibri" w:eastAsia="Calibri" w:hAnsi="Calibri" w:cs="Calibri"/>
          <w:lang w:val="en-AU"/>
        </w:rPr>
      </w:pPr>
    </w:p>
    <w:p w14:paraId="55D8FCDA" w14:textId="77777777" w:rsidR="00363B5E" w:rsidRPr="00484A3A" w:rsidRDefault="0095086D" w:rsidP="00800B10">
      <w:pPr>
        <w:spacing w:line="276" w:lineRule="auto"/>
        <w:rPr>
          <w:rFonts w:ascii="Calibri" w:eastAsia="Calibri" w:hAnsi="Calibri" w:cs="Calibri"/>
          <w:lang w:val="en-AU"/>
        </w:rPr>
      </w:pPr>
      <w:r w:rsidRPr="00484A3A">
        <w:rPr>
          <w:rFonts w:ascii="Calibri" w:eastAsia="Calibri" w:hAnsi="Calibri" w:cs="Calibri"/>
          <w:b/>
          <w:bCs/>
          <w:lang w:val="en-AU"/>
        </w:rPr>
        <w:t>Submission 2</w:t>
      </w:r>
      <w:r w:rsidRPr="00484A3A">
        <w:rPr>
          <w:rFonts w:ascii="Calibri" w:eastAsia="Calibri" w:hAnsi="Calibri" w:cs="Calibri"/>
          <w:lang w:val="en-AU"/>
        </w:rPr>
        <w:t xml:space="preserve"> was made on behalf of the landowner of 90 and 150C Bindts Road, Wollert. While acknowledging the heritage significance of the site, they opposed the extent of the proposed HO on 90 Bindts Road. The matters raised in the submission can be summarised as follows: </w:t>
      </w:r>
    </w:p>
    <w:p w14:paraId="00692ABD" w14:textId="77777777" w:rsidR="00363B5E" w:rsidRPr="00484A3A" w:rsidRDefault="0095086D" w:rsidP="00800B10">
      <w:pPr>
        <w:numPr>
          <w:ilvl w:val="0"/>
          <w:numId w:val="19"/>
        </w:numPr>
        <w:spacing w:line="276" w:lineRule="auto"/>
        <w:contextualSpacing/>
        <w:rPr>
          <w:rFonts w:ascii="Calibri" w:eastAsia="Calibri" w:hAnsi="Calibri" w:cs="Calibri"/>
          <w:szCs w:val="20"/>
          <w:lang w:val="en-AU"/>
        </w:rPr>
      </w:pPr>
      <w:r w:rsidRPr="00484A3A">
        <w:rPr>
          <w:rFonts w:ascii="Calibri" w:eastAsia="Calibri" w:hAnsi="Calibri" w:cs="Calibri"/>
          <w:szCs w:val="20"/>
          <w:lang w:val="en-AU"/>
        </w:rPr>
        <w:t xml:space="preserve">The proposed HO204 should be limited to the general area of the farmhouse and outbuildings. </w:t>
      </w:r>
    </w:p>
    <w:p w14:paraId="5D994B95" w14:textId="77777777" w:rsidR="00363B5E" w:rsidRDefault="0095086D" w:rsidP="00800B10">
      <w:pPr>
        <w:numPr>
          <w:ilvl w:val="0"/>
          <w:numId w:val="19"/>
        </w:numPr>
        <w:spacing w:line="276" w:lineRule="auto"/>
        <w:contextualSpacing/>
        <w:rPr>
          <w:rFonts w:ascii="Calibri" w:eastAsia="Calibri" w:hAnsi="Calibri" w:cs="Calibri"/>
          <w:szCs w:val="20"/>
          <w:lang w:val="en-AU"/>
        </w:rPr>
      </w:pPr>
      <w:r w:rsidRPr="00484A3A">
        <w:rPr>
          <w:rFonts w:ascii="Calibri" w:eastAsia="Calibri" w:hAnsi="Calibri" w:cs="Calibri"/>
          <w:szCs w:val="20"/>
          <w:lang w:val="en-AU"/>
        </w:rPr>
        <w:t xml:space="preserve">The HO does not take into consideration the anticipated development envisaged by the Quarry Hills PSP. </w:t>
      </w:r>
    </w:p>
    <w:p w14:paraId="5CF57270" w14:textId="77777777" w:rsidR="00363B5E" w:rsidRPr="00484A3A" w:rsidRDefault="0095086D" w:rsidP="00800B10">
      <w:pPr>
        <w:numPr>
          <w:ilvl w:val="0"/>
          <w:numId w:val="19"/>
        </w:numPr>
        <w:spacing w:line="276" w:lineRule="auto"/>
        <w:contextualSpacing/>
        <w:rPr>
          <w:rFonts w:ascii="Calibri" w:eastAsia="Calibri" w:hAnsi="Calibri" w:cs="Calibri"/>
          <w:szCs w:val="20"/>
          <w:lang w:val="en-AU"/>
        </w:rPr>
      </w:pPr>
      <w:r w:rsidRPr="3D46448B">
        <w:rPr>
          <w:rFonts w:ascii="Calibri" w:eastAsia="Calibri" w:hAnsi="Calibri" w:cs="Calibri"/>
          <w:szCs w:val="20"/>
          <w:lang w:val="en-AU"/>
        </w:rPr>
        <w:t xml:space="preserve">The extent of the proposed HO creates additional complexity in developing the site. </w:t>
      </w:r>
    </w:p>
    <w:p w14:paraId="4F341CB6" w14:textId="77777777" w:rsidR="00363B5E" w:rsidRPr="00484A3A" w:rsidRDefault="0095086D" w:rsidP="00800B10">
      <w:pPr>
        <w:numPr>
          <w:ilvl w:val="0"/>
          <w:numId w:val="19"/>
        </w:numPr>
        <w:spacing w:line="276" w:lineRule="auto"/>
        <w:contextualSpacing/>
        <w:rPr>
          <w:rFonts w:ascii="Calibri" w:eastAsia="Calibri" w:hAnsi="Calibri" w:cs="Calibri"/>
          <w:szCs w:val="20"/>
          <w:lang w:val="en-AU"/>
        </w:rPr>
      </w:pPr>
      <w:r w:rsidRPr="3D46448B">
        <w:rPr>
          <w:rFonts w:ascii="Calibri" w:eastAsia="Calibri" w:hAnsi="Calibri" w:cs="Calibri"/>
          <w:szCs w:val="20"/>
          <w:lang w:val="en-AU"/>
        </w:rPr>
        <w:t>The HO affects land reserved by a PAO for the future transport corridor.</w:t>
      </w:r>
    </w:p>
    <w:p w14:paraId="1D3E4CC8" w14:textId="77777777" w:rsidR="00363B5E" w:rsidRPr="00484A3A" w:rsidRDefault="0095086D" w:rsidP="00800B10">
      <w:pPr>
        <w:numPr>
          <w:ilvl w:val="0"/>
          <w:numId w:val="19"/>
        </w:numPr>
        <w:spacing w:line="276" w:lineRule="auto"/>
        <w:contextualSpacing/>
        <w:rPr>
          <w:rFonts w:ascii="Calibri" w:eastAsia="Calibri" w:hAnsi="Calibri" w:cs="Calibri"/>
          <w:szCs w:val="20"/>
          <w:lang w:val="en-AU"/>
        </w:rPr>
      </w:pPr>
      <w:r w:rsidRPr="3D46448B">
        <w:rPr>
          <w:rFonts w:ascii="Calibri" w:eastAsia="Calibri" w:hAnsi="Calibri" w:cs="Calibri"/>
          <w:szCs w:val="20"/>
          <w:lang w:val="en-AU"/>
        </w:rPr>
        <w:t xml:space="preserve">The retention of the DSW along the southern boundary would interfere with planned vehicle access which would impact adjoining lots. </w:t>
      </w:r>
    </w:p>
    <w:p w14:paraId="7A146640" w14:textId="77777777" w:rsidR="00363B5E" w:rsidRPr="00484A3A" w:rsidRDefault="0095086D" w:rsidP="00800B10">
      <w:pPr>
        <w:numPr>
          <w:ilvl w:val="0"/>
          <w:numId w:val="19"/>
        </w:numPr>
        <w:spacing w:line="276" w:lineRule="auto"/>
        <w:contextualSpacing/>
        <w:rPr>
          <w:rFonts w:ascii="Calibri" w:eastAsia="Calibri" w:hAnsi="Calibri" w:cs="Calibri"/>
          <w:szCs w:val="20"/>
          <w:lang w:val="en-AU"/>
        </w:rPr>
      </w:pPr>
      <w:r w:rsidRPr="3D46448B">
        <w:rPr>
          <w:rFonts w:ascii="Calibri" w:eastAsia="Calibri" w:hAnsi="Calibri" w:cs="Calibri"/>
          <w:szCs w:val="20"/>
          <w:lang w:val="en-AU"/>
        </w:rPr>
        <w:t>The inclusion of the Statements of Significance as Incorporated Documents is contrary to Planning Practice Note 13, Incorporated and Background Documents.</w:t>
      </w:r>
    </w:p>
    <w:p w14:paraId="7BA39E08" w14:textId="77777777" w:rsidR="00363B5E" w:rsidRPr="00484A3A" w:rsidRDefault="00363B5E" w:rsidP="00800B10">
      <w:pPr>
        <w:spacing w:line="276" w:lineRule="auto"/>
        <w:ind w:left="720"/>
        <w:contextualSpacing/>
        <w:rPr>
          <w:rFonts w:ascii="Calibri" w:eastAsia="Calibri" w:hAnsi="Calibri" w:cs="Calibri"/>
          <w:szCs w:val="20"/>
          <w:lang w:val="en-AU"/>
        </w:rPr>
      </w:pPr>
    </w:p>
    <w:p w14:paraId="4EF2919D" w14:textId="77777777" w:rsidR="005E48C6" w:rsidRPr="00484A3A" w:rsidRDefault="0095086D" w:rsidP="00800B10">
      <w:pPr>
        <w:spacing w:line="276" w:lineRule="auto"/>
        <w:rPr>
          <w:rFonts w:ascii="Calibri" w:eastAsia="Calibri" w:hAnsi="Calibri" w:cs="Calibri"/>
          <w:lang w:val="en-AU"/>
        </w:rPr>
      </w:pPr>
      <w:r w:rsidRPr="00484A3A">
        <w:rPr>
          <w:rFonts w:ascii="Calibri" w:eastAsia="Calibri" w:hAnsi="Calibri" w:cs="Calibri"/>
          <w:lang w:val="en-AU"/>
        </w:rPr>
        <w:t xml:space="preserve">Further specialist heritage advice was sought to inform consideration of the matters raised in this submission. This advice has recommended that no reduction in the HO204 extent should be applied in response to this submission, notwithstanding the proposed removal of the </w:t>
      </w:r>
      <w:r w:rsidR="084DD940" w:rsidRPr="24A6F71D">
        <w:rPr>
          <w:rFonts w:ascii="Calibri" w:eastAsia="Calibri" w:hAnsi="Calibri" w:cs="Calibri"/>
          <w:lang w:val="en-AU"/>
        </w:rPr>
        <w:t xml:space="preserve">thin </w:t>
      </w:r>
      <w:r w:rsidRPr="00484A3A">
        <w:rPr>
          <w:rFonts w:ascii="Calibri" w:eastAsia="Calibri" w:hAnsi="Calibri" w:cs="Calibri"/>
          <w:lang w:val="en-AU"/>
        </w:rPr>
        <w:t xml:space="preserve">section of the HO affected by the PAO, </w:t>
      </w:r>
      <w:r w:rsidRPr="00B4042F">
        <w:rPr>
          <w:rFonts w:ascii="Calibri" w:eastAsia="Calibri" w:hAnsi="Calibri" w:cs="Calibri"/>
          <w:lang w:val="en-AU"/>
        </w:rPr>
        <w:t>as agre</w:t>
      </w:r>
      <w:r w:rsidRPr="00484A3A">
        <w:rPr>
          <w:rFonts w:ascii="Calibri" w:eastAsia="Calibri" w:hAnsi="Calibri" w:cs="Calibri"/>
          <w:lang w:val="en-AU"/>
        </w:rPr>
        <w:t>ed in response to Submission 1. The heritage specialist’s justification for retaining the curtilage is outlined as follows</w:t>
      </w:r>
      <w:r w:rsidR="00AE2A48" w:rsidRPr="00484A3A">
        <w:rPr>
          <w:rFonts w:ascii="Calibri" w:eastAsia="Calibri" w:hAnsi="Calibri" w:cs="Calibri"/>
          <w:lang w:val="en-AU"/>
        </w:rPr>
        <w:t xml:space="preserve">: </w:t>
      </w:r>
    </w:p>
    <w:p w14:paraId="4AC925DA" w14:textId="77777777" w:rsidR="00F37524" w:rsidRPr="00484A3A" w:rsidRDefault="00F37524" w:rsidP="00800B10">
      <w:pPr>
        <w:spacing w:line="276" w:lineRule="auto"/>
        <w:rPr>
          <w:rFonts w:ascii="Calibri" w:eastAsia="Calibri" w:hAnsi="Calibri" w:cs="Calibri"/>
          <w:lang w:val="en-AU"/>
        </w:rPr>
      </w:pPr>
    </w:p>
    <w:p w14:paraId="21BDF2AA" w14:textId="77777777" w:rsidR="00051831" w:rsidRPr="00484A3A" w:rsidRDefault="0095086D" w:rsidP="00800B10">
      <w:pPr>
        <w:numPr>
          <w:ilvl w:val="0"/>
          <w:numId w:val="20"/>
        </w:numPr>
        <w:spacing w:line="276" w:lineRule="auto"/>
        <w:ind w:left="360"/>
        <w:contextualSpacing/>
        <w:rPr>
          <w:rFonts w:ascii="Calibri" w:eastAsia="Calibri" w:hAnsi="Calibri" w:cs="Calibri"/>
          <w:szCs w:val="20"/>
          <w:lang w:val="en-AU"/>
        </w:rPr>
      </w:pPr>
      <w:r w:rsidRPr="00484A3A">
        <w:rPr>
          <w:rFonts w:ascii="Calibri" w:eastAsia="Calibri" w:hAnsi="Calibri" w:cs="Calibri"/>
          <w:szCs w:val="20"/>
          <w:lang w:val="en-AU"/>
        </w:rPr>
        <w:t>The proposed HO curtilage is based on the significance of the heritage features outlined in the Statement of Significance. It is important to provide a suitable curtilage around the heritage buildings and features to ensure an appropriate setting for them, and to consider the potential impacts of new development</w:t>
      </w:r>
      <w:r>
        <w:rPr>
          <w:rFonts w:ascii="Calibri" w:eastAsia="Calibri" w:hAnsi="Calibri" w:cs="Calibri"/>
          <w:szCs w:val="20"/>
          <w:lang w:val="en-AU"/>
        </w:rPr>
        <w:t>,</w:t>
      </w:r>
      <w:r w:rsidRPr="00484A3A">
        <w:rPr>
          <w:rFonts w:ascii="Calibri" w:eastAsia="Calibri" w:hAnsi="Calibri" w:cs="Calibri"/>
          <w:szCs w:val="20"/>
          <w:lang w:val="en-AU"/>
        </w:rPr>
        <w:t xml:space="preserve"> to ensure their heritage significance is not compromised by future development that may surround it. This will ensure the ultimate development of the site integrates with, and respects, </w:t>
      </w:r>
      <w:r>
        <w:rPr>
          <w:rFonts w:ascii="Calibri" w:eastAsia="Calibri" w:hAnsi="Calibri" w:cs="Calibri"/>
          <w:szCs w:val="20"/>
          <w:lang w:val="en-AU"/>
        </w:rPr>
        <w:t xml:space="preserve">the </w:t>
      </w:r>
      <w:r w:rsidRPr="00484A3A">
        <w:rPr>
          <w:rFonts w:ascii="Calibri" w:eastAsia="Calibri" w:hAnsi="Calibri" w:cs="Calibri"/>
          <w:szCs w:val="20"/>
          <w:lang w:val="en-AU"/>
        </w:rPr>
        <w:t xml:space="preserve">identified heritage features. </w:t>
      </w:r>
    </w:p>
    <w:p w14:paraId="0F132EC4" w14:textId="77777777" w:rsidR="00051831" w:rsidRPr="00484A3A" w:rsidRDefault="0095086D" w:rsidP="00800B10">
      <w:pPr>
        <w:numPr>
          <w:ilvl w:val="0"/>
          <w:numId w:val="21"/>
        </w:numPr>
        <w:spacing w:line="276" w:lineRule="auto"/>
        <w:contextualSpacing/>
        <w:rPr>
          <w:rFonts w:ascii="Calibri" w:eastAsia="Calibri" w:hAnsi="Calibri" w:cs="Calibri"/>
          <w:szCs w:val="20"/>
          <w:lang w:val="en-AU"/>
        </w:rPr>
      </w:pPr>
      <w:r w:rsidRPr="0012511E">
        <w:rPr>
          <w:rFonts w:ascii="Calibri" w:eastAsia="Calibri" w:hAnsi="Calibri" w:cs="Calibri"/>
          <w:szCs w:val="20"/>
          <w:lang w:val="en-AU"/>
        </w:rPr>
        <w:lastRenderedPageBreak/>
        <w:t xml:space="preserve">The proposed HO curtilage has taken into consideration the anticipated development envisaged by the Quarry Hills PSP. The PSP identifies 90 Bindts Road as a potential heritage place and includes a requirement for the subdivision to consider the heritage </w:t>
      </w:r>
      <w:r w:rsidRPr="00DA7929">
        <w:rPr>
          <w:rFonts w:ascii="Calibri" w:eastAsia="Calibri" w:hAnsi="Calibri" w:cs="Calibri"/>
          <w:szCs w:val="20"/>
          <w:lang w:val="en-AU"/>
        </w:rPr>
        <w:t xml:space="preserve">elements and ensure heritage becomes a prominent feature of the urban structure. It should </w:t>
      </w:r>
      <w:r w:rsidRPr="00F55B47">
        <w:rPr>
          <w:rFonts w:ascii="Calibri" w:eastAsia="Calibri" w:hAnsi="Calibri" w:cs="Calibri"/>
          <w:szCs w:val="20"/>
          <w:lang w:val="en-AU"/>
        </w:rPr>
        <w:t xml:space="preserve">also be noted that the original curtilage sought for the site through the </w:t>
      </w:r>
      <w:r>
        <w:rPr>
          <w:rFonts w:ascii="Calibri" w:eastAsia="Calibri" w:hAnsi="Calibri" w:cs="Calibri"/>
          <w:szCs w:val="20"/>
          <w:lang w:val="en-AU"/>
        </w:rPr>
        <w:t>I</w:t>
      </w:r>
      <w:r w:rsidRPr="00F55B47">
        <w:rPr>
          <w:rFonts w:ascii="Calibri" w:eastAsia="Calibri" w:hAnsi="Calibri" w:cs="Calibri"/>
          <w:szCs w:val="20"/>
          <w:lang w:val="en-AU"/>
        </w:rPr>
        <w:t xml:space="preserve">nterim HO (Amendment C243) originally covered the entire area </w:t>
      </w:r>
      <w:r>
        <w:rPr>
          <w:rFonts w:ascii="Calibri" w:eastAsia="Calibri" w:hAnsi="Calibri" w:cs="Calibri"/>
          <w:szCs w:val="20"/>
          <w:lang w:val="en-AU"/>
        </w:rPr>
        <w:t xml:space="preserve">of the site, </w:t>
      </w:r>
      <w:r w:rsidRPr="00F55B47">
        <w:rPr>
          <w:rFonts w:ascii="Calibri" w:eastAsia="Calibri" w:hAnsi="Calibri" w:cs="Calibri"/>
          <w:szCs w:val="20"/>
          <w:lang w:val="en-AU"/>
        </w:rPr>
        <w:t>to the west of Darebin Creek</w:t>
      </w:r>
      <w:r>
        <w:rPr>
          <w:rFonts w:ascii="Calibri" w:eastAsia="Calibri" w:hAnsi="Calibri" w:cs="Calibri"/>
          <w:szCs w:val="20"/>
          <w:lang w:val="en-AU"/>
        </w:rPr>
        <w:t>. W</w:t>
      </w:r>
      <w:r w:rsidRPr="00F55B47">
        <w:rPr>
          <w:rFonts w:ascii="Calibri" w:eastAsia="Calibri" w:hAnsi="Calibri" w:cs="Calibri"/>
          <w:szCs w:val="20"/>
          <w:lang w:val="en-AU"/>
        </w:rPr>
        <w:t xml:space="preserve">hereas the curtilage proposed for permanent protection through Amendment C245 </w:t>
      </w:r>
      <w:r w:rsidR="3A6A6D9C" w:rsidRPr="24A6F71D">
        <w:rPr>
          <w:rFonts w:ascii="Calibri" w:eastAsia="Calibri" w:hAnsi="Calibri" w:cs="Calibri"/>
          <w:szCs w:val="20"/>
          <w:lang w:val="en-AU"/>
        </w:rPr>
        <w:t xml:space="preserve">(at exhibition) </w:t>
      </w:r>
      <w:r w:rsidRPr="00F55B47">
        <w:rPr>
          <w:rFonts w:ascii="Calibri" w:eastAsia="Calibri" w:hAnsi="Calibri" w:cs="Calibri"/>
          <w:szCs w:val="20"/>
          <w:lang w:val="en-AU"/>
        </w:rPr>
        <w:t xml:space="preserve">is significantly reduced, as shown in Attachment </w:t>
      </w:r>
      <w:r w:rsidR="3A6A6D9C" w:rsidRPr="24A6F71D">
        <w:rPr>
          <w:rFonts w:ascii="Calibri" w:eastAsia="Calibri" w:hAnsi="Calibri" w:cs="Calibri"/>
          <w:szCs w:val="20"/>
          <w:lang w:val="en-AU"/>
        </w:rPr>
        <w:t>1</w:t>
      </w:r>
      <w:r>
        <w:rPr>
          <w:rFonts w:ascii="Calibri" w:eastAsia="Calibri" w:hAnsi="Calibri" w:cs="Calibri"/>
          <w:szCs w:val="20"/>
          <w:lang w:val="en-AU"/>
        </w:rPr>
        <w:t>, to t</w:t>
      </w:r>
      <w:r w:rsidRPr="00F55B47">
        <w:rPr>
          <w:rFonts w:ascii="Calibri" w:eastAsia="Calibri" w:hAnsi="Calibri" w:cs="Calibri"/>
          <w:szCs w:val="20"/>
          <w:lang w:val="en-AU"/>
        </w:rPr>
        <w:t xml:space="preserve">ake into consideration the anticipated development envisaged for the site. The curtilage proposed under C245 therefore strikes an appropriate </w:t>
      </w:r>
      <w:r w:rsidRPr="0008214E">
        <w:rPr>
          <w:rFonts w:ascii="Calibri" w:eastAsia="Calibri" w:hAnsi="Calibri" w:cs="Calibri"/>
          <w:szCs w:val="20"/>
          <w:lang w:val="en-AU"/>
        </w:rPr>
        <w:t xml:space="preserve">balance. </w:t>
      </w:r>
    </w:p>
    <w:p w14:paraId="6DF5C1DC" w14:textId="77777777" w:rsidR="00051831" w:rsidRPr="0012511E" w:rsidRDefault="00051831" w:rsidP="00800B10">
      <w:pPr>
        <w:spacing w:line="276" w:lineRule="auto"/>
        <w:ind w:left="360"/>
        <w:contextualSpacing/>
        <w:rPr>
          <w:rFonts w:ascii="Calibri" w:eastAsia="Calibri" w:hAnsi="Calibri" w:cs="Calibri"/>
          <w:szCs w:val="20"/>
          <w:lang w:val="en-AU"/>
        </w:rPr>
      </w:pPr>
    </w:p>
    <w:p w14:paraId="081AF8A8" w14:textId="77777777" w:rsidR="005E48C6" w:rsidRPr="00484A3A" w:rsidRDefault="0095086D" w:rsidP="00800B10">
      <w:pPr>
        <w:numPr>
          <w:ilvl w:val="0"/>
          <w:numId w:val="20"/>
        </w:numPr>
        <w:spacing w:line="276" w:lineRule="auto"/>
        <w:ind w:left="360"/>
        <w:contextualSpacing/>
        <w:rPr>
          <w:rFonts w:ascii="Calibri" w:eastAsia="Calibri" w:hAnsi="Calibri" w:cs="Calibri"/>
          <w:szCs w:val="20"/>
          <w:lang w:val="en-AU"/>
        </w:rPr>
      </w:pPr>
      <w:r w:rsidRPr="00484A3A">
        <w:rPr>
          <w:rFonts w:ascii="Calibri" w:eastAsia="Calibri" w:hAnsi="Calibri" w:cs="Calibri"/>
          <w:szCs w:val="20"/>
          <w:lang w:val="en-AU"/>
        </w:rPr>
        <w:t>The presence of the HO will not prohibit development; but rather adds a statutory trigger to ensure the significance of heritage features on the site are taken into consideration as part of the planning assessment process. Notwithstanding, additional complexity is not a valid reason against the application or extent of the HO, as Council has an obligation to protect heritage in the municipality</w:t>
      </w:r>
      <w:r w:rsidR="00AE2A48" w:rsidRPr="00484A3A">
        <w:rPr>
          <w:rFonts w:ascii="Calibri" w:eastAsia="Calibri" w:hAnsi="Calibri" w:cs="Calibri"/>
          <w:szCs w:val="20"/>
          <w:lang w:val="en-AU"/>
        </w:rPr>
        <w:t xml:space="preserve">. </w:t>
      </w:r>
    </w:p>
    <w:p w14:paraId="0DC1EF85" w14:textId="77777777" w:rsidR="005E48C6" w:rsidRPr="00484A3A" w:rsidRDefault="005E48C6" w:rsidP="00800B10">
      <w:pPr>
        <w:spacing w:line="276" w:lineRule="auto"/>
        <w:ind w:left="360"/>
        <w:contextualSpacing/>
        <w:rPr>
          <w:rFonts w:ascii="Calibri" w:eastAsia="Calibri" w:hAnsi="Calibri" w:cs="Calibri"/>
          <w:szCs w:val="20"/>
          <w:lang w:val="en-AU"/>
        </w:rPr>
      </w:pPr>
    </w:p>
    <w:p w14:paraId="640E746A" w14:textId="77777777" w:rsidR="005E48C6" w:rsidRPr="005121B7" w:rsidRDefault="0095086D" w:rsidP="00800B10">
      <w:pPr>
        <w:numPr>
          <w:ilvl w:val="0"/>
          <w:numId w:val="20"/>
        </w:numPr>
        <w:spacing w:line="276" w:lineRule="auto"/>
        <w:ind w:left="360"/>
        <w:contextualSpacing/>
        <w:rPr>
          <w:rFonts w:ascii="Calibri" w:eastAsia="Calibri" w:hAnsi="Calibri" w:cs="Calibri"/>
          <w:szCs w:val="20"/>
          <w:lang w:val="en-AU"/>
        </w:rPr>
      </w:pPr>
      <w:r w:rsidRPr="00484A3A">
        <w:rPr>
          <w:rFonts w:ascii="Calibri" w:eastAsia="Calibri" w:hAnsi="Calibri" w:cs="Calibri"/>
          <w:szCs w:val="20"/>
          <w:lang w:val="en-AU"/>
        </w:rPr>
        <w:t xml:space="preserve">The PAO matter has been resolved. Removal of the section of the HO affected by the PAO is acceptable on the basis that this section of DSW is of less significance than the DSW located closest to the farmhouse. Further, DSW are still afforded some </w:t>
      </w:r>
      <w:r w:rsidRPr="005121B7">
        <w:rPr>
          <w:rFonts w:ascii="Calibri" w:eastAsia="Calibri" w:hAnsi="Calibri" w:cs="Calibri"/>
          <w:szCs w:val="20"/>
          <w:lang w:val="en-AU"/>
        </w:rPr>
        <w:t>protection under Clause 52.33 of the Whittlesea Planning Scheme</w:t>
      </w:r>
      <w:r w:rsidR="00AE2A48" w:rsidRPr="005121B7">
        <w:rPr>
          <w:rFonts w:ascii="Calibri" w:eastAsia="Calibri" w:hAnsi="Calibri" w:cs="Calibri"/>
          <w:szCs w:val="20"/>
          <w:lang w:val="en-AU"/>
        </w:rPr>
        <w:t xml:space="preserve">. </w:t>
      </w:r>
    </w:p>
    <w:p w14:paraId="19950211" w14:textId="77777777" w:rsidR="005E48C6" w:rsidRPr="005121B7" w:rsidRDefault="005E48C6" w:rsidP="00800B10">
      <w:pPr>
        <w:spacing w:line="276" w:lineRule="auto"/>
        <w:ind w:left="360"/>
        <w:contextualSpacing/>
        <w:rPr>
          <w:rFonts w:ascii="Calibri" w:eastAsia="Calibri" w:hAnsi="Calibri" w:cs="Calibri"/>
          <w:szCs w:val="20"/>
          <w:lang w:val="en-AU"/>
        </w:rPr>
      </w:pPr>
    </w:p>
    <w:p w14:paraId="047D0DD0" w14:textId="77777777" w:rsidR="00300324" w:rsidRPr="00AF2CFA" w:rsidRDefault="0095086D" w:rsidP="00800B10">
      <w:pPr>
        <w:numPr>
          <w:ilvl w:val="0"/>
          <w:numId w:val="20"/>
        </w:numPr>
        <w:spacing w:line="276" w:lineRule="auto"/>
        <w:ind w:left="360"/>
        <w:contextualSpacing/>
        <w:rPr>
          <w:rFonts w:ascii="Calibri" w:eastAsia="Calibri" w:hAnsi="Calibri" w:cs="Calibri"/>
          <w:szCs w:val="20"/>
          <w:lang w:val="en-AU"/>
        </w:rPr>
      </w:pPr>
      <w:r w:rsidRPr="005121B7">
        <w:rPr>
          <w:rFonts w:ascii="Calibri" w:eastAsia="Calibri" w:hAnsi="Calibri" w:cs="Calibri"/>
          <w:szCs w:val="20"/>
          <w:lang w:val="en-AU"/>
        </w:rPr>
        <w:t xml:space="preserve">The HO over the remaining section of the DSW on the southern boundary of the site is appropriate and does not preclude incursions into the DSW for vehicular access envisaged by the PSP. In such circumstances, it would trigger a requirement to consider relocating some sections of DSW rather than simply demolishing them, but it </w:t>
      </w:r>
      <w:r>
        <w:rPr>
          <w:rFonts w:ascii="Calibri" w:eastAsia="Calibri" w:hAnsi="Calibri" w:cs="Calibri"/>
          <w:szCs w:val="20"/>
          <w:lang w:val="en-AU"/>
        </w:rPr>
        <w:t>would</w:t>
      </w:r>
      <w:r w:rsidRPr="005121B7">
        <w:rPr>
          <w:rFonts w:ascii="Calibri" w:eastAsia="Calibri" w:hAnsi="Calibri" w:cs="Calibri"/>
          <w:szCs w:val="20"/>
          <w:lang w:val="en-AU"/>
        </w:rPr>
        <w:t xml:space="preserve"> not prohibit </w:t>
      </w:r>
      <w:r>
        <w:rPr>
          <w:rFonts w:ascii="Calibri" w:eastAsia="Calibri" w:hAnsi="Calibri" w:cs="Calibri"/>
          <w:szCs w:val="20"/>
          <w:lang w:val="en-AU"/>
        </w:rPr>
        <w:t>planned</w:t>
      </w:r>
      <w:r w:rsidRPr="005121B7">
        <w:rPr>
          <w:rFonts w:ascii="Calibri" w:eastAsia="Calibri" w:hAnsi="Calibri" w:cs="Calibri"/>
          <w:szCs w:val="20"/>
          <w:lang w:val="en-AU"/>
        </w:rPr>
        <w:t xml:space="preserve"> </w:t>
      </w:r>
      <w:r w:rsidRPr="3D46448B">
        <w:rPr>
          <w:rFonts w:ascii="Calibri" w:eastAsia="Calibri" w:hAnsi="Calibri" w:cs="Calibri"/>
          <w:szCs w:val="20"/>
          <w:lang w:val="en-AU"/>
        </w:rPr>
        <w:t xml:space="preserve">vehicle access </w:t>
      </w:r>
      <w:r>
        <w:rPr>
          <w:rFonts w:ascii="Calibri" w:eastAsia="Calibri" w:hAnsi="Calibri" w:cs="Calibri"/>
          <w:szCs w:val="20"/>
          <w:lang w:val="en-AU"/>
        </w:rPr>
        <w:t>to</w:t>
      </w:r>
      <w:r w:rsidRPr="3D46448B">
        <w:rPr>
          <w:rFonts w:ascii="Calibri" w:eastAsia="Calibri" w:hAnsi="Calibri" w:cs="Calibri"/>
          <w:szCs w:val="20"/>
          <w:lang w:val="en-AU"/>
        </w:rPr>
        <w:t xml:space="preserve"> adjoining lots</w:t>
      </w:r>
      <w:r w:rsidRPr="00AF2CFA">
        <w:rPr>
          <w:rFonts w:ascii="Calibri" w:eastAsia="Calibri" w:hAnsi="Calibri" w:cs="Calibri"/>
          <w:szCs w:val="20"/>
          <w:lang w:val="en-AU"/>
        </w:rPr>
        <w:t>.</w:t>
      </w:r>
      <w:r>
        <w:rPr>
          <w:rFonts w:ascii="Calibri" w:eastAsia="Calibri" w:hAnsi="Calibri" w:cs="Calibri"/>
          <w:szCs w:val="20"/>
          <w:lang w:val="en-AU"/>
        </w:rPr>
        <w:t xml:space="preserve"> </w:t>
      </w:r>
    </w:p>
    <w:p w14:paraId="4C878A8D" w14:textId="77777777" w:rsidR="00300324" w:rsidRPr="00AF2CFA" w:rsidRDefault="00300324" w:rsidP="00800B10">
      <w:pPr>
        <w:spacing w:line="276" w:lineRule="auto"/>
        <w:ind w:left="360"/>
        <w:contextualSpacing/>
        <w:rPr>
          <w:rFonts w:ascii="Calibri" w:eastAsia="Calibri" w:hAnsi="Calibri" w:cs="Calibri"/>
          <w:szCs w:val="20"/>
          <w:lang w:val="en-AU"/>
        </w:rPr>
      </w:pPr>
    </w:p>
    <w:p w14:paraId="06DB2096" w14:textId="77777777" w:rsidR="00300324" w:rsidRPr="00484A3A" w:rsidRDefault="0095086D" w:rsidP="00800B10">
      <w:pPr>
        <w:numPr>
          <w:ilvl w:val="0"/>
          <w:numId w:val="20"/>
        </w:numPr>
        <w:spacing w:line="276" w:lineRule="auto"/>
        <w:ind w:left="360"/>
        <w:contextualSpacing/>
        <w:rPr>
          <w:rFonts w:ascii="Calibri" w:eastAsia="Calibri" w:hAnsi="Calibri" w:cs="Calibri"/>
          <w:szCs w:val="20"/>
          <w:lang w:val="en-AU"/>
        </w:rPr>
      </w:pPr>
      <w:r w:rsidRPr="00484A3A">
        <w:rPr>
          <w:rFonts w:ascii="Calibri" w:eastAsia="Calibri" w:hAnsi="Calibri" w:cs="Calibri"/>
          <w:szCs w:val="20"/>
          <w:lang w:val="en-AU"/>
        </w:rPr>
        <w:t xml:space="preserve">The requirement to include the Statements of Significance as incorporated documents in the Planning Scheme was introduced on 31 July 2018 via Amendment VC148 and is set out in Planning Practice Note 1, the Ministerial Direction on the Form and Content of Planning Schemes and Clause 43.01-5 of the Whittlesea Planning Scheme. This is now considered best practice. </w:t>
      </w:r>
    </w:p>
    <w:p w14:paraId="1F7DDA69" w14:textId="77777777" w:rsidR="00300324" w:rsidRPr="00484A3A" w:rsidRDefault="00300324" w:rsidP="00800B10">
      <w:pPr>
        <w:spacing w:line="276" w:lineRule="auto"/>
        <w:ind w:left="1080"/>
        <w:contextualSpacing/>
        <w:rPr>
          <w:rFonts w:ascii="Calibri" w:eastAsia="Calibri" w:hAnsi="Calibri" w:cs="Calibri"/>
          <w:szCs w:val="20"/>
          <w:lang w:val="en-AU"/>
        </w:rPr>
      </w:pPr>
    </w:p>
    <w:p w14:paraId="3A309F4C" w14:textId="77777777" w:rsidR="0055186B" w:rsidRDefault="0095086D" w:rsidP="00800B10">
      <w:pPr>
        <w:spacing w:line="276" w:lineRule="auto"/>
        <w:rPr>
          <w:rFonts w:ascii="Calibri" w:eastAsia="Calibri" w:hAnsi="Calibri" w:cs="Calibri"/>
          <w:lang w:val="en-AU"/>
        </w:rPr>
      </w:pPr>
      <w:r w:rsidRPr="00E967A6">
        <w:rPr>
          <w:rFonts w:ascii="Calibri" w:eastAsia="Calibri" w:hAnsi="Calibri" w:cs="Calibri"/>
          <w:lang w:val="en-AU"/>
        </w:rPr>
        <w:t xml:space="preserve">On this basis, Council officers do not support any further reduction to HO204 other than that proposed in Attachment </w:t>
      </w:r>
      <w:r w:rsidR="3A6A6D9C" w:rsidRPr="24A6F71D">
        <w:rPr>
          <w:rFonts w:ascii="Calibri" w:eastAsia="Calibri" w:hAnsi="Calibri" w:cs="Calibri"/>
          <w:lang w:val="en-AU"/>
        </w:rPr>
        <w:t>2 (post exhibition)</w:t>
      </w:r>
      <w:r w:rsidR="2B0D513F" w:rsidRPr="24A6F71D">
        <w:rPr>
          <w:rFonts w:ascii="Calibri" w:eastAsia="Calibri" w:hAnsi="Calibri" w:cs="Calibri"/>
          <w:lang w:val="en-AU"/>
        </w:rPr>
        <w:t xml:space="preserve"> which removes the thin section of the HO affected by the PAO</w:t>
      </w:r>
      <w:r w:rsidR="3A6A6D9C" w:rsidRPr="24A6F71D">
        <w:rPr>
          <w:rFonts w:ascii="Calibri" w:eastAsia="Calibri" w:hAnsi="Calibri" w:cs="Calibri"/>
          <w:lang w:val="en-AU"/>
        </w:rPr>
        <w:t>.</w:t>
      </w:r>
      <w:r w:rsidRPr="00E967A6">
        <w:rPr>
          <w:rFonts w:ascii="Calibri" w:eastAsia="Calibri" w:hAnsi="Calibri" w:cs="Calibri"/>
          <w:lang w:val="en-AU"/>
        </w:rPr>
        <w:t xml:space="preserve"> Council officers have had ongoing discussions with Submitter 2, and while many of the points raised above are acknowledged, the primary concern is the extent to which proposed HO204 will impact </w:t>
      </w:r>
      <w:r>
        <w:rPr>
          <w:rFonts w:ascii="Calibri" w:eastAsia="Calibri" w:hAnsi="Calibri" w:cs="Calibri"/>
          <w:lang w:val="en-AU"/>
        </w:rPr>
        <w:t xml:space="preserve">the approval of </w:t>
      </w:r>
      <w:r w:rsidRPr="00E967A6">
        <w:rPr>
          <w:rFonts w:ascii="Calibri" w:eastAsia="Calibri" w:hAnsi="Calibri" w:cs="Calibri"/>
          <w:lang w:val="en-AU"/>
        </w:rPr>
        <w:t xml:space="preserve">their current planning application, notwithstanding the </w:t>
      </w:r>
      <w:r>
        <w:rPr>
          <w:rFonts w:ascii="Calibri" w:eastAsia="Calibri" w:hAnsi="Calibri" w:cs="Calibri"/>
          <w:lang w:val="en-AU"/>
        </w:rPr>
        <w:t>I</w:t>
      </w:r>
      <w:r w:rsidRPr="00E967A6">
        <w:rPr>
          <w:rFonts w:ascii="Calibri" w:eastAsia="Calibri" w:hAnsi="Calibri" w:cs="Calibri"/>
          <w:lang w:val="en-AU"/>
        </w:rPr>
        <w:t xml:space="preserve">nterim HO </w:t>
      </w:r>
      <w:r>
        <w:rPr>
          <w:rFonts w:ascii="Calibri" w:eastAsia="Calibri" w:hAnsi="Calibri" w:cs="Calibri"/>
          <w:lang w:val="en-AU"/>
        </w:rPr>
        <w:t xml:space="preserve">is </w:t>
      </w:r>
      <w:r w:rsidRPr="00E967A6">
        <w:rPr>
          <w:rFonts w:ascii="Calibri" w:eastAsia="Calibri" w:hAnsi="Calibri" w:cs="Calibri"/>
          <w:lang w:val="en-AU"/>
        </w:rPr>
        <w:t xml:space="preserve">already in place. </w:t>
      </w:r>
    </w:p>
    <w:p w14:paraId="765C0671" w14:textId="77777777" w:rsidR="0055186B" w:rsidRDefault="0055186B">
      <w:pPr>
        <w:rPr>
          <w:rFonts w:ascii="Calibri" w:eastAsia="Calibri" w:hAnsi="Calibri" w:cs="Calibri"/>
          <w:lang w:val="en-AU"/>
        </w:rPr>
      </w:pPr>
      <w:r>
        <w:rPr>
          <w:rFonts w:ascii="Calibri" w:eastAsia="Calibri" w:hAnsi="Calibri" w:cs="Calibri"/>
          <w:lang w:val="en-AU"/>
        </w:rPr>
        <w:br w:type="page"/>
      </w:r>
    </w:p>
    <w:p w14:paraId="4370031A" w14:textId="77777777" w:rsidR="00300324" w:rsidRPr="009F14F5" w:rsidRDefault="0095086D" w:rsidP="00800B10">
      <w:pPr>
        <w:spacing w:line="276" w:lineRule="auto"/>
        <w:rPr>
          <w:rFonts w:ascii="Calibri" w:eastAsia="Calibri" w:hAnsi="Calibri" w:cs="Calibri"/>
          <w:lang w:val="en-AU"/>
        </w:rPr>
      </w:pPr>
      <w:r w:rsidRPr="43C1E439">
        <w:rPr>
          <w:rFonts w:ascii="Calibri" w:eastAsia="Calibri" w:hAnsi="Calibri" w:cs="Calibri"/>
          <w:lang w:val="en-AU"/>
        </w:rPr>
        <w:lastRenderedPageBreak/>
        <w:t xml:space="preserve">Officers met with Submitter 2 on 27 April 2021 to discuss their submission, including the implications of the proposed HO on their application which was under active consideration by Council. They indicated they would be open to withdrawing their submission, should the heritage matters be generally resolved, and the planning permit approved. On that basis, Council resolved on 6 December 2021 to seek </w:t>
      </w:r>
      <w:r w:rsidRPr="43C1E439">
        <w:rPr>
          <w:rFonts w:ascii="Calibri" w:hAnsi="Calibri"/>
          <w:lang w:val="en-AU"/>
        </w:rPr>
        <w:t>an extension to Amendment C256 Interim HO and allow</w:t>
      </w:r>
      <w:r w:rsidRPr="43C1E439">
        <w:rPr>
          <w:rFonts w:ascii="Calibri" w:eastAsia="Calibri" w:hAnsi="Calibri" w:cs="Calibri"/>
          <w:lang w:val="en-AU"/>
        </w:rPr>
        <w:t xml:space="preserve"> officers to continue to negotiate </w:t>
      </w:r>
      <w:r w:rsidRPr="43C1E439">
        <w:rPr>
          <w:rFonts w:ascii="Calibri" w:hAnsi="Calibri"/>
          <w:lang w:val="en-AU"/>
        </w:rPr>
        <w:t xml:space="preserve">with the submitter to resolve the submission to Amendment C245, rather than </w:t>
      </w:r>
      <w:r w:rsidRPr="43C1E439">
        <w:rPr>
          <w:rFonts w:ascii="Calibri" w:eastAsia="Calibri" w:hAnsi="Calibri" w:cs="Calibri"/>
          <w:lang w:val="en-AU"/>
        </w:rPr>
        <w:t xml:space="preserve">request a Planning Panel at that time. This provided additional time to allow consideration and assessment of the planning application and further engagement with the submitter.   </w:t>
      </w:r>
    </w:p>
    <w:p w14:paraId="3B33E592" w14:textId="77777777" w:rsidR="00300324" w:rsidRPr="00484A3A" w:rsidRDefault="00300324" w:rsidP="00800B10">
      <w:pPr>
        <w:spacing w:line="276" w:lineRule="auto"/>
        <w:rPr>
          <w:rFonts w:ascii="Calibri" w:eastAsia="Calibri" w:hAnsi="Calibri" w:cs="Calibri"/>
          <w:lang w:val="en-AU"/>
        </w:rPr>
      </w:pPr>
    </w:p>
    <w:p w14:paraId="50FAE5CF" w14:textId="77777777" w:rsidR="00300324" w:rsidRDefault="0095086D" w:rsidP="00800B10">
      <w:pPr>
        <w:spacing w:line="276" w:lineRule="auto"/>
        <w:rPr>
          <w:rFonts w:ascii="Calibri" w:eastAsia="Calibri" w:hAnsi="Calibri" w:cs="Calibri"/>
          <w:lang w:val="en-AU"/>
        </w:rPr>
      </w:pPr>
      <w:r w:rsidRPr="00995C55">
        <w:rPr>
          <w:rFonts w:ascii="Calibri" w:eastAsia="Calibri" w:hAnsi="Calibri" w:cs="Calibri"/>
          <w:lang w:val="en-AU"/>
        </w:rPr>
        <w:t xml:space="preserve">Planning Application PLN-37466 was </w:t>
      </w:r>
      <w:r>
        <w:rPr>
          <w:rFonts w:ascii="Calibri" w:eastAsia="Calibri" w:hAnsi="Calibri" w:cs="Calibri"/>
          <w:lang w:val="en-AU"/>
        </w:rPr>
        <w:t xml:space="preserve">ultimately </w:t>
      </w:r>
      <w:r w:rsidRPr="00995C55">
        <w:rPr>
          <w:rFonts w:ascii="Calibri" w:eastAsia="Calibri" w:hAnsi="Calibri" w:cs="Calibri"/>
          <w:lang w:val="en-AU"/>
        </w:rPr>
        <w:t xml:space="preserve">presented </w:t>
      </w:r>
      <w:r>
        <w:rPr>
          <w:rFonts w:ascii="Calibri" w:eastAsia="Calibri" w:hAnsi="Calibri" w:cs="Calibri"/>
          <w:lang w:val="en-AU"/>
        </w:rPr>
        <w:t>to</w:t>
      </w:r>
      <w:r w:rsidRPr="00995C55">
        <w:rPr>
          <w:rFonts w:ascii="Calibri" w:eastAsia="Calibri" w:hAnsi="Calibri" w:cs="Calibri"/>
          <w:lang w:val="en-AU"/>
        </w:rPr>
        <w:t xml:space="preserve"> the 16 May 2022 Council meeting, and Council resolved to grant conditional </w:t>
      </w:r>
      <w:r>
        <w:rPr>
          <w:rFonts w:ascii="Calibri" w:eastAsia="Calibri" w:hAnsi="Calibri" w:cs="Calibri"/>
          <w:lang w:val="en-AU"/>
        </w:rPr>
        <w:t>a</w:t>
      </w:r>
      <w:r w:rsidRPr="00995C55">
        <w:rPr>
          <w:rFonts w:ascii="Calibri" w:eastAsia="Calibri" w:hAnsi="Calibri" w:cs="Calibri"/>
          <w:lang w:val="en-AU"/>
        </w:rPr>
        <w:t xml:space="preserve">pproval. </w:t>
      </w:r>
    </w:p>
    <w:p w14:paraId="444F12E3" w14:textId="77777777" w:rsidR="00300324" w:rsidRDefault="00300324" w:rsidP="00800B10">
      <w:pPr>
        <w:spacing w:line="276" w:lineRule="auto"/>
        <w:rPr>
          <w:rFonts w:ascii="Calibri" w:eastAsia="Calibri" w:hAnsi="Calibri" w:cs="Calibri"/>
          <w:lang w:val="en-AU"/>
        </w:rPr>
      </w:pPr>
    </w:p>
    <w:p w14:paraId="28945C64" w14:textId="77777777" w:rsidR="00300324" w:rsidRDefault="0095086D" w:rsidP="00800B10">
      <w:pPr>
        <w:spacing w:line="276" w:lineRule="auto"/>
        <w:rPr>
          <w:rFonts w:ascii="Calibri" w:eastAsia="Calibri" w:hAnsi="Calibri" w:cs="Calibri"/>
          <w:lang w:val="en-AU"/>
        </w:rPr>
      </w:pPr>
      <w:r w:rsidRPr="00995C55">
        <w:rPr>
          <w:rFonts w:ascii="Calibri" w:eastAsia="Calibri" w:hAnsi="Calibri" w:cs="Calibri"/>
          <w:lang w:val="en-AU"/>
        </w:rPr>
        <w:t xml:space="preserve">Council officers met with the Submitter </w:t>
      </w:r>
      <w:r>
        <w:rPr>
          <w:rFonts w:ascii="Calibri" w:eastAsia="Calibri" w:hAnsi="Calibri" w:cs="Calibri"/>
          <w:lang w:val="en-AU"/>
        </w:rPr>
        <w:t xml:space="preserve">again </w:t>
      </w:r>
      <w:r w:rsidRPr="00995C55">
        <w:rPr>
          <w:rFonts w:ascii="Calibri" w:eastAsia="Calibri" w:hAnsi="Calibri" w:cs="Calibri"/>
          <w:lang w:val="en-AU"/>
        </w:rPr>
        <w:t>on 27 July 2022 to discuss their position following approval of the permit, and whether they w</w:t>
      </w:r>
      <w:r>
        <w:rPr>
          <w:rFonts w:ascii="Calibri" w:eastAsia="Calibri" w:hAnsi="Calibri" w:cs="Calibri"/>
          <w:lang w:val="en-AU"/>
        </w:rPr>
        <w:t>ere</w:t>
      </w:r>
      <w:r w:rsidRPr="00995C55">
        <w:rPr>
          <w:rFonts w:ascii="Calibri" w:eastAsia="Calibri" w:hAnsi="Calibri" w:cs="Calibri"/>
          <w:lang w:val="en-AU"/>
        </w:rPr>
        <w:t xml:space="preserve"> </w:t>
      </w:r>
      <w:r>
        <w:rPr>
          <w:rFonts w:ascii="Calibri" w:eastAsia="Calibri" w:hAnsi="Calibri" w:cs="Calibri"/>
          <w:lang w:val="en-AU"/>
        </w:rPr>
        <w:t xml:space="preserve">prepared to </w:t>
      </w:r>
      <w:r w:rsidRPr="00995C55">
        <w:rPr>
          <w:rFonts w:ascii="Calibri" w:eastAsia="Calibri" w:hAnsi="Calibri" w:cs="Calibri"/>
          <w:lang w:val="en-AU"/>
        </w:rPr>
        <w:t>withdraw their submission.</w:t>
      </w:r>
      <w:r>
        <w:rPr>
          <w:rFonts w:ascii="Calibri" w:eastAsia="Calibri" w:hAnsi="Calibri" w:cs="Calibri"/>
          <w:lang w:val="en-AU"/>
        </w:rPr>
        <w:t xml:space="preserve"> They expressed ongoing concerns regarding the </w:t>
      </w:r>
      <w:r w:rsidRPr="000A682E">
        <w:rPr>
          <w:rFonts w:ascii="Calibri" w:eastAsia="Calibri" w:hAnsi="Calibri" w:cs="Calibri"/>
          <w:lang w:val="en-AU"/>
        </w:rPr>
        <w:t xml:space="preserve">extent of the HO </w:t>
      </w:r>
      <w:r w:rsidR="3A6A6D9C" w:rsidRPr="24A6F71D">
        <w:rPr>
          <w:rFonts w:ascii="Calibri" w:eastAsia="Calibri" w:hAnsi="Calibri" w:cs="Calibri"/>
          <w:lang w:val="en-AU"/>
        </w:rPr>
        <w:t xml:space="preserve">due to the </w:t>
      </w:r>
      <w:r w:rsidRPr="3D46448B">
        <w:rPr>
          <w:rFonts w:ascii="Calibri" w:eastAsia="Calibri" w:hAnsi="Calibri" w:cs="Calibri"/>
          <w:lang w:val="en-AU"/>
        </w:rPr>
        <w:t>additional complexity</w:t>
      </w:r>
      <w:r>
        <w:rPr>
          <w:rFonts w:ascii="Calibri" w:eastAsia="Calibri" w:hAnsi="Calibri" w:cs="Calibri"/>
          <w:lang w:val="en-AU"/>
        </w:rPr>
        <w:t xml:space="preserve"> </w:t>
      </w:r>
      <w:r w:rsidR="3A6A6D9C" w:rsidRPr="24A6F71D">
        <w:rPr>
          <w:rFonts w:ascii="Calibri" w:eastAsia="Calibri" w:hAnsi="Calibri" w:cs="Calibri"/>
          <w:lang w:val="en-AU"/>
        </w:rPr>
        <w:t xml:space="preserve">it creates </w:t>
      </w:r>
      <w:r>
        <w:rPr>
          <w:rFonts w:ascii="Calibri" w:eastAsia="Calibri" w:hAnsi="Calibri" w:cs="Calibri"/>
          <w:lang w:val="en-AU"/>
        </w:rPr>
        <w:t xml:space="preserve">for future purchasers and sought </w:t>
      </w:r>
      <w:r w:rsidR="3A6A6D9C" w:rsidRPr="24A6F71D">
        <w:rPr>
          <w:rFonts w:ascii="Calibri" w:eastAsia="Calibri" w:hAnsi="Calibri" w:cs="Calibri"/>
          <w:lang w:val="en-AU"/>
        </w:rPr>
        <w:t>for</w:t>
      </w:r>
      <w:r>
        <w:rPr>
          <w:rFonts w:ascii="Calibri" w:eastAsia="Calibri" w:hAnsi="Calibri" w:cs="Calibri"/>
          <w:lang w:val="en-AU"/>
        </w:rPr>
        <w:t xml:space="preserve"> the HO </w:t>
      </w:r>
      <w:r w:rsidR="3A6A6D9C" w:rsidRPr="24A6F71D">
        <w:rPr>
          <w:rFonts w:ascii="Calibri" w:eastAsia="Calibri" w:hAnsi="Calibri" w:cs="Calibri"/>
          <w:lang w:val="en-AU"/>
        </w:rPr>
        <w:t xml:space="preserve">to </w:t>
      </w:r>
      <w:r>
        <w:rPr>
          <w:rFonts w:ascii="Calibri" w:eastAsia="Calibri" w:hAnsi="Calibri" w:cs="Calibri"/>
          <w:lang w:val="en-AU"/>
        </w:rPr>
        <w:t>be</w:t>
      </w:r>
      <w:r w:rsidRPr="000A682E">
        <w:rPr>
          <w:rFonts w:ascii="Calibri" w:eastAsia="Calibri" w:hAnsi="Calibri" w:cs="Calibri"/>
          <w:lang w:val="en-AU"/>
        </w:rPr>
        <w:t xml:space="preserve"> limited to the general area of the farmhouse and outbuildings</w:t>
      </w:r>
      <w:r>
        <w:rPr>
          <w:rFonts w:ascii="Calibri" w:eastAsia="Calibri" w:hAnsi="Calibri" w:cs="Calibri"/>
          <w:lang w:val="en-AU"/>
        </w:rPr>
        <w:t xml:space="preserve"> only</w:t>
      </w:r>
      <w:r w:rsidRPr="000A682E">
        <w:rPr>
          <w:rFonts w:ascii="Calibri" w:eastAsia="Calibri" w:hAnsi="Calibri" w:cs="Calibri"/>
          <w:lang w:val="en-AU"/>
        </w:rPr>
        <w:t xml:space="preserve">. </w:t>
      </w:r>
      <w:r>
        <w:rPr>
          <w:rFonts w:ascii="Calibri" w:eastAsia="Calibri" w:hAnsi="Calibri" w:cs="Calibri"/>
          <w:lang w:val="en-AU"/>
        </w:rPr>
        <w:t>Alternatively, they sought further discussion with officers regarding a potential amended permit which would grant blanket approval for lots affected by the HO</w:t>
      </w:r>
      <w:r w:rsidR="1A7EFB2B" w:rsidRPr="24A6F71D">
        <w:rPr>
          <w:rFonts w:ascii="Calibri" w:eastAsia="Calibri" w:hAnsi="Calibri" w:cs="Calibri"/>
          <w:lang w:val="en-AU"/>
        </w:rPr>
        <w:t>,</w:t>
      </w:r>
      <w:r>
        <w:rPr>
          <w:rFonts w:ascii="Calibri" w:eastAsia="Calibri" w:hAnsi="Calibri" w:cs="Calibri"/>
          <w:lang w:val="en-AU"/>
        </w:rPr>
        <w:t xml:space="preserve"> without the submission of detailed plans to guide the development on the affected lots.</w:t>
      </w:r>
    </w:p>
    <w:p w14:paraId="5EA93E92" w14:textId="77777777" w:rsidR="00300324" w:rsidRDefault="00300324" w:rsidP="00800B10">
      <w:pPr>
        <w:spacing w:line="276" w:lineRule="auto"/>
        <w:rPr>
          <w:rFonts w:ascii="Calibri" w:eastAsia="Calibri" w:hAnsi="Calibri" w:cs="Calibri"/>
          <w:lang w:val="en-AU"/>
        </w:rPr>
      </w:pPr>
    </w:p>
    <w:p w14:paraId="1DD24381" w14:textId="77777777" w:rsidR="005E48C6" w:rsidRDefault="0095086D" w:rsidP="00800B10">
      <w:pPr>
        <w:spacing w:line="276" w:lineRule="auto"/>
        <w:rPr>
          <w:rFonts w:ascii="Calibri" w:eastAsia="Calibri" w:hAnsi="Calibri" w:cs="Calibri"/>
          <w:lang w:val="en-AU"/>
        </w:rPr>
      </w:pPr>
      <w:r>
        <w:rPr>
          <w:rFonts w:ascii="Calibri" w:eastAsia="Calibri" w:hAnsi="Calibri" w:cs="Calibri"/>
          <w:lang w:val="en-AU"/>
        </w:rPr>
        <w:t>Firstly, i</w:t>
      </w:r>
      <w:r w:rsidRPr="000A682E">
        <w:rPr>
          <w:rFonts w:ascii="Calibri" w:eastAsia="Calibri" w:hAnsi="Calibri" w:cs="Calibri"/>
          <w:lang w:val="en-AU"/>
        </w:rPr>
        <w:t xml:space="preserve">t would be premature for Council to reduce the HO curtilage proposed by Amendment C245 to reflect the outcomes of the approved planning permit. It is not unusual for planning permits to lapse or change throughout their life. Therefore, it would not be appropriate to modify the proposed HO204 until the permit has been acted upon and the subdivision and subsequent development </w:t>
      </w:r>
      <w:r>
        <w:rPr>
          <w:rFonts w:ascii="Calibri" w:eastAsia="Calibri" w:hAnsi="Calibri" w:cs="Calibri"/>
          <w:lang w:val="en-AU"/>
        </w:rPr>
        <w:t xml:space="preserve">of the site </w:t>
      </w:r>
      <w:r w:rsidRPr="000A682E">
        <w:rPr>
          <w:rFonts w:ascii="Calibri" w:eastAsia="Calibri" w:hAnsi="Calibri" w:cs="Calibri"/>
          <w:lang w:val="en-AU"/>
        </w:rPr>
        <w:t>are complete</w:t>
      </w:r>
      <w:r>
        <w:rPr>
          <w:rFonts w:ascii="Calibri" w:eastAsia="Calibri" w:hAnsi="Calibri" w:cs="Calibri"/>
          <w:lang w:val="en-AU"/>
        </w:rPr>
        <w:t xml:space="preserve"> to ensure the heritage values of the site are protected</w:t>
      </w:r>
      <w:r w:rsidR="00AE2A48" w:rsidRPr="000A682E">
        <w:rPr>
          <w:rFonts w:ascii="Calibri" w:eastAsia="Calibri" w:hAnsi="Calibri" w:cs="Calibri"/>
          <w:lang w:val="en-AU"/>
        </w:rPr>
        <w:t>.</w:t>
      </w:r>
      <w:r w:rsidR="00AE2A48" w:rsidRPr="00B4299C">
        <w:rPr>
          <w:rFonts w:ascii="Calibri" w:eastAsia="Calibri" w:hAnsi="Calibri" w:cs="Calibri"/>
          <w:lang w:val="en-AU"/>
        </w:rPr>
        <w:t xml:space="preserve"> </w:t>
      </w:r>
    </w:p>
    <w:p w14:paraId="267464E3" w14:textId="77777777" w:rsidR="00B00DF4" w:rsidRDefault="00B00DF4" w:rsidP="00800B10">
      <w:pPr>
        <w:spacing w:line="276" w:lineRule="auto"/>
        <w:rPr>
          <w:rFonts w:ascii="Calibri" w:eastAsia="Calibri" w:hAnsi="Calibri" w:cs="Calibri"/>
          <w:lang w:val="en-AU"/>
        </w:rPr>
      </w:pPr>
    </w:p>
    <w:p w14:paraId="5A4F14B5" w14:textId="77777777" w:rsidR="0004723E" w:rsidRPr="00B457D2" w:rsidRDefault="0095086D" w:rsidP="00800B10">
      <w:pPr>
        <w:spacing w:line="276" w:lineRule="auto"/>
        <w:rPr>
          <w:rFonts w:ascii="Calibri" w:eastAsia="Calibri" w:hAnsi="Calibri" w:cs="Calibri"/>
          <w:lang w:val="en-AU"/>
        </w:rPr>
      </w:pPr>
      <w:r w:rsidRPr="43C1E439">
        <w:rPr>
          <w:rFonts w:ascii="Calibri" w:eastAsia="Calibri" w:hAnsi="Calibri" w:cs="Calibri"/>
          <w:lang w:val="en-AU"/>
        </w:rPr>
        <w:t xml:space="preserve">Secondly, </w:t>
      </w:r>
      <w:r w:rsidR="73904FBC" w:rsidRPr="43C1E439">
        <w:rPr>
          <w:rFonts w:ascii="Calibri" w:eastAsia="Calibri" w:hAnsi="Calibri" w:cs="Calibri"/>
          <w:lang w:val="en-AU"/>
        </w:rPr>
        <w:t>the submitters preferred approach for a blanket approval for lots affected by the HO</w:t>
      </w:r>
      <w:r w:rsidR="2A2368F2" w:rsidRPr="43C1E439">
        <w:rPr>
          <w:rFonts w:ascii="Calibri" w:eastAsia="Calibri" w:hAnsi="Calibri" w:cs="Calibri"/>
          <w:lang w:val="en-AU"/>
        </w:rPr>
        <w:t>,</w:t>
      </w:r>
      <w:r w:rsidR="73904FBC" w:rsidRPr="43C1E439">
        <w:rPr>
          <w:rFonts w:ascii="Calibri" w:eastAsia="Calibri" w:hAnsi="Calibri" w:cs="Calibri"/>
          <w:lang w:val="en-AU"/>
        </w:rPr>
        <w:t xml:space="preserve"> may not be </w:t>
      </w:r>
      <w:r w:rsidR="2A2368F2" w:rsidRPr="43C1E439">
        <w:rPr>
          <w:rFonts w:ascii="Calibri" w:eastAsia="Calibri" w:hAnsi="Calibri" w:cs="Calibri"/>
          <w:lang w:val="en-AU"/>
        </w:rPr>
        <w:t xml:space="preserve">appropriate </w:t>
      </w:r>
      <w:r w:rsidRPr="43C1E439">
        <w:rPr>
          <w:rFonts w:ascii="Calibri" w:eastAsia="Calibri" w:hAnsi="Calibri" w:cs="Calibri"/>
          <w:lang w:val="en-AU"/>
        </w:rPr>
        <w:t xml:space="preserve">without the submission of detailed plans for each of the affected lots.  Without such plans the application is incomplete, and a proper assessment cannot be undertaken to inform </w:t>
      </w:r>
      <w:r w:rsidR="4116BD5F" w:rsidRPr="43C1E439">
        <w:rPr>
          <w:rFonts w:ascii="Calibri" w:eastAsia="Calibri" w:hAnsi="Calibri" w:cs="Calibri"/>
          <w:lang w:val="en-AU"/>
        </w:rPr>
        <w:t>Council’s</w:t>
      </w:r>
      <w:r w:rsidRPr="43C1E439">
        <w:rPr>
          <w:rFonts w:ascii="Calibri" w:eastAsia="Calibri" w:hAnsi="Calibri" w:cs="Calibri"/>
          <w:lang w:val="en-AU"/>
        </w:rPr>
        <w:t xml:space="preserve"> decision</w:t>
      </w:r>
      <w:r w:rsidR="4116BD5F" w:rsidRPr="43C1E439">
        <w:rPr>
          <w:rFonts w:ascii="Calibri" w:eastAsia="Calibri" w:hAnsi="Calibri" w:cs="Calibri"/>
          <w:lang w:val="en-AU"/>
        </w:rPr>
        <w:t xml:space="preserve"> under the HO</w:t>
      </w:r>
      <w:r w:rsidRPr="43C1E439">
        <w:rPr>
          <w:rFonts w:ascii="Calibri" w:eastAsia="Calibri" w:hAnsi="Calibri" w:cs="Calibri"/>
          <w:lang w:val="en-AU"/>
        </w:rPr>
        <w:t>.</w:t>
      </w:r>
      <w:r w:rsidR="573D706D" w:rsidRPr="43C1E439">
        <w:rPr>
          <w:rFonts w:ascii="Calibri" w:eastAsia="Calibri" w:hAnsi="Calibri" w:cs="Calibri"/>
          <w:lang w:val="en-AU"/>
        </w:rPr>
        <w:t xml:space="preserve">  Consideration is being given </w:t>
      </w:r>
      <w:r w:rsidR="533C7913" w:rsidRPr="43C1E439">
        <w:rPr>
          <w:rFonts w:ascii="Calibri" w:eastAsia="Calibri" w:hAnsi="Calibri" w:cs="Calibri"/>
          <w:lang w:val="en-AU"/>
        </w:rPr>
        <w:t>to other potential</w:t>
      </w:r>
      <w:r w:rsidR="0C38274B" w:rsidRPr="43C1E439">
        <w:rPr>
          <w:rFonts w:ascii="Calibri" w:eastAsia="Calibri" w:hAnsi="Calibri" w:cs="Calibri"/>
          <w:lang w:val="en-AU"/>
        </w:rPr>
        <w:t xml:space="preserve"> solutions.</w:t>
      </w:r>
    </w:p>
    <w:p w14:paraId="26DA3F18" w14:textId="77777777" w:rsidR="0055186B" w:rsidRDefault="0055186B">
      <w:pPr>
        <w:rPr>
          <w:rFonts w:ascii="Calibri" w:eastAsia="Calibri" w:hAnsi="Calibri" w:cs="Calibri"/>
          <w:lang w:val="en-AU"/>
        </w:rPr>
      </w:pPr>
      <w:r>
        <w:rPr>
          <w:rFonts w:ascii="Calibri" w:eastAsia="Calibri" w:hAnsi="Calibri" w:cs="Calibri"/>
          <w:lang w:val="en-AU"/>
        </w:rPr>
        <w:br w:type="page"/>
      </w:r>
    </w:p>
    <w:p w14:paraId="1DB33F4E" w14:textId="77777777" w:rsidR="0004723E" w:rsidRPr="00F10DCF" w:rsidRDefault="0095086D" w:rsidP="00800B10">
      <w:pPr>
        <w:spacing w:line="276" w:lineRule="auto"/>
        <w:rPr>
          <w:rFonts w:ascii="Calibri" w:eastAsia="Calibri" w:hAnsi="Calibri" w:cs="Calibri"/>
          <w:lang w:val="en-AU"/>
        </w:rPr>
      </w:pPr>
      <w:r w:rsidRPr="115D1240">
        <w:rPr>
          <w:rFonts w:ascii="Calibri" w:eastAsia="Calibri" w:hAnsi="Calibri" w:cs="Calibri"/>
          <w:lang w:val="en-AU"/>
        </w:rPr>
        <w:lastRenderedPageBreak/>
        <w:t>At the time of writing, negotiations are ongoing</w:t>
      </w:r>
      <w:r w:rsidR="002E0BC5" w:rsidRPr="115D1240">
        <w:rPr>
          <w:rFonts w:ascii="Calibri" w:eastAsia="Calibri" w:hAnsi="Calibri" w:cs="Calibri"/>
          <w:lang w:val="en-AU"/>
        </w:rPr>
        <w:t>.</w:t>
      </w:r>
      <w:r w:rsidRPr="115D1240">
        <w:rPr>
          <w:rFonts w:ascii="Calibri" w:eastAsia="Calibri" w:hAnsi="Calibri" w:cs="Calibri"/>
          <w:lang w:val="en-AU"/>
        </w:rPr>
        <w:t xml:space="preserve">  However, given the Interim HO expires on 21 January 2023, and Amendment C245 will lapse on the same date unless an extension is granted (discussed further below), Council needs to progress its consideration of the Amendment. In particular, to seek the necessary requests from the Minister for Planning to ensure </w:t>
      </w:r>
      <w:r w:rsidRPr="115D1240">
        <w:rPr>
          <w:rFonts w:ascii="Calibri" w:eastAsia="Calibri" w:hAnsi="Calibri" w:cs="Calibri"/>
          <w:color w:val="000000" w:themeColor="text1"/>
          <w:lang w:val="en-AU"/>
        </w:rPr>
        <w:t>the heritage significance of the site is protected while the Amendment is progressed, and</w:t>
      </w:r>
      <w:r w:rsidRPr="115D1240">
        <w:rPr>
          <w:rFonts w:ascii="Calibri" w:eastAsia="Calibri" w:hAnsi="Calibri" w:cs="Calibri"/>
          <w:lang w:val="en-AU"/>
        </w:rPr>
        <w:t xml:space="preserve"> in line with statutory processes, request appointment of a Planning Panel to consider and make recommendations on the unresolved submission. </w:t>
      </w:r>
      <w:r w:rsidR="002E0BC5" w:rsidRPr="115D1240">
        <w:rPr>
          <w:rFonts w:ascii="Calibri" w:eastAsia="Calibri" w:hAnsi="Calibri" w:cs="Calibri"/>
          <w:lang w:val="en-AU"/>
        </w:rPr>
        <w:t xml:space="preserve"> </w:t>
      </w:r>
    </w:p>
    <w:p w14:paraId="00906709" w14:textId="77777777" w:rsidR="0004723E" w:rsidRPr="00760B18" w:rsidRDefault="0004723E" w:rsidP="00800B10">
      <w:pPr>
        <w:spacing w:line="276" w:lineRule="auto"/>
        <w:rPr>
          <w:rFonts w:ascii="Calibri" w:eastAsia="Calibri" w:hAnsi="Calibri" w:cs="Calibri"/>
          <w:color w:val="7030A0"/>
          <w:lang w:val="en-AU"/>
        </w:rPr>
      </w:pPr>
    </w:p>
    <w:p w14:paraId="3ECD73A0" w14:textId="77777777" w:rsidR="00BE13D8" w:rsidRDefault="0095086D" w:rsidP="376713E4">
      <w:pPr>
        <w:spacing w:line="276" w:lineRule="auto"/>
        <w:rPr>
          <w:rFonts w:ascii="Calibri" w:eastAsia="Calibri" w:hAnsi="Calibri" w:cs="Calibri"/>
          <w:lang w:val="en-AU"/>
        </w:rPr>
      </w:pPr>
      <w:r w:rsidRPr="376713E4">
        <w:rPr>
          <w:rFonts w:ascii="Calibri" w:eastAsia="Calibri" w:hAnsi="Calibri" w:cs="Calibri"/>
          <w:lang w:val="en-AU"/>
        </w:rPr>
        <w:t>In the event the submission is resolved</w:t>
      </w:r>
      <w:r w:rsidR="3757013E" w:rsidRPr="376713E4">
        <w:rPr>
          <w:rFonts w:ascii="Calibri" w:eastAsia="Calibri" w:hAnsi="Calibri" w:cs="Calibri"/>
          <w:lang w:val="en-AU"/>
        </w:rPr>
        <w:t xml:space="preserve"> after the 21 November 20</w:t>
      </w:r>
      <w:r w:rsidR="295904E1" w:rsidRPr="376713E4">
        <w:rPr>
          <w:rFonts w:ascii="Calibri" w:eastAsia="Calibri" w:hAnsi="Calibri" w:cs="Calibri"/>
          <w:lang w:val="en-AU"/>
        </w:rPr>
        <w:t xml:space="preserve">22 </w:t>
      </w:r>
      <w:r w:rsidR="3757013E" w:rsidRPr="376713E4">
        <w:rPr>
          <w:rFonts w:ascii="Calibri" w:eastAsia="Calibri" w:hAnsi="Calibri" w:cs="Calibri"/>
          <w:lang w:val="en-AU"/>
        </w:rPr>
        <w:t>Council meeting</w:t>
      </w:r>
      <w:r w:rsidR="0C4E36DC" w:rsidRPr="376713E4">
        <w:rPr>
          <w:rFonts w:ascii="Calibri" w:eastAsia="Calibri" w:hAnsi="Calibri" w:cs="Calibri"/>
          <w:lang w:val="en-AU"/>
        </w:rPr>
        <w:t xml:space="preserve">, but prior to a </w:t>
      </w:r>
      <w:r w:rsidR="7345B0D2" w:rsidRPr="376713E4">
        <w:rPr>
          <w:rFonts w:ascii="Calibri" w:eastAsia="Calibri" w:hAnsi="Calibri" w:cs="Calibri"/>
          <w:lang w:val="en-AU"/>
        </w:rPr>
        <w:t xml:space="preserve">Planning </w:t>
      </w:r>
      <w:r w:rsidR="0C4E36DC" w:rsidRPr="376713E4">
        <w:rPr>
          <w:rFonts w:ascii="Calibri" w:eastAsia="Calibri" w:hAnsi="Calibri" w:cs="Calibri"/>
          <w:lang w:val="en-AU"/>
        </w:rPr>
        <w:t xml:space="preserve">Panel Hearing, a recommendation </w:t>
      </w:r>
      <w:r w:rsidR="7019822D" w:rsidRPr="376713E4">
        <w:rPr>
          <w:rFonts w:ascii="Calibri" w:eastAsia="Calibri" w:hAnsi="Calibri" w:cs="Calibri"/>
          <w:lang w:val="en-AU"/>
        </w:rPr>
        <w:t>has been included in this report to autho</w:t>
      </w:r>
      <w:r w:rsidR="05710FBB" w:rsidRPr="376713E4">
        <w:rPr>
          <w:rFonts w:ascii="Calibri" w:eastAsia="Calibri" w:hAnsi="Calibri" w:cs="Calibri"/>
          <w:lang w:val="en-AU"/>
        </w:rPr>
        <w:t>rise</w:t>
      </w:r>
      <w:r w:rsidR="7019822D" w:rsidRPr="376713E4">
        <w:rPr>
          <w:rFonts w:ascii="Calibri" w:eastAsia="Calibri" w:hAnsi="Calibri" w:cs="Calibri"/>
          <w:lang w:val="en-AU"/>
        </w:rPr>
        <w:t xml:space="preserve"> the Chief Executive Officer </w:t>
      </w:r>
      <w:r w:rsidR="587A7969" w:rsidRPr="376713E4">
        <w:rPr>
          <w:rFonts w:ascii="Calibri" w:eastAsia="Calibri" w:hAnsi="Calibri" w:cs="Calibri"/>
          <w:lang w:val="en-AU"/>
        </w:rPr>
        <w:t xml:space="preserve">to cancel the request </w:t>
      </w:r>
      <w:r w:rsidR="584B26F8" w:rsidRPr="376713E4">
        <w:rPr>
          <w:rFonts w:ascii="Calibri" w:eastAsia="Calibri" w:hAnsi="Calibri" w:cs="Calibri"/>
          <w:lang w:val="en-AU"/>
        </w:rPr>
        <w:t xml:space="preserve">for Planning Panel.  </w:t>
      </w:r>
      <w:r w:rsidR="17A39F01" w:rsidRPr="376713E4">
        <w:rPr>
          <w:rFonts w:ascii="Calibri" w:eastAsia="Calibri" w:hAnsi="Calibri" w:cs="Calibri"/>
          <w:lang w:val="en-AU"/>
        </w:rPr>
        <w:t>Amendment C245</w:t>
      </w:r>
      <w:r w:rsidR="76F61199" w:rsidRPr="376713E4">
        <w:rPr>
          <w:rFonts w:ascii="Calibri" w:eastAsia="Calibri" w:hAnsi="Calibri" w:cs="Calibri"/>
          <w:lang w:val="en-AU"/>
        </w:rPr>
        <w:t xml:space="preserve"> </w:t>
      </w:r>
      <w:r w:rsidR="584B26F8" w:rsidRPr="376713E4">
        <w:rPr>
          <w:rFonts w:ascii="Calibri" w:eastAsia="Calibri" w:hAnsi="Calibri" w:cs="Calibri"/>
          <w:lang w:val="en-AU"/>
        </w:rPr>
        <w:t xml:space="preserve">would then be </w:t>
      </w:r>
      <w:r w:rsidR="0012DD9B" w:rsidRPr="376713E4">
        <w:rPr>
          <w:rFonts w:ascii="Calibri" w:eastAsia="Calibri" w:hAnsi="Calibri" w:cs="Calibri"/>
          <w:lang w:val="en-AU"/>
        </w:rPr>
        <w:t xml:space="preserve">reported to a subsequent </w:t>
      </w:r>
      <w:r w:rsidR="4637AD9B" w:rsidRPr="376713E4">
        <w:rPr>
          <w:rFonts w:ascii="Calibri" w:eastAsia="Calibri" w:hAnsi="Calibri" w:cs="Calibri"/>
          <w:lang w:val="en-AU"/>
        </w:rPr>
        <w:t xml:space="preserve">Council </w:t>
      </w:r>
      <w:r w:rsidR="0012DD9B" w:rsidRPr="376713E4">
        <w:rPr>
          <w:rFonts w:ascii="Calibri" w:eastAsia="Calibri" w:hAnsi="Calibri" w:cs="Calibri"/>
          <w:lang w:val="en-AU"/>
        </w:rPr>
        <w:t xml:space="preserve">meeting to recommend adoption of the Amendment with the reduced ‘post exhibition’ curtilage, shown in Attachment </w:t>
      </w:r>
      <w:r w:rsidR="63C8AE1F" w:rsidRPr="24A6F71D">
        <w:rPr>
          <w:rFonts w:ascii="Calibri" w:eastAsia="Calibri" w:hAnsi="Calibri" w:cs="Calibri"/>
          <w:lang w:val="en-AU"/>
        </w:rPr>
        <w:t>2</w:t>
      </w:r>
      <w:r w:rsidR="0012DD9B" w:rsidRPr="376713E4">
        <w:rPr>
          <w:rFonts w:ascii="Calibri" w:eastAsia="Calibri" w:hAnsi="Calibri" w:cs="Calibri"/>
          <w:lang w:val="en-AU"/>
        </w:rPr>
        <w:t>.</w:t>
      </w:r>
      <w:r w:rsidR="54926C87" w:rsidRPr="376713E4">
        <w:rPr>
          <w:rFonts w:ascii="Calibri" w:eastAsia="Calibri" w:hAnsi="Calibri" w:cs="Calibri"/>
          <w:lang w:val="en-AU"/>
        </w:rPr>
        <w:t xml:space="preserve"> </w:t>
      </w:r>
    </w:p>
    <w:p w14:paraId="6AD9932C" w14:textId="77777777" w:rsidR="51F5B9E8" w:rsidRDefault="0095086D" w:rsidP="00800B10">
      <w:pPr>
        <w:keepNext/>
        <w:spacing w:before="240" w:after="60" w:line="276" w:lineRule="auto"/>
        <w:outlineLvl w:val="1"/>
        <w:rPr>
          <w:rFonts w:ascii="Calibri" w:eastAsia="Calibri" w:hAnsi="Calibri" w:cs="Calibri"/>
          <w:b/>
          <w:bCs/>
          <w:color w:val="000000"/>
          <w:lang w:val="en-AU"/>
        </w:rPr>
      </w:pPr>
      <w:r w:rsidRPr="04E7AD7E">
        <w:rPr>
          <w:rFonts w:ascii="Calibri" w:eastAsia="Calibri" w:hAnsi="Calibri" w:cs="Calibri"/>
          <w:b/>
          <w:bCs/>
          <w:color w:val="000000" w:themeColor="text1"/>
          <w:lang w:val="en-AU"/>
        </w:rPr>
        <w:t>Financial Implications</w:t>
      </w:r>
    </w:p>
    <w:p w14:paraId="37EFE051" w14:textId="77777777" w:rsidR="00B53130" w:rsidRPr="00A116CE" w:rsidRDefault="0095086D" w:rsidP="005377BB">
      <w:pPr>
        <w:spacing w:line="276" w:lineRule="auto"/>
        <w:rPr>
          <w:rFonts w:ascii="Calibri" w:eastAsia="Calibri" w:hAnsi="Calibri" w:cs="Calibri"/>
          <w:color w:val="7030A0"/>
          <w:lang w:val="en-AU"/>
        </w:rPr>
      </w:pPr>
      <w:r w:rsidRPr="115D1240">
        <w:rPr>
          <w:rFonts w:ascii="Calibri" w:eastAsia="Calibri" w:hAnsi="Calibri" w:cs="Calibri"/>
          <w:lang w:val="en-AU"/>
        </w:rPr>
        <w:t>The cost of conducting the Panel Hearing will be borne by Council as the Planning Authority</w:t>
      </w:r>
      <w:r w:rsidR="00CB78A0" w:rsidRPr="115D1240">
        <w:rPr>
          <w:rFonts w:ascii="Calibri" w:eastAsia="Calibri" w:hAnsi="Calibri" w:cs="Calibri"/>
          <w:lang w:val="en-AU"/>
        </w:rPr>
        <w:t xml:space="preserve"> </w:t>
      </w:r>
      <w:r w:rsidR="00BA5675" w:rsidRPr="115D1240">
        <w:rPr>
          <w:rFonts w:ascii="Calibri" w:eastAsia="Calibri" w:hAnsi="Calibri" w:cs="Calibri"/>
          <w:lang w:val="en-AU"/>
        </w:rPr>
        <w:t>that</w:t>
      </w:r>
      <w:r w:rsidR="00D500EA" w:rsidRPr="115D1240">
        <w:rPr>
          <w:rFonts w:ascii="Calibri" w:eastAsia="Calibri" w:hAnsi="Calibri" w:cs="Calibri"/>
          <w:lang w:val="en-AU"/>
        </w:rPr>
        <w:t xml:space="preserve"> initiated </w:t>
      </w:r>
      <w:r w:rsidR="00BA5675" w:rsidRPr="115D1240">
        <w:rPr>
          <w:rFonts w:ascii="Calibri" w:eastAsia="Calibri" w:hAnsi="Calibri" w:cs="Calibri"/>
          <w:lang w:val="en-AU"/>
        </w:rPr>
        <w:t>the Amendment</w:t>
      </w:r>
      <w:r w:rsidR="00CB78A0" w:rsidRPr="115D1240">
        <w:rPr>
          <w:rFonts w:ascii="Calibri" w:eastAsia="Calibri" w:hAnsi="Calibri" w:cs="Calibri"/>
          <w:lang w:val="en-AU"/>
        </w:rPr>
        <w:t xml:space="preserve">, </w:t>
      </w:r>
      <w:r w:rsidRPr="115D1240">
        <w:rPr>
          <w:rFonts w:ascii="Calibri" w:eastAsia="Calibri" w:hAnsi="Calibri" w:cs="Calibri"/>
          <w:lang w:val="en-AU"/>
        </w:rPr>
        <w:t>in accordance with the Planning and Environment Act 1987.  These costs will be covered by the Strategic Futures operational budget for 2022/2023.</w:t>
      </w:r>
      <w:r w:rsidR="00BA5675" w:rsidRPr="115D1240">
        <w:rPr>
          <w:rFonts w:ascii="Calibri" w:eastAsia="Calibri" w:hAnsi="Calibri" w:cs="Calibri"/>
          <w:lang w:val="en-AU"/>
        </w:rPr>
        <w:t xml:space="preserve">  </w:t>
      </w:r>
    </w:p>
    <w:p w14:paraId="087D5B78" w14:textId="77777777" w:rsidR="00B53130" w:rsidRPr="00A116CE" w:rsidRDefault="00B53130" w:rsidP="005377BB">
      <w:pPr>
        <w:spacing w:line="276" w:lineRule="auto"/>
        <w:rPr>
          <w:rFonts w:ascii="Calibri" w:eastAsia="Calibri" w:hAnsi="Calibri" w:cs="Calibri"/>
          <w:lang w:val="en-AU"/>
        </w:rPr>
      </w:pPr>
    </w:p>
    <w:p w14:paraId="4C2ACE7A" w14:textId="77777777" w:rsidR="00B53130" w:rsidRPr="00A116CE" w:rsidRDefault="0095086D" w:rsidP="005377BB">
      <w:pPr>
        <w:spacing w:line="276" w:lineRule="auto"/>
        <w:rPr>
          <w:rFonts w:ascii="Calibri" w:eastAsia="Calibri" w:hAnsi="Calibri" w:cs="Calibri"/>
          <w:color w:val="7030A0"/>
          <w:lang w:val="en-AU"/>
        </w:rPr>
      </w:pPr>
      <w:r w:rsidRPr="115D1240">
        <w:rPr>
          <w:rFonts w:ascii="Calibri" w:eastAsia="Calibri" w:hAnsi="Calibri" w:cs="Calibri"/>
          <w:lang w:val="en-AU"/>
        </w:rPr>
        <w:t xml:space="preserve">All parties </w:t>
      </w:r>
      <w:r w:rsidR="00B95813" w:rsidRPr="115D1240">
        <w:rPr>
          <w:rFonts w:ascii="Calibri" w:eastAsia="Calibri" w:hAnsi="Calibri" w:cs="Calibri"/>
          <w:lang w:val="en-AU"/>
        </w:rPr>
        <w:t xml:space="preserve">attending </w:t>
      </w:r>
      <w:r w:rsidRPr="115D1240">
        <w:rPr>
          <w:rFonts w:ascii="Calibri" w:eastAsia="Calibri" w:hAnsi="Calibri" w:cs="Calibri"/>
          <w:lang w:val="en-AU"/>
        </w:rPr>
        <w:t>the P</w:t>
      </w:r>
      <w:r w:rsidR="00774846" w:rsidRPr="115D1240">
        <w:rPr>
          <w:rFonts w:ascii="Calibri" w:eastAsia="Calibri" w:hAnsi="Calibri" w:cs="Calibri"/>
          <w:lang w:val="en-AU"/>
        </w:rPr>
        <w:t>anel Hearing will cover their own costs.</w:t>
      </w:r>
    </w:p>
    <w:p w14:paraId="21400DE4" w14:textId="77777777" w:rsidR="51F5B9E8" w:rsidRDefault="0095086D" w:rsidP="00346194">
      <w:pPr>
        <w:keepNext/>
        <w:shd w:val="clear" w:color="auto" w:fill="003266"/>
        <w:spacing w:before="120" w:after="120" w:line="276" w:lineRule="auto"/>
        <w:outlineLvl w:val="0"/>
        <w:rPr>
          <w:rFonts w:ascii="Calibri" w:eastAsia="Calibri" w:hAnsi="Calibri" w:cs="Calibri"/>
          <w:b/>
          <w:bCs/>
          <w:color w:val="FFFFFF"/>
          <w:lang w:val="en-AU"/>
        </w:rPr>
      </w:pPr>
      <w:r w:rsidRPr="04E7AD7E">
        <w:rPr>
          <w:rFonts w:ascii="Calibri" w:eastAsia="Calibri" w:hAnsi="Calibri" w:cs="Calibri"/>
          <w:b/>
          <w:bCs/>
          <w:color w:val="FFFFFF" w:themeColor="background1"/>
          <w:lang w:val="en-AU"/>
        </w:rPr>
        <w:t xml:space="preserve"> Link to Strategic Risk</w:t>
      </w:r>
    </w:p>
    <w:p w14:paraId="3161A910" w14:textId="77777777" w:rsidR="51F5B9E8" w:rsidRDefault="0095086D" w:rsidP="00346194">
      <w:pPr>
        <w:tabs>
          <w:tab w:val="left" w:pos="1134"/>
        </w:tabs>
        <w:spacing w:line="276" w:lineRule="auto"/>
        <w:rPr>
          <w:rFonts w:ascii="Calibri" w:eastAsia="Calibri" w:hAnsi="Calibri" w:cs="Calibri"/>
          <w:color w:val="000000"/>
          <w:lang w:val="en-AU"/>
        </w:rPr>
      </w:pPr>
      <w:r>
        <w:rPr>
          <w:rFonts w:ascii="Calibri" w:eastAsia="Calibri" w:hAnsi="Calibri" w:cs="Calibri"/>
          <w:i/>
          <w:iCs/>
          <w:color w:val="000000"/>
          <w:lang w:val="en-AU"/>
        </w:rPr>
        <w:t>Not linked to the risks within the Strategic Risk Register  </w:t>
      </w:r>
    </w:p>
    <w:p w14:paraId="0A9F9E5C" w14:textId="77777777" w:rsidR="51F5B9E8" w:rsidRDefault="00AE2A48" w:rsidP="00346194">
      <w:pPr>
        <w:keepNext/>
        <w:shd w:val="clear" w:color="auto" w:fill="003266"/>
        <w:spacing w:before="120" w:after="120" w:line="276" w:lineRule="auto"/>
        <w:outlineLvl w:val="0"/>
        <w:rPr>
          <w:rFonts w:ascii="Calibri" w:eastAsia="Calibri" w:hAnsi="Calibri" w:cs="Calibri"/>
          <w:b/>
          <w:bCs/>
          <w:color w:val="FFFFFF"/>
          <w:lang w:val="en-AU"/>
        </w:rPr>
      </w:pPr>
      <w:r w:rsidRPr="04E7AD7E">
        <w:rPr>
          <w:rFonts w:ascii="Calibri" w:eastAsia="Calibri" w:hAnsi="Calibri" w:cs="Calibri"/>
          <w:b/>
          <w:bCs/>
          <w:color w:val="FFFFFF" w:themeColor="background1"/>
          <w:lang w:val="en-AU"/>
        </w:rPr>
        <w:t>Implementation Strategy</w:t>
      </w:r>
    </w:p>
    <w:p w14:paraId="288AF734" w14:textId="77777777" w:rsidR="51F5B9E8" w:rsidRDefault="0095086D" w:rsidP="00346194">
      <w:pPr>
        <w:keepNext/>
        <w:spacing w:before="240" w:after="60" w:line="276" w:lineRule="auto"/>
        <w:outlineLvl w:val="1"/>
        <w:rPr>
          <w:rFonts w:ascii="Calibri" w:eastAsia="Calibri" w:hAnsi="Calibri" w:cs="Calibri"/>
          <w:b/>
          <w:bCs/>
          <w:color w:val="000000"/>
          <w:lang w:val="en-AU"/>
        </w:rPr>
      </w:pPr>
      <w:r w:rsidRPr="04E7AD7E">
        <w:rPr>
          <w:rFonts w:ascii="Calibri" w:eastAsia="Calibri" w:hAnsi="Calibri" w:cs="Calibri"/>
          <w:b/>
          <w:bCs/>
          <w:color w:val="000000" w:themeColor="text1"/>
          <w:lang w:val="en-AU"/>
        </w:rPr>
        <w:t>Communication</w:t>
      </w:r>
    </w:p>
    <w:p w14:paraId="763A602D" w14:textId="77777777" w:rsidR="000F7CF2" w:rsidRPr="00484A3A" w:rsidRDefault="0095086D" w:rsidP="005377BB">
      <w:pPr>
        <w:keepNext/>
        <w:spacing w:line="276" w:lineRule="auto"/>
        <w:outlineLvl w:val="1"/>
        <w:rPr>
          <w:rFonts w:ascii="Calibri" w:eastAsia="Calibri" w:hAnsi="Calibri" w:cs="Calibri"/>
          <w:lang w:val="en-AU"/>
        </w:rPr>
      </w:pPr>
      <w:r w:rsidRPr="00484A3A">
        <w:rPr>
          <w:rFonts w:ascii="Calibri" w:eastAsia="Calibri" w:hAnsi="Calibri" w:cs="Calibri"/>
          <w:lang w:val="en-AU"/>
        </w:rPr>
        <w:t xml:space="preserve">The submitters will be notified of Council’s resolution. </w:t>
      </w:r>
    </w:p>
    <w:p w14:paraId="388899D5" w14:textId="77777777" w:rsidR="000C0612" w:rsidRDefault="0095086D" w:rsidP="006214C2">
      <w:pPr>
        <w:keepNext/>
        <w:spacing w:before="240" w:after="60" w:line="276" w:lineRule="auto"/>
        <w:outlineLvl w:val="1"/>
        <w:rPr>
          <w:rFonts w:ascii="Calibri" w:eastAsia="Calibri" w:hAnsi="Calibri" w:cs="Arial"/>
          <w:b/>
          <w:bCs/>
          <w:iCs/>
          <w:sz w:val="28"/>
          <w:szCs w:val="28"/>
          <w:lang w:val="en-AU"/>
        </w:rPr>
      </w:pPr>
      <w:r w:rsidRPr="00484A3A">
        <w:rPr>
          <w:rFonts w:ascii="Calibri" w:eastAsia="Calibri" w:hAnsi="Calibri" w:cs="Calibri"/>
          <w:b/>
          <w:bCs/>
          <w:lang w:val="en-AU"/>
        </w:rPr>
        <w:t>Critical Dates</w:t>
      </w:r>
    </w:p>
    <w:p w14:paraId="6B82410A" w14:textId="77777777" w:rsidR="00C90810" w:rsidRPr="00774B82" w:rsidRDefault="0095086D" w:rsidP="005377BB">
      <w:pPr>
        <w:keepNext/>
        <w:spacing w:line="276" w:lineRule="auto"/>
        <w:outlineLvl w:val="1"/>
        <w:rPr>
          <w:rFonts w:ascii="Calibri" w:eastAsia="Calibri" w:hAnsi="Calibri" w:cs="Calibri"/>
          <w:iCs/>
          <w:lang w:val="en-AU"/>
        </w:rPr>
      </w:pPr>
      <w:r w:rsidRPr="115D1240">
        <w:rPr>
          <w:rFonts w:ascii="Calibri" w:eastAsia="Calibri" w:hAnsi="Calibri" w:cs="Calibri"/>
          <w:iCs/>
          <w:u w:val="single"/>
          <w:lang w:val="en-AU"/>
        </w:rPr>
        <w:t>21 January 2023</w:t>
      </w:r>
      <w:r w:rsidRPr="115D1240">
        <w:rPr>
          <w:rFonts w:ascii="Calibri" w:eastAsia="Calibri" w:hAnsi="Calibri" w:cs="Calibri"/>
          <w:iCs/>
          <w:lang w:val="en-AU"/>
        </w:rPr>
        <w:t xml:space="preserve"> - Amendment C245 will lapse on this date. An Amendment lapses two years after notice of an amendment is published in the Government Gazette, unless it is adopted or a longer period has been allowed by the Minister. As notice of Amendment C245 was published on 21 January 2021, it is due to lapse on 21 January 2023. A request will therefore need to be made to the Minister for Planning to grant an extension to this period, in accordance with section 30 (1)(a) of the </w:t>
      </w:r>
      <w:r w:rsidRPr="115D1240">
        <w:rPr>
          <w:rFonts w:ascii="Calibri" w:eastAsia="Calibri" w:hAnsi="Calibri" w:cs="Calibri"/>
          <w:i/>
          <w:iCs/>
          <w:lang w:val="en-AU"/>
        </w:rPr>
        <w:t>Planning and Environment Act 1987</w:t>
      </w:r>
      <w:r w:rsidRPr="115D1240">
        <w:rPr>
          <w:rFonts w:ascii="Calibri" w:eastAsia="Calibri" w:hAnsi="Calibri" w:cs="Calibri"/>
          <w:iCs/>
          <w:lang w:val="en-AU"/>
        </w:rPr>
        <w:t>. A recommendation has been included to formalise this request.</w:t>
      </w:r>
    </w:p>
    <w:p w14:paraId="7F061377" w14:textId="77777777" w:rsidR="0055186B" w:rsidRDefault="0055186B">
      <w:pPr>
        <w:rPr>
          <w:rFonts w:ascii="Calibri" w:hAnsi="Calibri"/>
          <w:lang w:val="en-AU"/>
        </w:rPr>
      </w:pPr>
      <w:r>
        <w:rPr>
          <w:rFonts w:ascii="Calibri" w:hAnsi="Calibri"/>
          <w:lang w:val="en-AU"/>
        </w:rPr>
        <w:br w:type="page"/>
      </w:r>
    </w:p>
    <w:p w14:paraId="2725BFBB" w14:textId="77777777" w:rsidR="00C90810" w:rsidRPr="00774B82" w:rsidRDefault="0095086D" w:rsidP="005377BB">
      <w:pPr>
        <w:keepNext/>
        <w:spacing w:line="276" w:lineRule="auto"/>
        <w:outlineLvl w:val="1"/>
        <w:rPr>
          <w:rFonts w:ascii="Calibri" w:eastAsia="Calibri" w:hAnsi="Calibri" w:cs="Calibri"/>
          <w:iCs/>
          <w:lang w:val="en-AU"/>
        </w:rPr>
      </w:pPr>
      <w:r w:rsidRPr="115D1240">
        <w:rPr>
          <w:rFonts w:ascii="Calibri" w:eastAsia="Calibri" w:hAnsi="Calibri" w:cs="Calibri"/>
          <w:iCs/>
          <w:u w:val="single"/>
          <w:lang w:val="en-AU"/>
        </w:rPr>
        <w:lastRenderedPageBreak/>
        <w:t>21 January 2023</w:t>
      </w:r>
      <w:r w:rsidRPr="115D1240">
        <w:rPr>
          <w:rFonts w:ascii="Calibri" w:eastAsia="Calibri" w:hAnsi="Calibri" w:cs="Calibri"/>
          <w:iCs/>
          <w:lang w:val="en-AU"/>
        </w:rPr>
        <w:t xml:space="preserve"> - Amendment C263 </w:t>
      </w:r>
      <w:r w:rsidRPr="115D1240">
        <w:rPr>
          <w:rFonts w:asciiTheme="minorHAnsi" w:eastAsia="Calibri" w:hAnsiTheme="minorHAnsi" w:cs="Arial"/>
          <w:iCs/>
          <w:lang w:val="en-AU"/>
        </w:rPr>
        <w:t xml:space="preserve">interim heritage controls will expire on this date. A </w:t>
      </w:r>
      <w:r w:rsidRPr="115D1240">
        <w:rPr>
          <w:rFonts w:asciiTheme="minorHAnsi" w:eastAsia="Calibri" w:hAnsiTheme="minorHAnsi" w:cs="Arial"/>
          <w:i/>
          <w:iCs/>
          <w:color w:val="000000" w:themeColor="text1"/>
          <w:lang w:val="en-AU"/>
        </w:rPr>
        <w:t>Section 20 Part A</w:t>
      </w:r>
      <w:r w:rsidRPr="115D1240">
        <w:rPr>
          <w:rFonts w:asciiTheme="minorHAnsi" w:eastAsia="Calibri" w:hAnsiTheme="minorHAnsi" w:cs="Arial"/>
          <w:iCs/>
          <w:color w:val="000000" w:themeColor="text1"/>
          <w:lang w:val="en-AU"/>
        </w:rPr>
        <w:t xml:space="preserve"> Planning Scheme Amendment</w:t>
      </w:r>
      <w:r w:rsidRPr="115D1240">
        <w:rPr>
          <w:rFonts w:asciiTheme="minorHAnsi" w:hAnsiTheme="minorHAnsi" w:cs="Arial"/>
          <w:iCs/>
          <w:lang w:val="en-AU"/>
        </w:rPr>
        <w:t xml:space="preserve"> </w:t>
      </w:r>
      <w:r w:rsidRPr="115D1240">
        <w:rPr>
          <w:rFonts w:asciiTheme="minorHAnsi" w:eastAsia="Calibri" w:hAnsiTheme="minorHAnsi" w:cs="Arial"/>
          <w:iCs/>
          <w:color w:val="000000" w:themeColor="text1"/>
          <w:lang w:val="en-AU"/>
        </w:rPr>
        <w:t xml:space="preserve">to extend the Interim HO at 90 Bindts Road Wollert (HO204) will need to be made </w:t>
      </w:r>
      <w:r w:rsidRPr="115D1240">
        <w:rPr>
          <w:rFonts w:ascii="Calibri" w:eastAsia="Calibri" w:hAnsi="Calibri" w:cs="Calibri"/>
          <w:iCs/>
          <w:lang w:val="en-AU"/>
        </w:rPr>
        <w:t xml:space="preserve">to the Minister for Planning to </w:t>
      </w:r>
      <w:r w:rsidRPr="115D1240">
        <w:rPr>
          <w:rFonts w:asciiTheme="minorHAnsi" w:eastAsia="Calibri" w:hAnsiTheme="minorHAnsi" w:cs="Arial"/>
          <w:iCs/>
          <w:lang w:val="en-AU"/>
        </w:rPr>
        <w:t xml:space="preserve">ensure </w:t>
      </w:r>
      <w:r w:rsidRPr="115D1240">
        <w:rPr>
          <w:rFonts w:ascii="Calibri" w:eastAsia="Calibri" w:hAnsi="Calibri" w:cs="Calibri"/>
          <w:iCs/>
          <w:lang w:val="en-AU"/>
        </w:rPr>
        <w:t xml:space="preserve">the heritage place remains protected while the permanent controls under Amendment C245 are being progressed.  A recommendation has been included to formalise this request. </w:t>
      </w:r>
    </w:p>
    <w:p w14:paraId="6E393A61" w14:textId="77777777" w:rsidR="115D1240" w:rsidRDefault="115D1240" w:rsidP="005377BB">
      <w:pPr>
        <w:spacing w:line="276" w:lineRule="auto"/>
        <w:rPr>
          <w:rFonts w:ascii="Calibri" w:hAnsi="Calibri"/>
          <w:lang w:val="en-AU"/>
        </w:rPr>
      </w:pPr>
    </w:p>
    <w:p w14:paraId="24818617" w14:textId="77777777" w:rsidR="00A43333" w:rsidRDefault="0095086D" w:rsidP="005377BB">
      <w:pPr>
        <w:keepNext/>
        <w:spacing w:line="276" w:lineRule="auto"/>
        <w:outlineLvl w:val="1"/>
        <w:rPr>
          <w:rFonts w:ascii="Calibri" w:eastAsia="Calibri" w:hAnsi="Calibri" w:cs="Arial"/>
          <w:b/>
          <w:bCs/>
          <w:iCs/>
          <w:sz w:val="28"/>
          <w:szCs w:val="28"/>
          <w:lang w:val="en-AU"/>
        </w:rPr>
      </w:pPr>
      <w:r w:rsidRPr="00774B82">
        <w:rPr>
          <w:rFonts w:ascii="Calibri" w:eastAsia="Calibri" w:hAnsi="Calibri" w:cs="Calibri"/>
          <w:iCs/>
          <w:u w:val="single"/>
          <w:lang w:val="en-AU"/>
        </w:rPr>
        <w:t>End of November 2022</w:t>
      </w:r>
      <w:r w:rsidRPr="00774B82">
        <w:rPr>
          <w:rFonts w:ascii="Calibri" w:eastAsia="Calibri" w:hAnsi="Calibri" w:cs="Calibri"/>
          <w:iCs/>
          <w:lang w:val="en-AU"/>
        </w:rPr>
        <w:t xml:space="preserve"> </w:t>
      </w:r>
      <w:r>
        <w:rPr>
          <w:rFonts w:ascii="Calibri" w:eastAsia="Calibri" w:hAnsi="Calibri" w:cs="Calibri"/>
          <w:iCs/>
          <w:lang w:val="en-AU"/>
        </w:rPr>
        <w:t>–</w:t>
      </w:r>
      <w:r w:rsidRPr="00774B82">
        <w:rPr>
          <w:rFonts w:ascii="Calibri" w:eastAsia="Calibri" w:hAnsi="Calibri" w:cs="Calibri"/>
          <w:iCs/>
          <w:lang w:val="en-AU"/>
        </w:rPr>
        <w:t xml:space="preserve"> </w:t>
      </w:r>
      <w:r>
        <w:rPr>
          <w:rFonts w:ascii="Calibri" w:eastAsia="Calibri" w:hAnsi="Calibri" w:cs="Calibri"/>
          <w:iCs/>
          <w:lang w:val="en-AU"/>
        </w:rPr>
        <w:t>The Department of Environment, Land, Water and Planning (DELWP) have indicated the above requests</w:t>
      </w:r>
      <w:r w:rsidRPr="00774B82">
        <w:rPr>
          <w:rFonts w:ascii="Calibri" w:eastAsia="Calibri" w:hAnsi="Calibri" w:cs="Calibri"/>
          <w:iCs/>
          <w:lang w:val="en-AU"/>
        </w:rPr>
        <w:t xml:space="preserve"> to extend Amendment </w:t>
      </w:r>
      <w:r>
        <w:rPr>
          <w:rFonts w:ascii="Calibri" w:eastAsia="Calibri" w:hAnsi="Calibri" w:cs="Calibri"/>
          <w:iCs/>
          <w:lang w:val="en-AU"/>
        </w:rPr>
        <w:t>C245</w:t>
      </w:r>
      <w:r w:rsidRPr="00774B82">
        <w:rPr>
          <w:rFonts w:ascii="Calibri" w:eastAsia="Calibri" w:hAnsi="Calibri" w:cs="Calibri"/>
          <w:iCs/>
          <w:lang w:val="en-AU"/>
        </w:rPr>
        <w:t xml:space="preserve"> and Amendment C263 must be received by the Minister for Planning by no later than the end of November if they are to be extended before 21 January 2023.</w:t>
      </w:r>
      <w:r>
        <w:rPr>
          <w:rFonts w:ascii="Calibri" w:eastAsia="Calibri" w:hAnsi="Calibri" w:cs="Calibri"/>
          <w:iCs/>
          <w:lang w:val="en-AU"/>
        </w:rPr>
        <w:t xml:space="preserve">  DELWP officers have indicated in principle support as Council has been actively seeking to resolve the submission</w:t>
      </w:r>
      <w:r w:rsidR="007D10B6">
        <w:rPr>
          <w:rFonts w:ascii="Calibri" w:eastAsia="Calibri" w:hAnsi="Calibri" w:cs="Calibri"/>
          <w:iCs/>
          <w:lang w:val="en-AU"/>
        </w:rPr>
        <w:t>.</w:t>
      </w:r>
    </w:p>
    <w:p w14:paraId="1801D4BC" w14:textId="77777777" w:rsidR="4347BE4D" w:rsidRDefault="4347BE4D" w:rsidP="005377BB">
      <w:pPr>
        <w:spacing w:line="276" w:lineRule="auto"/>
        <w:rPr>
          <w:rFonts w:ascii="Calibri" w:hAnsi="Calibri"/>
          <w:lang w:val="en-AU"/>
        </w:rPr>
      </w:pPr>
    </w:p>
    <w:p w14:paraId="194AE280" w14:textId="77777777" w:rsidR="5DE649DD" w:rsidRDefault="0095086D" w:rsidP="005377BB">
      <w:pPr>
        <w:spacing w:line="276" w:lineRule="auto"/>
        <w:rPr>
          <w:rFonts w:ascii="Calibri" w:hAnsi="Calibri"/>
          <w:lang w:val="en-AU"/>
        </w:rPr>
      </w:pPr>
      <w:r w:rsidRPr="24A6F71D">
        <w:rPr>
          <w:rFonts w:ascii="Calibri" w:hAnsi="Calibri"/>
          <w:u w:val="single"/>
          <w:lang w:val="en-AU"/>
        </w:rPr>
        <w:t>Pre-set Planning Panel Dates</w:t>
      </w:r>
      <w:r w:rsidRPr="24A6F71D">
        <w:rPr>
          <w:rFonts w:ascii="Calibri" w:hAnsi="Calibri"/>
          <w:lang w:val="en-AU"/>
        </w:rPr>
        <w:t xml:space="preserve"> – In line with </w:t>
      </w:r>
      <w:bookmarkStart w:id="46" w:name="_Int_LZ5nYzLq"/>
      <w:r w:rsidRPr="24A6F71D">
        <w:rPr>
          <w:rFonts w:ascii="Calibri" w:hAnsi="Calibri"/>
          <w:lang w:val="en-AU"/>
        </w:rPr>
        <w:t>statutory</w:t>
      </w:r>
      <w:bookmarkEnd w:id="46"/>
      <w:r w:rsidRPr="24A6F71D">
        <w:rPr>
          <w:rFonts w:ascii="Calibri" w:hAnsi="Calibri"/>
          <w:lang w:val="en-AU"/>
        </w:rPr>
        <w:t xml:space="preserve"> requirements, pre-set Planning</w:t>
      </w:r>
      <w:r w:rsidR="30EFC1D0" w:rsidRPr="24A6F71D">
        <w:rPr>
          <w:rFonts w:ascii="Calibri" w:hAnsi="Calibri"/>
          <w:lang w:val="en-AU"/>
        </w:rPr>
        <w:t xml:space="preserve"> </w:t>
      </w:r>
      <w:r w:rsidRPr="24A6F71D">
        <w:rPr>
          <w:rFonts w:ascii="Calibri" w:hAnsi="Calibri"/>
          <w:lang w:val="en-AU"/>
        </w:rPr>
        <w:t xml:space="preserve">Panel dates </w:t>
      </w:r>
      <w:r w:rsidR="2D0C159D" w:rsidRPr="24A6F71D">
        <w:rPr>
          <w:rFonts w:ascii="Calibri" w:hAnsi="Calibri"/>
          <w:lang w:val="en-AU"/>
        </w:rPr>
        <w:t>have been set.  These da</w:t>
      </w:r>
      <w:r w:rsidR="48808336" w:rsidRPr="24A6F71D">
        <w:rPr>
          <w:rFonts w:ascii="Calibri" w:hAnsi="Calibri"/>
          <w:lang w:val="en-AU"/>
        </w:rPr>
        <w:t>tes have since been pushed back to allow additional time for negotiations to occur</w:t>
      </w:r>
      <w:r w:rsidR="79276C0A" w:rsidRPr="24A6F71D">
        <w:rPr>
          <w:rFonts w:ascii="Calibri" w:hAnsi="Calibri"/>
          <w:lang w:val="en-AU"/>
        </w:rPr>
        <w:t xml:space="preserve">, </w:t>
      </w:r>
      <w:r w:rsidR="48808336" w:rsidRPr="24A6F71D">
        <w:rPr>
          <w:rFonts w:ascii="Calibri" w:hAnsi="Calibri"/>
          <w:lang w:val="en-AU"/>
        </w:rPr>
        <w:t>to seek to resolve the submission and avoid a Planning Panel.  The</w:t>
      </w:r>
      <w:r w:rsidR="1950C750" w:rsidRPr="24A6F71D">
        <w:rPr>
          <w:rFonts w:ascii="Calibri" w:hAnsi="Calibri"/>
          <w:lang w:val="en-AU"/>
        </w:rPr>
        <w:t xml:space="preserve"> new dates are:</w:t>
      </w:r>
    </w:p>
    <w:p w14:paraId="68E016CC" w14:textId="77777777" w:rsidR="1950C750" w:rsidRDefault="0095086D" w:rsidP="005377BB">
      <w:pPr>
        <w:numPr>
          <w:ilvl w:val="0"/>
          <w:numId w:val="22"/>
        </w:numPr>
        <w:spacing w:line="276" w:lineRule="auto"/>
        <w:contextualSpacing/>
        <w:rPr>
          <w:rFonts w:ascii="Calibri" w:hAnsi="Calibri"/>
          <w:szCs w:val="20"/>
          <w:lang w:val="en-AU"/>
        </w:rPr>
      </w:pPr>
      <w:r w:rsidRPr="24A6F71D">
        <w:rPr>
          <w:rFonts w:ascii="Calibri" w:hAnsi="Calibri"/>
          <w:szCs w:val="20"/>
          <w:lang w:val="en-AU"/>
        </w:rPr>
        <w:t>Directions Hearing – the week of 13 February 2023.</w:t>
      </w:r>
    </w:p>
    <w:p w14:paraId="77D78931" w14:textId="77777777" w:rsidR="1950C750" w:rsidRDefault="0095086D" w:rsidP="005377BB">
      <w:pPr>
        <w:numPr>
          <w:ilvl w:val="0"/>
          <w:numId w:val="22"/>
        </w:numPr>
        <w:spacing w:line="276" w:lineRule="auto"/>
        <w:contextualSpacing/>
        <w:rPr>
          <w:rFonts w:ascii="Calibri" w:hAnsi="Calibri"/>
          <w:szCs w:val="20"/>
          <w:lang w:val="en-AU"/>
        </w:rPr>
      </w:pPr>
      <w:r w:rsidRPr="24A6F71D">
        <w:rPr>
          <w:rFonts w:ascii="Calibri" w:hAnsi="Calibri"/>
          <w:szCs w:val="20"/>
          <w:lang w:val="en-AU"/>
        </w:rPr>
        <w:t>Panel Hearing – the week of 13 March 2023.</w:t>
      </w:r>
    </w:p>
    <w:p w14:paraId="22B70B06" w14:textId="77777777" w:rsidR="51F5B9E8" w:rsidRPr="00484A3A" w:rsidRDefault="0095086D" w:rsidP="006214C2">
      <w:pPr>
        <w:keepNext/>
        <w:spacing w:before="240" w:after="60" w:line="276" w:lineRule="auto"/>
        <w:outlineLvl w:val="1"/>
        <w:rPr>
          <w:rFonts w:ascii="Calibri" w:eastAsia="Calibri" w:hAnsi="Calibri" w:cs="Calibri"/>
          <w:b/>
          <w:bCs/>
          <w:lang w:val="en-AU"/>
        </w:rPr>
      </w:pPr>
      <w:r w:rsidRPr="00484A3A">
        <w:rPr>
          <w:rFonts w:ascii="Calibri" w:eastAsia="Calibri" w:hAnsi="Calibri" w:cs="Calibri"/>
          <w:b/>
          <w:bCs/>
          <w:lang w:val="en-AU"/>
        </w:rPr>
        <w:t>Next Steps</w:t>
      </w:r>
    </w:p>
    <w:p w14:paraId="632EA025" w14:textId="77777777" w:rsidR="0036649F" w:rsidRDefault="0095086D" w:rsidP="006214C2">
      <w:pPr>
        <w:spacing w:line="276" w:lineRule="auto"/>
        <w:rPr>
          <w:rFonts w:ascii="Calibri" w:eastAsia="Calibri" w:hAnsi="Calibri"/>
          <w:lang w:val="en-AU"/>
        </w:rPr>
      </w:pPr>
      <w:r w:rsidRPr="00484A3A">
        <w:rPr>
          <w:rFonts w:ascii="Calibri" w:eastAsia="Calibri" w:hAnsi="Calibri"/>
          <w:lang w:val="en-AU"/>
        </w:rPr>
        <w:t xml:space="preserve">Negotiations with the submitter are ongoing, with hope of </w:t>
      </w:r>
      <w:r>
        <w:rPr>
          <w:rFonts w:ascii="Calibri" w:eastAsia="Calibri" w:hAnsi="Calibri"/>
          <w:lang w:val="en-AU"/>
        </w:rPr>
        <w:t xml:space="preserve">resolving the submission </w:t>
      </w:r>
      <w:r w:rsidRPr="0726F57A">
        <w:rPr>
          <w:rFonts w:ascii="Calibri" w:eastAsia="Calibri" w:hAnsi="Calibri"/>
          <w:lang w:val="en-AU"/>
        </w:rPr>
        <w:t>prior to</w:t>
      </w:r>
      <w:r>
        <w:rPr>
          <w:rFonts w:ascii="Calibri" w:eastAsia="Calibri" w:hAnsi="Calibri"/>
          <w:lang w:val="en-AU"/>
        </w:rPr>
        <w:t xml:space="preserve"> a Planning Panel. </w:t>
      </w:r>
    </w:p>
    <w:p w14:paraId="0EC2A9C6" w14:textId="77777777" w:rsidR="51F5B9E8" w:rsidRDefault="0095086D" w:rsidP="006214C2">
      <w:pPr>
        <w:keepNext/>
        <w:shd w:val="clear" w:color="auto" w:fill="003266"/>
        <w:spacing w:before="120" w:after="120" w:line="276" w:lineRule="auto"/>
        <w:outlineLvl w:val="0"/>
        <w:rPr>
          <w:rFonts w:ascii="Calibri" w:eastAsia="Calibri" w:hAnsi="Calibri" w:cs="Calibri"/>
          <w:b/>
          <w:bCs/>
          <w:color w:val="FFFFFF"/>
          <w:lang w:val="en-AU"/>
        </w:rPr>
      </w:pPr>
      <w:r w:rsidRPr="04E7AD7E">
        <w:rPr>
          <w:rFonts w:ascii="Calibri" w:eastAsia="Calibri" w:hAnsi="Calibri" w:cs="Calibri"/>
          <w:b/>
          <w:bCs/>
          <w:color w:val="FFFFFF" w:themeColor="background1"/>
          <w:lang w:val="en-AU"/>
        </w:rPr>
        <w:t xml:space="preserve"> Declaration of Conflict of Interest</w:t>
      </w:r>
    </w:p>
    <w:p w14:paraId="5CF7CDD8" w14:textId="77777777" w:rsidR="005377BB" w:rsidRDefault="0095086D" w:rsidP="006214C2">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r>
        <w:rPr>
          <w:rFonts w:ascii="Calibri" w:eastAsia="Calibri" w:hAnsi="Calibri" w:cs="Calibri"/>
          <w:color w:val="000000"/>
          <w:lang w:val="en-AU"/>
        </w:rPr>
        <w:br/>
      </w:r>
    </w:p>
    <w:p w14:paraId="29A0CB29" w14:textId="77777777" w:rsidR="51F5B9E8" w:rsidRDefault="0095086D" w:rsidP="006214C2">
      <w:pPr>
        <w:spacing w:line="276" w:lineRule="auto"/>
        <w:rPr>
          <w:rFonts w:ascii="Calibri" w:eastAsia="Calibri" w:hAnsi="Calibri" w:cs="Calibri"/>
          <w:color w:val="000000"/>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189EA8C2" w14:textId="77777777" w:rsidR="51F5B9E8" w:rsidRDefault="0095086D" w:rsidP="006214C2">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AE2A48" w:rsidRPr="04E7AD7E">
        <w:rPr>
          <w:rFonts w:ascii="Calibri" w:eastAsia="Calibri" w:hAnsi="Calibri" w:cs="Calibri"/>
          <w:b/>
          <w:bCs/>
          <w:color w:val="FFFFFF" w:themeColor="background1"/>
          <w:lang w:val="en-AU"/>
        </w:rPr>
        <w:t>Conclusion</w:t>
      </w:r>
    </w:p>
    <w:p w14:paraId="19BCCB2F" w14:textId="77777777" w:rsidR="00501D64" w:rsidRDefault="0095086D" w:rsidP="006214C2">
      <w:pPr>
        <w:spacing w:line="276" w:lineRule="auto"/>
        <w:rPr>
          <w:rFonts w:ascii="Calibri" w:eastAsia="Calibri" w:hAnsi="Calibri" w:cs="Calibri"/>
          <w:lang w:val="en-AU"/>
        </w:rPr>
      </w:pPr>
      <w:r w:rsidRPr="00484A3A">
        <w:rPr>
          <w:rFonts w:ascii="Calibri" w:eastAsia="Calibri" w:hAnsi="Calibri" w:cs="Calibri"/>
          <w:lang w:val="en-AU"/>
        </w:rPr>
        <w:t>Amendment C245 seeks to apply the H</w:t>
      </w:r>
      <w:r>
        <w:rPr>
          <w:rFonts w:ascii="Calibri" w:eastAsia="Calibri" w:hAnsi="Calibri" w:cs="Calibri"/>
          <w:lang w:val="en-AU"/>
        </w:rPr>
        <w:t xml:space="preserve">eritage Overlay </w:t>
      </w:r>
      <w:r w:rsidRPr="00484A3A">
        <w:rPr>
          <w:rFonts w:ascii="Calibri" w:eastAsia="Calibri" w:hAnsi="Calibri" w:cs="Calibri"/>
          <w:lang w:val="en-AU"/>
        </w:rPr>
        <w:t xml:space="preserve">on a permanent basis to Ewert’s Farm </w:t>
      </w:r>
      <w:r w:rsidRPr="00892BD6">
        <w:rPr>
          <w:rFonts w:ascii="Calibri" w:eastAsia="Calibri" w:hAnsi="Calibri" w:cs="Calibri"/>
          <w:lang w:val="en-AU"/>
        </w:rPr>
        <w:t>(HO</w:t>
      </w:r>
      <w:r>
        <w:rPr>
          <w:rFonts w:ascii="Calibri" w:eastAsia="Calibri" w:hAnsi="Calibri" w:cs="Calibri"/>
          <w:lang w:val="en-AU"/>
        </w:rPr>
        <w:t>204</w:t>
      </w:r>
      <w:r w:rsidRPr="00892BD6">
        <w:rPr>
          <w:rFonts w:ascii="Calibri" w:eastAsia="Calibri" w:hAnsi="Calibri" w:cs="Calibri"/>
          <w:lang w:val="en-AU"/>
        </w:rPr>
        <w:t xml:space="preserve">) </w:t>
      </w:r>
      <w:r w:rsidRPr="00484A3A">
        <w:rPr>
          <w:rFonts w:ascii="Calibri" w:eastAsia="Calibri" w:hAnsi="Calibri" w:cs="Calibri"/>
          <w:lang w:val="en-AU"/>
        </w:rPr>
        <w:t>at 90 Bindts Road, Wollert, and to correct an identification error of a heritage place to which the H</w:t>
      </w:r>
      <w:r>
        <w:rPr>
          <w:rFonts w:ascii="Calibri" w:eastAsia="Calibri" w:hAnsi="Calibri" w:cs="Calibri"/>
          <w:lang w:val="en-AU"/>
        </w:rPr>
        <w:t xml:space="preserve">eritage Overlay </w:t>
      </w:r>
      <w:r w:rsidRPr="00484A3A">
        <w:rPr>
          <w:rFonts w:ascii="Calibri" w:eastAsia="Calibri" w:hAnsi="Calibri" w:cs="Calibri"/>
          <w:lang w:val="en-AU"/>
        </w:rPr>
        <w:t xml:space="preserve">already applies </w:t>
      </w:r>
      <w:r w:rsidRPr="00892BD6">
        <w:rPr>
          <w:rFonts w:ascii="Calibri" w:eastAsia="Calibri" w:hAnsi="Calibri" w:cs="Calibri"/>
          <w:lang w:val="en-AU"/>
        </w:rPr>
        <w:t xml:space="preserve">(HO161) </w:t>
      </w:r>
      <w:r w:rsidRPr="00484A3A">
        <w:rPr>
          <w:rFonts w:ascii="Calibri" w:eastAsia="Calibri" w:hAnsi="Calibri" w:cs="Calibri"/>
          <w:lang w:val="en-AU"/>
        </w:rPr>
        <w:t>at 150C Bindts Road</w:t>
      </w:r>
      <w:r>
        <w:rPr>
          <w:rFonts w:ascii="Calibri" w:eastAsia="Calibri" w:hAnsi="Calibri" w:cs="Calibri"/>
          <w:lang w:val="en-AU"/>
        </w:rPr>
        <w:t>, Wollert</w:t>
      </w:r>
      <w:r w:rsidRPr="00484A3A">
        <w:rPr>
          <w:rFonts w:ascii="Calibri" w:eastAsia="Calibri" w:hAnsi="Calibri" w:cs="Calibri"/>
          <w:lang w:val="en-AU"/>
        </w:rPr>
        <w:t xml:space="preserve"> (Bindts Farm). </w:t>
      </w:r>
    </w:p>
    <w:p w14:paraId="7ACB8018" w14:textId="77777777" w:rsidR="0055186B" w:rsidRDefault="0055186B">
      <w:pPr>
        <w:rPr>
          <w:rFonts w:ascii="Calibri" w:eastAsia="Calibri" w:hAnsi="Calibri" w:cs="Calibri"/>
          <w:lang w:val="en-AU"/>
        </w:rPr>
      </w:pPr>
      <w:r>
        <w:rPr>
          <w:rFonts w:ascii="Calibri" w:eastAsia="Calibri" w:hAnsi="Calibri" w:cs="Calibri"/>
          <w:lang w:val="en-AU"/>
        </w:rPr>
        <w:br w:type="page"/>
      </w:r>
    </w:p>
    <w:p w14:paraId="6BFE177F" w14:textId="77777777" w:rsidR="00501D64" w:rsidRDefault="0095086D" w:rsidP="006214C2">
      <w:pPr>
        <w:spacing w:line="276" w:lineRule="auto"/>
        <w:rPr>
          <w:rFonts w:ascii="Calibri" w:eastAsia="Calibri" w:hAnsi="Calibri" w:cs="Calibri"/>
          <w:lang w:val="en-AU"/>
        </w:rPr>
      </w:pPr>
      <w:r>
        <w:rPr>
          <w:rFonts w:ascii="Calibri" w:eastAsia="Calibri" w:hAnsi="Calibri" w:cs="Calibri"/>
          <w:lang w:val="en-AU"/>
        </w:rPr>
        <w:lastRenderedPageBreak/>
        <w:t>Following exhibition of the Amendment, t</w:t>
      </w:r>
      <w:r w:rsidRPr="00484A3A">
        <w:rPr>
          <w:rFonts w:ascii="Calibri" w:eastAsia="Calibri" w:hAnsi="Calibri" w:cs="Calibri"/>
          <w:lang w:val="en-AU"/>
        </w:rPr>
        <w:t>wo submissions were received</w:t>
      </w:r>
      <w:r>
        <w:rPr>
          <w:rFonts w:ascii="Calibri" w:eastAsia="Calibri" w:hAnsi="Calibri" w:cs="Calibri"/>
          <w:lang w:val="en-AU"/>
        </w:rPr>
        <w:t>,</w:t>
      </w:r>
      <w:r w:rsidRPr="00484A3A">
        <w:rPr>
          <w:rFonts w:ascii="Calibri" w:eastAsia="Calibri" w:hAnsi="Calibri" w:cs="Calibri"/>
          <w:lang w:val="en-AU"/>
        </w:rPr>
        <w:t xml:space="preserve"> both of which related to the extent of the curtilage of the H</w:t>
      </w:r>
      <w:r>
        <w:rPr>
          <w:rFonts w:ascii="Calibri" w:eastAsia="Calibri" w:hAnsi="Calibri" w:cs="Calibri"/>
          <w:lang w:val="en-AU"/>
        </w:rPr>
        <w:t xml:space="preserve">eritage Overlay for </w:t>
      </w:r>
      <w:r w:rsidRPr="00484A3A">
        <w:rPr>
          <w:rFonts w:ascii="Calibri" w:eastAsia="Calibri" w:hAnsi="Calibri" w:cs="Calibri"/>
          <w:lang w:val="en-AU"/>
        </w:rPr>
        <w:t>HO204. One submission has been resolved to remove the H</w:t>
      </w:r>
      <w:r>
        <w:rPr>
          <w:rFonts w:ascii="Calibri" w:eastAsia="Calibri" w:hAnsi="Calibri" w:cs="Calibri"/>
          <w:lang w:val="en-AU"/>
        </w:rPr>
        <w:t xml:space="preserve">eritage Overlay from </w:t>
      </w:r>
      <w:r w:rsidRPr="00484A3A">
        <w:rPr>
          <w:rFonts w:ascii="Calibri" w:eastAsia="Calibri" w:hAnsi="Calibri" w:cs="Calibri"/>
          <w:lang w:val="en-AU"/>
        </w:rPr>
        <w:t xml:space="preserve">that </w:t>
      </w:r>
      <w:r>
        <w:rPr>
          <w:rFonts w:ascii="Calibri" w:eastAsia="Calibri" w:hAnsi="Calibri" w:cs="Calibri"/>
          <w:lang w:val="en-AU"/>
        </w:rPr>
        <w:t>part of the site that is</w:t>
      </w:r>
      <w:r w:rsidRPr="00484A3A">
        <w:rPr>
          <w:rFonts w:ascii="Calibri" w:eastAsia="Calibri" w:hAnsi="Calibri" w:cs="Calibri"/>
          <w:lang w:val="en-AU"/>
        </w:rPr>
        <w:t xml:space="preserve"> affected by the Public Acquisition Overlay, as </w:t>
      </w:r>
      <w:r>
        <w:rPr>
          <w:rFonts w:ascii="Calibri" w:eastAsia="Calibri" w:hAnsi="Calibri" w:cs="Calibri"/>
          <w:lang w:val="en-AU"/>
        </w:rPr>
        <w:t>shown</w:t>
      </w:r>
      <w:r w:rsidRPr="00484A3A">
        <w:rPr>
          <w:rFonts w:ascii="Calibri" w:eastAsia="Calibri" w:hAnsi="Calibri" w:cs="Calibri"/>
          <w:lang w:val="en-AU"/>
        </w:rPr>
        <w:t xml:space="preserve"> in Attachment </w:t>
      </w:r>
      <w:r w:rsidR="342101F9" w:rsidRPr="24A6F71D">
        <w:rPr>
          <w:rFonts w:ascii="Calibri" w:eastAsia="Calibri" w:hAnsi="Calibri" w:cs="Calibri"/>
          <w:lang w:val="en-AU"/>
        </w:rPr>
        <w:t>2</w:t>
      </w:r>
      <w:r w:rsidRPr="00484A3A">
        <w:rPr>
          <w:rFonts w:ascii="Calibri" w:eastAsia="Calibri" w:hAnsi="Calibri" w:cs="Calibri"/>
          <w:lang w:val="en-AU"/>
        </w:rPr>
        <w:t xml:space="preserve"> of this report. However, no further reduction </w:t>
      </w:r>
      <w:r>
        <w:rPr>
          <w:rFonts w:ascii="Calibri" w:eastAsia="Calibri" w:hAnsi="Calibri" w:cs="Calibri"/>
          <w:lang w:val="en-AU"/>
        </w:rPr>
        <w:t xml:space="preserve">to the Heritage Overlay </w:t>
      </w:r>
      <w:r w:rsidRPr="00484A3A">
        <w:rPr>
          <w:rFonts w:ascii="Calibri" w:eastAsia="Calibri" w:hAnsi="Calibri" w:cs="Calibri"/>
          <w:lang w:val="en-AU"/>
        </w:rPr>
        <w:t xml:space="preserve">is recommended in relation to the other submission. </w:t>
      </w:r>
    </w:p>
    <w:p w14:paraId="0DD849DE" w14:textId="77777777" w:rsidR="00501D64" w:rsidRDefault="00501D64" w:rsidP="006214C2">
      <w:pPr>
        <w:spacing w:line="276" w:lineRule="auto"/>
        <w:rPr>
          <w:rFonts w:ascii="Calibri" w:eastAsia="Calibri" w:hAnsi="Calibri" w:cs="Calibri"/>
          <w:lang w:val="en-AU"/>
        </w:rPr>
      </w:pPr>
    </w:p>
    <w:p w14:paraId="3D967E53" w14:textId="77777777" w:rsidR="00501D64" w:rsidRDefault="0095086D" w:rsidP="006214C2">
      <w:pPr>
        <w:spacing w:line="276" w:lineRule="auto"/>
        <w:rPr>
          <w:rFonts w:ascii="Calibri" w:eastAsia="Calibri" w:hAnsi="Calibri" w:cs="Calibri"/>
          <w:lang w:val="en-AU"/>
        </w:rPr>
      </w:pPr>
      <w:r w:rsidRPr="00484A3A">
        <w:rPr>
          <w:rFonts w:ascii="Calibri" w:eastAsia="Calibri" w:hAnsi="Calibri" w:cs="Calibri"/>
          <w:lang w:val="en-AU"/>
        </w:rPr>
        <w:t>It is recommended that Council resolve to request the Minister for Planning appoint a Planning Panel to consider the unresolved submission to th</w:t>
      </w:r>
      <w:r>
        <w:rPr>
          <w:rFonts w:ascii="Calibri" w:eastAsia="Calibri" w:hAnsi="Calibri" w:cs="Calibri"/>
          <w:lang w:val="en-AU"/>
        </w:rPr>
        <w:t>e</w:t>
      </w:r>
      <w:r w:rsidRPr="00484A3A">
        <w:rPr>
          <w:rFonts w:ascii="Calibri" w:eastAsia="Calibri" w:hAnsi="Calibri" w:cs="Calibri"/>
          <w:lang w:val="en-AU"/>
        </w:rPr>
        <w:t xml:space="preserve"> Amendment. </w:t>
      </w:r>
    </w:p>
    <w:p w14:paraId="5179043A" w14:textId="77777777" w:rsidR="00501D64" w:rsidRDefault="00501D64" w:rsidP="006214C2">
      <w:pPr>
        <w:spacing w:line="276" w:lineRule="auto"/>
        <w:rPr>
          <w:rFonts w:ascii="Calibri" w:eastAsia="Calibri" w:hAnsi="Calibri" w:cs="Calibri"/>
          <w:lang w:val="en-AU"/>
        </w:rPr>
      </w:pPr>
    </w:p>
    <w:p w14:paraId="2AA40940" w14:textId="77777777" w:rsidR="00501D64" w:rsidRDefault="0095086D" w:rsidP="006214C2">
      <w:pPr>
        <w:spacing w:line="276" w:lineRule="auto"/>
        <w:rPr>
          <w:rFonts w:ascii="Calibri" w:eastAsia="Calibri" w:hAnsi="Calibri" w:cs="Calibri"/>
          <w:lang w:val="en-AU"/>
        </w:rPr>
      </w:pPr>
      <w:r w:rsidRPr="00484A3A">
        <w:rPr>
          <w:rFonts w:ascii="Calibri" w:eastAsia="Calibri" w:hAnsi="Calibri" w:cs="Calibri"/>
          <w:lang w:val="en-AU"/>
        </w:rPr>
        <w:t xml:space="preserve">Notwithstanding the appointment of a Planning Panel, it is recommended that Council authorise </w:t>
      </w:r>
      <w:r>
        <w:rPr>
          <w:rFonts w:ascii="Calibri" w:eastAsia="Calibri" w:hAnsi="Calibri" w:cs="Calibri"/>
          <w:lang w:val="en-AU"/>
        </w:rPr>
        <w:t xml:space="preserve">the Chief Executive Officer to appoint </w:t>
      </w:r>
      <w:r w:rsidRPr="00484A3A">
        <w:rPr>
          <w:rFonts w:ascii="Calibri" w:eastAsia="Calibri" w:hAnsi="Calibri" w:cs="Calibri"/>
          <w:lang w:val="en-AU"/>
        </w:rPr>
        <w:t xml:space="preserve">officers to continue to negotiate and resolve issues with the </w:t>
      </w:r>
      <w:r>
        <w:rPr>
          <w:rFonts w:ascii="Calibri" w:eastAsia="Calibri" w:hAnsi="Calibri" w:cs="Calibri"/>
          <w:lang w:val="en-AU"/>
        </w:rPr>
        <w:t>remaining</w:t>
      </w:r>
      <w:r w:rsidRPr="00484A3A">
        <w:rPr>
          <w:rFonts w:ascii="Calibri" w:eastAsia="Calibri" w:hAnsi="Calibri" w:cs="Calibri"/>
          <w:lang w:val="en-AU"/>
        </w:rPr>
        <w:t xml:space="preserve"> submitter</w:t>
      </w:r>
      <w:r>
        <w:rPr>
          <w:rFonts w:ascii="Calibri" w:eastAsia="Calibri" w:hAnsi="Calibri" w:cs="Calibri"/>
          <w:lang w:val="en-AU"/>
        </w:rPr>
        <w:t>,</w:t>
      </w:r>
      <w:r w:rsidRPr="00484A3A">
        <w:rPr>
          <w:rFonts w:ascii="Calibri" w:eastAsia="Calibri" w:hAnsi="Calibri" w:cs="Calibri"/>
          <w:lang w:val="en-AU"/>
        </w:rPr>
        <w:t xml:space="preserve"> as appropriate, prior to the commencement of any Panel Hearing. </w:t>
      </w:r>
    </w:p>
    <w:p w14:paraId="7203B077" w14:textId="77777777" w:rsidR="00501D64" w:rsidRDefault="00501D64" w:rsidP="006214C2">
      <w:pPr>
        <w:spacing w:line="276" w:lineRule="auto"/>
        <w:rPr>
          <w:rFonts w:ascii="Calibri" w:eastAsia="Calibri" w:hAnsi="Calibri" w:cs="Calibri"/>
          <w:lang w:val="en-AU"/>
        </w:rPr>
      </w:pPr>
    </w:p>
    <w:p w14:paraId="1295CBBB" w14:textId="77777777" w:rsidR="51F5B9E8" w:rsidRDefault="0095086D" w:rsidP="115D1240">
      <w:pPr>
        <w:spacing w:line="276" w:lineRule="auto"/>
        <w:rPr>
          <w:rFonts w:ascii="Calibri" w:eastAsia="Calibri" w:hAnsi="Calibri" w:cs="Calibri"/>
          <w:i/>
          <w:iCs/>
          <w:color w:val="808080"/>
          <w:sz w:val="16"/>
          <w:szCs w:val="16"/>
          <w:lang w:val="en-AU"/>
        </w:rPr>
      </w:pPr>
      <w:r w:rsidRPr="115D1240">
        <w:rPr>
          <w:rFonts w:ascii="Calibri" w:eastAsia="Calibri" w:hAnsi="Calibri" w:cs="Calibri"/>
          <w:lang w:val="en-AU"/>
        </w:rPr>
        <w:t>It is also recommended</w:t>
      </w:r>
      <w:r w:rsidRPr="115D1240">
        <w:rPr>
          <w:rFonts w:ascii="Calibri" w:eastAsia="Calibri" w:hAnsi="Calibri" w:cs="Calibri"/>
          <w:color w:val="000000" w:themeColor="text1"/>
          <w:lang w:val="en-AU"/>
        </w:rPr>
        <w:t xml:space="preserve"> that Council request the Minister for Planning grant an extension </w:t>
      </w:r>
      <w:r w:rsidRPr="115D1240">
        <w:rPr>
          <w:rFonts w:ascii="Calibri" w:eastAsia="Calibri" w:hAnsi="Calibri" w:cs="Calibri"/>
          <w:lang w:val="en-AU"/>
        </w:rPr>
        <w:t xml:space="preserve">to Amendment C245; and </w:t>
      </w:r>
      <w:r w:rsidRPr="115D1240">
        <w:rPr>
          <w:rFonts w:ascii="Calibri" w:eastAsia="Calibri" w:hAnsi="Calibri" w:cs="Calibri"/>
          <w:color w:val="000000" w:themeColor="text1"/>
          <w:lang w:val="en-AU"/>
        </w:rPr>
        <w:t xml:space="preserve">undertake a </w:t>
      </w:r>
      <w:r w:rsidRPr="115D1240">
        <w:rPr>
          <w:rFonts w:ascii="Calibri" w:eastAsia="Calibri" w:hAnsi="Calibri" w:cs="Calibri"/>
          <w:i/>
          <w:iCs/>
          <w:color w:val="000000" w:themeColor="text1"/>
          <w:lang w:val="en-AU"/>
        </w:rPr>
        <w:t>Section 20 Part A</w:t>
      </w:r>
      <w:r w:rsidRPr="115D1240">
        <w:rPr>
          <w:rFonts w:ascii="Calibri" w:eastAsia="Calibri" w:hAnsi="Calibri" w:cs="Calibri"/>
          <w:color w:val="000000" w:themeColor="text1"/>
          <w:lang w:val="en-AU"/>
        </w:rPr>
        <w:t xml:space="preserve"> Amendment</w:t>
      </w:r>
      <w:r>
        <w:rPr>
          <w:rFonts w:ascii="Calibri" w:hAnsi="Calibri"/>
          <w:lang w:val="en-AU"/>
        </w:rPr>
        <w:t xml:space="preserve"> </w:t>
      </w:r>
      <w:r w:rsidRPr="115D1240">
        <w:rPr>
          <w:rFonts w:ascii="Calibri" w:eastAsia="Calibri" w:hAnsi="Calibri" w:cs="Calibri"/>
          <w:color w:val="000000" w:themeColor="text1"/>
          <w:lang w:val="en-AU"/>
        </w:rPr>
        <w:t>to extend the Interim Heritage Overlay at 90 Bindts Road, Wollert (HO204)</w:t>
      </w:r>
      <w:r w:rsidRPr="115D1240">
        <w:rPr>
          <w:rFonts w:ascii="Calibri" w:eastAsia="Calibri" w:hAnsi="Calibri" w:cs="Calibri"/>
          <w:lang w:val="en-AU"/>
        </w:rPr>
        <w:t xml:space="preserve"> </w:t>
      </w:r>
      <w:r w:rsidRPr="115D1240">
        <w:rPr>
          <w:rFonts w:ascii="Calibri" w:eastAsia="Calibri" w:hAnsi="Calibri" w:cs="Calibri"/>
          <w:color w:val="000000" w:themeColor="text1"/>
          <w:lang w:val="en-AU"/>
        </w:rPr>
        <w:t>to ensure the heritage significance of the site is protected</w:t>
      </w:r>
      <w:r w:rsidR="0066680D" w:rsidRPr="115D1240">
        <w:rPr>
          <w:rFonts w:ascii="Calibri" w:eastAsia="Calibri" w:hAnsi="Calibri" w:cs="Calibri"/>
          <w:color w:val="000000" w:themeColor="text1"/>
          <w:lang w:val="en-AU"/>
        </w:rPr>
        <w:t>.</w:t>
      </w:r>
    </w:p>
    <w:p w14:paraId="17B57A36" w14:textId="6DE66A53" w:rsidR="005840AC" w:rsidRDefault="0095086D" w:rsidP="005840AC">
      <w:pPr>
        <w:tabs>
          <w:tab w:val="left" w:pos="600"/>
        </w:tabs>
        <w:ind w:left="600" w:hanging="600"/>
      </w:pPr>
      <w:r>
        <w:rPr>
          <w:rFonts w:ascii="Calibri" w:eastAsia="Calibri" w:hAnsi="Calibri" w:cs="Calibri"/>
          <w:color w:val="FFFFFF"/>
          <w:sz w:val="4"/>
        </w:rPr>
        <w:br w:type="page"/>
      </w:r>
    </w:p>
    <w:p w14:paraId="272689B1" w14:textId="3FC3A5D5" w:rsidR="00A77B3E" w:rsidRDefault="0095086D">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7" w:name="_Toc119593723"/>
      <w:r>
        <w:rPr>
          <w:rFonts w:ascii="Calibri" w:eastAsia="Calibri" w:hAnsi="Calibri" w:cs="Calibri"/>
          <w:color w:val="000000"/>
        </w:rPr>
        <w:instrText>5.2.2</w:instrText>
      </w:r>
      <w:r>
        <w:rPr>
          <w:rFonts w:ascii="Calibri" w:eastAsia="Calibri" w:hAnsi="Calibri" w:cs="Calibri"/>
          <w:color w:val="000000"/>
        </w:rPr>
        <w:tab/>
        <w:instrText>Telecommunication Facility at 54 Main Street Thomastown</w:instrText>
      </w:r>
      <w:bookmarkEnd w:id="47"/>
      <w:r>
        <w:rPr>
          <w:rFonts w:ascii="Calibri" w:eastAsia="Calibri" w:hAnsi="Calibri" w:cs="Calibri"/>
          <w:color w:val="000000"/>
        </w:rPr>
        <w:instrText>" \f \l 3</w:instrText>
      </w:r>
      <w:r>
        <w:rPr>
          <w:rFonts w:ascii="Calibri" w:eastAsia="Calibri" w:hAnsi="Calibri" w:cs="Calibri"/>
          <w:color w:val="000000"/>
        </w:rPr>
        <w:fldChar w:fldCharType="end"/>
      </w:r>
      <w:bookmarkStart w:id="48" w:name="5.2.2__Telecommunication_Facility_at_54"/>
      <w:r>
        <w:rPr>
          <w:rFonts w:ascii="Calibri" w:eastAsia="Calibri" w:hAnsi="Calibri" w:cs="Calibri"/>
          <w:color w:val="FFFFFF"/>
          <w:sz w:val="4"/>
        </w:rPr>
        <w:t>5.2.2</w:t>
      </w:r>
      <w:r>
        <w:rPr>
          <w:rFonts w:ascii="Calibri" w:eastAsia="Calibri" w:hAnsi="Calibri" w:cs="Calibri"/>
          <w:color w:val="FFFFFF"/>
          <w:sz w:val="4"/>
        </w:rPr>
        <w:tab/>
        <w:t>Telecommunication Facility at 54 Main Street Thomastown</w:t>
      </w:r>
    </w:p>
    <w:bookmarkEnd w:id="48"/>
    <w:p w14:paraId="0C7D2285" w14:textId="77777777" w:rsidR="009A27D3" w:rsidRPr="00E804AE" w:rsidRDefault="0095086D" w:rsidP="00F1057C">
      <w:pPr>
        <w:spacing w:before="120" w:after="120" w:line="276" w:lineRule="auto"/>
        <w:rPr>
          <w:rFonts w:ascii="Calibri" w:hAnsi="Calibri"/>
          <w:b/>
          <w:bCs/>
          <w:color w:val="003266"/>
          <w:sz w:val="28"/>
          <w:szCs w:val="28"/>
          <w:lang w:val="en-AU"/>
        </w:rPr>
      </w:pPr>
      <w:r w:rsidRPr="48624CBE">
        <w:rPr>
          <w:rFonts w:ascii="Calibri" w:hAnsi="Calibri"/>
          <w:b/>
          <w:bCs/>
          <w:color w:val="003266"/>
          <w:sz w:val="28"/>
          <w:szCs w:val="28"/>
          <w:lang w:val="en-AU"/>
        </w:rPr>
        <w:t>5.2.2 Telecommunication Facility at 54 Main Street Thomastown</w:t>
      </w:r>
    </w:p>
    <w:p w14:paraId="37A20C47" w14:textId="77777777" w:rsidR="00870C54" w:rsidRDefault="0095086D" w:rsidP="00F1057C">
      <w:pPr>
        <w:spacing w:before="120" w:after="120" w:line="276" w:lineRule="auto"/>
        <w:jc w:val="both"/>
        <w:rPr>
          <w:rFonts w:ascii="Calibri" w:hAnsi="Calibri"/>
          <w:lang w:val="en-AU"/>
        </w:rPr>
      </w:pPr>
      <w:r w:rsidRPr="5E5548E2">
        <w:rPr>
          <w:rFonts w:ascii="Calibri" w:hAnsi="Calibri"/>
          <w:b/>
          <w:bCs/>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Planning &amp; Development</w:t>
      </w:r>
      <w:r w:rsidRPr="5E5548E2">
        <w:rPr>
          <w:rFonts w:ascii="Calibri" w:hAnsi="Calibri"/>
          <w:b/>
          <w:bCs/>
          <w:lang w:val="en-AU"/>
        </w:rPr>
        <w:t xml:space="preserve"> </w:t>
      </w:r>
    </w:p>
    <w:p w14:paraId="5EBDCFF7" w14:textId="77777777" w:rsidR="00870C54" w:rsidRDefault="0095086D" w:rsidP="42AFF669">
      <w:pPr>
        <w:spacing w:before="120" w:after="120" w:line="276" w:lineRule="auto"/>
        <w:rPr>
          <w:rFonts w:ascii="Calibri" w:hAnsi="Calibri"/>
          <w:lang w:val="en-AU"/>
        </w:rPr>
      </w:pPr>
      <w:r w:rsidRPr="42AFF669">
        <w:rPr>
          <w:rFonts w:ascii="Calibri" w:hAnsi="Calibri"/>
          <w:b/>
          <w:bCs/>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42AFF669" w:rsidRPr="42AFF669">
        <w:rPr>
          <w:rFonts w:ascii="Calibri" w:eastAsia="Calibri" w:hAnsi="Calibri" w:cs="Calibri"/>
          <w:color w:val="000000" w:themeColor="text1"/>
          <w:lang w:val="en-AU"/>
        </w:rPr>
        <w:t>Lachlan Yuill, Planning Officer</w:t>
      </w:r>
    </w:p>
    <w:p w14:paraId="32E01E35" w14:textId="77777777" w:rsidR="00870C54" w:rsidRDefault="0095086D" w:rsidP="00F1057C">
      <w:pPr>
        <w:spacing w:before="120" w:after="120" w:line="276" w:lineRule="auto"/>
        <w:rPr>
          <w:rFonts w:ascii="Calibri" w:hAnsi="Calibri"/>
          <w:lang w:val="en-AU"/>
        </w:rPr>
      </w:pPr>
      <w:r>
        <w:rPr>
          <w:rFonts w:ascii="Calibri" w:hAnsi="Calibri"/>
          <w:b/>
          <w:bCs/>
          <w:lang w:val="en-AU"/>
        </w:rPr>
        <w:t>In Attendance</w:t>
      </w:r>
      <w:r>
        <w:rPr>
          <w:rFonts w:ascii="Calibri" w:hAnsi="Calibri"/>
          <w:b/>
          <w:bCs/>
          <w:lang w:val="en-AU"/>
        </w:rPr>
        <w:tab/>
      </w:r>
      <w:r>
        <w:rPr>
          <w:rFonts w:ascii="Calibri" w:hAnsi="Calibri"/>
          <w:b/>
          <w:bCs/>
          <w:lang w:val="en-AU"/>
        </w:rPr>
        <w:tab/>
      </w:r>
      <w:r>
        <w:rPr>
          <w:rFonts w:ascii="Calibri" w:hAnsi="Calibri"/>
          <w:b/>
          <w:bCs/>
          <w:lang w:val="en-AU"/>
        </w:rPr>
        <w:tab/>
      </w:r>
      <w:r>
        <w:rPr>
          <w:rFonts w:ascii="Calibri" w:eastAsia="Calibri" w:hAnsi="Calibri" w:cs="Calibri"/>
          <w:color w:val="000000"/>
          <w:lang w:val="en-AU"/>
        </w:rPr>
        <w:t>Lachlan Yuill, Planning Officer</w:t>
      </w:r>
    </w:p>
    <w:p w14:paraId="5AF3AB2C" w14:textId="77777777" w:rsidR="4B27733D" w:rsidRDefault="0095086D" w:rsidP="4B27733D">
      <w:pPr>
        <w:spacing w:before="120" w:after="120" w:line="276" w:lineRule="auto"/>
        <w:rPr>
          <w:rFonts w:ascii="Calibri" w:eastAsia="Calibri" w:hAnsi="Calibri" w:cs="Calibri"/>
          <w:color w:val="000000" w:themeColor="text1"/>
          <w:lang w:val="en-AU"/>
        </w:rPr>
      </w:pPr>
      <w:r w:rsidRPr="4B27733D">
        <w:rPr>
          <w:rFonts w:ascii="Calibri" w:eastAsia="Calibri" w:hAnsi="Calibri" w:cs="Calibri"/>
          <w:b/>
          <w:bCs/>
          <w:color w:val="000000" w:themeColor="text1"/>
          <w:lang w:val="en-AU"/>
        </w:rPr>
        <w:t>Attachments</w:t>
      </w:r>
      <w:r>
        <w:rPr>
          <w:rFonts w:ascii="Calibri" w:hAnsi="Calibri"/>
          <w:lang w:val="en-AU"/>
        </w:rPr>
        <w:tab/>
      </w:r>
    </w:p>
    <w:p w14:paraId="50FAA19B" w14:textId="77777777" w:rsidR="00014C32" w:rsidRDefault="0095086D">
      <w:pPr>
        <w:numPr>
          <w:ilvl w:val="0"/>
          <w:numId w:val="23"/>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Locality Maps [</w:t>
      </w:r>
      <w:r>
        <w:rPr>
          <w:rFonts w:ascii="Calibri" w:eastAsia="Calibri" w:hAnsi="Calibri" w:cs="Calibri"/>
          <w:b/>
          <w:bCs/>
          <w:color w:val="000000"/>
          <w:lang w:val="en-AU"/>
        </w:rPr>
        <w:t>5.2.2.1</w:t>
      </w:r>
      <w:r>
        <w:rPr>
          <w:rFonts w:ascii="Calibri" w:eastAsia="Calibri" w:hAnsi="Calibri" w:cs="Calibri"/>
          <w:color w:val="000000"/>
          <w:lang w:val="en-AU"/>
        </w:rPr>
        <w:t xml:space="preserve"> - 2 pages]</w:t>
      </w:r>
    </w:p>
    <w:p w14:paraId="3A16A35B" w14:textId="77777777" w:rsidR="00014C32" w:rsidRDefault="0095086D">
      <w:pPr>
        <w:numPr>
          <w:ilvl w:val="0"/>
          <w:numId w:val="23"/>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Plans [</w:t>
      </w:r>
      <w:r>
        <w:rPr>
          <w:rFonts w:ascii="Calibri" w:eastAsia="Calibri" w:hAnsi="Calibri" w:cs="Calibri"/>
          <w:b/>
          <w:bCs/>
          <w:color w:val="000000"/>
          <w:lang w:val="en-AU"/>
        </w:rPr>
        <w:t>5.2.2.2</w:t>
      </w:r>
      <w:r>
        <w:rPr>
          <w:rFonts w:ascii="Calibri" w:eastAsia="Calibri" w:hAnsi="Calibri" w:cs="Calibri"/>
          <w:color w:val="000000"/>
          <w:lang w:val="en-AU"/>
        </w:rPr>
        <w:t xml:space="preserve"> - 3 pages]</w:t>
      </w:r>
    </w:p>
    <w:p w14:paraId="1185B10E" w14:textId="77777777" w:rsidR="00014C32" w:rsidRDefault="0095086D">
      <w:pPr>
        <w:numPr>
          <w:ilvl w:val="0"/>
          <w:numId w:val="23"/>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EME Report [</w:t>
      </w:r>
      <w:r>
        <w:rPr>
          <w:rFonts w:ascii="Calibri" w:eastAsia="Calibri" w:hAnsi="Calibri" w:cs="Calibri"/>
          <w:b/>
          <w:bCs/>
          <w:color w:val="000000"/>
          <w:lang w:val="en-AU"/>
        </w:rPr>
        <w:t>5.2.2.3</w:t>
      </w:r>
      <w:r>
        <w:rPr>
          <w:rFonts w:ascii="Calibri" w:eastAsia="Calibri" w:hAnsi="Calibri" w:cs="Calibri"/>
          <w:color w:val="000000"/>
          <w:lang w:val="en-AU"/>
        </w:rPr>
        <w:t xml:space="preserve"> - 3 pages]</w:t>
      </w:r>
    </w:p>
    <w:p w14:paraId="50E61524" w14:textId="77777777" w:rsidR="00DB68A6" w:rsidRDefault="00DB68A6" w:rsidP="00F1057C">
      <w:pPr>
        <w:spacing w:line="276" w:lineRule="auto"/>
        <w:rPr>
          <w:rFonts w:ascii="Calibri" w:hAnsi="Calibri"/>
          <w:lang w:val="en-AU"/>
        </w:rPr>
      </w:pPr>
    </w:p>
    <w:p w14:paraId="25C5E29E" w14:textId="77777777" w:rsidR="004D27E4" w:rsidRDefault="0095086D" w:rsidP="00F1057C">
      <w:pPr>
        <w:spacing w:line="276" w:lineRule="auto"/>
        <w:rPr>
          <w:rFonts w:ascii="Calibri" w:hAnsi="Calibri"/>
          <w:b/>
          <w:bCs/>
          <w:lang w:val="en-AU"/>
        </w:rPr>
      </w:pPr>
      <w:r w:rsidRPr="5E3A432B">
        <w:rPr>
          <w:rFonts w:ascii="Calibri" w:hAnsi="Calibri"/>
          <w:b/>
          <w:bCs/>
          <w:lang w:val="en-AU"/>
        </w:rPr>
        <w:t>Applicant</w:t>
      </w:r>
      <w:r w:rsidR="006D1C37">
        <w:rPr>
          <w:rFonts w:ascii="Calibri" w:hAnsi="Calibri"/>
          <w:lang w:val="en-AU"/>
        </w:rPr>
        <w:tab/>
      </w:r>
      <w:r w:rsidR="006D1C37">
        <w:rPr>
          <w:rFonts w:ascii="Calibri" w:hAnsi="Calibri"/>
          <w:lang w:val="en-AU"/>
        </w:rPr>
        <w:tab/>
      </w:r>
      <w:r w:rsidR="6721433F" w:rsidRPr="5E3A432B">
        <w:rPr>
          <w:rFonts w:ascii="Calibri" w:hAnsi="Calibri"/>
          <w:b/>
          <w:bCs/>
          <w:lang w:val="en-AU"/>
        </w:rPr>
        <w:t>Mark Baade – SAQ Consulting</w:t>
      </w:r>
    </w:p>
    <w:p w14:paraId="33938763" w14:textId="77777777" w:rsidR="00712E4E" w:rsidRDefault="00712E4E" w:rsidP="00F1057C">
      <w:pPr>
        <w:spacing w:line="276" w:lineRule="auto"/>
        <w:rPr>
          <w:rFonts w:ascii="Calibri" w:hAnsi="Calibri"/>
          <w:b/>
          <w:bCs/>
          <w:lang w:val="en-AU"/>
        </w:rPr>
      </w:pPr>
    </w:p>
    <w:p w14:paraId="3DBDBF73" w14:textId="77777777" w:rsidR="00A03CDB" w:rsidRDefault="0095086D" w:rsidP="00F1057C">
      <w:pPr>
        <w:spacing w:line="276" w:lineRule="auto"/>
        <w:rPr>
          <w:rFonts w:ascii="Calibri" w:hAnsi="Calibri"/>
          <w:b/>
          <w:bCs/>
          <w:lang w:val="en-AU"/>
        </w:rPr>
      </w:pPr>
      <w:r w:rsidRPr="5E3A432B">
        <w:rPr>
          <w:rFonts w:ascii="Calibri" w:hAnsi="Calibri"/>
          <w:b/>
          <w:bCs/>
          <w:lang w:val="en-AU"/>
        </w:rPr>
        <w:t>Zoning</w:t>
      </w:r>
      <w:r w:rsidR="006D1C37">
        <w:rPr>
          <w:rFonts w:ascii="Calibri" w:hAnsi="Calibri"/>
          <w:lang w:val="en-AU"/>
        </w:rPr>
        <w:tab/>
      </w:r>
      <w:r w:rsidR="006D1C37">
        <w:rPr>
          <w:rFonts w:ascii="Calibri" w:hAnsi="Calibri"/>
          <w:lang w:val="en-AU"/>
        </w:rPr>
        <w:tab/>
      </w:r>
      <w:r w:rsidR="006D1C37">
        <w:rPr>
          <w:rFonts w:ascii="Calibri" w:hAnsi="Calibri"/>
          <w:lang w:val="en-AU"/>
        </w:rPr>
        <w:tab/>
      </w:r>
      <w:r>
        <w:rPr>
          <w:rFonts w:ascii="Calibri" w:hAnsi="Calibri"/>
          <w:b/>
          <w:bCs/>
          <w:lang w:val="en-AU"/>
        </w:rPr>
        <w:t xml:space="preserve">Public </w:t>
      </w:r>
      <w:r w:rsidR="00B948DB">
        <w:rPr>
          <w:rFonts w:ascii="Calibri" w:hAnsi="Calibri"/>
          <w:b/>
          <w:bCs/>
          <w:lang w:val="en-AU"/>
        </w:rPr>
        <w:t>Park &amp; Recreation Zone</w:t>
      </w:r>
    </w:p>
    <w:p w14:paraId="33667A7E" w14:textId="77777777" w:rsidR="00CF7910" w:rsidRDefault="00CF7910" w:rsidP="00F1057C">
      <w:pPr>
        <w:spacing w:line="276" w:lineRule="auto"/>
        <w:rPr>
          <w:rFonts w:ascii="Calibri" w:hAnsi="Calibri"/>
          <w:b/>
          <w:bCs/>
          <w:lang w:val="en-AU"/>
        </w:rPr>
      </w:pPr>
    </w:p>
    <w:p w14:paraId="7D75F3D5" w14:textId="77777777" w:rsidR="00CF7910" w:rsidRDefault="0095086D" w:rsidP="00F1057C">
      <w:pPr>
        <w:spacing w:line="276" w:lineRule="auto"/>
        <w:rPr>
          <w:rFonts w:ascii="Calibri" w:hAnsi="Calibri"/>
          <w:b/>
          <w:bCs/>
          <w:lang w:val="en-AU"/>
        </w:rPr>
      </w:pPr>
      <w:r w:rsidRPr="5E3A432B">
        <w:rPr>
          <w:rFonts w:ascii="Calibri" w:hAnsi="Calibri"/>
          <w:b/>
          <w:bCs/>
          <w:lang w:val="en-AU"/>
        </w:rPr>
        <w:t>Overlay</w:t>
      </w:r>
      <w:r w:rsidR="006D1C37">
        <w:rPr>
          <w:rFonts w:ascii="Calibri" w:hAnsi="Calibri"/>
          <w:lang w:val="en-AU"/>
        </w:rPr>
        <w:tab/>
      </w:r>
      <w:r w:rsidR="006D1C37">
        <w:rPr>
          <w:rFonts w:ascii="Calibri" w:hAnsi="Calibri"/>
          <w:lang w:val="en-AU"/>
        </w:rPr>
        <w:tab/>
      </w:r>
      <w:r>
        <w:rPr>
          <w:rFonts w:ascii="Calibri" w:hAnsi="Calibri"/>
          <w:b/>
          <w:bCs/>
          <w:lang w:val="en-AU"/>
        </w:rPr>
        <w:t>Development Contributions Plan Overlay</w:t>
      </w:r>
    </w:p>
    <w:p w14:paraId="31183E32" w14:textId="77777777" w:rsidR="00CF7910" w:rsidRDefault="0095086D" w:rsidP="00F1057C">
      <w:pPr>
        <w:spacing w:line="276" w:lineRule="auto"/>
        <w:rPr>
          <w:rFonts w:ascii="Calibri" w:hAnsi="Calibri"/>
          <w:b/>
          <w:bCs/>
          <w:lang w:val="en-AU"/>
        </w:rPr>
      </w:pPr>
      <w:r>
        <w:rPr>
          <w:rFonts w:ascii="Calibri" w:hAnsi="Calibri"/>
          <w:b/>
          <w:bCs/>
          <w:lang w:val="en-AU"/>
        </w:rPr>
        <w:tab/>
      </w:r>
      <w:r>
        <w:rPr>
          <w:rFonts w:ascii="Calibri" w:hAnsi="Calibri"/>
          <w:b/>
          <w:bCs/>
          <w:lang w:val="en-AU"/>
        </w:rPr>
        <w:tab/>
      </w:r>
      <w:r>
        <w:rPr>
          <w:rFonts w:ascii="Calibri" w:hAnsi="Calibri"/>
          <w:b/>
          <w:bCs/>
          <w:lang w:val="en-AU"/>
        </w:rPr>
        <w:tab/>
      </w:r>
      <w:r w:rsidR="5E3A432B">
        <w:rPr>
          <w:rFonts w:ascii="Calibri" w:hAnsi="Calibri"/>
          <w:b/>
          <w:bCs/>
          <w:lang w:val="en-AU"/>
        </w:rPr>
        <w:t>Heritage Overlay</w:t>
      </w:r>
    </w:p>
    <w:p w14:paraId="0A16DBE9" w14:textId="77777777" w:rsidR="00CF7910" w:rsidRDefault="0095086D" w:rsidP="00F1057C">
      <w:pPr>
        <w:spacing w:line="276" w:lineRule="auto"/>
        <w:rPr>
          <w:rFonts w:ascii="Calibri" w:hAnsi="Calibri"/>
          <w:b/>
          <w:bCs/>
          <w:lang w:val="en-AU"/>
        </w:rPr>
      </w:pPr>
      <w:r>
        <w:rPr>
          <w:rFonts w:ascii="Calibri" w:hAnsi="Calibri"/>
          <w:b/>
          <w:bCs/>
          <w:lang w:val="en-AU"/>
        </w:rPr>
        <w:tab/>
      </w:r>
      <w:r>
        <w:rPr>
          <w:rFonts w:ascii="Calibri" w:hAnsi="Calibri"/>
          <w:b/>
          <w:bCs/>
          <w:lang w:val="en-AU"/>
        </w:rPr>
        <w:tab/>
      </w:r>
      <w:r>
        <w:rPr>
          <w:rFonts w:ascii="Calibri" w:hAnsi="Calibri"/>
          <w:b/>
          <w:bCs/>
          <w:lang w:val="en-AU"/>
        </w:rPr>
        <w:tab/>
      </w:r>
      <w:r w:rsidR="5E3A432B">
        <w:rPr>
          <w:rFonts w:ascii="Calibri" w:hAnsi="Calibri"/>
          <w:b/>
          <w:bCs/>
          <w:lang w:val="en-AU"/>
        </w:rPr>
        <w:t>Land Subject to Inundation Overlay</w:t>
      </w:r>
    </w:p>
    <w:p w14:paraId="29FF21A8" w14:textId="77777777" w:rsidR="00665253" w:rsidRDefault="00665253" w:rsidP="00F1057C">
      <w:pPr>
        <w:spacing w:line="276" w:lineRule="auto"/>
        <w:rPr>
          <w:rFonts w:ascii="Calibri" w:hAnsi="Calibri"/>
          <w:b/>
          <w:bCs/>
          <w:lang w:val="en-AU"/>
        </w:rPr>
      </w:pPr>
    </w:p>
    <w:p w14:paraId="3BBB03B9" w14:textId="77777777" w:rsidR="00665253" w:rsidRDefault="0095086D" w:rsidP="00F1057C">
      <w:pPr>
        <w:spacing w:line="276" w:lineRule="auto"/>
        <w:rPr>
          <w:rFonts w:ascii="Calibri" w:hAnsi="Calibri"/>
          <w:b/>
          <w:bCs/>
          <w:lang w:val="en-AU"/>
        </w:rPr>
      </w:pPr>
      <w:r w:rsidRPr="5E3A432B">
        <w:rPr>
          <w:rFonts w:ascii="Calibri" w:hAnsi="Calibri"/>
          <w:b/>
          <w:bCs/>
          <w:lang w:val="en-AU"/>
        </w:rPr>
        <w:t>Referral</w:t>
      </w:r>
      <w:r w:rsidR="006D1C37">
        <w:rPr>
          <w:rFonts w:ascii="Calibri" w:hAnsi="Calibri"/>
          <w:lang w:val="en-AU"/>
        </w:rPr>
        <w:tab/>
      </w:r>
      <w:r w:rsidR="006D1C37">
        <w:rPr>
          <w:rFonts w:ascii="Calibri" w:hAnsi="Calibri"/>
          <w:lang w:val="en-AU"/>
        </w:rPr>
        <w:tab/>
      </w:r>
      <w:r w:rsidR="4F9483F0" w:rsidRPr="5E3A432B">
        <w:rPr>
          <w:rFonts w:ascii="Calibri" w:hAnsi="Calibri"/>
          <w:b/>
          <w:bCs/>
          <w:lang w:val="en-AU"/>
        </w:rPr>
        <w:t>N/A</w:t>
      </w:r>
    </w:p>
    <w:p w14:paraId="108A93F2" w14:textId="77777777" w:rsidR="00665253" w:rsidRDefault="00665253" w:rsidP="00F1057C">
      <w:pPr>
        <w:spacing w:line="276" w:lineRule="auto"/>
        <w:rPr>
          <w:rFonts w:ascii="Calibri" w:hAnsi="Calibri"/>
          <w:b/>
          <w:bCs/>
          <w:lang w:val="en-AU"/>
        </w:rPr>
      </w:pPr>
    </w:p>
    <w:p w14:paraId="2F5A662F" w14:textId="77777777" w:rsidR="00665253" w:rsidRPr="00A33B41" w:rsidRDefault="0095086D" w:rsidP="00F1057C">
      <w:pPr>
        <w:spacing w:line="276" w:lineRule="auto"/>
        <w:rPr>
          <w:rFonts w:ascii="Calibri" w:hAnsi="Calibri"/>
          <w:b/>
          <w:bCs/>
          <w:lang w:val="en-AU"/>
        </w:rPr>
      </w:pPr>
      <w:r w:rsidRPr="24469309">
        <w:rPr>
          <w:rFonts w:ascii="Calibri" w:hAnsi="Calibri"/>
          <w:b/>
          <w:bCs/>
          <w:lang w:val="en-AU"/>
        </w:rPr>
        <w:t>Objections</w:t>
      </w:r>
      <w:r w:rsidR="5E3A432B">
        <w:rPr>
          <w:rFonts w:ascii="Calibri" w:hAnsi="Calibri"/>
          <w:lang w:val="en-AU"/>
        </w:rPr>
        <w:tab/>
      </w:r>
      <w:r w:rsidR="5E3A432B">
        <w:rPr>
          <w:rFonts w:ascii="Calibri" w:hAnsi="Calibri"/>
          <w:lang w:val="en-AU"/>
        </w:rPr>
        <w:tab/>
      </w:r>
      <w:r w:rsidR="2F357F25" w:rsidRPr="24469309">
        <w:rPr>
          <w:rFonts w:ascii="Calibri" w:hAnsi="Calibri"/>
          <w:b/>
          <w:bCs/>
          <w:lang w:val="en-AU"/>
        </w:rPr>
        <w:t>Two Objections</w:t>
      </w:r>
      <w:r w:rsidR="3997A004" w:rsidRPr="24469309">
        <w:rPr>
          <w:rFonts w:ascii="Calibri" w:hAnsi="Calibri"/>
          <w:b/>
          <w:bCs/>
          <w:lang w:val="en-AU"/>
        </w:rPr>
        <w:t xml:space="preserve"> including one petition</w:t>
      </w:r>
    </w:p>
    <w:p w14:paraId="3A0EE68D" w14:textId="77777777" w:rsidR="009A27D3" w:rsidRPr="00AD4372" w:rsidRDefault="0055186B" w:rsidP="00F1057C">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00AD4372">
        <w:rPr>
          <w:rFonts w:ascii="Calibri" w:hAnsi="Calibri"/>
          <w:b/>
          <w:color w:val="FFFFFF" w:themeColor="background1"/>
          <w:lang w:val="en-AU"/>
        </w:rPr>
        <w:t>Purpose</w:t>
      </w:r>
      <w:r w:rsidR="0095086D" w:rsidRPr="00AD4372">
        <w:rPr>
          <w:rFonts w:ascii="Calibri" w:hAnsi="Calibri"/>
          <w:b/>
          <w:color w:val="FFFFFF" w:themeColor="background1"/>
          <w:lang w:val="en-AU"/>
        </w:rPr>
        <w:tab/>
      </w:r>
      <w:r w:rsidR="0095086D" w:rsidRPr="00AD4372">
        <w:rPr>
          <w:rFonts w:ascii="Calibri" w:hAnsi="Calibri"/>
          <w:b/>
          <w:color w:val="FFFFFF" w:themeColor="background1"/>
          <w:lang w:val="en-AU"/>
        </w:rPr>
        <w:tab/>
      </w:r>
      <w:r w:rsidR="0095086D" w:rsidRPr="00AD4372">
        <w:rPr>
          <w:rFonts w:ascii="Calibri" w:hAnsi="Calibri"/>
          <w:b/>
          <w:color w:val="FFFFFF" w:themeColor="background1"/>
          <w:lang w:val="en-AU"/>
        </w:rPr>
        <w:tab/>
      </w:r>
    </w:p>
    <w:p w14:paraId="68AF8204" w14:textId="77777777" w:rsidR="00F643CB" w:rsidRDefault="0095086D" w:rsidP="002654EB">
      <w:pPr>
        <w:spacing w:line="276" w:lineRule="auto"/>
        <w:rPr>
          <w:rFonts w:ascii="Calibri" w:hAnsi="Calibri"/>
          <w:lang w:val="en-AU"/>
        </w:rPr>
      </w:pPr>
      <w:r>
        <w:rPr>
          <w:rFonts w:ascii="Calibri" w:hAnsi="Calibri"/>
          <w:lang w:val="en-AU"/>
        </w:rPr>
        <w:t xml:space="preserve">The application proposes the construction of a telecommunications </w:t>
      </w:r>
      <w:r w:rsidR="2FC80A37">
        <w:rPr>
          <w:rFonts w:ascii="Calibri" w:hAnsi="Calibri"/>
          <w:lang w:val="en-AU"/>
        </w:rPr>
        <w:t xml:space="preserve">facility </w:t>
      </w:r>
      <w:r w:rsidR="01561275">
        <w:rPr>
          <w:rFonts w:ascii="Calibri" w:hAnsi="Calibri"/>
          <w:lang w:val="en-AU"/>
        </w:rPr>
        <w:t>within the Thomastown Main Street Recreation Reserve at 5</w:t>
      </w:r>
      <w:r w:rsidR="1F2FAA07">
        <w:rPr>
          <w:rFonts w:ascii="Calibri" w:hAnsi="Calibri"/>
          <w:lang w:val="en-AU"/>
        </w:rPr>
        <w:t>2W</w:t>
      </w:r>
      <w:r w:rsidR="01561275">
        <w:rPr>
          <w:rFonts w:ascii="Calibri" w:hAnsi="Calibri"/>
          <w:lang w:val="en-AU"/>
        </w:rPr>
        <w:t xml:space="preserve"> Main Street</w:t>
      </w:r>
      <w:r w:rsidR="48B067C5">
        <w:rPr>
          <w:rFonts w:ascii="Calibri" w:hAnsi="Calibri"/>
          <w:lang w:val="en-AU"/>
        </w:rPr>
        <w:t xml:space="preserve">, </w:t>
      </w:r>
      <w:r w:rsidR="01561275">
        <w:rPr>
          <w:rFonts w:ascii="Calibri" w:hAnsi="Calibri"/>
          <w:lang w:val="en-AU"/>
        </w:rPr>
        <w:t>Thomastown.</w:t>
      </w:r>
      <w:r w:rsidR="1F417164">
        <w:rPr>
          <w:rFonts w:ascii="Calibri" w:hAnsi="Calibri"/>
          <w:lang w:val="en-AU"/>
        </w:rPr>
        <w:t xml:space="preserve"> The facility </w:t>
      </w:r>
      <w:r w:rsidR="1859DB3A">
        <w:rPr>
          <w:rFonts w:ascii="Calibri" w:hAnsi="Calibri"/>
          <w:lang w:val="en-AU"/>
        </w:rPr>
        <w:t xml:space="preserve">is proposed to be located </w:t>
      </w:r>
      <w:r w:rsidR="5B5C516D">
        <w:rPr>
          <w:rFonts w:ascii="Calibri" w:hAnsi="Calibri"/>
          <w:lang w:val="en-AU"/>
        </w:rPr>
        <w:t>south of the northern oval, adjacent to the car parking area</w:t>
      </w:r>
      <w:r w:rsidR="3734AA65">
        <w:rPr>
          <w:rFonts w:ascii="Calibri" w:hAnsi="Calibri"/>
          <w:lang w:val="en-AU"/>
        </w:rPr>
        <w:t xml:space="preserve"> </w:t>
      </w:r>
      <w:r w:rsidR="783287BD">
        <w:rPr>
          <w:rFonts w:ascii="Calibri" w:hAnsi="Calibri"/>
          <w:lang w:val="en-AU"/>
        </w:rPr>
        <w:t>approximately 80 metres</w:t>
      </w:r>
      <w:r w:rsidR="575212A8">
        <w:rPr>
          <w:rFonts w:ascii="Calibri" w:hAnsi="Calibri"/>
          <w:lang w:val="en-AU"/>
        </w:rPr>
        <w:t xml:space="preserve"> </w:t>
      </w:r>
      <w:r w:rsidR="23EB6C28">
        <w:rPr>
          <w:rFonts w:ascii="Calibri" w:hAnsi="Calibri"/>
          <w:lang w:val="en-AU"/>
        </w:rPr>
        <w:t>south</w:t>
      </w:r>
      <w:r w:rsidR="575212A8">
        <w:rPr>
          <w:rFonts w:ascii="Calibri" w:hAnsi="Calibri"/>
          <w:lang w:val="en-AU"/>
        </w:rPr>
        <w:t>east</w:t>
      </w:r>
      <w:r w:rsidR="783287BD">
        <w:rPr>
          <w:rFonts w:ascii="Calibri" w:hAnsi="Calibri"/>
          <w:lang w:val="en-AU"/>
        </w:rPr>
        <w:t xml:space="preserve"> from the</w:t>
      </w:r>
      <w:r w:rsidR="64FCE8EC">
        <w:rPr>
          <w:rFonts w:ascii="Calibri" w:hAnsi="Calibri"/>
          <w:lang w:val="en-AU"/>
        </w:rPr>
        <w:t xml:space="preserve"> nearest residential area and</w:t>
      </w:r>
      <w:r w:rsidR="04479BC4">
        <w:rPr>
          <w:rFonts w:ascii="Calibri" w:hAnsi="Calibri"/>
          <w:lang w:val="en-AU"/>
        </w:rPr>
        <w:t xml:space="preserve"> approximately 50 metres from the Thomastown Secondary College to the west.</w:t>
      </w:r>
    </w:p>
    <w:p w14:paraId="301BC8A4" w14:textId="77777777" w:rsidR="002654EB" w:rsidRDefault="002654EB" w:rsidP="002654EB">
      <w:pPr>
        <w:spacing w:line="276" w:lineRule="auto"/>
        <w:rPr>
          <w:rFonts w:ascii="Calibri" w:hAnsi="Calibri"/>
          <w:lang w:val="en-AU"/>
        </w:rPr>
      </w:pPr>
    </w:p>
    <w:p w14:paraId="34ED18B7" w14:textId="77777777" w:rsidR="00753569" w:rsidRDefault="0095086D" w:rsidP="002654EB">
      <w:pPr>
        <w:spacing w:line="276" w:lineRule="auto"/>
        <w:rPr>
          <w:rFonts w:ascii="Calibri" w:hAnsi="Calibri"/>
          <w:lang w:val="en-AU"/>
        </w:rPr>
      </w:pPr>
      <w:r>
        <w:rPr>
          <w:rFonts w:ascii="Calibri" w:hAnsi="Calibri"/>
          <w:lang w:val="en-AU"/>
        </w:rPr>
        <w:t xml:space="preserve">The </w:t>
      </w:r>
      <w:r w:rsidR="2FC80A37">
        <w:rPr>
          <w:rFonts w:ascii="Calibri" w:hAnsi="Calibri"/>
          <w:lang w:val="en-AU"/>
        </w:rPr>
        <w:t xml:space="preserve">facility consists of </w:t>
      </w:r>
      <w:r w:rsidR="022592C8">
        <w:rPr>
          <w:rFonts w:ascii="Calibri" w:hAnsi="Calibri"/>
          <w:lang w:val="en-AU"/>
        </w:rPr>
        <w:t>a 30</w:t>
      </w:r>
      <w:r w:rsidR="3419BBDF">
        <w:rPr>
          <w:rFonts w:ascii="Calibri" w:hAnsi="Calibri"/>
          <w:lang w:val="en-AU"/>
        </w:rPr>
        <w:t>-</w:t>
      </w:r>
      <w:r w:rsidR="022592C8">
        <w:rPr>
          <w:rFonts w:ascii="Calibri" w:hAnsi="Calibri"/>
          <w:lang w:val="en-AU"/>
        </w:rPr>
        <w:t>metre</w:t>
      </w:r>
      <w:r w:rsidR="3419BBDF">
        <w:rPr>
          <w:rFonts w:ascii="Calibri" w:hAnsi="Calibri"/>
          <w:lang w:val="en-AU"/>
        </w:rPr>
        <w:t>-</w:t>
      </w:r>
      <w:r w:rsidR="6CF5D747">
        <w:rPr>
          <w:rFonts w:ascii="Calibri" w:hAnsi="Calibri"/>
          <w:lang w:val="en-AU"/>
        </w:rPr>
        <w:t>tall monopole and a</w:t>
      </w:r>
      <w:r w:rsidR="122EB9CD">
        <w:rPr>
          <w:rFonts w:ascii="Calibri" w:hAnsi="Calibri"/>
          <w:lang w:val="en-AU"/>
        </w:rPr>
        <w:t xml:space="preserve"> four bay</w:t>
      </w:r>
      <w:r w:rsidR="6CF5D747">
        <w:rPr>
          <w:rFonts w:ascii="Calibri" w:hAnsi="Calibri"/>
          <w:lang w:val="en-AU"/>
        </w:rPr>
        <w:t xml:space="preserve"> </w:t>
      </w:r>
      <w:r w:rsidR="44FE758A">
        <w:rPr>
          <w:rFonts w:ascii="Calibri" w:hAnsi="Calibri"/>
          <w:lang w:val="en-AU"/>
        </w:rPr>
        <w:t>equipment cabinet</w:t>
      </w:r>
      <w:r w:rsidR="3FFD093B">
        <w:rPr>
          <w:rFonts w:ascii="Calibri" w:hAnsi="Calibri"/>
          <w:lang w:val="en-AU"/>
        </w:rPr>
        <w:t xml:space="preserve">. The </w:t>
      </w:r>
      <w:r w:rsidR="1A538925">
        <w:rPr>
          <w:rFonts w:ascii="Calibri" w:hAnsi="Calibri"/>
          <w:lang w:val="en-AU"/>
        </w:rPr>
        <w:t>mono</w:t>
      </w:r>
      <w:r w:rsidR="3FFD093B">
        <w:rPr>
          <w:rFonts w:ascii="Calibri" w:hAnsi="Calibri"/>
          <w:lang w:val="en-AU"/>
        </w:rPr>
        <w:t xml:space="preserve">pole is proposed to provide both 4G and 5G telecommunications services with the provision of </w:t>
      </w:r>
      <w:r w:rsidR="1D4952F4">
        <w:rPr>
          <w:rFonts w:ascii="Calibri" w:hAnsi="Calibri"/>
          <w:lang w:val="en-AU"/>
        </w:rPr>
        <w:t xml:space="preserve">three 4G panel antennas and six 5G panel antennas. </w:t>
      </w:r>
      <w:r w:rsidR="6E293B9A">
        <w:rPr>
          <w:rFonts w:ascii="Calibri" w:hAnsi="Calibri"/>
          <w:lang w:val="en-AU"/>
        </w:rPr>
        <w:t xml:space="preserve">The equipment </w:t>
      </w:r>
      <w:r w:rsidR="1D1BF1CF">
        <w:rPr>
          <w:rFonts w:ascii="Calibri" w:hAnsi="Calibri"/>
          <w:lang w:val="en-AU"/>
        </w:rPr>
        <w:t xml:space="preserve">cabinet will be located slightly south of the proposed tower </w:t>
      </w:r>
      <w:r w:rsidR="04D7638E">
        <w:rPr>
          <w:rFonts w:ascii="Calibri" w:hAnsi="Calibri"/>
          <w:lang w:val="en-AU"/>
        </w:rPr>
        <w:t xml:space="preserve">and has a </w:t>
      </w:r>
      <w:r w:rsidR="2E7CE58E">
        <w:rPr>
          <w:rFonts w:ascii="Calibri" w:hAnsi="Calibri"/>
          <w:lang w:val="en-AU"/>
        </w:rPr>
        <w:t xml:space="preserve">total height of 2.32 metres and covers a total area of </w:t>
      </w:r>
      <w:r w:rsidR="6F8B901F">
        <w:rPr>
          <w:rFonts w:ascii="Calibri" w:hAnsi="Calibri"/>
          <w:lang w:val="en-AU"/>
        </w:rPr>
        <w:t>2 square metres</w:t>
      </w:r>
      <w:r w:rsidR="51665ACF">
        <w:rPr>
          <w:rFonts w:ascii="Calibri" w:hAnsi="Calibri"/>
          <w:lang w:val="en-AU"/>
        </w:rPr>
        <w:t>.</w:t>
      </w:r>
    </w:p>
    <w:p w14:paraId="06D9F5DB" w14:textId="77777777" w:rsidR="00753569" w:rsidRDefault="00753569">
      <w:pPr>
        <w:rPr>
          <w:rFonts w:ascii="Calibri" w:hAnsi="Calibri"/>
          <w:lang w:val="en-AU"/>
        </w:rPr>
      </w:pPr>
      <w:r>
        <w:rPr>
          <w:rFonts w:ascii="Calibri" w:hAnsi="Calibri"/>
          <w:lang w:val="en-AU"/>
        </w:rPr>
        <w:br w:type="page"/>
      </w:r>
    </w:p>
    <w:p w14:paraId="72B99012" w14:textId="77777777" w:rsidR="00AD4372" w:rsidRPr="00AD4372" w:rsidRDefault="0095086D" w:rsidP="244FDEC7">
      <w:pPr>
        <w:keepNext/>
        <w:shd w:val="clear" w:color="auto" w:fill="003266"/>
        <w:spacing w:before="120" w:after="120" w:line="276" w:lineRule="auto"/>
        <w:outlineLvl w:val="0"/>
        <w:rPr>
          <w:rFonts w:ascii="Calibri" w:hAnsi="Calibri"/>
          <w:b/>
          <w:color w:val="FFFFFF" w:themeColor="background1"/>
          <w:lang w:val="en-AU"/>
        </w:rPr>
      </w:pPr>
      <w:r w:rsidRPr="244FDEC7">
        <w:rPr>
          <w:rFonts w:ascii="Calibri" w:hAnsi="Calibri"/>
          <w:b/>
          <w:color w:val="FFFFFF" w:themeColor="background1"/>
          <w:lang w:val="en-AU"/>
        </w:rPr>
        <w:lastRenderedPageBreak/>
        <w:t xml:space="preserve"> Brief Overview</w:t>
      </w:r>
    </w:p>
    <w:p w14:paraId="53D9079C" w14:textId="77777777" w:rsidR="31523DDE" w:rsidRDefault="0095086D" w:rsidP="31523DDE">
      <w:pPr>
        <w:spacing w:line="276" w:lineRule="auto"/>
        <w:rPr>
          <w:rFonts w:ascii="Calibri" w:hAnsi="Calibri"/>
          <w:lang w:val="en-AU"/>
        </w:rPr>
      </w:pPr>
      <w:r>
        <w:rPr>
          <w:rFonts w:ascii="Calibri" w:hAnsi="Calibri"/>
          <w:lang w:val="en-AU"/>
        </w:rPr>
        <w:t xml:space="preserve">The proposal seeks approval for the construction of a telecommunications facility </w:t>
      </w:r>
      <w:r w:rsidR="3B68D6EA">
        <w:rPr>
          <w:rFonts w:ascii="Calibri" w:hAnsi="Calibri"/>
          <w:lang w:val="en-AU"/>
        </w:rPr>
        <w:t>on Council property at 5</w:t>
      </w:r>
      <w:r w:rsidR="1894DD77">
        <w:rPr>
          <w:rFonts w:ascii="Calibri" w:hAnsi="Calibri"/>
          <w:lang w:val="en-AU"/>
        </w:rPr>
        <w:t>2W</w:t>
      </w:r>
      <w:r w:rsidR="3B68D6EA">
        <w:rPr>
          <w:rFonts w:ascii="Calibri" w:hAnsi="Calibri"/>
          <w:lang w:val="en-AU"/>
        </w:rPr>
        <w:t xml:space="preserve"> Main Street, Thomastown.</w:t>
      </w:r>
      <w:r w:rsidR="4D4D3155">
        <w:rPr>
          <w:rFonts w:ascii="Calibri" w:hAnsi="Calibri"/>
          <w:lang w:val="en-AU"/>
        </w:rPr>
        <w:t xml:space="preserve"> </w:t>
      </w:r>
      <w:r w:rsidR="0D2CCEF8">
        <w:rPr>
          <w:rFonts w:ascii="Calibri" w:hAnsi="Calibri"/>
          <w:lang w:val="en-AU"/>
        </w:rPr>
        <w:t xml:space="preserve">As </w:t>
      </w:r>
      <w:r w:rsidR="0AC4521E">
        <w:rPr>
          <w:rFonts w:ascii="Calibri" w:hAnsi="Calibri"/>
          <w:lang w:val="en-AU"/>
        </w:rPr>
        <w:t>t</w:t>
      </w:r>
      <w:r w:rsidR="4D4D3155">
        <w:rPr>
          <w:rFonts w:ascii="Calibri" w:hAnsi="Calibri"/>
          <w:lang w:val="en-AU"/>
        </w:rPr>
        <w:t xml:space="preserve">he proposal is located on Council land </w:t>
      </w:r>
      <w:r w:rsidR="0A7DFFB4">
        <w:rPr>
          <w:rFonts w:ascii="Calibri" w:hAnsi="Calibri"/>
          <w:lang w:val="en-AU"/>
        </w:rPr>
        <w:t xml:space="preserve">it is being reported to Council for </w:t>
      </w:r>
      <w:r w:rsidR="30D837C5">
        <w:rPr>
          <w:rFonts w:ascii="Calibri" w:hAnsi="Calibri"/>
          <w:lang w:val="en-AU"/>
        </w:rPr>
        <w:t>a</w:t>
      </w:r>
      <w:r w:rsidR="0A7DFFB4">
        <w:rPr>
          <w:rFonts w:ascii="Calibri" w:hAnsi="Calibri"/>
          <w:lang w:val="en-AU"/>
        </w:rPr>
        <w:t xml:space="preserve"> decision. </w:t>
      </w:r>
      <w:r w:rsidR="4D4D3155">
        <w:rPr>
          <w:rFonts w:ascii="Calibri" w:hAnsi="Calibri"/>
          <w:lang w:val="en-AU"/>
        </w:rPr>
        <w:t xml:space="preserve"> </w:t>
      </w:r>
    </w:p>
    <w:p w14:paraId="4805DC4A" w14:textId="77777777" w:rsidR="00753569" w:rsidRDefault="00753569" w:rsidP="31523DDE">
      <w:pPr>
        <w:spacing w:line="276" w:lineRule="auto"/>
        <w:rPr>
          <w:rFonts w:ascii="Calibri" w:hAnsi="Calibri"/>
          <w:lang w:val="en-AU"/>
        </w:rPr>
      </w:pPr>
    </w:p>
    <w:p w14:paraId="23E0DCF3" w14:textId="77777777" w:rsidR="0AEC41DE" w:rsidRDefault="0095086D" w:rsidP="31523DDE">
      <w:pPr>
        <w:spacing w:line="276" w:lineRule="auto"/>
        <w:rPr>
          <w:rFonts w:ascii="Calibri" w:hAnsi="Calibri"/>
          <w:lang w:val="en-AU"/>
        </w:rPr>
      </w:pPr>
      <w:r w:rsidRPr="31523DDE">
        <w:rPr>
          <w:rFonts w:ascii="Calibri" w:hAnsi="Calibri"/>
          <w:lang w:val="en-AU"/>
        </w:rPr>
        <w:t>Notification of the application was undertaken</w:t>
      </w:r>
      <w:r w:rsidR="244BF064">
        <w:rPr>
          <w:rFonts w:ascii="Calibri" w:hAnsi="Calibri"/>
          <w:lang w:val="en-AU"/>
        </w:rPr>
        <w:t>,</w:t>
      </w:r>
      <w:r w:rsidRPr="31523DDE">
        <w:rPr>
          <w:rFonts w:ascii="Calibri" w:hAnsi="Calibri"/>
          <w:lang w:val="en-AU"/>
        </w:rPr>
        <w:t xml:space="preserve"> and two objections were received</w:t>
      </w:r>
      <w:r w:rsidR="415E4733">
        <w:rPr>
          <w:rFonts w:ascii="Calibri" w:hAnsi="Calibri"/>
          <w:lang w:val="en-AU"/>
        </w:rPr>
        <w:t>. One of the objections was a</w:t>
      </w:r>
      <w:r w:rsidRPr="31523DDE">
        <w:rPr>
          <w:rFonts w:ascii="Calibri" w:hAnsi="Calibri"/>
          <w:lang w:val="en-AU"/>
        </w:rPr>
        <w:t xml:space="preserve"> petition containing </w:t>
      </w:r>
      <w:r w:rsidR="6FFFFF46" w:rsidRPr="31523DDE">
        <w:rPr>
          <w:rFonts w:ascii="Calibri" w:hAnsi="Calibri"/>
          <w:lang w:val="en-AU"/>
        </w:rPr>
        <w:t>146 signatures</w:t>
      </w:r>
      <w:r w:rsidRPr="31523DDE">
        <w:rPr>
          <w:rFonts w:ascii="Calibri" w:hAnsi="Calibri"/>
          <w:lang w:val="en-AU"/>
        </w:rPr>
        <w:t>.</w:t>
      </w:r>
      <w:r w:rsidR="1F4E3840" w:rsidRPr="31523DDE">
        <w:rPr>
          <w:rFonts w:ascii="Calibri" w:hAnsi="Calibri"/>
          <w:lang w:val="en-AU"/>
        </w:rPr>
        <w:t xml:space="preserve"> </w:t>
      </w:r>
      <w:r w:rsidR="3BC4CFB5">
        <w:rPr>
          <w:rFonts w:ascii="Calibri" w:hAnsi="Calibri"/>
          <w:lang w:val="en-AU"/>
        </w:rPr>
        <w:t xml:space="preserve">The grounds of the two objections </w:t>
      </w:r>
      <w:r w:rsidR="4FF4CFBD">
        <w:rPr>
          <w:rFonts w:ascii="Calibri" w:hAnsi="Calibri"/>
          <w:lang w:val="en-AU"/>
        </w:rPr>
        <w:t>related</w:t>
      </w:r>
      <w:r w:rsidR="1F4E3840" w:rsidRPr="31523DDE">
        <w:rPr>
          <w:rFonts w:ascii="Calibri" w:hAnsi="Calibri"/>
          <w:lang w:val="en-AU"/>
        </w:rPr>
        <w:t xml:space="preserve"> to human health and safety.</w:t>
      </w:r>
    </w:p>
    <w:p w14:paraId="0489167F" w14:textId="77777777" w:rsidR="31523DDE" w:rsidRDefault="31523DDE" w:rsidP="31523DDE">
      <w:pPr>
        <w:spacing w:line="276" w:lineRule="auto"/>
        <w:rPr>
          <w:rFonts w:ascii="Calibri" w:hAnsi="Calibri"/>
          <w:lang w:val="en-AU"/>
        </w:rPr>
      </w:pPr>
    </w:p>
    <w:p w14:paraId="1A30ACCD" w14:textId="77777777" w:rsidR="1F4E3840" w:rsidRDefault="0095086D" w:rsidP="31523DDE">
      <w:pPr>
        <w:spacing w:line="276" w:lineRule="auto"/>
        <w:rPr>
          <w:rFonts w:ascii="Calibri" w:hAnsi="Calibri"/>
          <w:lang w:val="en-AU"/>
        </w:rPr>
      </w:pPr>
      <w:r>
        <w:rPr>
          <w:rFonts w:ascii="Calibri" w:hAnsi="Calibri"/>
          <w:lang w:val="en-AU"/>
        </w:rPr>
        <w:t>The proposal is consistent with the objectives of the relevant Planning Policy and decision guidelines of th</w:t>
      </w:r>
      <w:r w:rsidR="7D74907A">
        <w:rPr>
          <w:rFonts w:ascii="Calibri" w:hAnsi="Calibri"/>
          <w:lang w:val="en-AU"/>
        </w:rPr>
        <w:t>e Whittlesea Planning Scheme and</w:t>
      </w:r>
      <w:r>
        <w:rPr>
          <w:rFonts w:ascii="Calibri" w:hAnsi="Calibri"/>
          <w:lang w:val="en-AU"/>
        </w:rPr>
        <w:t xml:space="preserve"> approval of the </w:t>
      </w:r>
      <w:r w:rsidR="00A31DD9">
        <w:rPr>
          <w:rFonts w:ascii="Calibri" w:hAnsi="Calibri"/>
          <w:lang w:val="en-AU"/>
        </w:rPr>
        <w:t xml:space="preserve">application </w:t>
      </w:r>
      <w:r>
        <w:rPr>
          <w:rFonts w:ascii="Calibri" w:hAnsi="Calibri"/>
          <w:lang w:val="en-AU"/>
        </w:rPr>
        <w:t>is recommended.</w:t>
      </w:r>
    </w:p>
    <w:p w14:paraId="586203D2" w14:textId="77777777" w:rsidR="009A27D3" w:rsidRPr="00AD4372" w:rsidRDefault="0055186B" w:rsidP="00F1057C">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0095086D" w:rsidRPr="00AD4372">
        <w:rPr>
          <w:rFonts w:ascii="Calibri" w:hAnsi="Calibri"/>
          <w:b/>
          <w:color w:val="FFFFFF" w:themeColor="background1"/>
          <w:lang w:val="en-AU"/>
        </w:rPr>
        <w:t>Recommendation</w:t>
      </w:r>
    </w:p>
    <w:p w14:paraId="433976D7" w14:textId="77777777" w:rsidR="0077658E" w:rsidRDefault="0095086D" w:rsidP="31523DDE">
      <w:pPr>
        <w:spacing w:line="276" w:lineRule="auto"/>
        <w:rPr>
          <w:rFonts w:ascii="Calibri" w:hAnsi="Calibri"/>
          <w:b/>
          <w:bCs/>
          <w:lang w:val="en-AU"/>
        </w:rPr>
      </w:pPr>
      <w:r w:rsidRPr="31523DDE">
        <w:rPr>
          <w:rFonts w:ascii="Calibri" w:hAnsi="Calibri"/>
          <w:b/>
          <w:bCs/>
          <w:lang w:val="en-AU"/>
        </w:rPr>
        <w:t xml:space="preserve">THAT Council approve Planning Application No </w:t>
      </w:r>
      <w:r w:rsidR="1C9802A3" w:rsidRPr="31523DDE">
        <w:rPr>
          <w:rFonts w:ascii="Calibri" w:hAnsi="Calibri"/>
          <w:b/>
          <w:bCs/>
          <w:lang w:val="en-AU"/>
        </w:rPr>
        <w:t xml:space="preserve">PLN-37256 </w:t>
      </w:r>
      <w:r w:rsidRPr="31523DDE">
        <w:rPr>
          <w:rFonts w:ascii="Calibri" w:hAnsi="Calibri"/>
          <w:b/>
          <w:bCs/>
          <w:lang w:val="en-AU"/>
        </w:rPr>
        <w:t xml:space="preserve">and issue a Notice of Decision to Grant a Permit for </w:t>
      </w:r>
      <w:r w:rsidR="101CC148" w:rsidRPr="31523DDE">
        <w:rPr>
          <w:rFonts w:ascii="Calibri" w:hAnsi="Calibri"/>
          <w:b/>
          <w:bCs/>
          <w:lang w:val="en-AU"/>
        </w:rPr>
        <w:t xml:space="preserve">the use and development of a telecommunications facility </w:t>
      </w:r>
      <w:r w:rsidRPr="31523DDE">
        <w:rPr>
          <w:rFonts w:ascii="Calibri" w:hAnsi="Calibri"/>
          <w:b/>
          <w:bCs/>
          <w:lang w:val="en-AU"/>
        </w:rPr>
        <w:t>in accordance with the endorsed plans and subject to the following conditions</w:t>
      </w:r>
      <w:r w:rsidR="00580773">
        <w:rPr>
          <w:rFonts w:ascii="Calibri" w:hAnsi="Calibri"/>
          <w:b/>
          <w:bCs/>
          <w:lang w:val="en-AU"/>
        </w:rPr>
        <w:t>:</w:t>
      </w:r>
    </w:p>
    <w:p w14:paraId="0E90F0FF" w14:textId="77777777" w:rsidR="00580773" w:rsidRPr="0077658E" w:rsidRDefault="00580773" w:rsidP="31523DDE">
      <w:pPr>
        <w:spacing w:line="276" w:lineRule="auto"/>
        <w:rPr>
          <w:rFonts w:ascii="Calibri" w:hAnsi="Calibri"/>
          <w:b/>
          <w:bCs/>
          <w:lang w:val="en-AU"/>
        </w:rPr>
      </w:pPr>
    </w:p>
    <w:p w14:paraId="697A26C6" w14:textId="77777777" w:rsidR="008B73B7" w:rsidRDefault="0095086D" w:rsidP="00580773">
      <w:pPr>
        <w:numPr>
          <w:ilvl w:val="0"/>
          <w:numId w:val="24"/>
        </w:numPr>
        <w:tabs>
          <w:tab w:val="clear" w:pos="720"/>
          <w:tab w:val="num" w:pos="567"/>
        </w:tabs>
        <w:spacing w:line="276" w:lineRule="auto"/>
        <w:ind w:left="567" w:hanging="567"/>
        <w:rPr>
          <w:rFonts w:ascii="Calibri" w:hAnsi="Calibri"/>
          <w:b/>
          <w:bCs/>
          <w:szCs w:val="20"/>
          <w:lang w:val="en-AU"/>
        </w:rPr>
      </w:pPr>
      <w:r w:rsidRPr="008B73B7">
        <w:rPr>
          <w:rFonts w:ascii="Calibri" w:hAnsi="Calibri"/>
          <w:b/>
          <w:bCs/>
          <w:szCs w:val="20"/>
          <w:lang w:val="en-AU"/>
        </w:rPr>
        <w:t>The use and development as shown on the endorsed plan must not be altered without the written consent of the Responsible Authority.</w:t>
      </w:r>
    </w:p>
    <w:p w14:paraId="0E2E665B" w14:textId="77777777" w:rsidR="006E6F68" w:rsidRDefault="0095086D" w:rsidP="5B399E65">
      <w:pPr>
        <w:numPr>
          <w:ilvl w:val="0"/>
          <w:numId w:val="24"/>
        </w:numPr>
        <w:tabs>
          <w:tab w:val="clear" w:pos="720"/>
          <w:tab w:val="num" w:pos="567"/>
        </w:tabs>
        <w:spacing w:line="276" w:lineRule="auto"/>
        <w:ind w:left="567" w:hanging="567"/>
        <w:rPr>
          <w:rFonts w:ascii="Calibri" w:hAnsi="Calibri"/>
          <w:b/>
          <w:bCs/>
          <w:lang w:val="en-AU"/>
        </w:rPr>
      </w:pPr>
      <w:r w:rsidRPr="5B399E65">
        <w:rPr>
          <w:rFonts w:ascii="Calibri" w:hAnsi="Calibri"/>
          <w:b/>
          <w:bCs/>
          <w:lang w:val="en-AU"/>
        </w:rPr>
        <w:t>Once buildings and works have commenced, they must be completed to the satisfaction of the Responsible Authority.</w:t>
      </w:r>
    </w:p>
    <w:p w14:paraId="25195E2B" w14:textId="77777777" w:rsidR="008B73B7" w:rsidRDefault="0095086D" w:rsidP="5B399E65">
      <w:pPr>
        <w:numPr>
          <w:ilvl w:val="0"/>
          <w:numId w:val="24"/>
        </w:numPr>
        <w:tabs>
          <w:tab w:val="clear" w:pos="720"/>
          <w:tab w:val="num" w:pos="567"/>
        </w:tabs>
        <w:spacing w:line="276" w:lineRule="auto"/>
        <w:ind w:left="567" w:hanging="567"/>
        <w:rPr>
          <w:rFonts w:ascii="Calibri" w:hAnsi="Calibri"/>
          <w:b/>
          <w:bCs/>
          <w:lang w:val="en-AU"/>
        </w:rPr>
      </w:pPr>
      <w:r w:rsidRPr="5B399E65">
        <w:rPr>
          <w:rFonts w:ascii="Calibri" w:hAnsi="Calibri"/>
          <w:b/>
          <w:bCs/>
          <w:lang w:val="en-AU"/>
        </w:rPr>
        <w:t xml:space="preserve">Prior to the commencement of </w:t>
      </w:r>
      <w:r w:rsidR="4CF52CDF" w:rsidRPr="5B399E65">
        <w:rPr>
          <w:rFonts w:ascii="Calibri" w:hAnsi="Calibri"/>
          <w:b/>
          <w:bCs/>
          <w:lang w:val="en-AU"/>
        </w:rPr>
        <w:t>any buildings and works</w:t>
      </w:r>
      <w:r w:rsidRPr="5B399E65">
        <w:rPr>
          <w:rFonts w:ascii="Calibri" w:hAnsi="Calibri"/>
          <w:b/>
          <w:bCs/>
          <w:lang w:val="en-AU"/>
        </w:rPr>
        <w:t xml:space="preserve">, consultation with </w:t>
      </w:r>
      <w:r w:rsidR="5F208BC7" w:rsidRPr="5B399E65">
        <w:rPr>
          <w:rFonts w:ascii="Calibri" w:hAnsi="Calibri"/>
          <w:b/>
          <w:bCs/>
          <w:lang w:val="en-AU"/>
        </w:rPr>
        <w:t>relevant</w:t>
      </w:r>
      <w:r w:rsidRPr="5B399E65">
        <w:rPr>
          <w:rFonts w:ascii="Calibri" w:hAnsi="Calibri"/>
          <w:b/>
          <w:bCs/>
          <w:lang w:val="en-AU"/>
        </w:rPr>
        <w:t xml:space="preserve"> stakeholders must be undertaken</w:t>
      </w:r>
      <w:r w:rsidR="336AEF78" w:rsidRPr="5B399E65">
        <w:rPr>
          <w:rFonts w:ascii="Calibri" w:hAnsi="Calibri"/>
          <w:b/>
          <w:bCs/>
          <w:lang w:val="en-AU"/>
        </w:rPr>
        <w:t xml:space="preserve"> to eliminate impacts on </w:t>
      </w:r>
      <w:r w:rsidR="315183EA" w:rsidRPr="5B399E65">
        <w:rPr>
          <w:rFonts w:ascii="Calibri" w:hAnsi="Calibri"/>
          <w:b/>
          <w:bCs/>
          <w:lang w:val="en-AU"/>
        </w:rPr>
        <w:t xml:space="preserve">any </w:t>
      </w:r>
      <w:r w:rsidR="336AEF78" w:rsidRPr="5B399E65">
        <w:rPr>
          <w:rFonts w:ascii="Calibri" w:hAnsi="Calibri"/>
          <w:b/>
          <w:bCs/>
          <w:lang w:val="en-AU"/>
        </w:rPr>
        <w:t>organised sporting</w:t>
      </w:r>
      <w:r w:rsidR="2AC7A53C" w:rsidRPr="5B399E65">
        <w:rPr>
          <w:rFonts w:ascii="Calibri" w:hAnsi="Calibri"/>
          <w:b/>
          <w:bCs/>
          <w:lang w:val="en-AU"/>
        </w:rPr>
        <w:t xml:space="preserve"> or community</w:t>
      </w:r>
      <w:r w:rsidR="336AEF78" w:rsidRPr="5B399E65">
        <w:rPr>
          <w:rFonts w:ascii="Calibri" w:hAnsi="Calibri"/>
          <w:b/>
          <w:bCs/>
          <w:lang w:val="en-AU"/>
        </w:rPr>
        <w:t xml:space="preserve"> events within the </w:t>
      </w:r>
      <w:r w:rsidR="11FEB040" w:rsidRPr="5B399E65">
        <w:rPr>
          <w:rFonts w:ascii="Calibri" w:hAnsi="Calibri"/>
          <w:b/>
          <w:bCs/>
          <w:lang w:val="en-AU"/>
        </w:rPr>
        <w:t xml:space="preserve">Thomastown </w:t>
      </w:r>
      <w:r w:rsidR="333B9D07" w:rsidRPr="5B399E65">
        <w:rPr>
          <w:rFonts w:ascii="Calibri" w:hAnsi="Calibri"/>
          <w:b/>
          <w:bCs/>
          <w:lang w:val="en-AU"/>
        </w:rPr>
        <w:t>Main</w:t>
      </w:r>
      <w:r w:rsidR="336AEF78" w:rsidRPr="5B399E65">
        <w:rPr>
          <w:rFonts w:ascii="Calibri" w:hAnsi="Calibri"/>
          <w:b/>
          <w:bCs/>
          <w:lang w:val="en-AU"/>
        </w:rPr>
        <w:t xml:space="preserve"> Street Reserv</w:t>
      </w:r>
      <w:r w:rsidR="36A59CE3" w:rsidRPr="5B399E65">
        <w:rPr>
          <w:rFonts w:ascii="Calibri" w:hAnsi="Calibri"/>
          <w:b/>
          <w:bCs/>
          <w:lang w:val="en-AU"/>
        </w:rPr>
        <w:t>e</w:t>
      </w:r>
      <w:r w:rsidR="336AEF78" w:rsidRPr="5B399E65">
        <w:rPr>
          <w:rFonts w:ascii="Calibri" w:hAnsi="Calibri"/>
          <w:b/>
          <w:bCs/>
          <w:lang w:val="en-AU"/>
        </w:rPr>
        <w:t xml:space="preserve"> to the </w:t>
      </w:r>
      <w:r w:rsidR="4EA739BD" w:rsidRPr="5B399E65">
        <w:rPr>
          <w:rFonts w:ascii="Calibri" w:hAnsi="Calibri"/>
          <w:b/>
          <w:bCs/>
          <w:lang w:val="en-AU"/>
        </w:rPr>
        <w:t>satisfaction</w:t>
      </w:r>
      <w:r w:rsidR="336AEF78" w:rsidRPr="5B399E65">
        <w:rPr>
          <w:rFonts w:ascii="Calibri" w:hAnsi="Calibri"/>
          <w:b/>
          <w:bCs/>
          <w:lang w:val="en-AU"/>
        </w:rPr>
        <w:t xml:space="preserve"> of the </w:t>
      </w:r>
      <w:r w:rsidR="7E6432E1" w:rsidRPr="5B399E65">
        <w:rPr>
          <w:rFonts w:ascii="Calibri" w:hAnsi="Calibri"/>
          <w:b/>
          <w:bCs/>
          <w:lang w:val="en-AU"/>
        </w:rPr>
        <w:t>R</w:t>
      </w:r>
      <w:r w:rsidR="336AEF78" w:rsidRPr="5B399E65">
        <w:rPr>
          <w:rFonts w:ascii="Calibri" w:hAnsi="Calibri"/>
          <w:b/>
          <w:bCs/>
          <w:lang w:val="en-AU"/>
        </w:rPr>
        <w:t xml:space="preserve">esponsible </w:t>
      </w:r>
      <w:r w:rsidR="73511D94" w:rsidRPr="5B399E65">
        <w:rPr>
          <w:rFonts w:ascii="Calibri" w:hAnsi="Calibri"/>
          <w:b/>
          <w:bCs/>
          <w:lang w:val="en-AU"/>
        </w:rPr>
        <w:t>A</w:t>
      </w:r>
      <w:r w:rsidR="336AEF78" w:rsidRPr="5B399E65">
        <w:rPr>
          <w:rFonts w:ascii="Calibri" w:hAnsi="Calibri"/>
          <w:b/>
          <w:bCs/>
          <w:lang w:val="en-AU"/>
        </w:rPr>
        <w:t>uthority</w:t>
      </w:r>
      <w:r w:rsidR="4B402B28" w:rsidRPr="5B399E65">
        <w:rPr>
          <w:rFonts w:ascii="Calibri" w:hAnsi="Calibri"/>
          <w:b/>
          <w:bCs/>
          <w:lang w:val="en-AU"/>
        </w:rPr>
        <w:t>.</w:t>
      </w:r>
    </w:p>
    <w:p w14:paraId="593E586F" w14:textId="77777777" w:rsidR="008B73B7" w:rsidRDefault="0095086D" w:rsidP="5B399E65">
      <w:pPr>
        <w:numPr>
          <w:ilvl w:val="0"/>
          <w:numId w:val="24"/>
        </w:numPr>
        <w:tabs>
          <w:tab w:val="clear" w:pos="720"/>
          <w:tab w:val="num" w:pos="567"/>
        </w:tabs>
        <w:spacing w:line="276" w:lineRule="auto"/>
        <w:ind w:left="567" w:hanging="567"/>
        <w:rPr>
          <w:rFonts w:ascii="Calibri" w:hAnsi="Calibri"/>
          <w:b/>
          <w:bCs/>
          <w:lang w:val="en-AU"/>
        </w:rPr>
      </w:pPr>
      <w:r w:rsidRPr="01DC672F">
        <w:rPr>
          <w:rFonts w:ascii="Calibri" w:hAnsi="Calibri"/>
          <w:b/>
          <w:bCs/>
          <w:lang w:val="en-AU"/>
        </w:rPr>
        <w:t xml:space="preserve">All operational equipment must comply with the Australian Communications and Media </w:t>
      </w:r>
      <w:r w:rsidR="68BC7F43" w:rsidRPr="01DC672F">
        <w:rPr>
          <w:rFonts w:ascii="Calibri" w:hAnsi="Calibri"/>
          <w:b/>
          <w:bCs/>
          <w:lang w:val="en-AU"/>
        </w:rPr>
        <w:t>Authority</w:t>
      </w:r>
      <w:r w:rsidR="43EFA78E" w:rsidRPr="01DC672F">
        <w:rPr>
          <w:rFonts w:ascii="Calibri" w:hAnsi="Calibri"/>
          <w:b/>
          <w:bCs/>
          <w:lang w:val="en-AU"/>
        </w:rPr>
        <w:t xml:space="preserve"> (ACMA)</w:t>
      </w:r>
      <w:r w:rsidR="2C2374B5" w:rsidRPr="01DC672F">
        <w:rPr>
          <w:rFonts w:ascii="Calibri" w:hAnsi="Calibri"/>
          <w:b/>
          <w:bCs/>
          <w:lang w:val="en-AU"/>
        </w:rPr>
        <w:t>,</w:t>
      </w:r>
      <w:r w:rsidR="68BC7F43" w:rsidRPr="01DC672F">
        <w:rPr>
          <w:rFonts w:ascii="Calibri" w:hAnsi="Calibri"/>
          <w:b/>
          <w:bCs/>
          <w:lang w:val="en-AU"/>
        </w:rPr>
        <w:t xml:space="preserve"> </w:t>
      </w:r>
      <w:r w:rsidR="1AA03950" w:rsidRPr="01DC672F">
        <w:rPr>
          <w:rFonts w:ascii="Calibri" w:hAnsi="Calibri"/>
          <w:b/>
          <w:bCs/>
          <w:lang w:val="en-AU"/>
        </w:rPr>
        <w:t xml:space="preserve">Australian Radiation Protection </w:t>
      </w:r>
      <w:r w:rsidR="744B77B7" w:rsidRPr="01DC672F">
        <w:rPr>
          <w:rFonts w:ascii="Calibri" w:hAnsi="Calibri"/>
          <w:b/>
          <w:bCs/>
          <w:lang w:val="en-AU"/>
        </w:rPr>
        <w:t>a</w:t>
      </w:r>
      <w:r w:rsidR="1AA03950" w:rsidRPr="01DC672F">
        <w:rPr>
          <w:rFonts w:ascii="Calibri" w:hAnsi="Calibri"/>
          <w:b/>
          <w:bCs/>
          <w:lang w:val="en-AU"/>
        </w:rPr>
        <w:t xml:space="preserve">nd Nuclear Safety Agency </w:t>
      </w:r>
      <w:r w:rsidR="33A0F746" w:rsidRPr="01DC672F">
        <w:rPr>
          <w:rFonts w:ascii="Calibri" w:hAnsi="Calibri"/>
          <w:b/>
          <w:bCs/>
          <w:lang w:val="en-AU"/>
        </w:rPr>
        <w:t>(</w:t>
      </w:r>
      <w:r w:rsidR="68BC7F43" w:rsidRPr="01DC672F">
        <w:rPr>
          <w:rFonts w:ascii="Calibri" w:hAnsi="Calibri"/>
          <w:b/>
          <w:bCs/>
          <w:lang w:val="en-AU"/>
        </w:rPr>
        <w:t>ARPANSA</w:t>
      </w:r>
      <w:r w:rsidR="49343AB5" w:rsidRPr="01DC672F">
        <w:rPr>
          <w:rFonts w:ascii="Calibri" w:hAnsi="Calibri"/>
          <w:b/>
          <w:bCs/>
          <w:lang w:val="en-AU"/>
        </w:rPr>
        <w:t>)</w:t>
      </w:r>
      <w:r w:rsidR="68BC7F43" w:rsidRPr="01DC672F">
        <w:rPr>
          <w:rFonts w:ascii="Calibri" w:hAnsi="Calibri"/>
          <w:b/>
          <w:bCs/>
          <w:lang w:val="en-AU"/>
        </w:rPr>
        <w:t xml:space="preserve"> and Electromagnetic Energy &amp; Radiation requirements. </w:t>
      </w:r>
      <w:r w:rsidR="18B4403C" w:rsidRPr="01DC672F">
        <w:rPr>
          <w:rFonts w:ascii="Calibri" w:hAnsi="Calibri"/>
          <w:b/>
          <w:bCs/>
          <w:lang w:val="en-AU"/>
        </w:rPr>
        <w:t xml:space="preserve">A telecommunication equipment operational report must be prepared by a suitably qualified person demonstrating compliance with </w:t>
      </w:r>
      <w:r w:rsidR="3614E3C5" w:rsidRPr="01DC672F">
        <w:rPr>
          <w:rFonts w:ascii="Calibri" w:hAnsi="Calibri"/>
          <w:b/>
          <w:bCs/>
          <w:lang w:val="en-AU"/>
        </w:rPr>
        <w:t>these requirements</w:t>
      </w:r>
      <w:r w:rsidR="00EA0570" w:rsidRPr="01DC672F">
        <w:rPr>
          <w:rFonts w:ascii="Calibri" w:hAnsi="Calibri"/>
          <w:b/>
          <w:bCs/>
          <w:lang w:val="en-AU"/>
        </w:rPr>
        <w:t xml:space="preserve"> </w:t>
      </w:r>
      <w:r w:rsidR="481B2436" w:rsidRPr="01DC672F">
        <w:rPr>
          <w:rFonts w:ascii="Calibri" w:hAnsi="Calibri"/>
          <w:b/>
          <w:bCs/>
          <w:lang w:val="en-AU"/>
        </w:rPr>
        <w:t>upon request to the satisfaction of the Responsible Authority</w:t>
      </w:r>
      <w:r w:rsidR="57B29886" w:rsidRPr="01DC672F">
        <w:rPr>
          <w:rFonts w:ascii="Calibri" w:hAnsi="Calibri"/>
          <w:b/>
          <w:bCs/>
          <w:lang w:val="en-AU"/>
        </w:rPr>
        <w:t>.</w:t>
      </w:r>
    </w:p>
    <w:p w14:paraId="47D378BC" w14:textId="77777777" w:rsidR="00EA0570" w:rsidRDefault="0095086D" w:rsidP="00580773">
      <w:pPr>
        <w:numPr>
          <w:ilvl w:val="0"/>
          <w:numId w:val="24"/>
        </w:numPr>
        <w:tabs>
          <w:tab w:val="clear" w:pos="720"/>
          <w:tab w:val="num" w:pos="567"/>
        </w:tabs>
        <w:spacing w:line="276" w:lineRule="auto"/>
        <w:ind w:left="567" w:hanging="567"/>
        <w:rPr>
          <w:rFonts w:ascii="Calibri" w:hAnsi="Calibri"/>
          <w:b/>
          <w:bCs/>
          <w:szCs w:val="20"/>
          <w:lang w:val="en-AU"/>
        </w:rPr>
      </w:pPr>
      <w:r w:rsidRPr="735A500D">
        <w:rPr>
          <w:rFonts w:ascii="Calibri" w:hAnsi="Calibri"/>
          <w:b/>
          <w:bCs/>
          <w:lang w:val="en-AU"/>
        </w:rPr>
        <w:t>The telecommunications cabinets and equipment must be visually maintained and kept free from vandalism and graffiti to the satisfaction of the Responsible Authority.</w:t>
      </w:r>
    </w:p>
    <w:p w14:paraId="16CB990B" w14:textId="77777777" w:rsidR="00D11AB4" w:rsidRDefault="0095086D" w:rsidP="00580773">
      <w:pPr>
        <w:numPr>
          <w:ilvl w:val="0"/>
          <w:numId w:val="24"/>
        </w:numPr>
        <w:tabs>
          <w:tab w:val="clear" w:pos="720"/>
          <w:tab w:val="num" w:pos="567"/>
        </w:tabs>
        <w:spacing w:line="276" w:lineRule="auto"/>
        <w:ind w:left="567" w:hanging="567"/>
        <w:rPr>
          <w:rFonts w:ascii="Calibri" w:hAnsi="Calibri"/>
          <w:b/>
          <w:bCs/>
          <w:szCs w:val="20"/>
          <w:lang w:val="en-AU"/>
        </w:rPr>
      </w:pPr>
      <w:r w:rsidRPr="735A500D">
        <w:rPr>
          <w:rFonts w:ascii="Calibri" w:hAnsi="Calibri"/>
          <w:b/>
          <w:bCs/>
          <w:lang w:val="en-AU"/>
        </w:rPr>
        <w:t xml:space="preserve">The telecommunications facility must be finished </w:t>
      </w:r>
      <w:r w:rsidR="00BA59A7" w:rsidRPr="735A500D">
        <w:rPr>
          <w:rFonts w:ascii="Calibri" w:hAnsi="Calibri"/>
          <w:b/>
          <w:bCs/>
          <w:lang w:val="en-AU"/>
        </w:rPr>
        <w:t>in muted and/or natural colours.</w:t>
      </w:r>
    </w:p>
    <w:p w14:paraId="1BBAFF2F" w14:textId="77777777" w:rsidR="00EA0570" w:rsidRDefault="0095086D" w:rsidP="00580773">
      <w:pPr>
        <w:numPr>
          <w:ilvl w:val="0"/>
          <w:numId w:val="24"/>
        </w:numPr>
        <w:tabs>
          <w:tab w:val="clear" w:pos="720"/>
          <w:tab w:val="num" w:pos="567"/>
        </w:tabs>
        <w:spacing w:line="276" w:lineRule="auto"/>
        <w:ind w:left="567" w:hanging="567"/>
        <w:rPr>
          <w:rFonts w:ascii="Calibri" w:hAnsi="Calibri"/>
          <w:b/>
          <w:bCs/>
          <w:szCs w:val="20"/>
          <w:lang w:val="en-AU"/>
        </w:rPr>
      </w:pPr>
      <w:r w:rsidRPr="735A500D">
        <w:rPr>
          <w:rFonts w:ascii="Calibri" w:hAnsi="Calibri"/>
          <w:b/>
          <w:bCs/>
          <w:lang w:val="en-AU"/>
        </w:rPr>
        <w:t>Any landscaped areas surrounding the housing units must be maintained regularly to the satisfaction of the Responsible Authority.</w:t>
      </w:r>
    </w:p>
    <w:p w14:paraId="6FDC6CC9" w14:textId="77777777" w:rsidR="003812A7" w:rsidRDefault="0095086D" w:rsidP="00580773">
      <w:pPr>
        <w:numPr>
          <w:ilvl w:val="0"/>
          <w:numId w:val="24"/>
        </w:numPr>
        <w:tabs>
          <w:tab w:val="clear" w:pos="720"/>
          <w:tab w:val="num" w:pos="567"/>
        </w:tabs>
        <w:spacing w:line="276" w:lineRule="auto"/>
        <w:ind w:left="567" w:hanging="567"/>
        <w:rPr>
          <w:rFonts w:ascii="Calibri" w:hAnsi="Calibri"/>
          <w:b/>
          <w:bCs/>
          <w:szCs w:val="20"/>
          <w:lang w:val="en-AU"/>
        </w:rPr>
      </w:pPr>
      <w:r w:rsidRPr="735A500D">
        <w:rPr>
          <w:rFonts w:ascii="Calibri" w:hAnsi="Calibri"/>
          <w:b/>
          <w:bCs/>
          <w:lang w:val="en-AU"/>
        </w:rPr>
        <w:t>The monopole must be built in a way so that it can support the future co-location of equipment from additional carriers/operators to the satisfaction of the Responsible Authority.</w:t>
      </w:r>
    </w:p>
    <w:p w14:paraId="76465C7E" w14:textId="77777777" w:rsidR="0055186B" w:rsidRDefault="0095086D" w:rsidP="00580773">
      <w:pPr>
        <w:numPr>
          <w:ilvl w:val="0"/>
          <w:numId w:val="24"/>
        </w:numPr>
        <w:tabs>
          <w:tab w:val="clear" w:pos="720"/>
          <w:tab w:val="num" w:pos="567"/>
        </w:tabs>
        <w:spacing w:line="276" w:lineRule="auto"/>
        <w:ind w:left="567" w:hanging="567"/>
        <w:rPr>
          <w:rFonts w:ascii="Calibri" w:hAnsi="Calibri"/>
          <w:b/>
          <w:bCs/>
          <w:lang w:val="en-AU"/>
        </w:rPr>
      </w:pPr>
      <w:r w:rsidRPr="735A500D">
        <w:rPr>
          <w:rFonts w:ascii="Calibri" w:hAnsi="Calibri"/>
          <w:b/>
          <w:bCs/>
          <w:lang w:val="en-AU"/>
        </w:rPr>
        <w:lastRenderedPageBreak/>
        <w:t>No additional structures can be placed on the monopole other than those exempt under the Telecommunications (low impact facilities) Determination 1997 unless with the written consent of the Responsible Authority.</w:t>
      </w:r>
    </w:p>
    <w:p w14:paraId="0457492F" w14:textId="77777777" w:rsidR="008E5A6D" w:rsidRDefault="0095086D" w:rsidP="00580773">
      <w:pPr>
        <w:numPr>
          <w:ilvl w:val="0"/>
          <w:numId w:val="24"/>
        </w:numPr>
        <w:tabs>
          <w:tab w:val="clear" w:pos="720"/>
          <w:tab w:val="num" w:pos="567"/>
        </w:tabs>
        <w:spacing w:line="276" w:lineRule="auto"/>
        <w:ind w:left="567" w:hanging="567"/>
        <w:rPr>
          <w:rFonts w:ascii="Calibri" w:hAnsi="Calibri"/>
          <w:b/>
          <w:lang w:val="en-AU"/>
        </w:rPr>
      </w:pPr>
      <w:r w:rsidRPr="735A500D">
        <w:rPr>
          <w:rFonts w:ascii="Calibri" w:hAnsi="Calibri"/>
          <w:b/>
          <w:bCs/>
          <w:lang w:val="en-AU"/>
        </w:rPr>
        <w:t xml:space="preserve">Any communications infrastructure decommissioned and no longer required at the   telecommunications facility must be removed from the site </w:t>
      </w:r>
      <w:r w:rsidR="085D039D" w:rsidRPr="085D039D">
        <w:rPr>
          <w:rFonts w:ascii="Calibri" w:hAnsi="Calibri"/>
          <w:b/>
          <w:bCs/>
          <w:lang w:val="en-AU"/>
        </w:rPr>
        <w:t>within</w:t>
      </w:r>
      <w:r w:rsidRPr="735A500D">
        <w:rPr>
          <w:rFonts w:ascii="Calibri" w:hAnsi="Calibri"/>
          <w:b/>
          <w:bCs/>
          <w:lang w:val="en-AU"/>
        </w:rPr>
        <w:t xml:space="preserve"> one month of being decommissioned and no longer required to the satisfaction of the Responsible Authority.</w:t>
      </w:r>
    </w:p>
    <w:p w14:paraId="239F49D9" w14:textId="77777777" w:rsidR="008E5A6D" w:rsidRDefault="0095086D" w:rsidP="00580773">
      <w:pPr>
        <w:numPr>
          <w:ilvl w:val="0"/>
          <w:numId w:val="24"/>
        </w:numPr>
        <w:tabs>
          <w:tab w:val="clear" w:pos="720"/>
          <w:tab w:val="num" w:pos="567"/>
        </w:tabs>
        <w:spacing w:line="276" w:lineRule="auto"/>
        <w:ind w:left="567" w:hanging="567"/>
        <w:rPr>
          <w:rFonts w:ascii="Calibri" w:hAnsi="Calibri"/>
          <w:b/>
          <w:lang w:val="en-AU"/>
        </w:rPr>
      </w:pPr>
      <w:r w:rsidRPr="735A500D">
        <w:rPr>
          <w:rFonts w:ascii="Calibri" w:hAnsi="Calibri"/>
          <w:b/>
          <w:bCs/>
          <w:lang w:val="en-AU"/>
        </w:rPr>
        <w:t>If the telecommunications facility hereby approved becomes redundant, all above ground infrastructure associated with the telecommunication facility must be removed and the area reinstated to the satisfaction of the Responsible Authority. All works to comply with this condition must be completed within three months of the facility ceasing to operate and must be at the expense of the permit holder.</w:t>
      </w:r>
    </w:p>
    <w:p w14:paraId="30E0BF08" w14:textId="77777777" w:rsidR="002C0FC2" w:rsidRDefault="0095086D" w:rsidP="00580773">
      <w:pPr>
        <w:numPr>
          <w:ilvl w:val="0"/>
          <w:numId w:val="24"/>
        </w:numPr>
        <w:tabs>
          <w:tab w:val="clear" w:pos="720"/>
          <w:tab w:val="num" w:pos="567"/>
        </w:tabs>
        <w:spacing w:line="276" w:lineRule="auto"/>
        <w:ind w:left="567" w:hanging="567"/>
        <w:rPr>
          <w:rFonts w:ascii="Calibri" w:hAnsi="Calibri"/>
          <w:b/>
          <w:bCs/>
          <w:szCs w:val="20"/>
          <w:lang w:val="en-AU"/>
        </w:rPr>
      </w:pPr>
      <w:r w:rsidRPr="735A500D">
        <w:rPr>
          <w:rFonts w:ascii="Calibri" w:hAnsi="Calibri"/>
          <w:b/>
          <w:bCs/>
          <w:lang w:val="en-AU"/>
        </w:rPr>
        <w:t>The use and development must be managed to the satisfaction of the Responsible Authority so that the amenity of the area is not detrimentally affected through the:</w:t>
      </w:r>
    </w:p>
    <w:p w14:paraId="390D6E66" w14:textId="77777777" w:rsidR="00687BE6" w:rsidRDefault="0095086D" w:rsidP="00580773">
      <w:pPr>
        <w:numPr>
          <w:ilvl w:val="1"/>
          <w:numId w:val="24"/>
        </w:numPr>
        <w:tabs>
          <w:tab w:val="clear" w:pos="1440"/>
          <w:tab w:val="num" w:pos="1134"/>
        </w:tabs>
        <w:spacing w:line="276" w:lineRule="auto"/>
        <w:ind w:left="1134" w:hanging="567"/>
        <w:rPr>
          <w:rFonts w:ascii="Calibri" w:hAnsi="Calibri"/>
          <w:b/>
          <w:bCs/>
          <w:szCs w:val="20"/>
          <w:lang w:val="en-AU"/>
        </w:rPr>
      </w:pPr>
      <w:r w:rsidRPr="735A500D">
        <w:rPr>
          <w:rFonts w:ascii="Calibri" w:hAnsi="Calibri"/>
          <w:b/>
          <w:bCs/>
          <w:lang w:val="en-AU"/>
        </w:rPr>
        <w:t>Transport of materials, goods or commodities to or from the land; and</w:t>
      </w:r>
    </w:p>
    <w:p w14:paraId="53510663" w14:textId="77777777" w:rsidR="00687BE6" w:rsidRDefault="0095086D" w:rsidP="00580773">
      <w:pPr>
        <w:numPr>
          <w:ilvl w:val="1"/>
          <w:numId w:val="24"/>
        </w:numPr>
        <w:tabs>
          <w:tab w:val="clear" w:pos="1440"/>
          <w:tab w:val="num" w:pos="1134"/>
        </w:tabs>
        <w:spacing w:line="276" w:lineRule="auto"/>
        <w:ind w:left="1134" w:hanging="567"/>
        <w:rPr>
          <w:rFonts w:ascii="Calibri" w:hAnsi="Calibri"/>
          <w:b/>
          <w:bCs/>
          <w:szCs w:val="20"/>
          <w:lang w:val="en-AU"/>
        </w:rPr>
      </w:pPr>
      <w:r w:rsidRPr="735A500D">
        <w:rPr>
          <w:rFonts w:ascii="Calibri" w:hAnsi="Calibri"/>
          <w:b/>
          <w:bCs/>
          <w:lang w:val="en-AU"/>
        </w:rPr>
        <w:t>Appearance of the building, works or materials.</w:t>
      </w:r>
    </w:p>
    <w:p w14:paraId="666EDACE" w14:textId="77777777" w:rsidR="00257575" w:rsidRDefault="0095086D" w:rsidP="00580773">
      <w:pPr>
        <w:numPr>
          <w:ilvl w:val="0"/>
          <w:numId w:val="24"/>
        </w:numPr>
        <w:tabs>
          <w:tab w:val="clear" w:pos="720"/>
          <w:tab w:val="num" w:pos="567"/>
        </w:tabs>
        <w:spacing w:line="276" w:lineRule="auto"/>
        <w:ind w:left="567" w:hanging="567"/>
        <w:rPr>
          <w:rFonts w:ascii="Calibri" w:hAnsi="Calibri"/>
          <w:b/>
          <w:lang w:val="en-AU"/>
        </w:rPr>
      </w:pPr>
      <w:r w:rsidRPr="735A500D">
        <w:rPr>
          <w:rFonts w:ascii="Calibri" w:hAnsi="Calibri"/>
          <w:b/>
          <w:bCs/>
          <w:lang w:val="en-AU"/>
        </w:rPr>
        <w:t xml:space="preserve">No native vegetation (including groundcovers and grasses) </w:t>
      </w:r>
      <w:r w:rsidR="085D039D" w:rsidRPr="085D039D">
        <w:rPr>
          <w:rFonts w:ascii="Calibri" w:hAnsi="Calibri"/>
          <w:b/>
          <w:bCs/>
          <w:lang w:val="en-AU"/>
        </w:rPr>
        <w:t>is</w:t>
      </w:r>
      <w:r w:rsidRPr="735A500D">
        <w:rPr>
          <w:rFonts w:ascii="Calibri" w:hAnsi="Calibri"/>
          <w:b/>
          <w:bCs/>
          <w:lang w:val="en-AU"/>
        </w:rPr>
        <w:t xml:space="preserve"> to be removed, destroyed or lopped for the construction of the monopole and associated infrastructure unless otherwise exempt from requiring planning permission under the provisions of the Whittlesea Planning Scheme.</w:t>
      </w:r>
    </w:p>
    <w:p w14:paraId="45CCFEAE" w14:textId="77777777" w:rsidR="002C0FC2" w:rsidRDefault="0095086D" w:rsidP="00580773">
      <w:pPr>
        <w:numPr>
          <w:ilvl w:val="0"/>
          <w:numId w:val="24"/>
        </w:numPr>
        <w:tabs>
          <w:tab w:val="clear" w:pos="720"/>
          <w:tab w:val="num" w:pos="567"/>
        </w:tabs>
        <w:spacing w:line="276" w:lineRule="auto"/>
        <w:ind w:left="567" w:hanging="567"/>
        <w:rPr>
          <w:rFonts w:ascii="Calibri" w:hAnsi="Calibri"/>
          <w:b/>
          <w:bCs/>
          <w:szCs w:val="20"/>
          <w:lang w:val="en-AU"/>
        </w:rPr>
      </w:pPr>
      <w:r w:rsidRPr="735A500D">
        <w:rPr>
          <w:rFonts w:ascii="Calibri" w:hAnsi="Calibri"/>
          <w:b/>
          <w:bCs/>
          <w:lang w:val="en-AU"/>
        </w:rPr>
        <w:t>Upon completion of the buildings and works, the site must be cleared of all excess and unused building materials and debris to the satisfaction of the Responsible Authority.</w:t>
      </w:r>
    </w:p>
    <w:p w14:paraId="64533DFD" w14:textId="77777777" w:rsidR="002C0FC2" w:rsidRDefault="0095086D" w:rsidP="00580773">
      <w:pPr>
        <w:numPr>
          <w:ilvl w:val="0"/>
          <w:numId w:val="24"/>
        </w:numPr>
        <w:tabs>
          <w:tab w:val="clear" w:pos="720"/>
          <w:tab w:val="num" w:pos="567"/>
        </w:tabs>
        <w:spacing w:line="276" w:lineRule="auto"/>
        <w:ind w:left="567" w:hanging="567"/>
        <w:rPr>
          <w:rFonts w:ascii="Calibri" w:hAnsi="Calibri"/>
          <w:b/>
          <w:bCs/>
          <w:szCs w:val="20"/>
          <w:lang w:val="en-AU"/>
        </w:rPr>
      </w:pPr>
      <w:r w:rsidRPr="735A500D">
        <w:rPr>
          <w:rFonts w:ascii="Calibri" w:hAnsi="Calibri"/>
          <w:b/>
          <w:bCs/>
          <w:lang w:val="en-AU"/>
        </w:rPr>
        <w:t>All buildings and works must be maintained in good order and appearance to the satisfaction of the Responsible Authority.</w:t>
      </w:r>
    </w:p>
    <w:p w14:paraId="687DF883" w14:textId="77777777" w:rsidR="00687BE6" w:rsidRDefault="0095086D" w:rsidP="00580773">
      <w:pPr>
        <w:numPr>
          <w:ilvl w:val="0"/>
          <w:numId w:val="24"/>
        </w:numPr>
        <w:tabs>
          <w:tab w:val="clear" w:pos="720"/>
          <w:tab w:val="num" w:pos="567"/>
        </w:tabs>
        <w:spacing w:line="276" w:lineRule="auto"/>
        <w:ind w:left="567" w:hanging="567"/>
        <w:rPr>
          <w:rFonts w:ascii="Calibri" w:hAnsi="Calibri"/>
          <w:b/>
          <w:lang w:val="en-AU"/>
        </w:rPr>
      </w:pPr>
      <w:r w:rsidRPr="735A500D">
        <w:rPr>
          <w:rFonts w:ascii="Calibri" w:hAnsi="Calibri"/>
          <w:b/>
          <w:bCs/>
          <w:lang w:val="en-AU"/>
        </w:rPr>
        <w:t>This permit will expire if one of the following circumstances applies:</w:t>
      </w:r>
    </w:p>
    <w:p w14:paraId="43B39F1E" w14:textId="77777777" w:rsidR="00E73766" w:rsidRDefault="0095086D" w:rsidP="0BABC3C2">
      <w:pPr>
        <w:numPr>
          <w:ilvl w:val="1"/>
          <w:numId w:val="24"/>
        </w:numPr>
        <w:tabs>
          <w:tab w:val="clear" w:pos="1440"/>
          <w:tab w:val="num" w:pos="1134"/>
        </w:tabs>
        <w:spacing w:line="276" w:lineRule="auto"/>
        <w:ind w:left="1134" w:hanging="567"/>
        <w:rPr>
          <w:rFonts w:ascii="Calibri" w:hAnsi="Calibri"/>
          <w:b/>
          <w:bCs/>
          <w:lang w:val="en-AU"/>
        </w:rPr>
      </w:pPr>
      <w:r w:rsidRPr="735A500D">
        <w:rPr>
          <w:rFonts w:ascii="Calibri" w:hAnsi="Calibri"/>
          <w:b/>
          <w:bCs/>
          <w:lang w:val="en-AU"/>
        </w:rPr>
        <w:t xml:space="preserve">The development is not </w:t>
      </w:r>
      <w:r w:rsidR="687BDF16" w:rsidRPr="735A500D">
        <w:rPr>
          <w:rFonts w:ascii="Calibri" w:hAnsi="Calibri"/>
          <w:b/>
          <w:bCs/>
          <w:lang w:val="en-AU"/>
        </w:rPr>
        <w:t xml:space="preserve">commenced within two years from the date of this permit </w:t>
      </w:r>
    </w:p>
    <w:p w14:paraId="5CEC2075" w14:textId="77777777" w:rsidR="00E73766" w:rsidRDefault="0095086D" w:rsidP="0BABC3C2">
      <w:pPr>
        <w:numPr>
          <w:ilvl w:val="1"/>
          <w:numId w:val="24"/>
        </w:numPr>
        <w:tabs>
          <w:tab w:val="clear" w:pos="1440"/>
          <w:tab w:val="num" w:pos="1134"/>
        </w:tabs>
        <w:spacing w:line="276" w:lineRule="auto"/>
        <w:ind w:left="1134" w:hanging="567"/>
        <w:rPr>
          <w:rFonts w:ascii="Calibri" w:hAnsi="Calibri"/>
          <w:b/>
          <w:bCs/>
          <w:lang w:val="en-AU"/>
        </w:rPr>
      </w:pPr>
      <w:r w:rsidRPr="735A500D">
        <w:rPr>
          <w:rFonts w:ascii="Calibri" w:hAnsi="Calibri"/>
          <w:b/>
          <w:bCs/>
          <w:lang w:val="en-AU"/>
        </w:rPr>
        <w:t>t</w:t>
      </w:r>
      <w:r w:rsidR="2DB83AEF" w:rsidRPr="735A500D">
        <w:rPr>
          <w:rFonts w:ascii="Calibri" w:hAnsi="Calibri"/>
          <w:b/>
          <w:bCs/>
          <w:lang w:val="en-AU"/>
        </w:rPr>
        <w:t xml:space="preserve">he development is not </w:t>
      </w:r>
      <w:r w:rsidR="4BCC5841" w:rsidRPr="735A500D">
        <w:rPr>
          <w:rFonts w:ascii="Calibri" w:hAnsi="Calibri"/>
          <w:b/>
          <w:bCs/>
          <w:lang w:val="en-AU"/>
        </w:rPr>
        <w:t>completed within four years from the date of this permit.</w:t>
      </w:r>
    </w:p>
    <w:p w14:paraId="69A60B2F" w14:textId="77777777" w:rsidR="68A2A084" w:rsidRDefault="0095086D" w:rsidP="0BABC3C2">
      <w:pPr>
        <w:numPr>
          <w:ilvl w:val="1"/>
          <w:numId w:val="24"/>
        </w:numPr>
        <w:tabs>
          <w:tab w:val="clear" w:pos="1440"/>
          <w:tab w:val="num" w:pos="1134"/>
        </w:tabs>
        <w:spacing w:line="276" w:lineRule="auto"/>
        <w:ind w:left="1134" w:hanging="567"/>
        <w:rPr>
          <w:rFonts w:ascii="Calibri" w:hAnsi="Calibri"/>
          <w:b/>
          <w:bCs/>
          <w:lang w:val="en-AU"/>
        </w:rPr>
      </w:pPr>
      <w:r w:rsidRPr="735A500D">
        <w:rPr>
          <w:rFonts w:ascii="Calibri" w:hAnsi="Calibri"/>
          <w:b/>
          <w:bCs/>
          <w:lang w:val="en-AU"/>
        </w:rPr>
        <w:t>the use does not start within two years after completion of the development; or</w:t>
      </w:r>
    </w:p>
    <w:p w14:paraId="2207EC62" w14:textId="77777777" w:rsidR="68A2A084" w:rsidRDefault="0095086D" w:rsidP="0BABC3C2">
      <w:pPr>
        <w:numPr>
          <w:ilvl w:val="1"/>
          <w:numId w:val="24"/>
        </w:numPr>
        <w:tabs>
          <w:tab w:val="clear" w:pos="1440"/>
          <w:tab w:val="num" w:pos="1134"/>
        </w:tabs>
        <w:spacing w:line="276" w:lineRule="auto"/>
        <w:ind w:left="1134" w:hanging="567"/>
        <w:rPr>
          <w:rFonts w:ascii="Calibri" w:hAnsi="Calibri"/>
          <w:b/>
          <w:bCs/>
          <w:lang w:val="en-AU"/>
        </w:rPr>
      </w:pPr>
      <w:r w:rsidRPr="735A500D">
        <w:rPr>
          <w:rFonts w:ascii="Calibri" w:hAnsi="Calibri"/>
          <w:b/>
          <w:bCs/>
          <w:lang w:val="en-AU"/>
        </w:rPr>
        <w:t>the use is discontinued for a period of two years.</w:t>
      </w:r>
    </w:p>
    <w:p w14:paraId="25042B11" w14:textId="77777777" w:rsidR="00753569" w:rsidRDefault="0095086D" w:rsidP="00580773">
      <w:pPr>
        <w:spacing w:line="276" w:lineRule="auto"/>
        <w:ind w:left="567"/>
        <w:rPr>
          <w:rFonts w:ascii="Calibri" w:hAnsi="Calibri"/>
          <w:b/>
          <w:bCs/>
          <w:szCs w:val="20"/>
          <w:lang w:val="en-AU"/>
        </w:rPr>
      </w:pPr>
      <w:r w:rsidRPr="00E73766">
        <w:rPr>
          <w:rFonts w:ascii="Calibri" w:hAnsi="Calibri"/>
          <w:b/>
          <w:bCs/>
          <w:szCs w:val="20"/>
          <w:lang w:val="en-AU"/>
        </w:rPr>
        <w:t>The Responsible Authority may extend the periods referred to if a request is made in writing before the permit expires; within six months of the permit expiry for the commencement of use and / or development; or within 12 months of the permit expiry for the completion of development.</w:t>
      </w:r>
    </w:p>
    <w:p w14:paraId="2BF4FF3F" w14:textId="77777777" w:rsidR="00753569" w:rsidRDefault="00753569">
      <w:pPr>
        <w:rPr>
          <w:rFonts w:ascii="Calibri" w:hAnsi="Calibri"/>
          <w:b/>
          <w:bCs/>
          <w:szCs w:val="20"/>
          <w:lang w:val="en-AU"/>
        </w:rPr>
      </w:pPr>
      <w:r>
        <w:rPr>
          <w:rFonts w:ascii="Calibri" w:hAnsi="Calibri"/>
          <w:b/>
          <w:bCs/>
          <w:szCs w:val="20"/>
          <w:lang w:val="en-AU"/>
        </w:rPr>
        <w:br w:type="page"/>
      </w:r>
    </w:p>
    <w:p w14:paraId="70F0E615" w14:textId="77777777" w:rsidR="009A27D3" w:rsidRPr="00AD4372" w:rsidRDefault="0055186B" w:rsidP="00F1057C">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lastRenderedPageBreak/>
        <w:t xml:space="preserve"> </w:t>
      </w:r>
      <w:r w:rsidR="00F7042E" w:rsidRPr="00AD4372">
        <w:rPr>
          <w:rFonts w:ascii="Calibri" w:hAnsi="Calibri"/>
          <w:b/>
          <w:color w:val="FFFFFF" w:themeColor="background1"/>
          <w:lang w:val="en-AU"/>
        </w:rPr>
        <w:t>Site and Surrounding Area</w:t>
      </w:r>
    </w:p>
    <w:p w14:paraId="64B7976E" w14:textId="77777777" w:rsidR="0055186B" w:rsidRDefault="0095086D" w:rsidP="00F1057C">
      <w:pPr>
        <w:spacing w:line="276" w:lineRule="auto"/>
        <w:rPr>
          <w:rFonts w:ascii="Calibri" w:hAnsi="Calibri"/>
          <w:lang w:val="en-AU"/>
        </w:rPr>
      </w:pPr>
      <w:r>
        <w:rPr>
          <w:rFonts w:ascii="Calibri" w:hAnsi="Calibri"/>
          <w:lang w:val="en-AU"/>
        </w:rPr>
        <w:t>The</w:t>
      </w:r>
      <w:r w:rsidR="657C6853">
        <w:rPr>
          <w:rFonts w:ascii="Calibri" w:hAnsi="Calibri"/>
          <w:lang w:val="en-AU"/>
        </w:rPr>
        <w:t xml:space="preserve"> Thomastown Main Street </w:t>
      </w:r>
      <w:r w:rsidR="615A4279">
        <w:rPr>
          <w:rFonts w:ascii="Calibri" w:hAnsi="Calibri"/>
          <w:lang w:val="en-AU"/>
        </w:rPr>
        <w:t xml:space="preserve">Recreation </w:t>
      </w:r>
      <w:r w:rsidR="657C6853">
        <w:rPr>
          <w:rFonts w:ascii="Calibri" w:hAnsi="Calibri"/>
          <w:lang w:val="en-AU"/>
        </w:rPr>
        <w:t xml:space="preserve">Reserve </w:t>
      </w:r>
      <w:r w:rsidR="7F65607E">
        <w:rPr>
          <w:rFonts w:ascii="Calibri" w:hAnsi="Calibri"/>
          <w:lang w:val="en-AU"/>
        </w:rPr>
        <w:t>contains two</w:t>
      </w:r>
      <w:r w:rsidR="1A5C4CDB">
        <w:rPr>
          <w:rFonts w:ascii="Calibri" w:hAnsi="Calibri"/>
          <w:lang w:val="en-AU"/>
        </w:rPr>
        <w:t xml:space="preserve"> outdoor football and cricket ovals</w:t>
      </w:r>
      <w:r w:rsidR="5392C7BF">
        <w:rPr>
          <w:rFonts w:ascii="Calibri" w:hAnsi="Calibri"/>
          <w:lang w:val="en-AU"/>
        </w:rPr>
        <w:t>,</w:t>
      </w:r>
      <w:r w:rsidR="0317FD6F">
        <w:rPr>
          <w:rFonts w:ascii="Calibri" w:hAnsi="Calibri"/>
          <w:lang w:val="en-AU"/>
        </w:rPr>
        <w:t xml:space="preserve"> </w:t>
      </w:r>
      <w:r w:rsidR="4661CBED">
        <w:rPr>
          <w:rFonts w:ascii="Calibri" w:hAnsi="Calibri"/>
          <w:lang w:val="en-AU"/>
        </w:rPr>
        <w:t xml:space="preserve">the Thomastown </w:t>
      </w:r>
      <w:r w:rsidR="7BD159A3">
        <w:rPr>
          <w:rFonts w:ascii="Calibri" w:hAnsi="Calibri"/>
          <w:lang w:val="en-AU"/>
        </w:rPr>
        <w:t>Recreation</w:t>
      </w:r>
      <w:r w:rsidR="4661CBED">
        <w:rPr>
          <w:rFonts w:ascii="Calibri" w:hAnsi="Calibri"/>
          <w:lang w:val="en-AU"/>
        </w:rPr>
        <w:t xml:space="preserve"> and Aquatic Centre</w:t>
      </w:r>
      <w:r w:rsidR="04A5B1C7">
        <w:rPr>
          <w:rFonts w:ascii="Calibri" w:hAnsi="Calibri"/>
          <w:lang w:val="en-AU"/>
        </w:rPr>
        <w:t>, Thomastown Library and other minor recreational spaces. The site</w:t>
      </w:r>
      <w:r>
        <w:rPr>
          <w:rFonts w:ascii="Calibri" w:hAnsi="Calibri"/>
          <w:lang w:val="en-AU"/>
        </w:rPr>
        <w:t xml:space="preserve"> has an area </w:t>
      </w:r>
      <w:r w:rsidR="2C7EF583">
        <w:rPr>
          <w:rFonts w:ascii="Calibri" w:hAnsi="Calibri"/>
          <w:lang w:val="en-AU"/>
        </w:rPr>
        <w:t xml:space="preserve">of 11.05 hectares </w:t>
      </w:r>
      <w:r w:rsidR="4F8B9190">
        <w:rPr>
          <w:rFonts w:ascii="Calibri" w:hAnsi="Calibri"/>
          <w:lang w:val="en-AU"/>
        </w:rPr>
        <w:t>and is located on the north side of Main Street Thomastown</w:t>
      </w:r>
      <w:r w:rsidR="4B887C01">
        <w:rPr>
          <w:rFonts w:ascii="Calibri" w:hAnsi="Calibri"/>
          <w:lang w:val="en-AU"/>
        </w:rPr>
        <w:t xml:space="preserve">. </w:t>
      </w:r>
    </w:p>
    <w:p w14:paraId="72395510" w14:textId="77777777" w:rsidR="006E3293" w:rsidRDefault="0095086D" w:rsidP="00F1057C">
      <w:pPr>
        <w:spacing w:line="276" w:lineRule="auto"/>
        <w:rPr>
          <w:rFonts w:ascii="Calibri" w:hAnsi="Calibri"/>
          <w:lang w:val="en-AU"/>
        </w:rPr>
      </w:pPr>
      <w:r>
        <w:rPr>
          <w:rFonts w:ascii="Calibri" w:hAnsi="Calibri"/>
          <w:lang w:val="en-AU"/>
        </w:rPr>
        <w:t xml:space="preserve">The area surrounding the reserve is characterised by </w:t>
      </w:r>
      <w:r w:rsidR="00D87AD4">
        <w:rPr>
          <w:rFonts w:ascii="Calibri" w:hAnsi="Calibri"/>
          <w:lang w:val="en-AU"/>
        </w:rPr>
        <w:t>standard density residential development. The Thomastown Secondary College immediately abuts the site to the west</w:t>
      </w:r>
      <w:r w:rsidR="00A11F24">
        <w:rPr>
          <w:rFonts w:ascii="Calibri" w:hAnsi="Calibri"/>
          <w:lang w:val="en-AU"/>
        </w:rPr>
        <w:t xml:space="preserve"> while </w:t>
      </w:r>
      <w:r w:rsidR="00FD23E3">
        <w:rPr>
          <w:rFonts w:ascii="Calibri" w:hAnsi="Calibri"/>
          <w:lang w:val="en-AU"/>
        </w:rPr>
        <w:t>the Edgars</w:t>
      </w:r>
      <w:r w:rsidR="000C74F4">
        <w:rPr>
          <w:rFonts w:ascii="Calibri" w:hAnsi="Calibri"/>
          <w:lang w:val="en-AU"/>
        </w:rPr>
        <w:t xml:space="preserve"> Creek </w:t>
      </w:r>
      <w:r w:rsidR="000A320B">
        <w:rPr>
          <w:rFonts w:ascii="Calibri" w:hAnsi="Calibri"/>
          <w:lang w:val="en-AU"/>
        </w:rPr>
        <w:t>travels along the east of the site intersecting a portion of the site toward the south.</w:t>
      </w:r>
    </w:p>
    <w:p w14:paraId="1C813B8E" w14:textId="77777777" w:rsidR="00F77EB6" w:rsidRDefault="00F77EB6" w:rsidP="00F1057C">
      <w:pPr>
        <w:spacing w:line="276" w:lineRule="auto"/>
        <w:rPr>
          <w:rFonts w:ascii="Calibri" w:hAnsi="Calibri"/>
          <w:lang w:val="en-AU"/>
        </w:rPr>
      </w:pPr>
    </w:p>
    <w:p w14:paraId="24D66A10" w14:textId="77777777" w:rsidR="00F77EB6" w:rsidRDefault="0095086D" w:rsidP="00F1057C">
      <w:pPr>
        <w:spacing w:line="276" w:lineRule="auto"/>
        <w:rPr>
          <w:rFonts w:ascii="Calibri" w:hAnsi="Calibri"/>
          <w:lang w:val="en-AU"/>
        </w:rPr>
      </w:pPr>
      <w:r>
        <w:rPr>
          <w:rFonts w:ascii="Calibri" w:hAnsi="Calibri"/>
          <w:lang w:val="en-AU"/>
        </w:rPr>
        <w:t xml:space="preserve">A local </w:t>
      </w:r>
      <w:r w:rsidR="001D130C">
        <w:rPr>
          <w:rFonts w:ascii="Calibri" w:hAnsi="Calibri"/>
          <w:lang w:val="en-AU"/>
        </w:rPr>
        <w:t>commercial complex along Edgars Road is located approximately 430 metres to the west of the site</w:t>
      </w:r>
      <w:r w:rsidR="002D7F41">
        <w:rPr>
          <w:rFonts w:ascii="Calibri" w:hAnsi="Calibri"/>
          <w:lang w:val="en-AU"/>
        </w:rPr>
        <w:t xml:space="preserve"> while the Thomastown Train Station and </w:t>
      </w:r>
      <w:r w:rsidR="00F85AD0">
        <w:rPr>
          <w:rFonts w:ascii="Calibri" w:hAnsi="Calibri"/>
          <w:lang w:val="en-AU"/>
        </w:rPr>
        <w:t>High Street shopping strip is located 500 metres to the east.</w:t>
      </w:r>
    </w:p>
    <w:p w14:paraId="50AFB97C" w14:textId="77777777" w:rsidR="009A27D3" w:rsidRPr="00AD4372" w:rsidRDefault="0095086D" w:rsidP="00F1057C">
      <w:pPr>
        <w:keepNext/>
        <w:shd w:val="clear" w:color="auto" w:fill="003266"/>
        <w:spacing w:before="120" w:after="120" w:line="276" w:lineRule="auto"/>
        <w:outlineLvl w:val="0"/>
        <w:rPr>
          <w:rFonts w:ascii="Calibri" w:hAnsi="Calibri"/>
          <w:b/>
          <w:color w:val="FFFFFF" w:themeColor="background1"/>
          <w:lang w:val="en-AU"/>
        </w:rPr>
      </w:pPr>
      <w:r w:rsidRPr="00AD4372">
        <w:rPr>
          <w:rFonts w:ascii="Calibri" w:hAnsi="Calibri"/>
          <w:b/>
          <w:color w:val="FFFFFF" w:themeColor="background1"/>
          <w:lang w:val="en-AU"/>
        </w:rPr>
        <w:t xml:space="preserve"> </w:t>
      </w:r>
      <w:r w:rsidR="0001137A" w:rsidRPr="00AD4372">
        <w:rPr>
          <w:rFonts w:ascii="Calibri" w:hAnsi="Calibri"/>
          <w:b/>
          <w:color w:val="FFFFFF" w:themeColor="background1"/>
          <w:lang w:val="en-AU"/>
        </w:rPr>
        <w:t>Restrictions and Easements</w:t>
      </w:r>
    </w:p>
    <w:p w14:paraId="006BA371" w14:textId="77777777" w:rsidR="00AC553C" w:rsidRDefault="0095086D" w:rsidP="00F1057C">
      <w:pPr>
        <w:spacing w:line="276" w:lineRule="auto"/>
        <w:rPr>
          <w:rFonts w:ascii="Calibri" w:hAnsi="Calibri"/>
          <w:lang w:val="en-AU"/>
        </w:rPr>
      </w:pPr>
      <w:r>
        <w:rPr>
          <w:rFonts w:ascii="Calibri" w:hAnsi="Calibri"/>
          <w:lang w:val="en-AU"/>
        </w:rPr>
        <w:t>The Certificate of Title for the property shows that the site is not affected by any encumbrances or restrictions. A drainage easement associated with E</w:t>
      </w:r>
      <w:r w:rsidR="785B694B">
        <w:rPr>
          <w:rFonts w:ascii="Calibri" w:hAnsi="Calibri"/>
          <w:lang w:val="en-AU"/>
        </w:rPr>
        <w:t>dgars Creek travels through a section on the east of the site.</w:t>
      </w:r>
    </w:p>
    <w:p w14:paraId="3C69CDEA" w14:textId="77777777" w:rsidR="009A27D3" w:rsidRDefault="0095086D" w:rsidP="31523DDE">
      <w:pPr>
        <w:keepNext/>
        <w:shd w:val="clear" w:color="auto" w:fill="003266"/>
        <w:spacing w:before="120" w:after="120" w:line="276" w:lineRule="auto"/>
        <w:outlineLvl w:val="0"/>
        <w:rPr>
          <w:rFonts w:ascii="Calibri" w:hAnsi="Calibri"/>
          <w:b/>
          <w:color w:val="FFFFFF" w:themeColor="background1"/>
          <w:lang w:val="en-AU"/>
        </w:rPr>
      </w:pPr>
      <w:r w:rsidRPr="31523DDE">
        <w:rPr>
          <w:rFonts w:ascii="Calibri" w:hAnsi="Calibri"/>
          <w:b/>
          <w:color w:val="FFFFFF" w:themeColor="background1"/>
          <w:lang w:val="en-AU"/>
        </w:rPr>
        <w:t xml:space="preserve"> </w:t>
      </w:r>
      <w:r w:rsidR="003E1E8A" w:rsidRPr="31523DDE">
        <w:rPr>
          <w:rFonts w:ascii="Calibri" w:hAnsi="Calibri"/>
          <w:b/>
          <w:color w:val="FFFFFF" w:themeColor="background1"/>
          <w:lang w:val="en-AU"/>
        </w:rPr>
        <w:t>Public Notification</w:t>
      </w:r>
    </w:p>
    <w:p w14:paraId="420D55C3" w14:textId="77777777" w:rsidR="009A27D3" w:rsidRDefault="0095086D" w:rsidP="76357215">
      <w:pPr>
        <w:spacing w:line="276" w:lineRule="auto"/>
        <w:rPr>
          <w:rFonts w:ascii="Calibri" w:hAnsi="Calibri"/>
          <w:lang w:val="en-AU"/>
        </w:rPr>
      </w:pPr>
      <w:r>
        <w:rPr>
          <w:rFonts w:ascii="Calibri" w:hAnsi="Calibri"/>
          <w:lang w:val="en-AU"/>
        </w:rPr>
        <w:t>Notification</w:t>
      </w:r>
      <w:r w:rsidR="5E3A432B">
        <w:rPr>
          <w:rFonts w:ascii="Calibri" w:hAnsi="Calibri"/>
          <w:lang w:val="en-AU"/>
        </w:rPr>
        <w:t xml:space="preserve"> of the application resulted in </w:t>
      </w:r>
      <w:r w:rsidR="2450BD73">
        <w:rPr>
          <w:rFonts w:ascii="Calibri" w:hAnsi="Calibri"/>
          <w:lang w:val="en-AU"/>
        </w:rPr>
        <w:t>two objections</w:t>
      </w:r>
      <w:r w:rsidR="6B113EDA">
        <w:rPr>
          <w:rFonts w:ascii="Calibri" w:hAnsi="Calibri"/>
          <w:lang w:val="en-AU"/>
        </w:rPr>
        <w:t xml:space="preserve">, </w:t>
      </w:r>
      <w:r w:rsidR="1E766B14">
        <w:rPr>
          <w:rFonts w:ascii="Calibri" w:hAnsi="Calibri"/>
          <w:lang w:val="en-AU"/>
        </w:rPr>
        <w:t>which included</w:t>
      </w:r>
      <w:r w:rsidR="2450BD73">
        <w:rPr>
          <w:rFonts w:ascii="Calibri" w:hAnsi="Calibri"/>
          <w:lang w:val="en-AU"/>
        </w:rPr>
        <w:t xml:space="preserve"> one </w:t>
      </w:r>
      <w:r w:rsidR="6B113EDA">
        <w:rPr>
          <w:rFonts w:ascii="Calibri" w:hAnsi="Calibri"/>
          <w:lang w:val="en-AU"/>
        </w:rPr>
        <w:t xml:space="preserve">objection being a </w:t>
      </w:r>
      <w:r w:rsidR="2450BD73">
        <w:rPr>
          <w:rFonts w:ascii="Calibri" w:hAnsi="Calibri"/>
          <w:lang w:val="en-AU"/>
        </w:rPr>
        <w:t>petition</w:t>
      </w:r>
      <w:r w:rsidR="76357215">
        <w:rPr>
          <w:rFonts w:ascii="Calibri" w:hAnsi="Calibri"/>
          <w:lang w:val="en-AU"/>
        </w:rPr>
        <w:t>.</w:t>
      </w:r>
      <w:r w:rsidR="5E3A432B">
        <w:rPr>
          <w:rFonts w:ascii="Calibri" w:hAnsi="Calibri"/>
          <w:lang w:val="en-AU"/>
        </w:rPr>
        <w:t xml:space="preserve"> </w:t>
      </w:r>
      <w:r w:rsidR="2CF087B0">
        <w:rPr>
          <w:rFonts w:ascii="Calibri" w:hAnsi="Calibri"/>
          <w:lang w:val="en-AU"/>
        </w:rPr>
        <w:t xml:space="preserve">The petition </w:t>
      </w:r>
      <w:r w:rsidR="4D3510A5">
        <w:rPr>
          <w:rFonts w:ascii="Calibri" w:hAnsi="Calibri"/>
          <w:lang w:val="en-AU"/>
        </w:rPr>
        <w:t xml:space="preserve">contained a total of 146 signatures. </w:t>
      </w:r>
      <w:r w:rsidR="5E3A432B">
        <w:rPr>
          <w:rFonts w:ascii="Calibri" w:hAnsi="Calibri"/>
          <w:lang w:val="en-AU"/>
        </w:rPr>
        <w:t xml:space="preserve">The grounds of </w:t>
      </w:r>
      <w:r w:rsidR="5F1902AD">
        <w:rPr>
          <w:rFonts w:ascii="Calibri" w:hAnsi="Calibri"/>
          <w:lang w:val="en-AU"/>
        </w:rPr>
        <w:t>the two objections related to human</w:t>
      </w:r>
      <w:r w:rsidR="408886D8">
        <w:rPr>
          <w:rFonts w:ascii="Calibri" w:hAnsi="Calibri"/>
          <w:lang w:val="en-AU"/>
        </w:rPr>
        <w:t xml:space="preserve"> health and safety</w:t>
      </w:r>
      <w:r w:rsidR="5F1902AD">
        <w:rPr>
          <w:rFonts w:ascii="Calibri" w:hAnsi="Calibri"/>
          <w:lang w:val="en-AU"/>
        </w:rPr>
        <w:t>.</w:t>
      </w:r>
    </w:p>
    <w:p w14:paraId="149FF149" w14:textId="77777777" w:rsidR="008C620E" w:rsidRDefault="008C620E" w:rsidP="31523DDE">
      <w:pPr>
        <w:spacing w:line="276" w:lineRule="auto"/>
        <w:ind w:left="66"/>
        <w:rPr>
          <w:rFonts w:ascii="Calibri" w:hAnsi="Calibri"/>
          <w:lang w:val="en-AU"/>
        </w:rPr>
      </w:pPr>
    </w:p>
    <w:p w14:paraId="56F83005" w14:textId="77777777" w:rsidR="408886D8" w:rsidRDefault="0095086D" w:rsidP="31523DDE">
      <w:pPr>
        <w:spacing w:line="276" w:lineRule="auto"/>
        <w:ind w:left="66"/>
        <w:rPr>
          <w:rFonts w:ascii="Calibri" w:hAnsi="Calibri"/>
          <w:lang w:val="en-AU"/>
        </w:rPr>
      </w:pPr>
      <w:r>
        <w:rPr>
          <w:rFonts w:ascii="Calibri" w:hAnsi="Calibri"/>
          <w:lang w:val="en-AU"/>
        </w:rPr>
        <w:t>A response to the grounds of objection will be provided later in this report.</w:t>
      </w:r>
    </w:p>
    <w:p w14:paraId="0A5719FE" w14:textId="77777777" w:rsidR="005D6D99" w:rsidRPr="00AD4372" w:rsidRDefault="0095086D" w:rsidP="00F1057C">
      <w:pPr>
        <w:keepNext/>
        <w:shd w:val="clear" w:color="auto" w:fill="003266"/>
        <w:spacing w:before="120" w:after="120" w:line="276" w:lineRule="auto"/>
        <w:outlineLvl w:val="0"/>
        <w:rPr>
          <w:rFonts w:ascii="Calibri" w:hAnsi="Calibri"/>
          <w:b/>
          <w:color w:val="FFFFFF" w:themeColor="background1"/>
          <w:lang w:val="en-AU"/>
        </w:rPr>
      </w:pPr>
      <w:r w:rsidRPr="00AD4372">
        <w:rPr>
          <w:rFonts w:ascii="Calibri" w:hAnsi="Calibri"/>
          <w:b/>
          <w:color w:val="FFFFFF" w:themeColor="background1"/>
          <w:lang w:val="en-AU"/>
        </w:rPr>
        <w:t xml:space="preserve"> Community Consultation and Engagement</w:t>
      </w:r>
    </w:p>
    <w:p w14:paraId="4A8CE782" w14:textId="77777777" w:rsidR="1F9B3903" w:rsidRDefault="0095086D" w:rsidP="3C6002CE">
      <w:pPr>
        <w:spacing w:line="276" w:lineRule="auto"/>
        <w:rPr>
          <w:rFonts w:ascii="Calibri" w:hAnsi="Calibri"/>
          <w:lang w:val="en-AU"/>
        </w:rPr>
      </w:pPr>
      <w:r>
        <w:rPr>
          <w:rFonts w:ascii="Calibri" w:hAnsi="Calibri"/>
          <w:lang w:val="en-AU"/>
        </w:rPr>
        <w:t xml:space="preserve">Community consultation and engagement occurred by the notification of the planning permit application and a </w:t>
      </w:r>
      <w:r w:rsidR="00FF4CF1" w:rsidRPr="00FF4CF1">
        <w:rPr>
          <w:rFonts w:ascii="Calibri" w:hAnsi="Calibri"/>
          <w:lang w:val="en-AU"/>
        </w:rPr>
        <w:t xml:space="preserve">community </w:t>
      </w:r>
      <w:r>
        <w:rPr>
          <w:rFonts w:ascii="Calibri" w:hAnsi="Calibri"/>
          <w:lang w:val="en-AU"/>
        </w:rPr>
        <w:t xml:space="preserve">consultation meeting with the objectors. </w:t>
      </w:r>
    </w:p>
    <w:p w14:paraId="1A9A55F2" w14:textId="77777777" w:rsidR="3C6002CE" w:rsidRDefault="3C6002CE" w:rsidP="3C6002CE">
      <w:pPr>
        <w:spacing w:line="276" w:lineRule="auto"/>
        <w:rPr>
          <w:rFonts w:ascii="Calibri" w:hAnsi="Calibri"/>
          <w:lang w:val="en-AU"/>
        </w:rPr>
      </w:pPr>
    </w:p>
    <w:p w14:paraId="2DDFF816" w14:textId="77777777" w:rsidR="005D6D99" w:rsidRDefault="0095086D" w:rsidP="00F1057C">
      <w:pPr>
        <w:spacing w:line="276" w:lineRule="auto"/>
        <w:rPr>
          <w:rFonts w:ascii="Calibri" w:hAnsi="Calibri"/>
          <w:lang w:val="en-AU"/>
        </w:rPr>
      </w:pPr>
      <w:r>
        <w:rPr>
          <w:rFonts w:ascii="Calibri" w:hAnsi="Calibri"/>
          <w:lang w:val="en-AU"/>
        </w:rPr>
        <w:t>Notificatio</w:t>
      </w:r>
      <w:r w:rsidR="0FA1DD96">
        <w:rPr>
          <w:rFonts w:ascii="Calibri" w:hAnsi="Calibri"/>
          <w:lang w:val="en-AU"/>
        </w:rPr>
        <w:t>n</w:t>
      </w:r>
      <w:r w:rsidR="00FF4CF1" w:rsidRPr="00FF4CF1">
        <w:rPr>
          <w:rFonts w:ascii="Calibri" w:hAnsi="Calibri"/>
          <w:lang w:val="en-AU"/>
        </w:rPr>
        <w:t xml:space="preserve"> of the proposal </w:t>
      </w:r>
      <w:r w:rsidR="40ABFA33">
        <w:rPr>
          <w:rFonts w:ascii="Calibri" w:hAnsi="Calibri"/>
          <w:lang w:val="en-AU"/>
        </w:rPr>
        <w:t>occurred by</w:t>
      </w:r>
      <w:r w:rsidR="00FF4CF1" w:rsidRPr="00FF4CF1">
        <w:rPr>
          <w:rFonts w:ascii="Calibri" w:hAnsi="Calibri"/>
          <w:lang w:val="en-AU"/>
        </w:rPr>
        <w:t xml:space="preserve"> a sign placed on site</w:t>
      </w:r>
      <w:r w:rsidR="2011320B">
        <w:rPr>
          <w:rFonts w:ascii="Calibri" w:hAnsi="Calibri"/>
          <w:lang w:val="en-AU"/>
        </w:rPr>
        <w:t>.</w:t>
      </w:r>
      <w:r w:rsidR="00FF4CF1" w:rsidRPr="00FF4CF1">
        <w:rPr>
          <w:rFonts w:ascii="Calibri" w:hAnsi="Calibri"/>
          <w:lang w:val="en-AU"/>
        </w:rPr>
        <w:t xml:space="preserve"> The sign and letters to adjoining property owners </w:t>
      </w:r>
      <w:r w:rsidR="796BD6E9">
        <w:rPr>
          <w:rFonts w:ascii="Calibri" w:hAnsi="Calibri"/>
          <w:lang w:val="en-AU"/>
        </w:rPr>
        <w:t>and occupants</w:t>
      </w:r>
      <w:r w:rsidR="3C6002CE">
        <w:rPr>
          <w:rFonts w:ascii="Calibri" w:hAnsi="Calibri"/>
          <w:lang w:val="en-AU"/>
        </w:rPr>
        <w:t xml:space="preserve"> </w:t>
      </w:r>
      <w:r w:rsidR="00FF4CF1" w:rsidRPr="00FF4CF1">
        <w:rPr>
          <w:rFonts w:ascii="Calibri" w:hAnsi="Calibri"/>
          <w:lang w:val="en-AU"/>
        </w:rPr>
        <w:t>invited the community to view and comment on the proposal.</w:t>
      </w:r>
      <w:r w:rsidR="66CB4C4A">
        <w:rPr>
          <w:rFonts w:ascii="Calibri" w:hAnsi="Calibri"/>
          <w:lang w:val="en-AU"/>
        </w:rPr>
        <w:t xml:space="preserve"> </w:t>
      </w:r>
    </w:p>
    <w:p w14:paraId="043D2F4D" w14:textId="77777777" w:rsidR="009C4776" w:rsidRDefault="0095086D" w:rsidP="76357215">
      <w:pPr>
        <w:spacing w:before="120" w:after="120" w:line="276" w:lineRule="auto"/>
        <w:rPr>
          <w:rFonts w:ascii="Calibri" w:hAnsi="Calibri"/>
          <w:lang w:val="en-AU"/>
        </w:rPr>
      </w:pPr>
      <w:r>
        <w:rPr>
          <w:rFonts w:ascii="Calibri" w:hAnsi="Calibri"/>
          <w:lang w:val="en-AU"/>
        </w:rPr>
        <w:t>Upon review of the objections</w:t>
      </w:r>
      <w:r w:rsidR="79057C7F">
        <w:rPr>
          <w:rFonts w:ascii="Calibri" w:hAnsi="Calibri"/>
          <w:lang w:val="en-AU"/>
        </w:rPr>
        <w:t xml:space="preserve">, a community consultation meeting occurred with </w:t>
      </w:r>
      <w:r w:rsidR="60EF4B15">
        <w:rPr>
          <w:rFonts w:ascii="Calibri" w:hAnsi="Calibri"/>
          <w:lang w:val="en-AU"/>
        </w:rPr>
        <w:t>the objector and head of the petition. Both</w:t>
      </w:r>
      <w:r w:rsidR="12BC7980">
        <w:rPr>
          <w:rFonts w:ascii="Calibri" w:hAnsi="Calibri"/>
          <w:lang w:val="en-AU"/>
        </w:rPr>
        <w:t xml:space="preserve"> were </w:t>
      </w:r>
      <w:r w:rsidR="29BDBF8D">
        <w:rPr>
          <w:rFonts w:ascii="Calibri" w:hAnsi="Calibri"/>
          <w:lang w:val="en-AU"/>
        </w:rPr>
        <w:t>invited</w:t>
      </w:r>
      <w:r w:rsidR="0B4C7EE6">
        <w:rPr>
          <w:rFonts w:ascii="Calibri" w:hAnsi="Calibri"/>
          <w:lang w:val="en-AU"/>
        </w:rPr>
        <w:t xml:space="preserve"> </w:t>
      </w:r>
      <w:r w:rsidR="381BF0E7">
        <w:rPr>
          <w:rFonts w:ascii="Calibri" w:hAnsi="Calibri"/>
          <w:lang w:val="en-AU"/>
        </w:rPr>
        <w:t>to</w:t>
      </w:r>
      <w:r w:rsidR="0B4C7EE6">
        <w:rPr>
          <w:rFonts w:ascii="Calibri" w:hAnsi="Calibri"/>
          <w:lang w:val="en-AU"/>
        </w:rPr>
        <w:t xml:space="preserve"> a meeting held in person</w:t>
      </w:r>
      <w:r w:rsidR="1AB91222">
        <w:rPr>
          <w:rFonts w:ascii="Calibri" w:hAnsi="Calibri"/>
          <w:lang w:val="en-AU"/>
        </w:rPr>
        <w:t xml:space="preserve"> </w:t>
      </w:r>
      <w:r w:rsidR="6A37099A">
        <w:rPr>
          <w:rFonts w:ascii="Calibri" w:hAnsi="Calibri"/>
          <w:lang w:val="en-AU"/>
        </w:rPr>
        <w:t>at Council offices on</w:t>
      </w:r>
      <w:r w:rsidR="799A96C8">
        <w:rPr>
          <w:rFonts w:ascii="Calibri" w:hAnsi="Calibri"/>
          <w:lang w:val="en-AU"/>
        </w:rPr>
        <w:t xml:space="preserve"> the 4 October 2022 </w:t>
      </w:r>
      <w:r w:rsidR="0B4C7EE6">
        <w:rPr>
          <w:rFonts w:ascii="Calibri" w:hAnsi="Calibri"/>
          <w:lang w:val="en-AU"/>
        </w:rPr>
        <w:t xml:space="preserve">to discuss the proposal </w:t>
      </w:r>
      <w:r w:rsidR="09F309E4">
        <w:rPr>
          <w:rFonts w:ascii="Calibri" w:hAnsi="Calibri"/>
          <w:lang w:val="en-AU"/>
        </w:rPr>
        <w:t xml:space="preserve">and concerns. Council officers have acknowledged the concerns of </w:t>
      </w:r>
      <w:r w:rsidR="30ED8D3A">
        <w:rPr>
          <w:rFonts w:ascii="Calibri" w:hAnsi="Calibri"/>
          <w:lang w:val="en-AU"/>
        </w:rPr>
        <w:t>them</w:t>
      </w:r>
      <w:r w:rsidR="09F309E4">
        <w:rPr>
          <w:rFonts w:ascii="Calibri" w:hAnsi="Calibri"/>
          <w:lang w:val="en-AU"/>
        </w:rPr>
        <w:t xml:space="preserve"> and included conditions </w:t>
      </w:r>
      <w:r w:rsidR="27CD3EAA">
        <w:rPr>
          <w:rFonts w:ascii="Calibri" w:hAnsi="Calibri"/>
          <w:lang w:val="en-AU"/>
        </w:rPr>
        <w:t>to address issues.</w:t>
      </w:r>
    </w:p>
    <w:p w14:paraId="3A4C3F24" w14:textId="77777777" w:rsidR="009C4776" w:rsidRDefault="009C4776">
      <w:pPr>
        <w:rPr>
          <w:rFonts w:ascii="Calibri" w:hAnsi="Calibri"/>
          <w:lang w:val="en-AU"/>
        </w:rPr>
      </w:pPr>
      <w:r>
        <w:rPr>
          <w:rFonts w:ascii="Calibri" w:hAnsi="Calibri"/>
          <w:lang w:val="en-AU"/>
        </w:rPr>
        <w:br w:type="page"/>
      </w:r>
    </w:p>
    <w:p w14:paraId="1A1F1B53" w14:textId="77777777" w:rsidR="00652DD9" w:rsidRPr="00AD4372" w:rsidRDefault="0095086D" w:rsidP="71D084F3">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bCs/>
          <w:color w:val="FFFFFF" w:themeColor="background1"/>
          <w:lang w:val="en-AU"/>
        </w:rPr>
        <w:lastRenderedPageBreak/>
        <w:t xml:space="preserve"> </w:t>
      </w:r>
      <w:r w:rsidR="643A20A5" w:rsidRPr="71D084F3">
        <w:rPr>
          <w:rFonts w:ascii="Calibri" w:hAnsi="Calibri"/>
          <w:b/>
          <w:bCs/>
          <w:color w:val="FFFFFF" w:themeColor="background1"/>
          <w:lang w:val="en-AU"/>
        </w:rPr>
        <w:t>Planning Controls and Assessment</w:t>
      </w:r>
    </w:p>
    <w:p w14:paraId="3668116D" w14:textId="77777777" w:rsidR="1391FECB" w:rsidRDefault="0095086D" w:rsidP="00903A08">
      <w:pPr>
        <w:spacing w:line="276" w:lineRule="auto"/>
        <w:rPr>
          <w:rFonts w:ascii="Calibri" w:hAnsi="Calibri"/>
          <w:lang w:val="en-AU"/>
        </w:rPr>
      </w:pPr>
      <w:r>
        <w:rPr>
          <w:rFonts w:ascii="Calibri" w:hAnsi="Calibri"/>
          <w:lang w:val="en-AU"/>
        </w:rPr>
        <w:t>The following State Planning Policies, Local Planning Policies and particular provisions of the Whittlesea Planning Scheme (the Scheme) are considered relevant to this application.</w:t>
      </w:r>
    </w:p>
    <w:p w14:paraId="51714702" w14:textId="77777777" w:rsidR="3BFC21E3" w:rsidRDefault="0055186B">
      <w:pPr>
        <w:spacing w:before="240" w:after="60" w:line="276" w:lineRule="auto"/>
        <w:rPr>
          <w:rFonts w:ascii="Calibri" w:hAnsi="Calibri"/>
          <w:lang w:val="en-AU"/>
        </w:rPr>
      </w:pPr>
      <w:r>
        <w:rPr>
          <w:rFonts w:ascii="Calibri" w:hAnsi="Calibri"/>
          <w:b/>
          <w:bCs/>
          <w:u w:val="single"/>
          <w:lang w:val="en-AU"/>
        </w:rPr>
        <w:t>P</w:t>
      </w:r>
      <w:r w:rsidR="0095086D" w:rsidRPr="31523DDE">
        <w:rPr>
          <w:rFonts w:ascii="Calibri" w:hAnsi="Calibri"/>
          <w:b/>
          <w:bCs/>
          <w:u w:val="single"/>
          <w:lang w:val="en-AU"/>
        </w:rPr>
        <w:t>lanning Policy Framework</w:t>
      </w:r>
    </w:p>
    <w:p w14:paraId="01BDEB5A" w14:textId="77777777" w:rsidR="31523DDE" w:rsidRDefault="0095086D" w:rsidP="00903A08">
      <w:pPr>
        <w:spacing w:line="276" w:lineRule="auto"/>
        <w:rPr>
          <w:rFonts w:ascii="Calibri" w:hAnsi="Calibri"/>
          <w:i/>
          <w:iCs/>
          <w:u w:val="single"/>
          <w:lang w:val="en-AU"/>
        </w:rPr>
      </w:pPr>
      <w:r>
        <w:rPr>
          <w:rFonts w:ascii="Calibri" w:hAnsi="Calibri"/>
          <w:i/>
          <w:iCs/>
          <w:u w:val="single"/>
          <w:lang w:val="en-AU"/>
        </w:rPr>
        <w:t>Clause 19.03-4S – Tel</w:t>
      </w:r>
      <w:r w:rsidR="0044092F">
        <w:rPr>
          <w:rFonts w:ascii="Calibri" w:hAnsi="Calibri"/>
          <w:i/>
          <w:iCs/>
          <w:u w:val="single"/>
          <w:lang w:val="en-AU"/>
        </w:rPr>
        <w:t>e</w:t>
      </w:r>
      <w:r>
        <w:rPr>
          <w:rFonts w:ascii="Calibri" w:hAnsi="Calibri"/>
          <w:i/>
          <w:iCs/>
          <w:u w:val="single"/>
          <w:lang w:val="en-AU"/>
        </w:rPr>
        <w:t>communications</w:t>
      </w:r>
    </w:p>
    <w:p w14:paraId="6DFA8414" w14:textId="77777777" w:rsidR="00CA58CA" w:rsidRDefault="00CA58CA" w:rsidP="31523DDE">
      <w:pPr>
        <w:spacing w:line="276" w:lineRule="auto"/>
        <w:rPr>
          <w:rFonts w:ascii="Calibri" w:hAnsi="Calibri"/>
          <w:i/>
          <w:iCs/>
          <w:u w:val="single"/>
          <w:lang w:val="en-AU"/>
        </w:rPr>
      </w:pPr>
    </w:p>
    <w:p w14:paraId="3EA9EFCD" w14:textId="77777777" w:rsidR="00CA58CA" w:rsidRDefault="0095086D" w:rsidP="00903A08">
      <w:pPr>
        <w:spacing w:line="276" w:lineRule="auto"/>
        <w:rPr>
          <w:rFonts w:ascii="Calibri" w:hAnsi="Calibri"/>
          <w:lang w:val="en-AU"/>
        </w:rPr>
      </w:pPr>
      <w:r>
        <w:rPr>
          <w:rFonts w:ascii="Calibri" w:hAnsi="Calibri"/>
          <w:lang w:val="en-AU"/>
        </w:rPr>
        <w:t xml:space="preserve">The objective of this state policy is </w:t>
      </w:r>
      <w:r w:rsidR="00055BCE">
        <w:rPr>
          <w:rFonts w:ascii="Calibri" w:hAnsi="Calibri"/>
          <w:lang w:val="en-AU"/>
        </w:rPr>
        <w:t>t</w:t>
      </w:r>
      <w:r w:rsidR="00055BCE" w:rsidRPr="00055BCE">
        <w:rPr>
          <w:rFonts w:ascii="Calibri" w:hAnsi="Calibri"/>
          <w:lang w:val="en-AU"/>
        </w:rPr>
        <w:t>o facilitate the orderly development, extension and maintenance of telecommunication infrastructure.</w:t>
      </w:r>
    </w:p>
    <w:p w14:paraId="186151AF" w14:textId="77777777" w:rsidR="00055BCE" w:rsidRDefault="00055BCE" w:rsidP="00903A08">
      <w:pPr>
        <w:spacing w:line="276" w:lineRule="auto"/>
        <w:rPr>
          <w:rFonts w:ascii="Calibri" w:hAnsi="Calibri"/>
          <w:lang w:val="en-AU"/>
        </w:rPr>
      </w:pPr>
    </w:p>
    <w:p w14:paraId="6887619E" w14:textId="77777777" w:rsidR="00055BCE" w:rsidRDefault="0095086D" w:rsidP="00903A08">
      <w:pPr>
        <w:spacing w:line="276" w:lineRule="auto"/>
        <w:rPr>
          <w:rFonts w:ascii="Calibri" w:hAnsi="Calibri"/>
          <w:u w:val="single"/>
          <w:lang w:val="en-AU"/>
        </w:rPr>
      </w:pPr>
      <w:r>
        <w:rPr>
          <w:rFonts w:ascii="Calibri" w:hAnsi="Calibri"/>
          <w:u w:val="single"/>
          <w:lang w:val="en-AU"/>
        </w:rPr>
        <w:t>Comments:</w:t>
      </w:r>
    </w:p>
    <w:p w14:paraId="2CB8C956" w14:textId="77777777" w:rsidR="00F258AF" w:rsidRDefault="0095086D" w:rsidP="00903A08">
      <w:pPr>
        <w:spacing w:line="276" w:lineRule="auto"/>
        <w:rPr>
          <w:rFonts w:ascii="Calibri" w:hAnsi="Calibri"/>
          <w:lang w:val="en-AU"/>
        </w:rPr>
      </w:pPr>
      <w:r>
        <w:rPr>
          <w:rFonts w:ascii="Calibri" w:hAnsi="Calibri"/>
          <w:lang w:val="en-AU"/>
        </w:rPr>
        <w:t xml:space="preserve">The telecommunications facility is considered consistent with the objective and strategies of this state policy as </w:t>
      </w:r>
      <w:r w:rsidR="1A338237">
        <w:rPr>
          <w:rFonts w:ascii="Calibri" w:hAnsi="Calibri"/>
          <w:lang w:val="en-AU"/>
        </w:rPr>
        <w:t>it facilitates the ongoing provision of telecommunications s</w:t>
      </w:r>
      <w:r w:rsidR="6BECA5F4">
        <w:rPr>
          <w:rFonts w:ascii="Calibri" w:hAnsi="Calibri"/>
          <w:lang w:val="en-AU"/>
        </w:rPr>
        <w:t>ervices</w:t>
      </w:r>
      <w:r w:rsidR="1A338237">
        <w:rPr>
          <w:rFonts w:ascii="Calibri" w:hAnsi="Calibri"/>
          <w:lang w:val="en-AU"/>
        </w:rPr>
        <w:t xml:space="preserve"> within an established area. </w:t>
      </w:r>
      <w:r w:rsidR="46F3806A">
        <w:rPr>
          <w:rFonts w:ascii="Calibri" w:hAnsi="Calibri"/>
          <w:lang w:val="en-AU"/>
        </w:rPr>
        <w:t>This facility ensures</w:t>
      </w:r>
      <w:r w:rsidR="51E26305">
        <w:rPr>
          <w:rFonts w:ascii="Calibri" w:hAnsi="Calibri"/>
          <w:lang w:val="en-AU"/>
        </w:rPr>
        <w:t xml:space="preserve"> </w:t>
      </w:r>
      <w:r w:rsidR="46F3806A">
        <w:rPr>
          <w:rFonts w:ascii="Calibri" w:hAnsi="Calibri"/>
          <w:lang w:val="en-AU"/>
        </w:rPr>
        <w:t xml:space="preserve">essential telecommunications services are available for the Thomastown </w:t>
      </w:r>
      <w:r w:rsidR="7281CB7D">
        <w:rPr>
          <w:rFonts w:ascii="Calibri" w:hAnsi="Calibri"/>
          <w:lang w:val="en-AU"/>
        </w:rPr>
        <w:t xml:space="preserve">and Lalor </w:t>
      </w:r>
      <w:r w:rsidR="46F3806A">
        <w:rPr>
          <w:rFonts w:ascii="Calibri" w:hAnsi="Calibri"/>
          <w:lang w:val="en-AU"/>
        </w:rPr>
        <w:t xml:space="preserve">area </w:t>
      </w:r>
      <w:r w:rsidR="67E2D5C8">
        <w:rPr>
          <w:rFonts w:ascii="Calibri" w:hAnsi="Calibri"/>
          <w:lang w:val="en-AU"/>
        </w:rPr>
        <w:t>which will provide for a better service for</w:t>
      </w:r>
      <w:r w:rsidR="3CC9B0D3">
        <w:rPr>
          <w:rFonts w:ascii="Calibri" w:hAnsi="Calibri"/>
          <w:lang w:val="en-AU"/>
        </w:rPr>
        <w:t xml:space="preserve"> local businesses</w:t>
      </w:r>
      <w:r w:rsidR="3EBD3531">
        <w:rPr>
          <w:rFonts w:ascii="Calibri" w:hAnsi="Calibri"/>
          <w:lang w:val="en-AU"/>
        </w:rPr>
        <w:t>, dwellings</w:t>
      </w:r>
      <w:r w:rsidR="569E3AD2">
        <w:rPr>
          <w:rFonts w:ascii="Calibri" w:hAnsi="Calibri"/>
          <w:lang w:val="en-AU"/>
        </w:rPr>
        <w:t>, schools</w:t>
      </w:r>
      <w:r w:rsidR="3EBD3531">
        <w:rPr>
          <w:rFonts w:ascii="Calibri" w:hAnsi="Calibri"/>
          <w:lang w:val="en-AU"/>
        </w:rPr>
        <w:t xml:space="preserve"> and community </w:t>
      </w:r>
      <w:r w:rsidR="57D019F4">
        <w:rPr>
          <w:rFonts w:ascii="Calibri" w:hAnsi="Calibri"/>
          <w:lang w:val="en-AU"/>
        </w:rPr>
        <w:t>facilities.</w:t>
      </w:r>
      <w:r w:rsidR="798349A5">
        <w:rPr>
          <w:rFonts w:ascii="Calibri" w:hAnsi="Calibri"/>
          <w:lang w:val="en-AU"/>
        </w:rPr>
        <w:t xml:space="preserve"> The </w:t>
      </w:r>
      <w:r w:rsidR="44A15089">
        <w:rPr>
          <w:rFonts w:ascii="Calibri" w:hAnsi="Calibri"/>
          <w:lang w:val="en-AU"/>
        </w:rPr>
        <w:t>location</w:t>
      </w:r>
      <w:r w:rsidR="798349A5">
        <w:rPr>
          <w:rFonts w:ascii="Calibri" w:hAnsi="Calibri"/>
          <w:lang w:val="en-AU"/>
        </w:rPr>
        <w:t xml:space="preserve"> of this facility</w:t>
      </w:r>
      <w:r w:rsidR="4FF8E784">
        <w:rPr>
          <w:rFonts w:ascii="Calibri" w:hAnsi="Calibri"/>
          <w:lang w:val="en-AU"/>
        </w:rPr>
        <w:t xml:space="preserve"> ensures </w:t>
      </w:r>
      <w:r w:rsidR="17E2D355">
        <w:rPr>
          <w:rFonts w:ascii="Calibri" w:hAnsi="Calibri"/>
          <w:lang w:val="en-AU"/>
        </w:rPr>
        <w:t>the</w:t>
      </w:r>
      <w:r w:rsidR="4FF8E784">
        <w:rPr>
          <w:rFonts w:ascii="Calibri" w:hAnsi="Calibri"/>
          <w:lang w:val="en-AU"/>
        </w:rPr>
        <w:t xml:space="preserve"> </w:t>
      </w:r>
      <w:r w:rsidR="17E2D355">
        <w:rPr>
          <w:rFonts w:ascii="Calibri" w:hAnsi="Calibri"/>
          <w:lang w:val="en-AU"/>
        </w:rPr>
        <w:t xml:space="preserve">surrounding community </w:t>
      </w:r>
      <w:r w:rsidR="4FF8E784">
        <w:rPr>
          <w:rFonts w:ascii="Calibri" w:hAnsi="Calibri"/>
          <w:lang w:val="en-AU"/>
        </w:rPr>
        <w:t>ha</w:t>
      </w:r>
      <w:r w:rsidR="06B8A853">
        <w:rPr>
          <w:rFonts w:ascii="Calibri" w:hAnsi="Calibri"/>
          <w:lang w:val="en-AU"/>
        </w:rPr>
        <w:t>s</w:t>
      </w:r>
      <w:r w:rsidR="07796EF4">
        <w:rPr>
          <w:rFonts w:ascii="Calibri" w:hAnsi="Calibri"/>
          <w:lang w:val="en-AU"/>
        </w:rPr>
        <w:t xml:space="preserve"> </w:t>
      </w:r>
      <w:r w:rsidR="5BB6701B">
        <w:rPr>
          <w:rFonts w:ascii="Calibri" w:hAnsi="Calibri"/>
          <w:lang w:val="en-AU"/>
        </w:rPr>
        <w:t xml:space="preserve">ongoing reliable </w:t>
      </w:r>
      <w:r w:rsidR="07796EF4">
        <w:rPr>
          <w:rFonts w:ascii="Calibri" w:hAnsi="Calibri"/>
          <w:lang w:val="en-AU"/>
        </w:rPr>
        <w:t>access</w:t>
      </w:r>
      <w:r w:rsidR="798349A5">
        <w:rPr>
          <w:rFonts w:ascii="Calibri" w:hAnsi="Calibri"/>
          <w:lang w:val="en-AU"/>
        </w:rPr>
        <w:t xml:space="preserve"> to </w:t>
      </w:r>
      <w:r w:rsidR="30D47753">
        <w:rPr>
          <w:rFonts w:ascii="Calibri" w:hAnsi="Calibri"/>
          <w:lang w:val="en-AU"/>
        </w:rPr>
        <w:t>telecommunications</w:t>
      </w:r>
      <w:r w:rsidR="4599150B">
        <w:rPr>
          <w:rFonts w:ascii="Calibri" w:hAnsi="Calibri"/>
          <w:lang w:val="en-AU"/>
        </w:rPr>
        <w:t>.</w:t>
      </w:r>
    </w:p>
    <w:p w14:paraId="4810A10A" w14:textId="77777777" w:rsidR="00F258AF" w:rsidRDefault="00F258AF" w:rsidP="00903A08">
      <w:pPr>
        <w:spacing w:line="276" w:lineRule="auto"/>
        <w:rPr>
          <w:rFonts w:ascii="Calibri" w:hAnsi="Calibri"/>
          <w:lang w:val="en-AU"/>
        </w:rPr>
      </w:pPr>
    </w:p>
    <w:p w14:paraId="40FECA55" w14:textId="77777777" w:rsidR="00F258AF" w:rsidRDefault="0095086D" w:rsidP="00903A08">
      <w:pPr>
        <w:spacing w:line="276" w:lineRule="auto"/>
        <w:rPr>
          <w:rFonts w:ascii="Calibri" w:hAnsi="Calibri"/>
          <w:i/>
          <w:iCs/>
          <w:u w:val="single"/>
          <w:lang w:val="en-AU"/>
        </w:rPr>
      </w:pPr>
      <w:r>
        <w:rPr>
          <w:rFonts w:ascii="Calibri" w:hAnsi="Calibri"/>
          <w:i/>
          <w:iCs/>
          <w:u w:val="single"/>
          <w:lang w:val="en-AU"/>
        </w:rPr>
        <w:t>Clause 36.02 – Public Park and Recreation Zone</w:t>
      </w:r>
    </w:p>
    <w:p w14:paraId="09A50695" w14:textId="77777777" w:rsidR="006F6652" w:rsidRDefault="0095086D" w:rsidP="00903A08">
      <w:pPr>
        <w:spacing w:line="276" w:lineRule="auto"/>
        <w:rPr>
          <w:rFonts w:ascii="Calibri" w:hAnsi="Calibri"/>
          <w:lang w:val="en-AU"/>
        </w:rPr>
      </w:pPr>
      <w:r>
        <w:rPr>
          <w:rFonts w:ascii="Calibri" w:hAnsi="Calibri"/>
          <w:lang w:val="en-AU"/>
        </w:rPr>
        <w:t>The purpose of this zone is:</w:t>
      </w:r>
    </w:p>
    <w:p w14:paraId="1AFA4498" w14:textId="77777777" w:rsidR="009B0793" w:rsidRDefault="0095086D" w:rsidP="00903A08">
      <w:pPr>
        <w:numPr>
          <w:ilvl w:val="0"/>
          <w:numId w:val="25"/>
        </w:numPr>
        <w:spacing w:line="276" w:lineRule="auto"/>
        <w:rPr>
          <w:rFonts w:ascii="Calibri" w:hAnsi="Calibri"/>
          <w:i/>
          <w:iCs/>
          <w:szCs w:val="20"/>
          <w:lang w:val="en-AU"/>
        </w:rPr>
      </w:pPr>
      <w:r w:rsidRPr="009B0793">
        <w:rPr>
          <w:rFonts w:ascii="Calibri" w:hAnsi="Calibri"/>
          <w:i/>
          <w:iCs/>
          <w:szCs w:val="20"/>
          <w:lang w:val="en-AU"/>
        </w:rPr>
        <w:t>To implement the Municipal Planning Strategy and the Planning Policy Framework.</w:t>
      </w:r>
    </w:p>
    <w:p w14:paraId="0E26331E" w14:textId="77777777" w:rsidR="009B0793" w:rsidRDefault="0095086D" w:rsidP="00903A08">
      <w:pPr>
        <w:numPr>
          <w:ilvl w:val="0"/>
          <w:numId w:val="25"/>
        </w:numPr>
        <w:spacing w:line="276" w:lineRule="auto"/>
        <w:rPr>
          <w:rFonts w:ascii="Calibri" w:hAnsi="Calibri"/>
          <w:i/>
          <w:iCs/>
          <w:szCs w:val="20"/>
          <w:lang w:val="en-AU"/>
        </w:rPr>
      </w:pPr>
      <w:r w:rsidRPr="009B0793">
        <w:rPr>
          <w:rFonts w:ascii="Calibri" w:hAnsi="Calibri"/>
          <w:i/>
          <w:iCs/>
          <w:szCs w:val="20"/>
          <w:lang w:val="en-AU"/>
        </w:rPr>
        <w:t>To recognise areas for public recreation and open space.</w:t>
      </w:r>
    </w:p>
    <w:p w14:paraId="6A83CCB4" w14:textId="77777777" w:rsidR="009B0793" w:rsidRDefault="0095086D" w:rsidP="00903A08">
      <w:pPr>
        <w:numPr>
          <w:ilvl w:val="0"/>
          <w:numId w:val="25"/>
        </w:numPr>
        <w:spacing w:line="276" w:lineRule="auto"/>
        <w:rPr>
          <w:rFonts w:ascii="Calibri" w:hAnsi="Calibri"/>
          <w:i/>
          <w:iCs/>
          <w:szCs w:val="20"/>
          <w:lang w:val="en-AU"/>
        </w:rPr>
      </w:pPr>
      <w:r w:rsidRPr="009B0793">
        <w:rPr>
          <w:rFonts w:ascii="Calibri" w:hAnsi="Calibri"/>
          <w:i/>
          <w:iCs/>
          <w:szCs w:val="20"/>
          <w:lang w:val="en-AU"/>
        </w:rPr>
        <w:t>To protect and conserve areas of significance where appropriate.</w:t>
      </w:r>
    </w:p>
    <w:p w14:paraId="5D51082E" w14:textId="77777777" w:rsidR="009B0793" w:rsidRDefault="0095086D" w:rsidP="00903A08">
      <w:pPr>
        <w:numPr>
          <w:ilvl w:val="0"/>
          <w:numId w:val="25"/>
        </w:numPr>
        <w:spacing w:line="276" w:lineRule="auto"/>
        <w:rPr>
          <w:rFonts w:ascii="Calibri" w:hAnsi="Calibri"/>
          <w:i/>
          <w:iCs/>
          <w:szCs w:val="20"/>
          <w:lang w:val="en-AU"/>
        </w:rPr>
      </w:pPr>
      <w:r w:rsidRPr="009B0793">
        <w:rPr>
          <w:rFonts w:ascii="Calibri" w:hAnsi="Calibri"/>
          <w:i/>
          <w:iCs/>
          <w:szCs w:val="20"/>
          <w:lang w:val="en-AU"/>
        </w:rPr>
        <w:t>To provide for commercial uses where appropriate.</w:t>
      </w:r>
    </w:p>
    <w:p w14:paraId="08B3B10B" w14:textId="77777777" w:rsidR="009B0793" w:rsidRDefault="009B0793" w:rsidP="009B0793">
      <w:pPr>
        <w:spacing w:line="276" w:lineRule="auto"/>
        <w:rPr>
          <w:rFonts w:ascii="Calibri" w:hAnsi="Calibri"/>
          <w:i/>
          <w:iCs/>
          <w:lang w:val="en-AU"/>
        </w:rPr>
      </w:pPr>
    </w:p>
    <w:p w14:paraId="709BAEC9" w14:textId="77777777" w:rsidR="009B0793" w:rsidRDefault="0095086D" w:rsidP="00903A08">
      <w:pPr>
        <w:spacing w:line="276" w:lineRule="auto"/>
        <w:rPr>
          <w:rFonts w:ascii="Calibri" w:hAnsi="Calibri"/>
          <w:lang w:val="en-AU"/>
        </w:rPr>
      </w:pPr>
      <w:r>
        <w:rPr>
          <w:rFonts w:ascii="Calibri" w:hAnsi="Calibri"/>
          <w:lang w:val="en-AU"/>
        </w:rPr>
        <w:t xml:space="preserve">Pursuant to Clause 36.02-2 a </w:t>
      </w:r>
      <w:r w:rsidRPr="71D084F3">
        <w:rPr>
          <w:rFonts w:ascii="Calibri" w:hAnsi="Calibri"/>
          <w:b/>
          <w:bCs/>
          <w:i/>
          <w:iCs/>
          <w:lang w:val="en-AU"/>
        </w:rPr>
        <w:t>permit is required</w:t>
      </w:r>
      <w:r w:rsidRPr="71D084F3">
        <w:rPr>
          <w:rFonts w:ascii="Calibri" w:hAnsi="Calibri"/>
          <w:i/>
          <w:iCs/>
          <w:lang w:val="en-AU"/>
        </w:rPr>
        <w:t xml:space="preserve"> </w:t>
      </w:r>
      <w:r w:rsidR="013EDC8C" w:rsidRPr="71D084F3">
        <w:rPr>
          <w:rFonts w:ascii="Calibri" w:hAnsi="Calibri"/>
          <w:i/>
          <w:iCs/>
          <w:lang w:val="en-AU"/>
        </w:rPr>
        <w:t>for the use of land as a telecommunications facility.</w:t>
      </w:r>
      <w:r w:rsidR="081D9509" w:rsidRPr="71D084F3">
        <w:rPr>
          <w:rFonts w:ascii="Calibri" w:hAnsi="Calibri"/>
          <w:i/>
          <w:iCs/>
          <w:lang w:val="en-AU"/>
        </w:rPr>
        <w:t xml:space="preserve"> </w:t>
      </w:r>
      <w:r w:rsidR="2DEB1640">
        <w:rPr>
          <w:rFonts w:ascii="Calibri" w:hAnsi="Calibri"/>
          <w:lang w:val="en-AU"/>
        </w:rPr>
        <w:t xml:space="preserve"> The proposal is consist</w:t>
      </w:r>
      <w:r w:rsidR="15C7E99E">
        <w:rPr>
          <w:rFonts w:ascii="Calibri" w:hAnsi="Calibri"/>
          <w:lang w:val="en-AU"/>
        </w:rPr>
        <w:t xml:space="preserve">ent with the zone by providing </w:t>
      </w:r>
      <w:r w:rsidR="60B5C975">
        <w:rPr>
          <w:rFonts w:ascii="Calibri" w:hAnsi="Calibri"/>
          <w:lang w:val="en-AU"/>
        </w:rPr>
        <w:t>commercial</w:t>
      </w:r>
      <w:r w:rsidR="15C7E99E">
        <w:rPr>
          <w:rFonts w:ascii="Calibri" w:hAnsi="Calibri"/>
          <w:lang w:val="en-AU"/>
        </w:rPr>
        <w:t xml:space="preserve"> uses in a locati</w:t>
      </w:r>
      <w:r w:rsidR="4EAF657A">
        <w:rPr>
          <w:rFonts w:ascii="Calibri" w:hAnsi="Calibri"/>
          <w:lang w:val="en-AU"/>
        </w:rPr>
        <w:t>on which does not impact upon recreational uses.</w:t>
      </w:r>
    </w:p>
    <w:p w14:paraId="1F8D5347" w14:textId="77777777" w:rsidR="00966E6D" w:rsidRDefault="00966E6D" w:rsidP="00903A08">
      <w:pPr>
        <w:spacing w:line="276" w:lineRule="auto"/>
        <w:rPr>
          <w:rFonts w:ascii="Calibri" w:hAnsi="Calibri"/>
          <w:i/>
          <w:iCs/>
          <w:lang w:val="en-AU"/>
        </w:rPr>
      </w:pPr>
    </w:p>
    <w:p w14:paraId="0BC080D2" w14:textId="77777777" w:rsidR="00966E6D" w:rsidRDefault="0095086D" w:rsidP="00903A08">
      <w:pPr>
        <w:spacing w:line="276" w:lineRule="auto"/>
        <w:rPr>
          <w:rFonts w:ascii="Calibri" w:hAnsi="Calibri"/>
          <w:i/>
          <w:iCs/>
          <w:u w:val="single"/>
          <w:lang w:val="en-AU"/>
        </w:rPr>
      </w:pPr>
      <w:r>
        <w:rPr>
          <w:rFonts w:ascii="Calibri" w:hAnsi="Calibri"/>
          <w:i/>
          <w:iCs/>
          <w:u w:val="single"/>
          <w:lang w:val="en-AU"/>
        </w:rPr>
        <w:t>Clause 43.01 – Heritage Overlay Schedule 61</w:t>
      </w:r>
    </w:p>
    <w:p w14:paraId="731AAA57" w14:textId="77777777" w:rsidR="00E94C19" w:rsidRDefault="0095086D" w:rsidP="00903A08">
      <w:pPr>
        <w:spacing w:line="276" w:lineRule="auto"/>
        <w:rPr>
          <w:rFonts w:ascii="Calibri" w:hAnsi="Calibri"/>
          <w:lang w:val="en-AU"/>
        </w:rPr>
      </w:pPr>
      <w:r>
        <w:rPr>
          <w:rFonts w:ascii="Calibri" w:hAnsi="Calibri"/>
          <w:lang w:val="en-AU"/>
        </w:rPr>
        <w:t>The purpose of this overlay is:</w:t>
      </w:r>
    </w:p>
    <w:p w14:paraId="6105B255" w14:textId="77777777" w:rsidR="00E94C19" w:rsidRDefault="0095086D" w:rsidP="00903A08">
      <w:pPr>
        <w:numPr>
          <w:ilvl w:val="0"/>
          <w:numId w:val="25"/>
        </w:numPr>
        <w:spacing w:line="276" w:lineRule="auto"/>
        <w:rPr>
          <w:rFonts w:ascii="Calibri" w:hAnsi="Calibri"/>
          <w:i/>
          <w:iCs/>
          <w:szCs w:val="20"/>
          <w:lang w:val="en-AU"/>
        </w:rPr>
      </w:pPr>
      <w:r w:rsidRPr="00E94C19">
        <w:rPr>
          <w:rFonts w:ascii="Calibri" w:hAnsi="Calibri"/>
          <w:i/>
          <w:iCs/>
          <w:szCs w:val="20"/>
          <w:lang w:val="en-AU"/>
        </w:rPr>
        <w:t>To implement the Municipal Planning Strategy and the Planning Policy Framework.</w:t>
      </w:r>
    </w:p>
    <w:p w14:paraId="329741EB" w14:textId="77777777" w:rsidR="00E94C19" w:rsidRDefault="0095086D" w:rsidP="00903A08">
      <w:pPr>
        <w:numPr>
          <w:ilvl w:val="0"/>
          <w:numId w:val="25"/>
        </w:numPr>
        <w:spacing w:line="276" w:lineRule="auto"/>
        <w:rPr>
          <w:rFonts w:ascii="Calibri" w:hAnsi="Calibri"/>
          <w:i/>
          <w:iCs/>
          <w:szCs w:val="20"/>
          <w:lang w:val="en-AU"/>
        </w:rPr>
      </w:pPr>
      <w:r w:rsidRPr="00E94C19">
        <w:rPr>
          <w:rFonts w:ascii="Calibri" w:hAnsi="Calibri"/>
          <w:i/>
          <w:iCs/>
          <w:szCs w:val="20"/>
          <w:lang w:val="en-AU"/>
        </w:rPr>
        <w:t>To conserve and enhance heritage places of natural or cultural significance.</w:t>
      </w:r>
    </w:p>
    <w:p w14:paraId="6FC8A272" w14:textId="77777777" w:rsidR="00E94C19" w:rsidRDefault="0095086D" w:rsidP="00903A08">
      <w:pPr>
        <w:numPr>
          <w:ilvl w:val="0"/>
          <w:numId w:val="25"/>
        </w:numPr>
        <w:spacing w:line="276" w:lineRule="auto"/>
        <w:rPr>
          <w:rFonts w:ascii="Calibri" w:hAnsi="Calibri"/>
          <w:i/>
          <w:iCs/>
          <w:szCs w:val="20"/>
          <w:lang w:val="en-AU"/>
        </w:rPr>
      </w:pPr>
      <w:r w:rsidRPr="00E94C19">
        <w:rPr>
          <w:rFonts w:ascii="Calibri" w:hAnsi="Calibri"/>
          <w:i/>
          <w:iCs/>
          <w:szCs w:val="20"/>
          <w:lang w:val="en-AU"/>
        </w:rPr>
        <w:t>To conserve and enhance those elements which contribute to the significance of heritage places.</w:t>
      </w:r>
    </w:p>
    <w:p w14:paraId="7F0CD397" w14:textId="77777777" w:rsidR="00E94C19" w:rsidRDefault="0095086D" w:rsidP="00903A08">
      <w:pPr>
        <w:numPr>
          <w:ilvl w:val="0"/>
          <w:numId w:val="25"/>
        </w:numPr>
        <w:spacing w:line="276" w:lineRule="auto"/>
        <w:rPr>
          <w:rFonts w:ascii="Calibri" w:hAnsi="Calibri"/>
          <w:i/>
          <w:iCs/>
          <w:szCs w:val="20"/>
          <w:lang w:val="en-AU"/>
        </w:rPr>
      </w:pPr>
      <w:r w:rsidRPr="00E94C19">
        <w:rPr>
          <w:rFonts w:ascii="Calibri" w:hAnsi="Calibri"/>
          <w:i/>
          <w:iCs/>
          <w:szCs w:val="20"/>
          <w:lang w:val="en-AU"/>
        </w:rPr>
        <w:t>To ensure that development does not adversely affect the significance of heritage places.</w:t>
      </w:r>
    </w:p>
    <w:p w14:paraId="2A1E4284" w14:textId="77777777" w:rsidR="0055186B" w:rsidRDefault="0095086D" w:rsidP="00903A08">
      <w:pPr>
        <w:numPr>
          <w:ilvl w:val="0"/>
          <w:numId w:val="25"/>
        </w:numPr>
        <w:spacing w:line="276" w:lineRule="auto"/>
        <w:rPr>
          <w:rFonts w:ascii="Calibri" w:hAnsi="Calibri"/>
          <w:i/>
          <w:iCs/>
          <w:szCs w:val="20"/>
          <w:lang w:val="en-AU"/>
        </w:rPr>
      </w:pPr>
      <w:r w:rsidRPr="00E27659">
        <w:rPr>
          <w:rFonts w:ascii="Calibri" w:hAnsi="Calibri"/>
          <w:i/>
          <w:iCs/>
          <w:szCs w:val="20"/>
          <w:lang w:val="en-AU"/>
        </w:rPr>
        <w:t>To conserve specified heritage places by allowing a use that would otherwise be prohibited if this will demonstrably assist with the conservation of the significance of the heritage place.</w:t>
      </w:r>
    </w:p>
    <w:p w14:paraId="65EA82C4" w14:textId="77777777" w:rsidR="009C4776" w:rsidRDefault="009C4776" w:rsidP="009C4776">
      <w:pPr>
        <w:spacing w:line="276" w:lineRule="auto"/>
        <w:ind w:left="360"/>
        <w:rPr>
          <w:rFonts w:ascii="Calibri" w:hAnsi="Calibri"/>
          <w:i/>
          <w:iCs/>
          <w:szCs w:val="20"/>
          <w:lang w:val="en-AU"/>
        </w:rPr>
      </w:pPr>
    </w:p>
    <w:p w14:paraId="70A7779C" w14:textId="77777777" w:rsidR="00E27659" w:rsidRDefault="0095086D" w:rsidP="00903A08">
      <w:pPr>
        <w:spacing w:line="276" w:lineRule="auto"/>
        <w:rPr>
          <w:rFonts w:ascii="Calibri" w:hAnsi="Calibri"/>
          <w:lang w:val="en-AU"/>
        </w:rPr>
      </w:pPr>
      <w:r>
        <w:rPr>
          <w:rFonts w:ascii="Calibri" w:hAnsi="Calibri"/>
          <w:lang w:val="en-AU"/>
        </w:rPr>
        <w:lastRenderedPageBreak/>
        <w:t>The schedule 61 to the Heritage Overlay relates to the Westgarthtown Heritage Area</w:t>
      </w:r>
      <w:r w:rsidR="0070788A">
        <w:rPr>
          <w:rFonts w:ascii="Calibri" w:hAnsi="Calibri"/>
          <w:lang w:val="en-AU"/>
        </w:rPr>
        <w:t xml:space="preserve">. The proposed telecommunications facility is located outside the </w:t>
      </w:r>
      <w:r w:rsidR="003B6F75">
        <w:rPr>
          <w:rFonts w:ascii="Calibri" w:hAnsi="Calibri"/>
          <w:lang w:val="en-AU"/>
        </w:rPr>
        <w:t>Heritage</w:t>
      </w:r>
      <w:r w:rsidR="0070788A">
        <w:rPr>
          <w:rFonts w:ascii="Calibri" w:hAnsi="Calibri"/>
          <w:lang w:val="en-AU"/>
        </w:rPr>
        <w:t xml:space="preserve"> Overlay and </w:t>
      </w:r>
      <w:r w:rsidR="003B6F75">
        <w:rPr>
          <w:rFonts w:ascii="Calibri" w:hAnsi="Calibri"/>
          <w:lang w:val="en-AU"/>
        </w:rPr>
        <w:t>therefore an assessment against this provision is not applicable.</w:t>
      </w:r>
    </w:p>
    <w:p w14:paraId="63A496C7" w14:textId="77777777" w:rsidR="00DC5B55" w:rsidRDefault="00DC5B55" w:rsidP="00903A08">
      <w:pPr>
        <w:spacing w:line="276" w:lineRule="auto"/>
        <w:rPr>
          <w:rFonts w:ascii="Calibri" w:hAnsi="Calibri"/>
          <w:lang w:val="en-AU"/>
        </w:rPr>
      </w:pPr>
    </w:p>
    <w:p w14:paraId="3C393AEB" w14:textId="77777777" w:rsidR="00DC5B55" w:rsidRDefault="0095086D" w:rsidP="00903A08">
      <w:pPr>
        <w:spacing w:line="276" w:lineRule="auto"/>
        <w:rPr>
          <w:rFonts w:ascii="Calibri" w:hAnsi="Calibri"/>
          <w:i/>
          <w:iCs/>
          <w:u w:val="single"/>
          <w:lang w:val="en-AU"/>
        </w:rPr>
      </w:pPr>
      <w:r>
        <w:rPr>
          <w:rFonts w:ascii="Calibri" w:hAnsi="Calibri"/>
          <w:i/>
          <w:iCs/>
          <w:u w:val="single"/>
          <w:lang w:val="en-AU"/>
        </w:rPr>
        <w:t>Clause 44.04 – Land Subject to Inundation Overlay</w:t>
      </w:r>
    </w:p>
    <w:p w14:paraId="7A960F0D" w14:textId="77777777" w:rsidR="00591D17" w:rsidRDefault="0095086D" w:rsidP="00903A08">
      <w:pPr>
        <w:spacing w:line="276" w:lineRule="auto"/>
        <w:rPr>
          <w:rFonts w:ascii="Calibri" w:hAnsi="Calibri"/>
          <w:lang w:val="en-AU"/>
        </w:rPr>
      </w:pPr>
      <w:r>
        <w:rPr>
          <w:rFonts w:ascii="Calibri" w:hAnsi="Calibri"/>
          <w:lang w:val="en-AU"/>
        </w:rPr>
        <w:t>The purpose of this overlay is:</w:t>
      </w:r>
    </w:p>
    <w:p w14:paraId="69CC6313" w14:textId="77777777" w:rsidR="00591D17" w:rsidRDefault="0095086D" w:rsidP="00903A08">
      <w:pPr>
        <w:numPr>
          <w:ilvl w:val="0"/>
          <w:numId w:val="25"/>
        </w:numPr>
        <w:spacing w:line="276" w:lineRule="auto"/>
        <w:rPr>
          <w:rFonts w:ascii="Calibri" w:hAnsi="Calibri"/>
          <w:i/>
          <w:iCs/>
          <w:szCs w:val="20"/>
          <w:lang w:val="en-AU"/>
        </w:rPr>
      </w:pPr>
      <w:r w:rsidRPr="007D330E">
        <w:rPr>
          <w:rFonts w:ascii="Calibri" w:hAnsi="Calibri"/>
          <w:i/>
          <w:iCs/>
          <w:szCs w:val="20"/>
          <w:lang w:val="en-AU"/>
        </w:rPr>
        <w:t>To implement the Municipal Planning Strategy and the Planning Policy Framework.</w:t>
      </w:r>
    </w:p>
    <w:p w14:paraId="6101CBC2" w14:textId="77777777" w:rsidR="007D330E" w:rsidRDefault="0095086D" w:rsidP="00903A08">
      <w:pPr>
        <w:numPr>
          <w:ilvl w:val="0"/>
          <w:numId w:val="25"/>
        </w:numPr>
        <w:spacing w:line="276" w:lineRule="auto"/>
        <w:rPr>
          <w:rFonts w:ascii="Calibri" w:hAnsi="Calibri"/>
          <w:i/>
          <w:iCs/>
          <w:szCs w:val="20"/>
          <w:lang w:val="en-AU"/>
        </w:rPr>
      </w:pPr>
      <w:r w:rsidRPr="007D330E">
        <w:rPr>
          <w:rFonts w:ascii="Calibri" w:hAnsi="Calibri"/>
          <w:i/>
          <w:iCs/>
          <w:szCs w:val="20"/>
          <w:lang w:val="en-AU"/>
        </w:rPr>
        <w:t>To identify flood prone land in a riverine or coastal area affected by the 1 in 100 (1 per cent Annual Exceedance Probability) year flood or any other area determined by the floodplain management authority.</w:t>
      </w:r>
    </w:p>
    <w:p w14:paraId="1CF2B4FC" w14:textId="77777777" w:rsidR="007D330E" w:rsidRDefault="0095086D" w:rsidP="00903A08">
      <w:pPr>
        <w:numPr>
          <w:ilvl w:val="0"/>
          <w:numId w:val="25"/>
        </w:numPr>
        <w:spacing w:line="276" w:lineRule="auto"/>
        <w:rPr>
          <w:rFonts w:ascii="Calibri" w:hAnsi="Calibri"/>
          <w:i/>
          <w:iCs/>
          <w:szCs w:val="20"/>
          <w:lang w:val="en-AU"/>
        </w:rPr>
      </w:pPr>
      <w:r w:rsidRPr="007D330E">
        <w:rPr>
          <w:rFonts w:ascii="Calibri" w:hAnsi="Calibri"/>
          <w:i/>
          <w:iCs/>
          <w:szCs w:val="20"/>
          <w:lang w:val="en-AU"/>
        </w:rPr>
        <w:t>To ensure that development maintains the free passage and temporary storage of floodwaters, minimises flood damage, responds to the flood hazard and local drainage conditions and will not cause any significant rise in flood level or flow velocity.</w:t>
      </w:r>
    </w:p>
    <w:p w14:paraId="2615E36B" w14:textId="77777777" w:rsidR="007D330E" w:rsidRDefault="0095086D" w:rsidP="00903A08">
      <w:pPr>
        <w:numPr>
          <w:ilvl w:val="0"/>
          <w:numId w:val="25"/>
        </w:numPr>
        <w:spacing w:line="276" w:lineRule="auto"/>
        <w:rPr>
          <w:rFonts w:ascii="Calibri" w:hAnsi="Calibri"/>
          <w:i/>
          <w:iCs/>
          <w:szCs w:val="20"/>
          <w:lang w:val="en-AU"/>
        </w:rPr>
      </w:pPr>
      <w:r w:rsidRPr="007D330E">
        <w:rPr>
          <w:rFonts w:ascii="Calibri" w:hAnsi="Calibri"/>
          <w:i/>
          <w:iCs/>
          <w:szCs w:val="20"/>
          <w:lang w:val="en-AU"/>
        </w:rPr>
        <w:t>To minimise the potential flood risk to life, health and safety associated with development. </w:t>
      </w:r>
    </w:p>
    <w:p w14:paraId="30C2385E" w14:textId="77777777" w:rsidR="007D330E" w:rsidRDefault="0095086D" w:rsidP="00903A08">
      <w:pPr>
        <w:numPr>
          <w:ilvl w:val="0"/>
          <w:numId w:val="25"/>
        </w:numPr>
        <w:spacing w:line="276" w:lineRule="auto"/>
        <w:rPr>
          <w:rFonts w:ascii="Calibri" w:hAnsi="Calibri"/>
          <w:i/>
          <w:iCs/>
          <w:szCs w:val="20"/>
          <w:lang w:val="en-AU"/>
        </w:rPr>
      </w:pPr>
      <w:r w:rsidRPr="007D330E">
        <w:rPr>
          <w:rFonts w:ascii="Calibri" w:hAnsi="Calibri"/>
          <w:i/>
          <w:iCs/>
          <w:szCs w:val="20"/>
          <w:lang w:val="en-AU"/>
        </w:rPr>
        <w:t>To reflect a declaration under Division 4 of Part 10 of the Water Act, 1989.</w:t>
      </w:r>
    </w:p>
    <w:p w14:paraId="25F94657" w14:textId="77777777" w:rsidR="007D330E" w:rsidRDefault="0095086D" w:rsidP="00903A08">
      <w:pPr>
        <w:numPr>
          <w:ilvl w:val="0"/>
          <w:numId w:val="25"/>
        </w:numPr>
        <w:spacing w:line="276" w:lineRule="auto"/>
        <w:rPr>
          <w:rFonts w:ascii="Calibri" w:hAnsi="Calibri"/>
          <w:i/>
          <w:iCs/>
          <w:szCs w:val="20"/>
          <w:lang w:val="en-AU"/>
        </w:rPr>
      </w:pPr>
      <w:r w:rsidRPr="007D330E">
        <w:rPr>
          <w:rFonts w:ascii="Calibri" w:hAnsi="Calibri"/>
          <w:i/>
          <w:iCs/>
          <w:szCs w:val="20"/>
          <w:lang w:val="en-AU"/>
        </w:rPr>
        <w:t>To protect water quality and waterways as natural resources by managing urban stormwater, protecting water supply catchment areas, and managing saline discharges to minimise the risks to the environmental quality of water and groundwater. </w:t>
      </w:r>
    </w:p>
    <w:p w14:paraId="670C496D" w14:textId="77777777" w:rsidR="007D330E" w:rsidRDefault="0095086D" w:rsidP="00903A08">
      <w:pPr>
        <w:numPr>
          <w:ilvl w:val="0"/>
          <w:numId w:val="25"/>
        </w:numPr>
        <w:spacing w:line="276" w:lineRule="auto"/>
        <w:rPr>
          <w:rFonts w:ascii="Calibri" w:hAnsi="Calibri"/>
          <w:i/>
          <w:iCs/>
          <w:szCs w:val="20"/>
          <w:lang w:val="en-AU"/>
        </w:rPr>
      </w:pPr>
      <w:r w:rsidRPr="002D6F18">
        <w:rPr>
          <w:rFonts w:ascii="Calibri" w:hAnsi="Calibri"/>
          <w:i/>
          <w:iCs/>
          <w:szCs w:val="20"/>
          <w:lang w:val="en-AU"/>
        </w:rPr>
        <w:t>To ensure that development maintains or improves river, marine, coastal and wetland health, waterway protection and floodplain health.</w:t>
      </w:r>
    </w:p>
    <w:p w14:paraId="5D69C1EC" w14:textId="77777777" w:rsidR="002D6F18" w:rsidRDefault="002D6F18" w:rsidP="00903A08">
      <w:pPr>
        <w:spacing w:line="276" w:lineRule="auto"/>
        <w:rPr>
          <w:rFonts w:ascii="Calibri" w:hAnsi="Calibri"/>
          <w:i/>
          <w:iCs/>
          <w:lang w:val="en-AU"/>
        </w:rPr>
      </w:pPr>
    </w:p>
    <w:p w14:paraId="3D416715" w14:textId="77777777" w:rsidR="002D6F18" w:rsidRDefault="0095086D" w:rsidP="00903A08">
      <w:pPr>
        <w:spacing w:line="276" w:lineRule="auto"/>
        <w:rPr>
          <w:rFonts w:ascii="Calibri" w:hAnsi="Calibri"/>
          <w:lang w:val="en-AU"/>
        </w:rPr>
      </w:pPr>
      <w:r>
        <w:rPr>
          <w:rFonts w:ascii="Calibri" w:hAnsi="Calibri"/>
          <w:lang w:val="en-AU"/>
        </w:rPr>
        <w:t xml:space="preserve">The </w:t>
      </w:r>
      <w:r w:rsidR="00A16C4F">
        <w:rPr>
          <w:rFonts w:ascii="Calibri" w:hAnsi="Calibri"/>
          <w:lang w:val="en-AU"/>
        </w:rPr>
        <w:t>Land subject to inundation overlay applies to the land within an around the Edgars Creek. The proposed telecommunications facility is located outside of this overlay and therefore not a consideration of this application.</w:t>
      </w:r>
    </w:p>
    <w:p w14:paraId="111C5D22" w14:textId="77777777" w:rsidR="001E54E3" w:rsidRDefault="001E54E3" w:rsidP="00903A08">
      <w:pPr>
        <w:spacing w:line="276" w:lineRule="auto"/>
        <w:rPr>
          <w:rFonts w:ascii="Calibri" w:hAnsi="Calibri"/>
          <w:lang w:val="en-AU"/>
        </w:rPr>
      </w:pPr>
    </w:p>
    <w:p w14:paraId="082DA64A" w14:textId="77777777" w:rsidR="001E54E3" w:rsidRDefault="0095086D" w:rsidP="00903A08">
      <w:pPr>
        <w:spacing w:line="276" w:lineRule="auto"/>
        <w:rPr>
          <w:rFonts w:ascii="Calibri" w:hAnsi="Calibri"/>
          <w:i/>
          <w:iCs/>
          <w:u w:val="single"/>
          <w:lang w:val="en-AU"/>
        </w:rPr>
      </w:pPr>
      <w:r>
        <w:rPr>
          <w:rFonts w:ascii="Calibri" w:hAnsi="Calibri"/>
          <w:i/>
          <w:iCs/>
          <w:u w:val="single"/>
          <w:lang w:val="en-AU"/>
        </w:rPr>
        <w:t>Clause 52.19</w:t>
      </w:r>
      <w:r w:rsidR="00C00299">
        <w:rPr>
          <w:rFonts w:ascii="Calibri" w:hAnsi="Calibri"/>
          <w:i/>
          <w:iCs/>
          <w:u w:val="single"/>
          <w:lang w:val="en-AU"/>
        </w:rPr>
        <w:t xml:space="preserve"> – Telecommunications Facility</w:t>
      </w:r>
    </w:p>
    <w:p w14:paraId="5A511C8E" w14:textId="77777777" w:rsidR="00C00299" w:rsidRDefault="0095086D" w:rsidP="00903A08">
      <w:pPr>
        <w:spacing w:line="276" w:lineRule="auto"/>
        <w:rPr>
          <w:rFonts w:ascii="Calibri" w:hAnsi="Calibri"/>
          <w:lang w:val="en-AU"/>
        </w:rPr>
      </w:pPr>
      <w:r>
        <w:rPr>
          <w:rFonts w:ascii="Calibri" w:hAnsi="Calibri"/>
          <w:lang w:val="en-AU"/>
        </w:rPr>
        <w:t>The purpose of this planning provision is:</w:t>
      </w:r>
    </w:p>
    <w:p w14:paraId="74C14BD9" w14:textId="77777777" w:rsidR="00C00299" w:rsidRDefault="0095086D" w:rsidP="00903A08">
      <w:pPr>
        <w:numPr>
          <w:ilvl w:val="0"/>
          <w:numId w:val="25"/>
        </w:numPr>
        <w:spacing w:line="276" w:lineRule="auto"/>
        <w:rPr>
          <w:rFonts w:ascii="Calibri" w:hAnsi="Calibri"/>
          <w:i/>
          <w:iCs/>
          <w:szCs w:val="20"/>
          <w:lang w:val="en-AU"/>
        </w:rPr>
      </w:pPr>
      <w:r w:rsidRPr="00134760">
        <w:rPr>
          <w:rFonts w:ascii="Calibri" w:hAnsi="Calibri"/>
          <w:i/>
          <w:iCs/>
          <w:szCs w:val="20"/>
          <w:lang w:val="en-AU"/>
        </w:rPr>
        <w:t>To ensure that telecommunications infrastructure and services are provided in an efficient and cost effective manner to meet community needs.</w:t>
      </w:r>
    </w:p>
    <w:p w14:paraId="3687C2FC" w14:textId="77777777" w:rsidR="00134760" w:rsidRDefault="0095086D" w:rsidP="00903A08">
      <w:pPr>
        <w:numPr>
          <w:ilvl w:val="0"/>
          <w:numId w:val="25"/>
        </w:numPr>
        <w:spacing w:line="276" w:lineRule="auto"/>
        <w:rPr>
          <w:rFonts w:ascii="Calibri" w:hAnsi="Calibri"/>
          <w:i/>
          <w:iCs/>
          <w:szCs w:val="20"/>
          <w:lang w:val="en-AU"/>
        </w:rPr>
      </w:pPr>
      <w:r w:rsidRPr="00134760">
        <w:rPr>
          <w:rFonts w:ascii="Calibri" w:hAnsi="Calibri"/>
          <w:i/>
          <w:iCs/>
          <w:szCs w:val="20"/>
          <w:lang w:val="en-AU"/>
        </w:rPr>
        <w:t>To facilitate an effective statewide telecommunications network in a manner consistent with orderly and proper planning.</w:t>
      </w:r>
    </w:p>
    <w:p w14:paraId="115020D4" w14:textId="77777777" w:rsidR="00134760" w:rsidRDefault="0095086D" w:rsidP="00903A08">
      <w:pPr>
        <w:numPr>
          <w:ilvl w:val="0"/>
          <w:numId w:val="25"/>
        </w:numPr>
        <w:spacing w:line="276" w:lineRule="auto"/>
        <w:rPr>
          <w:rFonts w:ascii="Calibri" w:hAnsi="Calibri"/>
          <w:i/>
          <w:iCs/>
          <w:szCs w:val="20"/>
          <w:lang w:val="en-AU"/>
        </w:rPr>
      </w:pPr>
      <w:r w:rsidRPr="00134760">
        <w:rPr>
          <w:rFonts w:ascii="Calibri" w:hAnsi="Calibri"/>
          <w:i/>
          <w:iCs/>
          <w:szCs w:val="20"/>
          <w:lang w:val="en-AU"/>
        </w:rPr>
        <w:t>To encourage the provision of telecommunications facilities with minimal impact on the amenity of the area.</w:t>
      </w:r>
    </w:p>
    <w:p w14:paraId="4A083257" w14:textId="77777777" w:rsidR="00CB5EA7" w:rsidRDefault="00CB5EA7" w:rsidP="00903A08">
      <w:pPr>
        <w:spacing w:line="276" w:lineRule="auto"/>
        <w:rPr>
          <w:rFonts w:ascii="Calibri" w:hAnsi="Calibri"/>
          <w:i/>
          <w:iCs/>
          <w:lang w:val="en-AU"/>
        </w:rPr>
      </w:pPr>
    </w:p>
    <w:p w14:paraId="37801ED4" w14:textId="77777777" w:rsidR="00CB5EA7" w:rsidRPr="00661163" w:rsidRDefault="0095086D" w:rsidP="00903A08">
      <w:pPr>
        <w:spacing w:line="276" w:lineRule="auto"/>
        <w:rPr>
          <w:rFonts w:ascii="Calibri" w:hAnsi="Calibri"/>
          <w:i/>
          <w:iCs/>
          <w:lang w:val="en-AU"/>
        </w:rPr>
      </w:pPr>
      <w:r>
        <w:rPr>
          <w:rFonts w:ascii="Calibri" w:hAnsi="Calibri"/>
          <w:lang w:val="en-AU"/>
        </w:rPr>
        <w:t>Pursuant to Clause 52.19</w:t>
      </w:r>
      <w:r w:rsidR="00661163">
        <w:rPr>
          <w:rFonts w:ascii="Calibri" w:hAnsi="Calibri"/>
          <w:lang w:val="en-AU"/>
        </w:rPr>
        <w:t xml:space="preserve">-1 a </w:t>
      </w:r>
      <w:r w:rsidR="00661163">
        <w:rPr>
          <w:rFonts w:ascii="Calibri" w:hAnsi="Calibri"/>
          <w:b/>
          <w:bCs/>
          <w:i/>
          <w:iCs/>
          <w:lang w:val="en-AU"/>
        </w:rPr>
        <w:t xml:space="preserve">permit is required </w:t>
      </w:r>
      <w:r w:rsidR="00661163" w:rsidRPr="00661163">
        <w:rPr>
          <w:rFonts w:ascii="Calibri" w:hAnsi="Calibri"/>
          <w:i/>
          <w:iCs/>
          <w:lang w:val="en-AU"/>
        </w:rPr>
        <w:t>to construct a building or construct or carry out works for a Telecommunications facility.</w:t>
      </w:r>
    </w:p>
    <w:p w14:paraId="492B8215" w14:textId="77777777" w:rsidR="00753569" w:rsidRDefault="00753569">
      <w:pPr>
        <w:rPr>
          <w:rFonts w:ascii="Calibri" w:hAnsi="Calibri"/>
          <w:i/>
          <w:iCs/>
          <w:lang w:val="en-AU"/>
        </w:rPr>
      </w:pPr>
      <w:r>
        <w:rPr>
          <w:rFonts w:ascii="Calibri" w:hAnsi="Calibri"/>
          <w:i/>
          <w:iCs/>
          <w:lang w:val="en-AU"/>
        </w:rPr>
        <w:br w:type="page"/>
      </w:r>
    </w:p>
    <w:p w14:paraId="252A3C04" w14:textId="77777777" w:rsidR="00052424" w:rsidRDefault="0095086D" w:rsidP="00903A08">
      <w:pPr>
        <w:spacing w:line="276" w:lineRule="auto"/>
        <w:rPr>
          <w:rFonts w:ascii="Calibri" w:hAnsi="Calibri"/>
          <w:u w:val="single"/>
          <w:lang w:val="en-AU"/>
        </w:rPr>
      </w:pPr>
      <w:r>
        <w:rPr>
          <w:rFonts w:ascii="Calibri" w:hAnsi="Calibri"/>
          <w:u w:val="single"/>
          <w:lang w:val="en-AU"/>
        </w:rPr>
        <w:lastRenderedPageBreak/>
        <w:t>Assessment:</w:t>
      </w:r>
    </w:p>
    <w:p w14:paraId="604D3DDE" w14:textId="77777777" w:rsidR="00052424" w:rsidRDefault="0095086D" w:rsidP="00903A08">
      <w:pPr>
        <w:spacing w:line="276" w:lineRule="auto"/>
        <w:rPr>
          <w:rFonts w:ascii="Calibri" w:hAnsi="Calibri"/>
          <w:lang w:val="en-AU"/>
        </w:rPr>
      </w:pPr>
      <w:r>
        <w:rPr>
          <w:rFonts w:ascii="Calibri" w:hAnsi="Calibri"/>
          <w:lang w:val="en-AU"/>
        </w:rPr>
        <w:t xml:space="preserve">The proposal is </w:t>
      </w:r>
      <w:r w:rsidR="2CE24AFE">
        <w:rPr>
          <w:rFonts w:ascii="Calibri" w:hAnsi="Calibri"/>
          <w:lang w:val="en-AU"/>
        </w:rPr>
        <w:t xml:space="preserve">consistent with the </w:t>
      </w:r>
      <w:r w:rsidR="4CCFB092">
        <w:rPr>
          <w:rFonts w:ascii="Calibri" w:hAnsi="Calibri"/>
          <w:lang w:val="en-AU"/>
        </w:rPr>
        <w:t xml:space="preserve">purpose of the </w:t>
      </w:r>
      <w:r w:rsidR="4FF8F647">
        <w:rPr>
          <w:rFonts w:ascii="Calibri" w:hAnsi="Calibri"/>
          <w:lang w:val="en-AU"/>
        </w:rPr>
        <w:t>Public Park and Recreation Zone</w:t>
      </w:r>
      <w:r w:rsidR="688E2748">
        <w:rPr>
          <w:rFonts w:ascii="Calibri" w:hAnsi="Calibri"/>
          <w:lang w:val="en-AU"/>
        </w:rPr>
        <w:t xml:space="preserve"> and </w:t>
      </w:r>
      <w:r w:rsidR="496DD7B9">
        <w:rPr>
          <w:rFonts w:ascii="Calibri" w:hAnsi="Calibri"/>
          <w:lang w:val="en-AU"/>
        </w:rPr>
        <w:t>Clause 52.19 – Telecommunications Facility</w:t>
      </w:r>
      <w:r w:rsidR="4FF8F647">
        <w:rPr>
          <w:rFonts w:ascii="Calibri" w:hAnsi="Calibri"/>
          <w:lang w:val="en-AU"/>
        </w:rPr>
        <w:t xml:space="preserve"> </w:t>
      </w:r>
      <w:r w:rsidR="1B4E6BD1">
        <w:rPr>
          <w:rFonts w:ascii="Calibri" w:hAnsi="Calibri"/>
          <w:lang w:val="en-AU"/>
        </w:rPr>
        <w:t xml:space="preserve">as it enables the provision of </w:t>
      </w:r>
      <w:r w:rsidR="7DAB501D">
        <w:rPr>
          <w:rFonts w:ascii="Calibri" w:hAnsi="Calibri"/>
          <w:lang w:val="en-AU"/>
        </w:rPr>
        <w:t>additional</w:t>
      </w:r>
      <w:r w:rsidR="63EF29E6">
        <w:rPr>
          <w:rFonts w:ascii="Calibri" w:hAnsi="Calibri"/>
          <w:lang w:val="en-AU"/>
        </w:rPr>
        <w:t xml:space="preserve"> </w:t>
      </w:r>
      <w:r w:rsidR="324ACF47">
        <w:rPr>
          <w:rFonts w:ascii="Calibri" w:hAnsi="Calibri"/>
          <w:lang w:val="en-AU"/>
        </w:rPr>
        <w:t>telecommunications</w:t>
      </w:r>
      <w:r w:rsidR="1B4E6BD1">
        <w:rPr>
          <w:rFonts w:ascii="Calibri" w:hAnsi="Calibri"/>
          <w:lang w:val="en-AU"/>
        </w:rPr>
        <w:t xml:space="preserve"> services</w:t>
      </w:r>
      <w:r w:rsidR="105AE128">
        <w:rPr>
          <w:rFonts w:ascii="Calibri" w:hAnsi="Calibri"/>
          <w:lang w:val="en-AU"/>
        </w:rPr>
        <w:t xml:space="preserve"> to the area</w:t>
      </w:r>
      <w:r w:rsidR="36A04045">
        <w:rPr>
          <w:rFonts w:ascii="Calibri" w:hAnsi="Calibri"/>
          <w:lang w:val="en-AU"/>
        </w:rPr>
        <w:t xml:space="preserve"> and the location of the facility is not foreseen to impact on the function of the recreation reserve. </w:t>
      </w:r>
      <w:r w:rsidR="1B4E6BD1">
        <w:rPr>
          <w:rFonts w:ascii="Calibri" w:hAnsi="Calibri"/>
          <w:lang w:val="en-AU"/>
        </w:rPr>
        <w:t xml:space="preserve"> </w:t>
      </w:r>
    </w:p>
    <w:p w14:paraId="0E4B5461" w14:textId="77777777" w:rsidR="00A11AAE" w:rsidRDefault="00A11AAE" w:rsidP="00903A08">
      <w:pPr>
        <w:spacing w:line="276" w:lineRule="auto"/>
        <w:rPr>
          <w:rFonts w:ascii="Calibri" w:hAnsi="Calibri"/>
          <w:lang w:val="en-AU"/>
        </w:rPr>
      </w:pPr>
    </w:p>
    <w:p w14:paraId="7AF0C1D6" w14:textId="77777777" w:rsidR="00A11AAE" w:rsidRDefault="0095086D" w:rsidP="00903A08">
      <w:pPr>
        <w:spacing w:line="276" w:lineRule="auto"/>
        <w:rPr>
          <w:rFonts w:ascii="Calibri" w:hAnsi="Calibri"/>
          <w:lang w:val="en-AU"/>
        </w:rPr>
      </w:pPr>
      <w:r>
        <w:rPr>
          <w:rFonts w:ascii="Calibri" w:hAnsi="Calibri"/>
          <w:lang w:val="en-AU"/>
        </w:rPr>
        <w:t xml:space="preserve">The proposal has been assessed against the </w:t>
      </w:r>
      <w:r w:rsidR="1299A0BB">
        <w:rPr>
          <w:rFonts w:ascii="Calibri" w:hAnsi="Calibri"/>
          <w:lang w:val="en-AU"/>
        </w:rPr>
        <w:t xml:space="preserve">four principles of design, siting, construction and operation of telecommunications facilities and is consistent </w:t>
      </w:r>
      <w:r w:rsidR="6B8D5FFE">
        <w:rPr>
          <w:rFonts w:ascii="Calibri" w:hAnsi="Calibri"/>
          <w:lang w:val="en-AU"/>
        </w:rPr>
        <w:t xml:space="preserve">with the </w:t>
      </w:r>
      <w:r w:rsidR="6B8D5FFE" w:rsidRPr="01DC672F">
        <w:rPr>
          <w:rFonts w:ascii="Calibri" w:hAnsi="Calibri"/>
          <w:i/>
          <w:iCs/>
          <w:lang w:val="en-AU"/>
        </w:rPr>
        <w:t xml:space="preserve">Code of Practice </w:t>
      </w:r>
      <w:r w:rsidR="04AB66D8" w:rsidRPr="01DC672F">
        <w:rPr>
          <w:rFonts w:ascii="Calibri" w:hAnsi="Calibri"/>
          <w:i/>
          <w:iCs/>
          <w:lang w:val="en-AU"/>
        </w:rPr>
        <w:t>for Telecommunications Facilities in Victoria 2004.</w:t>
      </w:r>
      <w:r w:rsidR="6B8D5FFE" w:rsidRPr="01DC672F">
        <w:rPr>
          <w:rFonts w:ascii="Calibri" w:hAnsi="Calibri"/>
          <w:i/>
          <w:iCs/>
          <w:lang w:val="en-AU"/>
        </w:rPr>
        <w:t xml:space="preserve"> </w:t>
      </w:r>
      <w:r w:rsidR="4243D3E4">
        <w:rPr>
          <w:rFonts w:ascii="Calibri" w:hAnsi="Calibri"/>
          <w:lang w:val="en-AU"/>
        </w:rPr>
        <w:t xml:space="preserve">The nature of a monopole facility </w:t>
      </w:r>
      <w:r w:rsidR="6E7377F7">
        <w:rPr>
          <w:rFonts w:ascii="Calibri" w:hAnsi="Calibri"/>
          <w:lang w:val="en-AU"/>
        </w:rPr>
        <w:t>limits</w:t>
      </w:r>
      <w:r w:rsidR="4243D3E4">
        <w:rPr>
          <w:rFonts w:ascii="Calibri" w:hAnsi="Calibri"/>
          <w:lang w:val="en-AU"/>
        </w:rPr>
        <w:t xml:space="preserve"> the ability to </w:t>
      </w:r>
      <w:r w:rsidR="04879BC5">
        <w:rPr>
          <w:rFonts w:ascii="Calibri" w:hAnsi="Calibri"/>
          <w:lang w:val="en-AU"/>
        </w:rPr>
        <w:t xml:space="preserve">entirely screen and eliminate </w:t>
      </w:r>
      <w:r w:rsidR="70090D05">
        <w:rPr>
          <w:rFonts w:ascii="Calibri" w:hAnsi="Calibri"/>
          <w:lang w:val="en-AU"/>
        </w:rPr>
        <w:t>from view</w:t>
      </w:r>
      <w:r w:rsidR="1ABB9103">
        <w:rPr>
          <w:rFonts w:ascii="Calibri" w:hAnsi="Calibri"/>
          <w:lang w:val="en-AU"/>
        </w:rPr>
        <w:t xml:space="preserve">, the pole </w:t>
      </w:r>
      <w:r w:rsidR="70090D05">
        <w:rPr>
          <w:rFonts w:ascii="Calibri" w:hAnsi="Calibri"/>
          <w:lang w:val="en-AU"/>
        </w:rPr>
        <w:t>h</w:t>
      </w:r>
      <w:r w:rsidR="1ABB9103">
        <w:rPr>
          <w:rFonts w:ascii="Calibri" w:hAnsi="Calibri"/>
          <w:lang w:val="en-AU"/>
        </w:rPr>
        <w:t>as been located to the</w:t>
      </w:r>
      <w:r w:rsidR="71742B9F">
        <w:rPr>
          <w:rFonts w:ascii="Calibri" w:hAnsi="Calibri"/>
          <w:lang w:val="en-AU"/>
        </w:rPr>
        <w:t xml:space="preserve"> western</w:t>
      </w:r>
      <w:r w:rsidR="1ABB9103">
        <w:rPr>
          <w:rFonts w:ascii="Calibri" w:hAnsi="Calibri"/>
          <w:lang w:val="en-AU"/>
        </w:rPr>
        <w:t xml:space="preserve"> boundary of the site away from </w:t>
      </w:r>
      <w:r w:rsidR="46D6E89C">
        <w:rPr>
          <w:rFonts w:ascii="Calibri" w:hAnsi="Calibri"/>
          <w:lang w:val="en-AU"/>
        </w:rPr>
        <w:t xml:space="preserve">significant views within the </w:t>
      </w:r>
      <w:r w:rsidR="36BB5529">
        <w:rPr>
          <w:rFonts w:ascii="Calibri" w:hAnsi="Calibri"/>
          <w:lang w:val="en-AU"/>
        </w:rPr>
        <w:t>reserve</w:t>
      </w:r>
      <w:r w:rsidR="46D6E89C">
        <w:rPr>
          <w:rFonts w:ascii="Calibri" w:hAnsi="Calibri"/>
          <w:lang w:val="en-AU"/>
        </w:rPr>
        <w:t>.</w:t>
      </w:r>
      <w:r w:rsidR="70090D05">
        <w:rPr>
          <w:rFonts w:ascii="Calibri" w:hAnsi="Calibri"/>
          <w:lang w:val="en-AU"/>
        </w:rPr>
        <w:t xml:space="preserve"> </w:t>
      </w:r>
    </w:p>
    <w:p w14:paraId="01491C37" w14:textId="77777777" w:rsidR="00A11AAE" w:rsidRDefault="0095086D">
      <w:pPr>
        <w:spacing w:before="240" w:after="60" w:line="276" w:lineRule="auto"/>
        <w:rPr>
          <w:rFonts w:ascii="Calibri" w:hAnsi="Calibri"/>
          <w:b/>
          <w:bCs/>
          <w:lang w:val="en-AU"/>
        </w:rPr>
      </w:pPr>
      <w:r w:rsidRPr="0BABC3C2">
        <w:rPr>
          <w:rFonts w:ascii="Calibri" w:hAnsi="Calibri"/>
          <w:b/>
          <w:bCs/>
          <w:lang w:val="en-AU"/>
        </w:rPr>
        <w:t>Principle 1</w:t>
      </w:r>
    </w:p>
    <w:p w14:paraId="6CCC2BFD" w14:textId="77777777" w:rsidR="00A11AAE" w:rsidRDefault="0095086D" w:rsidP="0BABC3C2">
      <w:pPr>
        <w:spacing w:line="276" w:lineRule="auto"/>
        <w:rPr>
          <w:rFonts w:ascii="Calibri" w:eastAsia="Calibri" w:hAnsi="Calibri" w:cs="Calibri"/>
          <w:i/>
          <w:iCs/>
          <w:lang w:val="en-AU"/>
        </w:rPr>
      </w:pPr>
      <w:r w:rsidRPr="61B05255">
        <w:rPr>
          <w:rFonts w:ascii="Calibri" w:eastAsia="Calibri" w:hAnsi="Calibri" w:cs="Calibri"/>
          <w:i/>
          <w:lang w:val="en-AU"/>
        </w:rPr>
        <w:t>A Telecommunications facility should be sited to minimise visual impact.</w:t>
      </w:r>
    </w:p>
    <w:p w14:paraId="6FC08A16" w14:textId="77777777" w:rsidR="61B05255" w:rsidRDefault="61B05255" w:rsidP="61B05255">
      <w:pPr>
        <w:spacing w:line="276" w:lineRule="auto"/>
        <w:rPr>
          <w:rFonts w:ascii="Calibri" w:eastAsia="Calibri" w:hAnsi="Calibri" w:cs="Calibri"/>
          <w:i/>
          <w:iCs/>
          <w:lang w:val="en-AU"/>
        </w:rPr>
      </w:pPr>
    </w:p>
    <w:p w14:paraId="487E5911" w14:textId="77777777" w:rsidR="00A11AAE" w:rsidRDefault="0095086D" w:rsidP="61B05255">
      <w:pPr>
        <w:spacing w:line="276" w:lineRule="auto"/>
        <w:rPr>
          <w:rFonts w:ascii="Calibri" w:hAnsi="Calibri"/>
          <w:highlight w:val="yellow"/>
          <w:lang w:val="en-AU"/>
        </w:rPr>
      </w:pPr>
      <w:r>
        <w:rPr>
          <w:rFonts w:ascii="Calibri" w:hAnsi="Calibri"/>
          <w:lang w:val="en-AU"/>
        </w:rPr>
        <w:t>T</w:t>
      </w:r>
      <w:r w:rsidR="7C584E60">
        <w:rPr>
          <w:rFonts w:ascii="Calibri" w:hAnsi="Calibri"/>
          <w:lang w:val="en-AU"/>
        </w:rPr>
        <w:t xml:space="preserve">he heritage areas associated with Westgarthtown and </w:t>
      </w:r>
      <w:r w:rsidR="3840747F">
        <w:rPr>
          <w:rFonts w:ascii="Calibri" w:hAnsi="Calibri"/>
          <w:lang w:val="en-AU"/>
        </w:rPr>
        <w:t xml:space="preserve">Graffs Farm are located along the eastern boundary of the site. The siting of the facility to the </w:t>
      </w:r>
      <w:r w:rsidR="6B40F328">
        <w:rPr>
          <w:rFonts w:ascii="Calibri" w:hAnsi="Calibri"/>
          <w:lang w:val="en-AU"/>
        </w:rPr>
        <w:t>west</w:t>
      </w:r>
      <w:r w:rsidR="6D23A233">
        <w:rPr>
          <w:rFonts w:ascii="Calibri" w:hAnsi="Calibri"/>
          <w:lang w:val="en-AU"/>
        </w:rPr>
        <w:t>ern</w:t>
      </w:r>
      <w:r w:rsidR="6B40F328">
        <w:rPr>
          <w:rFonts w:ascii="Calibri" w:hAnsi="Calibri"/>
          <w:lang w:val="en-AU"/>
        </w:rPr>
        <w:t xml:space="preserve"> boundary of the site</w:t>
      </w:r>
      <w:r w:rsidR="3840747F">
        <w:rPr>
          <w:rFonts w:ascii="Calibri" w:hAnsi="Calibri"/>
          <w:lang w:val="en-AU"/>
        </w:rPr>
        <w:t xml:space="preserve"> ensures no </w:t>
      </w:r>
      <w:r w:rsidR="063FBB4D">
        <w:rPr>
          <w:rFonts w:ascii="Calibri" w:hAnsi="Calibri"/>
          <w:lang w:val="en-AU"/>
        </w:rPr>
        <w:t>unreasonable visual impacts on these existing heritage spaces.</w:t>
      </w:r>
      <w:r w:rsidR="7D5E913A">
        <w:rPr>
          <w:rFonts w:ascii="Calibri" w:hAnsi="Calibri"/>
          <w:lang w:val="en-AU"/>
        </w:rPr>
        <w:t xml:space="preserve"> </w:t>
      </w:r>
    </w:p>
    <w:p w14:paraId="322BAA62" w14:textId="77777777" w:rsidR="00F00E30" w:rsidRDefault="00F00E30" w:rsidP="009B0793">
      <w:pPr>
        <w:spacing w:line="276" w:lineRule="auto"/>
        <w:rPr>
          <w:rFonts w:ascii="Calibri" w:hAnsi="Calibri"/>
          <w:lang w:val="en-AU"/>
        </w:rPr>
      </w:pPr>
    </w:p>
    <w:p w14:paraId="503436D6" w14:textId="77777777" w:rsidR="00DB4E1A" w:rsidRDefault="0095086D" w:rsidP="009B0793">
      <w:pPr>
        <w:spacing w:line="276" w:lineRule="auto"/>
        <w:rPr>
          <w:rFonts w:ascii="Calibri" w:hAnsi="Calibri"/>
          <w:lang w:val="en-AU"/>
        </w:rPr>
      </w:pPr>
      <w:r>
        <w:rPr>
          <w:rFonts w:ascii="Calibri" w:hAnsi="Calibri"/>
          <w:lang w:val="en-AU"/>
        </w:rPr>
        <w:t>The pole is located approximately 80 metres from the closest residential site</w:t>
      </w:r>
      <w:r w:rsidR="173B8BB6">
        <w:rPr>
          <w:rFonts w:ascii="Calibri" w:hAnsi="Calibri"/>
          <w:lang w:val="en-AU"/>
        </w:rPr>
        <w:t>.</w:t>
      </w:r>
      <w:r w:rsidR="56E78706">
        <w:rPr>
          <w:rFonts w:ascii="Calibri" w:hAnsi="Calibri"/>
          <w:lang w:val="en-AU"/>
        </w:rPr>
        <w:t xml:space="preserve"> Large trees and vegetation </w:t>
      </w:r>
      <w:r w:rsidR="7257E1F6">
        <w:rPr>
          <w:rFonts w:ascii="Calibri" w:hAnsi="Calibri"/>
          <w:lang w:val="en-AU"/>
        </w:rPr>
        <w:t xml:space="preserve">cover the area between the facility and the closest residential properties. This ensures the tower will have </w:t>
      </w:r>
      <w:r w:rsidR="044355E3">
        <w:rPr>
          <w:rFonts w:ascii="Calibri" w:hAnsi="Calibri"/>
          <w:lang w:val="en-AU"/>
        </w:rPr>
        <w:t>no</w:t>
      </w:r>
      <w:r w:rsidR="18764008">
        <w:rPr>
          <w:rFonts w:ascii="Calibri" w:hAnsi="Calibri"/>
          <w:lang w:val="en-AU"/>
        </w:rPr>
        <w:t xml:space="preserve"> adverse visual impact on </w:t>
      </w:r>
      <w:r w:rsidR="58586E0A">
        <w:rPr>
          <w:rFonts w:ascii="Calibri" w:hAnsi="Calibri"/>
          <w:lang w:val="en-AU"/>
        </w:rPr>
        <w:t>nearby</w:t>
      </w:r>
      <w:r w:rsidR="18764008">
        <w:rPr>
          <w:rFonts w:ascii="Calibri" w:hAnsi="Calibri"/>
          <w:lang w:val="en-AU"/>
        </w:rPr>
        <w:t xml:space="preserve"> dwellings. Additionally, the vegetation screens the </w:t>
      </w:r>
      <w:r w:rsidR="5EF153FD">
        <w:rPr>
          <w:rFonts w:ascii="Calibri" w:hAnsi="Calibri"/>
          <w:lang w:val="en-AU"/>
        </w:rPr>
        <w:t>telecommunication equipment at ground level. To further minimise the visual impact associated with the monopole</w:t>
      </w:r>
      <w:r w:rsidR="6531B8AB">
        <w:rPr>
          <w:rFonts w:ascii="Calibri" w:hAnsi="Calibri"/>
          <w:lang w:val="en-AU"/>
        </w:rPr>
        <w:t>,</w:t>
      </w:r>
      <w:r w:rsidR="5EF153FD">
        <w:rPr>
          <w:rFonts w:ascii="Calibri" w:hAnsi="Calibri"/>
          <w:lang w:val="en-AU"/>
        </w:rPr>
        <w:t xml:space="preserve"> a condition will be imposed </w:t>
      </w:r>
      <w:r w:rsidR="3EA9E14F">
        <w:rPr>
          <w:rFonts w:ascii="Calibri" w:hAnsi="Calibri"/>
          <w:lang w:val="en-AU"/>
        </w:rPr>
        <w:t>requiring the pole to be finished in a muted and or natural colour palette</w:t>
      </w:r>
      <w:r w:rsidR="7E18AB08">
        <w:rPr>
          <w:rFonts w:ascii="Calibri" w:hAnsi="Calibri"/>
          <w:lang w:val="en-AU"/>
        </w:rPr>
        <w:t>.</w:t>
      </w:r>
    </w:p>
    <w:p w14:paraId="7E288349" w14:textId="77777777" w:rsidR="0AAAB35E" w:rsidRDefault="0095086D" w:rsidP="00903A08">
      <w:pPr>
        <w:spacing w:before="240" w:after="60" w:line="276" w:lineRule="auto"/>
        <w:rPr>
          <w:rFonts w:ascii="Calibri" w:hAnsi="Calibri"/>
          <w:b/>
          <w:bCs/>
          <w:lang w:val="en-AU"/>
        </w:rPr>
      </w:pPr>
      <w:r w:rsidRPr="0BABC3C2">
        <w:rPr>
          <w:rFonts w:ascii="Calibri" w:hAnsi="Calibri"/>
          <w:b/>
          <w:bCs/>
          <w:lang w:val="en-AU"/>
        </w:rPr>
        <w:t>Principle 2</w:t>
      </w:r>
    </w:p>
    <w:p w14:paraId="734175A9" w14:textId="77777777" w:rsidR="0AAAB35E" w:rsidRDefault="0095086D" w:rsidP="0BABC3C2">
      <w:pPr>
        <w:spacing w:line="276" w:lineRule="auto"/>
        <w:rPr>
          <w:rFonts w:ascii="Calibri" w:eastAsia="Calibri" w:hAnsi="Calibri" w:cs="Calibri"/>
          <w:i/>
          <w:lang w:val="en-AU"/>
        </w:rPr>
      </w:pPr>
      <w:r w:rsidRPr="61B05255">
        <w:rPr>
          <w:rFonts w:ascii="Calibri" w:eastAsia="Calibri" w:hAnsi="Calibri" w:cs="Calibri"/>
          <w:i/>
          <w:lang w:val="en-AU"/>
        </w:rPr>
        <w:t xml:space="preserve">Telecommunications facilities should be </w:t>
      </w:r>
      <w:r w:rsidR="7005C709" w:rsidRPr="61B05255">
        <w:rPr>
          <w:rFonts w:ascii="Calibri" w:eastAsia="Calibri" w:hAnsi="Calibri" w:cs="Calibri"/>
          <w:i/>
          <w:iCs/>
          <w:lang w:val="en-AU"/>
        </w:rPr>
        <w:t>co</w:t>
      </w:r>
      <w:r w:rsidR="5AF1E489" w:rsidRPr="61B05255">
        <w:rPr>
          <w:rFonts w:ascii="Calibri" w:eastAsia="Calibri" w:hAnsi="Calibri" w:cs="Calibri"/>
          <w:i/>
          <w:iCs/>
          <w:lang w:val="en-AU"/>
        </w:rPr>
        <w:t>-</w:t>
      </w:r>
      <w:r w:rsidR="7005C709" w:rsidRPr="61B05255">
        <w:rPr>
          <w:rFonts w:ascii="Calibri" w:eastAsia="Calibri" w:hAnsi="Calibri" w:cs="Calibri"/>
          <w:i/>
          <w:iCs/>
          <w:lang w:val="en-AU"/>
        </w:rPr>
        <w:t>located</w:t>
      </w:r>
      <w:r w:rsidRPr="61B05255">
        <w:rPr>
          <w:rFonts w:ascii="Calibri" w:eastAsia="Calibri" w:hAnsi="Calibri" w:cs="Calibri"/>
          <w:i/>
          <w:lang w:val="en-AU"/>
        </w:rPr>
        <w:t xml:space="preserve"> wherever practical.</w:t>
      </w:r>
    </w:p>
    <w:p w14:paraId="314BD533" w14:textId="77777777" w:rsidR="00753569" w:rsidRDefault="00753569" w:rsidP="0BABC3C2">
      <w:pPr>
        <w:spacing w:line="276" w:lineRule="auto"/>
        <w:rPr>
          <w:rFonts w:ascii="Calibri" w:eastAsia="Calibri" w:hAnsi="Calibri" w:cs="Calibri"/>
          <w:i/>
          <w:iCs/>
          <w:lang w:val="en-AU"/>
        </w:rPr>
      </w:pPr>
    </w:p>
    <w:p w14:paraId="453EC24B" w14:textId="77777777" w:rsidR="0055186B" w:rsidRDefault="0095086D" w:rsidP="7CB1B68D">
      <w:pPr>
        <w:spacing w:line="276" w:lineRule="auto"/>
        <w:rPr>
          <w:rFonts w:ascii="Calibri" w:hAnsi="Calibri"/>
          <w:lang w:val="en-AU"/>
        </w:rPr>
      </w:pPr>
      <w:r>
        <w:rPr>
          <w:rFonts w:ascii="Calibri" w:hAnsi="Calibri"/>
          <w:lang w:val="en-AU"/>
        </w:rPr>
        <w:t xml:space="preserve">The application has been accompanied </w:t>
      </w:r>
      <w:r w:rsidR="76585DB0">
        <w:rPr>
          <w:rFonts w:ascii="Calibri" w:hAnsi="Calibri"/>
          <w:lang w:val="en-AU"/>
        </w:rPr>
        <w:t xml:space="preserve">by a site analysis detailing existing facilities and </w:t>
      </w:r>
      <w:r w:rsidR="12BF81F6">
        <w:rPr>
          <w:rFonts w:ascii="Calibri" w:hAnsi="Calibri"/>
          <w:lang w:val="en-AU"/>
        </w:rPr>
        <w:t xml:space="preserve">communications coverage. The report </w:t>
      </w:r>
      <w:r w:rsidR="083D32B6">
        <w:rPr>
          <w:rFonts w:ascii="Calibri" w:hAnsi="Calibri"/>
          <w:lang w:val="en-AU"/>
        </w:rPr>
        <w:t>has</w:t>
      </w:r>
      <w:r w:rsidR="12BF81F6">
        <w:rPr>
          <w:rFonts w:ascii="Calibri" w:hAnsi="Calibri"/>
          <w:lang w:val="en-AU"/>
        </w:rPr>
        <w:t xml:space="preserve"> not </w:t>
      </w:r>
      <w:r w:rsidR="3631EE98">
        <w:rPr>
          <w:rFonts w:ascii="Calibri" w:hAnsi="Calibri"/>
          <w:lang w:val="en-AU"/>
        </w:rPr>
        <w:t>identified</w:t>
      </w:r>
      <w:r w:rsidR="12BF81F6">
        <w:rPr>
          <w:rFonts w:ascii="Calibri" w:hAnsi="Calibri"/>
          <w:lang w:val="en-AU"/>
        </w:rPr>
        <w:t xml:space="preserve"> any existing infrastructure of whic</w:t>
      </w:r>
      <w:r w:rsidR="7F353FD8">
        <w:rPr>
          <w:rFonts w:ascii="Calibri" w:hAnsi="Calibri"/>
          <w:lang w:val="en-AU"/>
        </w:rPr>
        <w:t>h the proposed facility could be co</w:t>
      </w:r>
      <w:r w:rsidR="3F569C29">
        <w:rPr>
          <w:rFonts w:ascii="Calibri" w:hAnsi="Calibri"/>
          <w:lang w:val="en-AU"/>
        </w:rPr>
        <w:t>-</w:t>
      </w:r>
      <w:r w:rsidR="7F353FD8">
        <w:rPr>
          <w:rFonts w:ascii="Calibri" w:hAnsi="Calibri"/>
          <w:lang w:val="en-AU"/>
        </w:rPr>
        <w:t>located</w:t>
      </w:r>
      <w:r w:rsidR="083D32B6">
        <w:rPr>
          <w:rFonts w:ascii="Calibri" w:hAnsi="Calibri"/>
          <w:lang w:val="en-AU"/>
        </w:rPr>
        <w:t xml:space="preserve"> and </w:t>
      </w:r>
      <w:r w:rsidR="78336158">
        <w:rPr>
          <w:rFonts w:ascii="Calibri" w:hAnsi="Calibri"/>
          <w:lang w:val="en-AU"/>
        </w:rPr>
        <w:t xml:space="preserve">identified a significant </w:t>
      </w:r>
      <w:r w:rsidR="4244E11D">
        <w:rPr>
          <w:rFonts w:ascii="Calibri" w:hAnsi="Calibri"/>
          <w:lang w:val="en-AU"/>
        </w:rPr>
        <w:t xml:space="preserve">absence of </w:t>
      </w:r>
      <w:r w:rsidR="204CD82D">
        <w:rPr>
          <w:rFonts w:ascii="Calibri" w:hAnsi="Calibri"/>
          <w:lang w:val="en-AU"/>
        </w:rPr>
        <w:t>5</w:t>
      </w:r>
      <w:r w:rsidR="673FC176">
        <w:rPr>
          <w:rFonts w:ascii="Calibri" w:hAnsi="Calibri"/>
          <w:lang w:val="en-AU"/>
        </w:rPr>
        <w:t>G</w:t>
      </w:r>
      <w:r w:rsidR="083D32B6">
        <w:rPr>
          <w:rFonts w:ascii="Calibri" w:hAnsi="Calibri"/>
          <w:lang w:val="en-AU"/>
        </w:rPr>
        <w:t xml:space="preserve"> </w:t>
      </w:r>
      <w:r w:rsidR="585110C1">
        <w:rPr>
          <w:rFonts w:ascii="Calibri" w:hAnsi="Calibri"/>
          <w:lang w:val="en-AU"/>
        </w:rPr>
        <w:t xml:space="preserve">coverage around the subject site. The closest telecommunications facility is located </w:t>
      </w:r>
      <w:r w:rsidR="7BBF80CA">
        <w:rPr>
          <w:rFonts w:ascii="Calibri" w:hAnsi="Calibri"/>
          <w:lang w:val="en-AU"/>
        </w:rPr>
        <w:t>approximately 1.37 kilometres from the proposed location.</w:t>
      </w:r>
      <w:r w:rsidR="4BAF65A8">
        <w:rPr>
          <w:rFonts w:ascii="Calibri" w:hAnsi="Calibri"/>
          <w:lang w:val="en-AU"/>
        </w:rPr>
        <w:t xml:space="preserve"> There is </w:t>
      </w:r>
      <w:r w:rsidR="725E5EE9">
        <w:rPr>
          <w:rFonts w:ascii="Calibri" w:hAnsi="Calibri"/>
          <w:lang w:val="en-AU"/>
        </w:rPr>
        <w:t xml:space="preserve">evidently a significant need for the provision of </w:t>
      </w:r>
      <w:r w:rsidR="183C63EF">
        <w:rPr>
          <w:rFonts w:ascii="Calibri" w:hAnsi="Calibri"/>
          <w:lang w:val="en-AU"/>
        </w:rPr>
        <w:t xml:space="preserve">a </w:t>
      </w:r>
      <w:r w:rsidR="725E5EE9">
        <w:rPr>
          <w:rFonts w:ascii="Calibri" w:hAnsi="Calibri"/>
          <w:lang w:val="en-AU"/>
        </w:rPr>
        <w:t xml:space="preserve">telecommunications facility to </w:t>
      </w:r>
      <w:r w:rsidR="3631EE98">
        <w:rPr>
          <w:rFonts w:ascii="Calibri" w:hAnsi="Calibri"/>
          <w:lang w:val="en-AU"/>
        </w:rPr>
        <w:t>provide th</w:t>
      </w:r>
      <w:r w:rsidR="183C63EF">
        <w:rPr>
          <w:rFonts w:ascii="Calibri" w:hAnsi="Calibri"/>
          <w:lang w:val="en-AU"/>
        </w:rPr>
        <w:t>e</w:t>
      </w:r>
      <w:r w:rsidR="3631EE98">
        <w:rPr>
          <w:rFonts w:ascii="Calibri" w:hAnsi="Calibri"/>
          <w:lang w:val="en-AU"/>
        </w:rPr>
        <w:t xml:space="preserve"> essential service to </w:t>
      </w:r>
      <w:r w:rsidR="04521BBF">
        <w:rPr>
          <w:rFonts w:ascii="Calibri" w:hAnsi="Calibri"/>
          <w:lang w:val="en-AU"/>
        </w:rPr>
        <w:t>the</w:t>
      </w:r>
      <w:r w:rsidR="19652066">
        <w:rPr>
          <w:rFonts w:ascii="Calibri" w:hAnsi="Calibri"/>
          <w:lang w:val="en-AU"/>
        </w:rPr>
        <w:t xml:space="preserve"> Thomastown</w:t>
      </w:r>
      <w:r w:rsidR="3631EE98">
        <w:rPr>
          <w:rFonts w:ascii="Calibri" w:hAnsi="Calibri"/>
          <w:lang w:val="en-AU"/>
        </w:rPr>
        <w:t xml:space="preserve"> community.</w:t>
      </w:r>
      <w:r w:rsidR="6936B814">
        <w:rPr>
          <w:rFonts w:ascii="Calibri" w:hAnsi="Calibri"/>
          <w:lang w:val="en-AU"/>
        </w:rPr>
        <w:t xml:space="preserve"> The proposed location </w:t>
      </w:r>
      <w:r w:rsidR="59CE8AB4">
        <w:rPr>
          <w:rFonts w:ascii="Calibri" w:hAnsi="Calibri"/>
          <w:lang w:val="en-AU"/>
        </w:rPr>
        <w:t>represents orderly placement</w:t>
      </w:r>
      <w:r w:rsidR="66DD6A73">
        <w:rPr>
          <w:rFonts w:ascii="Calibri" w:hAnsi="Calibri"/>
          <w:lang w:val="en-AU"/>
        </w:rPr>
        <w:t xml:space="preserve"> and will provide for additional telecommunication services to the area. </w:t>
      </w:r>
    </w:p>
    <w:p w14:paraId="13B09D00" w14:textId="77777777" w:rsidR="00753569" w:rsidRDefault="00753569">
      <w:pPr>
        <w:rPr>
          <w:rFonts w:ascii="Calibri" w:hAnsi="Calibri"/>
          <w:lang w:val="en-AU"/>
        </w:rPr>
      </w:pPr>
      <w:r>
        <w:rPr>
          <w:rFonts w:ascii="Calibri" w:hAnsi="Calibri"/>
          <w:lang w:val="en-AU"/>
        </w:rPr>
        <w:br w:type="page"/>
      </w:r>
    </w:p>
    <w:p w14:paraId="7983D619" w14:textId="77777777" w:rsidR="54040793" w:rsidRDefault="0095086D" w:rsidP="01DC672F">
      <w:pPr>
        <w:spacing w:line="276" w:lineRule="auto"/>
        <w:rPr>
          <w:rFonts w:ascii="Calibri" w:hAnsi="Calibri"/>
          <w:lang w:val="en-AU"/>
        </w:rPr>
      </w:pPr>
      <w:r>
        <w:rPr>
          <w:rFonts w:ascii="Calibri" w:hAnsi="Calibri"/>
          <w:lang w:val="en-AU"/>
        </w:rPr>
        <w:lastRenderedPageBreak/>
        <w:t>The location of the facility will provide a community benefit to the established suburbs of Thomastown and Lalor.</w:t>
      </w:r>
      <w:r w:rsidR="3D6640F9">
        <w:rPr>
          <w:rFonts w:ascii="Calibri" w:hAnsi="Calibri"/>
          <w:lang w:val="en-AU"/>
        </w:rPr>
        <w:t xml:space="preserve"> The residents, businesses, community facilities and schools operating withing these areas will</w:t>
      </w:r>
      <w:r w:rsidR="57303638">
        <w:rPr>
          <w:rFonts w:ascii="Calibri" w:hAnsi="Calibri"/>
          <w:lang w:val="en-AU"/>
        </w:rPr>
        <w:t xml:space="preserve"> benefit from the additional service provided. </w:t>
      </w:r>
      <w:r w:rsidR="221E1610">
        <w:rPr>
          <w:rFonts w:ascii="Calibri" w:hAnsi="Calibri"/>
          <w:lang w:val="en-AU"/>
        </w:rPr>
        <w:t xml:space="preserve">Lastly the facility will allow for the future co-location </w:t>
      </w:r>
      <w:r w:rsidR="23EFAF64">
        <w:rPr>
          <w:rFonts w:ascii="Calibri" w:hAnsi="Calibri"/>
          <w:lang w:val="en-AU"/>
        </w:rPr>
        <w:t>of</w:t>
      </w:r>
      <w:r w:rsidR="221E1610">
        <w:rPr>
          <w:rFonts w:ascii="Calibri" w:hAnsi="Calibri"/>
          <w:lang w:val="en-AU"/>
        </w:rPr>
        <w:t xml:space="preserve"> additional carriers as </w:t>
      </w:r>
      <w:r w:rsidR="51C3CAFE">
        <w:rPr>
          <w:rFonts w:ascii="Calibri" w:hAnsi="Calibri"/>
          <w:lang w:val="en-AU"/>
        </w:rPr>
        <w:t>required</w:t>
      </w:r>
      <w:r w:rsidR="221E1610">
        <w:rPr>
          <w:rFonts w:ascii="Calibri" w:hAnsi="Calibri"/>
          <w:lang w:val="en-AU"/>
        </w:rPr>
        <w:t xml:space="preserve">. </w:t>
      </w:r>
    </w:p>
    <w:p w14:paraId="51B979C3" w14:textId="77777777" w:rsidR="674D114A" w:rsidRDefault="0095086D" w:rsidP="00903A08">
      <w:pPr>
        <w:spacing w:before="240" w:after="60" w:line="276" w:lineRule="auto"/>
        <w:rPr>
          <w:rFonts w:ascii="Calibri" w:hAnsi="Calibri"/>
          <w:b/>
          <w:bCs/>
          <w:lang w:val="en-AU"/>
        </w:rPr>
      </w:pPr>
      <w:r w:rsidRPr="0BABC3C2">
        <w:rPr>
          <w:rFonts w:ascii="Calibri" w:hAnsi="Calibri"/>
          <w:b/>
          <w:bCs/>
          <w:lang w:val="en-AU"/>
        </w:rPr>
        <w:t>Principle 3</w:t>
      </w:r>
    </w:p>
    <w:p w14:paraId="53811145" w14:textId="77777777" w:rsidR="674D114A" w:rsidRDefault="0095086D" w:rsidP="0BABC3C2">
      <w:pPr>
        <w:spacing w:line="276" w:lineRule="auto"/>
        <w:rPr>
          <w:rFonts w:ascii="Calibri" w:eastAsia="Calibri" w:hAnsi="Calibri" w:cs="Calibri"/>
          <w:i/>
          <w:iCs/>
          <w:lang w:val="en-AU"/>
        </w:rPr>
      </w:pPr>
      <w:r w:rsidRPr="61B05255">
        <w:rPr>
          <w:rFonts w:ascii="Calibri" w:eastAsia="Calibri" w:hAnsi="Calibri" w:cs="Calibri"/>
          <w:i/>
          <w:lang w:val="en-AU"/>
        </w:rPr>
        <w:t>Health standards for exposure to radio emissions will be met.</w:t>
      </w:r>
    </w:p>
    <w:p w14:paraId="19805F55" w14:textId="77777777" w:rsidR="61B05255" w:rsidRDefault="61B05255" w:rsidP="61B05255">
      <w:pPr>
        <w:spacing w:line="276" w:lineRule="auto"/>
        <w:rPr>
          <w:rFonts w:ascii="Calibri" w:eastAsia="Calibri" w:hAnsi="Calibri" w:cs="Calibri"/>
          <w:i/>
          <w:iCs/>
          <w:lang w:val="en-AU"/>
        </w:rPr>
      </w:pPr>
    </w:p>
    <w:p w14:paraId="6CD5FC7E" w14:textId="77777777" w:rsidR="2CC0DE82" w:rsidRDefault="0095086D" w:rsidP="71D084F3">
      <w:pPr>
        <w:spacing w:line="276" w:lineRule="auto"/>
        <w:rPr>
          <w:rFonts w:ascii="Calibri" w:hAnsi="Calibri"/>
          <w:lang w:val="en-AU"/>
        </w:rPr>
      </w:pPr>
      <w:r>
        <w:rPr>
          <w:rFonts w:ascii="Calibri" w:hAnsi="Calibri"/>
          <w:lang w:val="en-AU"/>
        </w:rPr>
        <w:t>The telecommunications facility has been designed</w:t>
      </w:r>
      <w:r w:rsidR="1E64F14A">
        <w:rPr>
          <w:rFonts w:ascii="Calibri" w:hAnsi="Calibri"/>
          <w:lang w:val="en-AU"/>
        </w:rPr>
        <w:t xml:space="preserve"> </w:t>
      </w:r>
      <w:r w:rsidR="69EAEAFB">
        <w:rPr>
          <w:rFonts w:ascii="Calibri" w:hAnsi="Calibri"/>
          <w:lang w:val="en-AU"/>
        </w:rPr>
        <w:t>and</w:t>
      </w:r>
      <w:r w:rsidR="3392D873">
        <w:rPr>
          <w:rFonts w:ascii="Calibri" w:hAnsi="Calibri"/>
          <w:lang w:val="en-AU"/>
        </w:rPr>
        <w:t xml:space="preserve"> must be</w:t>
      </w:r>
      <w:r w:rsidR="69EAEAFB">
        <w:rPr>
          <w:rFonts w:ascii="Calibri" w:hAnsi="Calibri"/>
          <w:lang w:val="en-AU"/>
        </w:rPr>
        <w:t xml:space="preserve"> installed so that the maximum human exposure levels to radio frequency emissions comply with Radiation Protection Standard – Maximum Exposure Levels to Radiofrequency Fields – 3kHz to 300 GHz, A</w:t>
      </w:r>
      <w:r w:rsidR="15FB7F0C">
        <w:rPr>
          <w:rFonts w:ascii="Calibri" w:hAnsi="Calibri"/>
          <w:lang w:val="en-AU"/>
        </w:rPr>
        <w:t>RPANSA</w:t>
      </w:r>
      <w:r w:rsidR="69EAEAFB">
        <w:rPr>
          <w:rFonts w:ascii="Calibri" w:hAnsi="Calibri"/>
          <w:lang w:val="en-AU"/>
        </w:rPr>
        <w:t>, May 2002.</w:t>
      </w:r>
      <w:r w:rsidR="1E64F14A">
        <w:rPr>
          <w:rFonts w:ascii="Calibri" w:hAnsi="Calibri"/>
          <w:lang w:val="en-AU"/>
        </w:rPr>
        <w:t xml:space="preserve"> </w:t>
      </w:r>
    </w:p>
    <w:p w14:paraId="68446BF3" w14:textId="77777777" w:rsidR="71D084F3" w:rsidRDefault="71D084F3" w:rsidP="71D084F3">
      <w:pPr>
        <w:spacing w:line="276" w:lineRule="auto"/>
        <w:rPr>
          <w:rFonts w:ascii="Calibri" w:hAnsi="Calibri"/>
          <w:lang w:val="en-AU"/>
        </w:rPr>
      </w:pPr>
    </w:p>
    <w:p w14:paraId="23EE44FC" w14:textId="77777777" w:rsidR="4357CC71" w:rsidRDefault="0095086D" w:rsidP="71D084F3">
      <w:pPr>
        <w:spacing w:line="276" w:lineRule="auto"/>
        <w:rPr>
          <w:rFonts w:ascii="Calibri" w:hAnsi="Calibri"/>
          <w:lang w:val="en-AU"/>
        </w:rPr>
      </w:pPr>
      <w:r>
        <w:rPr>
          <w:rFonts w:ascii="Calibri" w:hAnsi="Calibri"/>
          <w:lang w:val="en-AU"/>
        </w:rPr>
        <w:t>T</w:t>
      </w:r>
      <w:r w:rsidR="614F243B">
        <w:rPr>
          <w:rFonts w:ascii="Calibri" w:hAnsi="Calibri"/>
          <w:lang w:val="en-AU"/>
        </w:rPr>
        <w:t xml:space="preserve">he Australian Communications &amp; Media Authority (ACMA) sets the allowable exposure limits for telecommunications facility within Australia. The facility proposed reaches </w:t>
      </w:r>
      <w:r w:rsidR="7AD3B356">
        <w:rPr>
          <w:rFonts w:ascii="Calibri" w:hAnsi="Calibri"/>
          <w:lang w:val="en-AU"/>
        </w:rPr>
        <w:t xml:space="preserve">a maximum of </w:t>
      </w:r>
      <w:r w:rsidR="614F243B">
        <w:rPr>
          <w:rFonts w:ascii="Calibri" w:hAnsi="Calibri"/>
          <w:lang w:val="en-AU"/>
        </w:rPr>
        <w:t>on</w:t>
      </w:r>
      <w:r w:rsidR="6F4D2098">
        <w:rPr>
          <w:rFonts w:ascii="Calibri" w:hAnsi="Calibri"/>
          <w:lang w:val="en-AU"/>
        </w:rPr>
        <w:t>ly</w:t>
      </w:r>
      <w:r w:rsidR="614F243B">
        <w:rPr>
          <w:rFonts w:ascii="Calibri" w:hAnsi="Calibri"/>
          <w:lang w:val="en-AU"/>
        </w:rPr>
        <w:t xml:space="preserve"> 2.1% of the 100</w:t>
      </w:r>
      <w:r w:rsidR="25523B8D">
        <w:rPr>
          <w:rFonts w:ascii="Calibri" w:hAnsi="Calibri"/>
          <w:lang w:val="en-AU"/>
        </w:rPr>
        <w:t>% allowable</w:t>
      </w:r>
      <w:r w:rsidR="7F480092">
        <w:rPr>
          <w:rFonts w:ascii="Calibri" w:hAnsi="Calibri"/>
          <w:lang w:val="en-AU"/>
        </w:rPr>
        <w:t xml:space="preserve"> </w:t>
      </w:r>
      <w:r w:rsidR="2E6F078E">
        <w:rPr>
          <w:rFonts w:ascii="Calibri" w:hAnsi="Calibri"/>
          <w:lang w:val="en-AU"/>
        </w:rPr>
        <w:t>Electromagnetic Energy (</w:t>
      </w:r>
      <w:r w:rsidR="7F480092">
        <w:rPr>
          <w:rFonts w:ascii="Calibri" w:hAnsi="Calibri"/>
          <w:lang w:val="en-AU"/>
        </w:rPr>
        <w:t>EME</w:t>
      </w:r>
      <w:r w:rsidR="128A09C3">
        <w:rPr>
          <w:rFonts w:ascii="Calibri" w:hAnsi="Calibri"/>
          <w:lang w:val="en-AU"/>
        </w:rPr>
        <w:t>)</w:t>
      </w:r>
      <w:r w:rsidR="7F480092">
        <w:rPr>
          <w:rFonts w:ascii="Calibri" w:hAnsi="Calibri"/>
          <w:lang w:val="en-AU"/>
        </w:rPr>
        <w:t xml:space="preserve"> exposure </w:t>
      </w:r>
      <w:r w:rsidR="1A230368">
        <w:rPr>
          <w:rFonts w:ascii="Calibri" w:hAnsi="Calibri"/>
          <w:lang w:val="en-AU"/>
        </w:rPr>
        <w:t>at 1.5 metres above ground</w:t>
      </w:r>
      <w:r w:rsidR="765AAE16">
        <w:rPr>
          <w:rFonts w:ascii="Calibri" w:hAnsi="Calibri"/>
          <w:lang w:val="en-AU"/>
        </w:rPr>
        <w:t>. The telecommunications facility is well below the acceptable</w:t>
      </w:r>
      <w:r w:rsidR="1571E54F">
        <w:rPr>
          <w:rFonts w:ascii="Calibri" w:hAnsi="Calibri"/>
          <w:lang w:val="en-AU"/>
        </w:rPr>
        <w:t xml:space="preserve"> ACMA</w:t>
      </w:r>
      <w:r w:rsidR="765AAE16">
        <w:rPr>
          <w:rFonts w:ascii="Calibri" w:hAnsi="Calibri"/>
          <w:lang w:val="en-AU"/>
        </w:rPr>
        <w:t xml:space="preserve"> limit</w:t>
      </w:r>
      <w:r w:rsidR="0D488C4B">
        <w:rPr>
          <w:rFonts w:ascii="Calibri" w:hAnsi="Calibri"/>
          <w:lang w:val="en-AU"/>
        </w:rPr>
        <w:t>.</w:t>
      </w:r>
      <w:r w:rsidR="13E4A2BB">
        <w:rPr>
          <w:rFonts w:ascii="Calibri" w:hAnsi="Calibri"/>
          <w:lang w:val="en-AU"/>
        </w:rPr>
        <w:t xml:space="preserve"> </w:t>
      </w:r>
    </w:p>
    <w:p w14:paraId="06D94D1E" w14:textId="77777777" w:rsidR="0069D67A" w:rsidRDefault="0095086D" w:rsidP="00903A08">
      <w:pPr>
        <w:spacing w:before="240" w:after="60" w:line="276" w:lineRule="auto"/>
        <w:rPr>
          <w:rFonts w:ascii="Calibri" w:hAnsi="Calibri"/>
          <w:b/>
          <w:bCs/>
          <w:lang w:val="en-AU"/>
        </w:rPr>
      </w:pPr>
      <w:r w:rsidRPr="0BABC3C2">
        <w:rPr>
          <w:rFonts w:ascii="Calibri" w:hAnsi="Calibri"/>
          <w:b/>
          <w:bCs/>
          <w:lang w:val="en-AU"/>
        </w:rPr>
        <w:t>Principle 4</w:t>
      </w:r>
    </w:p>
    <w:p w14:paraId="59703C02" w14:textId="77777777" w:rsidR="0069D67A" w:rsidRDefault="0095086D" w:rsidP="0BABC3C2">
      <w:pPr>
        <w:spacing w:line="276" w:lineRule="auto"/>
        <w:rPr>
          <w:rFonts w:ascii="Calibri" w:eastAsia="Calibri" w:hAnsi="Calibri" w:cs="Calibri"/>
          <w:i/>
          <w:iCs/>
          <w:lang w:val="en-AU"/>
        </w:rPr>
      </w:pPr>
      <w:r w:rsidRPr="61B05255">
        <w:rPr>
          <w:rFonts w:ascii="Calibri" w:eastAsia="Calibri" w:hAnsi="Calibri" w:cs="Calibri"/>
          <w:i/>
          <w:lang w:val="en-AU"/>
        </w:rPr>
        <w:t>Disturbance and risk relating to siting and construction should be minimised.</w:t>
      </w:r>
    </w:p>
    <w:p w14:paraId="41BAF6D6" w14:textId="77777777" w:rsidR="00A11AAE" w:rsidRPr="00052424" w:rsidRDefault="00A11AAE" w:rsidP="61B05255">
      <w:pPr>
        <w:spacing w:line="276" w:lineRule="auto"/>
        <w:rPr>
          <w:rFonts w:ascii="Calibri" w:hAnsi="Calibri"/>
          <w:lang w:val="en-AU"/>
        </w:rPr>
      </w:pPr>
    </w:p>
    <w:p w14:paraId="3C9C4EFA" w14:textId="77777777" w:rsidR="00A11AAE" w:rsidRPr="00052424" w:rsidRDefault="0095086D" w:rsidP="009B0793">
      <w:pPr>
        <w:spacing w:line="276" w:lineRule="auto"/>
        <w:rPr>
          <w:rFonts w:ascii="Calibri" w:eastAsia="Calibri" w:hAnsi="Calibri"/>
          <w:lang w:val="en-AU"/>
        </w:rPr>
      </w:pPr>
      <w:r>
        <w:rPr>
          <w:rFonts w:ascii="Calibri" w:hAnsi="Calibri"/>
          <w:lang w:val="en-AU"/>
        </w:rPr>
        <w:t>N</w:t>
      </w:r>
      <w:r w:rsidR="4EED6A53">
        <w:rPr>
          <w:rFonts w:ascii="Calibri" w:hAnsi="Calibri"/>
          <w:lang w:val="en-AU"/>
        </w:rPr>
        <w:t>o</w:t>
      </w:r>
      <w:r w:rsidR="0144CC24">
        <w:rPr>
          <w:rFonts w:ascii="Calibri" w:hAnsi="Calibri"/>
          <w:lang w:val="en-AU"/>
        </w:rPr>
        <w:t xml:space="preserve"> vegetation is required to be removed for the placement of </w:t>
      </w:r>
      <w:r w:rsidR="6354A4B7">
        <w:rPr>
          <w:rFonts w:ascii="Calibri" w:hAnsi="Calibri"/>
          <w:lang w:val="en-AU"/>
        </w:rPr>
        <w:t xml:space="preserve">the tower. Conditions will be imposed </w:t>
      </w:r>
      <w:r w:rsidR="1BD41749">
        <w:rPr>
          <w:rFonts w:ascii="Calibri" w:hAnsi="Calibri"/>
          <w:lang w:val="en-AU"/>
        </w:rPr>
        <w:t>to ensure</w:t>
      </w:r>
      <w:r w:rsidR="6354A4B7">
        <w:rPr>
          <w:rFonts w:ascii="Calibri" w:hAnsi="Calibri"/>
          <w:lang w:val="en-AU"/>
        </w:rPr>
        <w:t xml:space="preserve"> no vegetation is removed without </w:t>
      </w:r>
      <w:r w:rsidR="6EDD8F3B">
        <w:rPr>
          <w:rFonts w:ascii="Calibri" w:hAnsi="Calibri"/>
          <w:lang w:val="en-AU"/>
        </w:rPr>
        <w:t xml:space="preserve">appropriate </w:t>
      </w:r>
      <w:r w:rsidR="6354A4B7">
        <w:rPr>
          <w:rFonts w:ascii="Calibri" w:hAnsi="Calibri"/>
          <w:lang w:val="en-AU"/>
        </w:rPr>
        <w:t xml:space="preserve">consent. </w:t>
      </w:r>
    </w:p>
    <w:p w14:paraId="538EA17D" w14:textId="77777777" w:rsidR="0BABC3C2" w:rsidRDefault="0BABC3C2" w:rsidP="0BABC3C2">
      <w:pPr>
        <w:spacing w:line="276" w:lineRule="auto"/>
        <w:rPr>
          <w:rFonts w:ascii="Calibri" w:hAnsi="Calibri"/>
          <w:lang w:val="en-AU"/>
        </w:rPr>
      </w:pPr>
    </w:p>
    <w:p w14:paraId="21D61BFE" w14:textId="77777777" w:rsidR="009C4776" w:rsidRDefault="0095086D" w:rsidP="0BABC3C2">
      <w:pPr>
        <w:spacing w:line="276" w:lineRule="auto"/>
        <w:rPr>
          <w:rFonts w:ascii="Calibri" w:hAnsi="Calibri"/>
          <w:lang w:val="en-AU"/>
        </w:rPr>
      </w:pPr>
      <w:r>
        <w:rPr>
          <w:rFonts w:ascii="Calibri" w:hAnsi="Calibri"/>
          <w:lang w:val="en-AU"/>
        </w:rPr>
        <w:t xml:space="preserve">The construction activities associated with the proposal </w:t>
      </w:r>
      <w:r w:rsidR="3F01745B">
        <w:rPr>
          <w:rFonts w:ascii="Calibri" w:hAnsi="Calibri"/>
          <w:lang w:val="en-AU"/>
        </w:rPr>
        <w:t>might</w:t>
      </w:r>
      <w:r>
        <w:rPr>
          <w:rFonts w:ascii="Calibri" w:hAnsi="Calibri"/>
          <w:lang w:val="en-AU"/>
        </w:rPr>
        <w:t xml:space="preserve"> impact </w:t>
      </w:r>
      <w:r w:rsidR="70909A29">
        <w:rPr>
          <w:rFonts w:ascii="Calibri" w:hAnsi="Calibri"/>
          <w:lang w:val="en-AU"/>
        </w:rPr>
        <w:t>recreational</w:t>
      </w:r>
      <w:r>
        <w:rPr>
          <w:rFonts w:ascii="Calibri" w:hAnsi="Calibri"/>
          <w:lang w:val="en-AU"/>
        </w:rPr>
        <w:t xml:space="preserve"> sporting activities and events</w:t>
      </w:r>
      <w:r w:rsidR="10E8A32A">
        <w:rPr>
          <w:rFonts w:ascii="Calibri" w:hAnsi="Calibri"/>
          <w:lang w:val="en-AU"/>
        </w:rPr>
        <w:t>, a</w:t>
      </w:r>
      <w:r>
        <w:rPr>
          <w:rFonts w:ascii="Calibri" w:hAnsi="Calibri"/>
          <w:lang w:val="en-AU"/>
        </w:rPr>
        <w:t xml:space="preserve"> condition will be imposed requiring </w:t>
      </w:r>
      <w:r w:rsidR="2C7AAEF2">
        <w:rPr>
          <w:rFonts w:ascii="Calibri" w:hAnsi="Calibri"/>
          <w:lang w:val="en-AU"/>
        </w:rPr>
        <w:t xml:space="preserve">consultation between relevant stakeholders is undertaken to determine appropriate </w:t>
      </w:r>
      <w:r w:rsidR="3DB7ADDA">
        <w:rPr>
          <w:rFonts w:ascii="Calibri" w:hAnsi="Calibri"/>
          <w:lang w:val="en-AU"/>
        </w:rPr>
        <w:t>construction</w:t>
      </w:r>
      <w:r w:rsidR="2C7AAEF2">
        <w:rPr>
          <w:rFonts w:ascii="Calibri" w:hAnsi="Calibri"/>
          <w:lang w:val="en-AU"/>
        </w:rPr>
        <w:t xml:space="preserve"> periods to eliminate any impact on organised sporting events.</w:t>
      </w:r>
    </w:p>
    <w:p w14:paraId="2DFCA21C" w14:textId="77777777" w:rsidR="009A27D3" w:rsidRPr="00AD4372" w:rsidRDefault="00753569" w:rsidP="00F1057C">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00AE2B83" w:rsidRPr="00AD4372">
        <w:rPr>
          <w:rFonts w:ascii="Calibri" w:hAnsi="Calibri"/>
          <w:b/>
          <w:color w:val="FFFFFF" w:themeColor="background1"/>
          <w:lang w:val="en-AU"/>
        </w:rPr>
        <w:t xml:space="preserve">Development Contributions Plan </w:t>
      </w:r>
    </w:p>
    <w:p w14:paraId="4FE3E6E9" w14:textId="77777777" w:rsidR="00347FE0" w:rsidRDefault="0095086D" w:rsidP="00903A08">
      <w:pPr>
        <w:spacing w:line="276" w:lineRule="auto"/>
        <w:rPr>
          <w:rFonts w:ascii="Calibri" w:hAnsi="Calibri" w:cs="Calibri"/>
          <w:lang w:val="en-AU" w:eastAsia="en-AU"/>
        </w:rPr>
      </w:pPr>
      <w:r>
        <w:rPr>
          <w:rFonts w:ascii="Calibri" w:hAnsi="Calibri" w:cs="Calibri"/>
          <w:u w:val="single"/>
          <w:lang w:val="en-AU" w:eastAsia="en-AU"/>
        </w:rPr>
        <w:t xml:space="preserve">Clause 45.06 - Development Contributions Plan Overlay Schedule 3 </w:t>
      </w:r>
    </w:p>
    <w:p w14:paraId="751E5135" w14:textId="77777777" w:rsidR="00347FE0" w:rsidRDefault="0095086D" w:rsidP="00903A08">
      <w:pPr>
        <w:spacing w:line="276" w:lineRule="auto"/>
        <w:rPr>
          <w:rFonts w:ascii="Calibri" w:hAnsi="Calibri" w:cs="Calibri"/>
          <w:lang w:val="en-AU" w:eastAsia="en-AU"/>
        </w:rPr>
      </w:pPr>
      <w:r>
        <w:rPr>
          <w:rFonts w:ascii="Calibri" w:hAnsi="Calibri" w:cs="Calibri"/>
          <w:lang w:val="en-AU" w:eastAsia="en-AU"/>
        </w:rPr>
        <w:t> </w:t>
      </w:r>
    </w:p>
    <w:p w14:paraId="271E52EB" w14:textId="77777777" w:rsidR="0055186B" w:rsidRDefault="0095086D" w:rsidP="00903A08">
      <w:pPr>
        <w:spacing w:line="276" w:lineRule="auto"/>
        <w:rPr>
          <w:rFonts w:ascii="Calibri" w:hAnsi="Calibri" w:cs="Calibri"/>
          <w:lang w:val="en-AU" w:eastAsia="en-AU"/>
        </w:rPr>
      </w:pPr>
      <w:r>
        <w:rPr>
          <w:rFonts w:ascii="Calibri" w:hAnsi="Calibri" w:cs="Calibri"/>
          <w:lang w:val="en-AU" w:eastAsia="en-AU"/>
        </w:rPr>
        <w:t xml:space="preserve">The site is affected by the Development Contributions Plan Overlay. Pursuant to Clause 45.06 of the Whittlesea Planning Scheme, the Development Contributions Plan Overlay enables the levying of contributions for the provision of works, services and facilities prior to development commencing. Schedule 3 to the overlay requires development contributions for drainage infrastructure for industrial and commercial development at a rate per square metre of additional impervious floor area. The construction of a telecommunications facility is exempt from </w:t>
      </w:r>
      <w:r w:rsidR="00D67921">
        <w:rPr>
          <w:rFonts w:ascii="Calibri" w:hAnsi="Calibri" w:cs="Calibri"/>
          <w:lang w:val="en-AU" w:eastAsia="en-AU"/>
        </w:rPr>
        <w:t xml:space="preserve">this overlay and as such no payment </w:t>
      </w:r>
      <w:r w:rsidR="0792BA34" w:rsidRPr="085D039D">
        <w:rPr>
          <w:rFonts w:ascii="Calibri" w:hAnsi="Calibri" w:cs="Calibri"/>
          <w:lang w:val="en-AU" w:eastAsia="en-AU"/>
        </w:rPr>
        <w:t xml:space="preserve">is </w:t>
      </w:r>
      <w:r w:rsidR="00D67921">
        <w:rPr>
          <w:rFonts w:ascii="Calibri" w:hAnsi="Calibri" w:cs="Calibri"/>
          <w:lang w:val="en-AU" w:eastAsia="en-AU"/>
        </w:rPr>
        <w:t>applicable.</w:t>
      </w:r>
    </w:p>
    <w:p w14:paraId="515FD42B" w14:textId="77777777" w:rsidR="009A27D3" w:rsidRPr="00AD4372" w:rsidRDefault="009C4776" w:rsidP="00F1057C">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lastRenderedPageBreak/>
        <w:t xml:space="preserve"> </w:t>
      </w:r>
      <w:r w:rsidR="0066351C" w:rsidRPr="00AD4372">
        <w:rPr>
          <w:rFonts w:ascii="Calibri" w:hAnsi="Calibri"/>
          <w:b/>
          <w:color w:val="FFFFFF" w:themeColor="background1"/>
          <w:lang w:val="en-AU"/>
        </w:rPr>
        <w:t>Comments on Grounds of Objection</w:t>
      </w:r>
    </w:p>
    <w:p w14:paraId="645B4472" w14:textId="77777777" w:rsidR="00681E93" w:rsidRDefault="0095086D" w:rsidP="00903A08">
      <w:pPr>
        <w:numPr>
          <w:ilvl w:val="0"/>
          <w:numId w:val="26"/>
        </w:numPr>
        <w:spacing w:before="240" w:after="60" w:line="276" w:lineRule="auto"/>
        <w:ind w:left="714" w:hanging="357"/>
        <w:rPr>
          <w:rFonts w:ascii="Calibri" w:hAnsi="Calibri"/>
          <w:b/>
          <w:bCs/>
          <w:szCs w:val="20"/>
          <w:lang w:val="en-AU"/>
        </w:rPr>
      </w:pPr>
      <w:r>
        <w:rPr>
          <w:rFonts w:ascii="Calibri" w:hAnsi="Calibri"/>
          <w:b/>
          <w:bCs/>
          <w:szCs w:val="20"/>
          <w:lang w:val="en-AU"/>
        </w:rPr>
        <w:t>Health and safety</w:t>
      </w:r>
    </w:p>
    <w:p w14:paraId="1C5DA68D" w14:textId="77777777" w:rsidR="00930412" w:rsidRDefault="0095086D" w:rsidP="00903A08">
      <w:pPr>
        <w:spacing w:line="276" w:lineRule="auto"/>
        <w:ind w:left="720"/>
        <w:rPr>
          <w:rFonts w:ascii="Calibri" w:hAnsi="Calibri"/>
          <w:szCs w:val="20"/>
          <w:lang w:val="en-AU"/>
        </w:rPr>
      </w:pPr>
      <w:r>
        <w:rPr>
          <w:rFonts w:ascii="Calibri" w:hAnsi="Calibri"/>
          <w:szCs w:val="20"/>
          <w:lang w:val="en-AU"/>
        </w:rPr>
        <w:t xml:space="preserve">The </w:t>
      </w:r>
      <w:r w:rsidR="72845229">
        <w:rPr>
          <w:rFonts w:ascii="Calibri" w:hAnsi="Calibri"/>
          <w:szCs w:val="20"/>
          <w:lang w:val="en-AU"/>
        </w:rPr>
        <w:t xml:space="preserve">electromagnetic energy (EME) </w:t>
      </w:r>
      <w:r>
        <w:rPr>
          <w:rFonts w:ascii="Calibri" w:hAnsi="Calibri"/>
          <w:szCs w:val="20"/>
          <w:lang w:val="en-AU"/>
        </w:rPr>
        <w:t xml:space="preserve">levels emitted are </w:t>
      </w:r>
      <w:r w:rsidR="3364D8AF">
        <w:rPr>
          <w:rFonts w:ascii="Calibri" w:hAnsi="Calibri"/>
          <w:szCs w:val="20"/>
          <w:lang w:val="en-AU"/>
        </w:rPr>
        <w:t xml:space="preserve">considered </w:t>
      </w:r>
      <w:r>
        <w:rPr>
          <w:rFonts w:ascii="Calibri" w:hAnsi="Calibri"/>
          <w:szCs w:val="20"/>
          <w:lang w:val="en-AU"/>
        </w:rPr>
        <w:t>low</w:t>
      </w:r>
      <w:r w:rsidR="3364D8AF">
        <w:rPr>
          <w:rFonts w:ascii="Calibri" w:hAnsi="Calibri"/>
          <w:szCs w:val="20"/>
          <w:lang w:val="en-AU"/>
        </w:rPr>
        <w:t>.  Under</w:t>
      </w:r>
      <w:r>
        <w:rPr>
          <w:rFonts w:ascii="Calibri" w:hAnsi="Calibri"/>
          <w:szCs w:val="20"/>
          <w:lang w:val="en-AU"/>
        </w:rPr>
        <w:t xml:space="preserve"> the subject proposal, a</w:t>
      </w:r>
      <w:r w:rsidR="6EB13945">
        <w:rPr>
          <w:rFonts w:ascii="Calibri" w:hAnsi="Calibri"/>
          <w:szCs w:val="20"/>
          <w:lang w:val="en-AU"/>
        </w:rPr>
        <w:t>t</w:t>
      </w:r>
      <w:r>
        <w:rPr>
          <w:rFonts w:ascii="Calibri" w:hAnsi="Calibri"/>
          <w:szCs w:val="20"/>
          <w:lang w:val="en-AU"/>
        </w:rPr>
        <w:t xml:space="preserve"> 1.5m above the ground</w:t>
      </w:r>
      <w:r w:rsidR="3364D8AF">
        <w:rPr>
          <w:rFonts w:ascii="Calibri" w:hAnsi="Calibri"/>
          <w:szCs w:val="20"/>
          <w:lang w:val="en-AU"/>
        </w:rPr>
        <w:t xml:space="preserve"> the levels are estimated to be</w:t>
      </w:r>
      <w:r>
        <w:rPr>
          <w:rFonts w:ascii="Calibri" w:hAnsi="Calibri"/>
          <w:szCs w:val="20"/>
          <w:lang w:val="en-AU"/>
        </w:rPr>
        <w:t xml:space="preserve"> </w:t>
      </w:r>
      <w:r w:rsidR="7DF3F3EE">
        <w:rPr>
          <w:rFonts w:ascii="Calibri" w:hAnsi="Calibri"/>
          <w:szCs w:val="20"/>
          <w:lang w:val="en-AU"/>
        </w:rPr>
        <w:t>only</w:t>
      </w:r>
      <w:r w:rsidR="2244AA31">
        <w:rPr>
          <w:rFonts w:ascii="Calibri" w:hAnsi="Calibri"/>
          <w:szCs w:val="20"/>
          <w:lang w:val="en-AU"/>
        </w:rPr>
        <w:t xml:space="preserve"> 2.1%</w:t>
      </w:r>
      <w:r>
        <w:rPr>
          <w:rFonts w:ascii="Calibri" w:hAnsi="Calibri"/>
          <w:szCs w:val="20"/>
          <w:lang w:val="en-AU"/>
        </w:rPr>
        <w:t xml:space="preserve"> </w:t>
      </w:r>
      <w:r w:rsidR="3B2F8306">
        <w:rPr>
          <w:rFonts w:ascii="Calibri" w:hAnsi="Calibri"/>
          <w:szCs w:val="20"/>
          <w:lang w:val="en-AU"/>
        </w:rPr>
        <w:t>of the maximum</w:t>
      </w:r>
      <w:r w:rsidR="73187773">
        <w:rPr>
          <w:rFonts w:ascii="Calibri" w:hAnsi="Calibri"/>
          <w:szCs w:val="20"/>
          <w:lang w:val="en-AU"/>
        </w:rPr>
        <w:t xml:space="preserve"> radiation exposure limit</w:t>
      </w:r>
      <w:r w:rsidR="3B2F8306">
        <w:rPr>
          <w:rFonts w:ascii="Calibri" w:hAnsi="Calibri"/>
          <w:szCs w:val="20"/>
          <w:lang w:val="en-AU"/>
        </w:rPr>
        <w:t xml:space="preserve"> </w:t>
      </w:r>
      <w:r w:rsidR="479CE0D8">
        <w:rPr>
          <w:rFonts w:ascii="Calibri" w:hAnsi="Calibri"/>
          <w:szCs w:val="20"/>
          <w:lang w:val="en-AU"/>
        </w:rPr>
        <w:t xml:space="preserve">(100%) </w:t>
      </w:r>
      <w:r w:rsidR="3B2F8306">
        <w:rPr>
          <w:rFonts w:ascii="Calibri" w:hAnsi="Calibri"/>
          <w:szCs w:val="20"/>
          <w:lang w:val="en-AU"/>
        </w:rPr>
        <w:t>allow</w:t>
      </w:r>
      <w:r w:rsidR="2739B8EF">
        <w:rPr>
          <w:rFonts w:ascii="Calibri" w:hAnsi="Calibri"/>
          <w:szCs w:val="20"/>
          <w:lang w:val="en-AU"/>
        </w:rPr>
        <w:t>ed</w:t>
      </w:r>
      <w:r w:rsidR="3B2F8306">
        <w:rPr>
          <w:rFonts w:ascii="Calibri" w:hAnsi="Calibri"/>
          <w:szCs w:val="20"/>
          <w:lang w:val="en-AU"/>
        </w:rPr>
        <w:t xml:space="preserve"> and </w:t>
      </w:r>
      <w:r>
        <w:rPr>
          <w:rFonts w:ascii="Calibri" w:hAnsi="Calibri"/>
          <w:szCs w:val="20"/>
          <w:lang w:val="en-AU"/>
        </w:rPr>
        <w:t>mandated by the Australian Communications &amp; Media Authority (ACMA).</w:t>
      </w:r>
    </w:p>
    <w:p w14:paraId="4FCB4098" w14:textId="77777777" w:rsidR="00954700" w:rsidRDefault="0095086D" w:rsidP="00903A08">
      <w:pPr>
        <w:spacing w:line="276" w:lineRule="auto"/>
        <w:ind w:left="720"/>
        <w:rPr>
          <w:rFonts w:ascii="Calibri" w:hAnsi="Calibri"/>
          <w:szCs w:val="20"/>
          <w:lang w:val="en-AU"/>
        </w:rPr>
      </w:pPr>
      <w:r>
        <w:rPr>
          <w:rFonts w:ascii="Calibri" w:hAnsi="Calibri"/>
          <w:szCs w:val="20"/>
          <w:lang w:val="en-AU"/>
        </w:rPr>
        <w:t xml:space="preserve">The proposed facility is required to </w:t>
      </w:r>
      <w:bookmarkStart w:id="49" w:name="_Int_NB1zuOuD"/>
      <w:r w:rsidR="55235233">
        <w:rPr>
          <w:rFonts w:ascii="Calibri" w:hAnsi="Calibri"/>
          <w:szCs w:val="20"/>
          <w:lang w:val="en-AU"/>
        </w:rPr>
        <w:t xml:space="preserve">always </w:t>
      </w:r>
      <w:r>
        <w:rPr>
          <w:rFonts w:ascii="Calibri" w:hAnsi="Calibri"/>
          <w:szCs w:val="20"/>
          <w:lang w:val="en-AU"/>
        </w:rPr>
        <w:t>comply</w:t>
      </w:r>
      <w:bookmarkEnd w:id="49"/>
      <w:r>
        <w:rPr>
          <w:rFonts w:ascii="Calibri" w:hAnsi="Calibri"/>
          <w:szCs w:val="20"/>
          <w:lang w:val="en-AU"/>
        </w:rPr>
        <w:t xml:space="preserve"> with the relevant Radiation Protection Standard and once operational must have this compliance certified by an accredited person. Any additional infrastructure added to the facility </w:t>
      </w:r>
      <w:bookmarkStart w:id="50" w:name="_Int_HJ9gbAQH"/>
      <w:r>
        <w:rPr>
          <w:rFonts w:ascii="Calibri" w:hAnsi="Calibri"/>
          <w:szCs w:val="20"/>
          <w:lang w:val="en-AU"/>
        </w:rPr>
        <w:t>at a later date</w:t>
      </w:r>
      <w:bookmarkEnd w:id="50"/>
      <w:r>
        <w:rPr>
          <w:rFonts w:ascii="Calibri" w:hAnsi="Calibri"/>
          <w:szCs w:val="20"/>
          <w:lang w:val="en-AU"/>
        </w:rPr>
        <w:t xml:space="preserve"> (such as a second carrier) would require the EME report (and associated mandatory compliance requirements) to be re-visited and </w:t>
      </w:r>
      <w:r w:rsidR="373236DD">
        <w:rPr>
          <w:rFonts w:ascii="Calibri" w:hAnsi="Calibri"/>
          <w:szCs w:val="20"/>
          <w:lang w:val="en-AU"/>
        </w:rPr>
        <w:t>re-</w:t>
      </w:r>
      <w:r>
        <w:rPr>
          <w:rFonts w:ascii="Calibri" w:hAnsi="Calibri"/>
          <w:szCs w:val="20"/>
          <w:lang w:val="en-AU"/>
        </w:rPr>
        <w:t>certified.</w:t>
      </w:r>
    </w:p>
    <w:p w14:paraId="4379EB19" w14:textId="77777777" w:rsidR="009A27D3" w:rsidRPr="00AD4372" w:rsidRDefault="0095086D" w:rsidP="00F1057C">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006D1C37" w:rsidRPr="00AD4372">
        <w:rPr>
          <w:rFonts w:ascii="Calibri" w:hAnsi="Calibri"/>
          <w:b/>
          <w:color w:val="FFFFFF" w:themeColor="background1"/>
          <w:lang w:val="en-AU"/>
        </w:rPr>
        <w:t>Declaration of Conflict of Interest</w:t>
      </w:r>
    </w:p>
    <w:p w14:paraId="373CFCCB" w14:textId="77777777" w:rsidR="00903A08" w:rsidRDefault="0095086D" w:rsidP="00F1057C">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r>
        <w:rPr>
          <w:rFonts w:ascii="Calibri" w:eastAsia="Calibri" w:hAnsi="Calibri" w:cs="Calibri"/>
          <w:color w:val="000000"/>
          <w:lang w:val="en-AU"/>
        </w:rPr>
        <w:br/>
      </w:r>
    </w:p>
    <w:p w14:paraId="39BAC200" w14:textId="77777777" w:rsidR="009A27D3" w:rsidRDefault="0095086D" w:rsidP="00F1057C">
      <w:pPr>
        <w:spacing w:line="276" w:lineRule="auto"/>
        <w:rPr>
          <w:rFonts w:ascii="Calibri" w:hAnsi="Calibri"/>
          <w:lang w:val="en-AU" w:eastAsia="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4CB15410" w14:textId="77777777" w:rsidR="009A27D3" w:rsidRPr="00AD4372" w:rsidRDefault="0095086D" w:rsidP="00F1057C">
      <w:pPr>
        <w:keepNext/>
        <w:shd w:val="clear" w:color="auto" w:fill="003266"/>
        <w:spacing w:before="120" w:after="120" w:line="276" w:lineRule="auto"/>
        <w:outlineLvl w:val="0"/>
        <w:rPr>
          <w:rFonts w:ascii="Calibri" w:hAnsi="Calibri"/>
          <w:b/>
          <w:color w:val="FFFFFF" w:themeColor="background1"/>
          <w:lang w:val="en-AU"/>
        </w:rPr>
      </w:pPr>
      <w:bookmarkStart w:id="51" w:name="_Hlk73455122_2"/>
      <w:r w:rsidRPr="00AD4372">
        <w:rPr>
          <w:rFonts w:ascii="Calibri" w:hAnsi="Calibri"/>
          <w:b/>
          <w:color w:val="FFFFFF" w:themeColor="background1"/>
          <w:lang w:val="en-AU"/>
        </w:rPr>
        <w:t xml:space="preserve"> Conclusion</w:t>
      </w:r>
    </w:p>
    <w:bookmarkEnd w:id="51"/>
    <w:p w14:paraId="49F2D064" w14:textId="77777777" w:rsidR="00423953" w:rsidRDefault="0095086D" w:rsidP="7CB1B68D">
      <w:pPr>
        <w:spacing w:line="276" w:lineRule="auto"/>
        <w:rPr>
          <w:rFonts w:ascii="Calibri" w:hAnsi="Calibri"/>
          <w:lang w:val="en-AU"/>
        </w:rPr>
      </w:pPr>
      <w:r>
        <w:rPr>
          <w:rFonts w:ascii="Calibri" w:hAnsi="Calibri"/>
          <w:lang w:val="en-AU"/>
        </w:rPr>
        <w:t xml:space="preserve">On balance, the proposal </w:t>
      </w:r>
      <w:r w:rsidR="5368CC70">
        <w:rPr>
          <w:rFonts w:ascii="Calibri" w:hAnsi="Calibri"/>
          <w:lang w:val="en-AU"/>
        </w:rPr>
        <w:t>for the use and development of a telecommunication</w:t>
      </w:r>
      <w:r w:rsidR="31359A69">
        <w:rPr>
          <w:rFonts w:ascii="Calibri" w:hAnsi="Calibri"/>
          <w:lang w:val="en-AU"/>
        </w:rPr>
        <w:t>s</w:t>
      </w:r>
      <w:r w:rsidR="5368CC70">
        <w:rPr>
          <w:rFonts w:ascii="Calibri" w:hAnsi="Calibri"/>
          <w:lang w:val="en-AU"/>
        </w:rPr>
        <w:t xml:space="preserve"> facility </w:t>
      </w:r>
      <w:r>
        <w:rPr>
          <w:rFonts w:ascii="Calibri" w:hAnsi="Calibri"/>
          <w:lang w:val="en-AU"/>
        </w:rPr>
        <w:t xml:space="preserve">is consistent with the Public Park and Recreation Zone, the relevant Particular Provisions, and the decision guidelines of </w:t>
      </w:r>
      <w:r w:rsidR="6E889894" w:rsidRPr="01DC672F">
        <w:rPr>
          <w:rFonts w:ascii="Calibri" w:hAnsi="Calibri"/>
          <w:lang w:val="en-AU"/>
        </w:rPr>
        <w:t xml:space="preserve">Clause 52.19 – Telecommunications Facility </w:t>
      </w:r>
      <w:r>
        <w:rPr>
          <w:rFonts w:ascii="Calibri" w:hAnsi="Calibri"/>
          <w:lang w:val="en-AU"/>
        </w:rPr>
        <w:t xml:space="preserve">of the Whittlesea Planning Scheme. </w:t>
      </w:r>
      <w:r w:rsidR="7E97B1C3">
        <w:rPr>
          <w:rFonts w:ascii="Calibri" w:hAnsi="Calibri"/>
          <w:lang w:val="en-AU"/>
        </w:rPr>
        <w:t>T</w:t>
      </w:r>
      <w:r>
        <w:rPr>
          <w:rFonts w:ascii="Calibri" w:hAnsi="Calibri"/>
          <w:lang w:val="en-AU"/>
        </w:rPr>
        <w:t>elecommunications facilit</w:t>
      </w:r>
      <w:r w:rsidR="6B1AB2E4">
        <w:rPr>
          <w:rFonts w:ascii="Calibri" w:hAnsi="Calibri"/>
          <w:lang w:val="en-AU"/>
        </w:rPr>
        <w:t xml:space="preserve">ies </w:t>
      </w:r>
      <w:bookmarkStart w:id="52" w:name="_Int_NnqCnRFu"/>
      <w:r w:rsidR="49B2F3F6">
        <w:rPr>
          <w:rFonts w:ascii="Calibri" w:hAnsi="Calibri"/>
          <w:lang w:val="en-AU"/>
        </w:rPr>
        <w:t>are</w:t>
      </w:r>
      <w:bookmarkEnd w:id="52"/>
      <w:r w:rsidR="22FB9CBF">
        <w:rPr>
          <w:rFonts w:ascii="Calibri" w:hAnsi="Calibri"/>
          <w:lang w:val="en-AU"/>
        </w:rPr>
        <w:t xml:space="preserve"> </w:t>
      </w:r>
      <w:r w:rsidR="5E7EF624">
        <w:rPr>
          <w:rFonts w:ascii="Calibri" w:hAnsi="Calibri"/>
          <w:lang w:val="en-AU"/>
        </w:rPr>
        <w:t xml:space="preserve">an essential service which </w:t>
      </w:r>
      <w:r w:rsidR="3F07A8D0">
        <w:rPr>
          <w:rFonts w:ascii="Calibri" w:hAnsi="Calibri"/>
          <w:lang w:val="en-AU"/>
        </w:rPr>
        <w:t xml:space="preserve">will </w:t>
      </w:r>
      <w:r w:rsidR="45E87C95">
        <w:rPr>
          <w:rFonts w:ascii="Calibri" w:hAnsi="Calibri"/>
          <w:lang w:val="en-AU"/>
        </w:rPr>
        <w:t>provide a benefit to the</w:t>
      </w:r>
      <w:r w:rsidR="209E08B5">
        <w:rPr>
          <w:rFonts w:ascii="Calibri" w:hAnsi="Calibri"/>
          <w:lang w:val="en-AU"/>
        </w:rPr>
        <w:t xml:space="preserve"> wider</w:t>
      </w:r>
      <w:r w:rsidR="45E87C95">
        <w:rPr>
          <w:rFonts w:ascii="Calibri" w:hAnsi="Calibri"/>
          <w:lang w:val="en-AU"/>
        </w:rPr>
        <w:t xml:space="preserve"> community</w:t>
      </w:r>
      <w:r w:rsidR="3EA27442">
        <w:rPr>
          <w:rFonts w:ascii="Calibri" w:hAnsi="Calibri"/>
          <w:lang w:val="en-AU"/>
        </w:rPr>
        <w:t>.</w:t>
      </w:r>
    </w:p>
    <w:p w14:paraId="0331595C" w14:textId="77777777" w:rsidR="00423953" w:rsidRPr="00423953" w:rsidRDefault="00423953" w:rsidP="00423953">
      <w:pPr>
        <w:spacing w:line="276" w:lineRule="auto"/>
        <w:rPr>
          <w:rFonts w:ascii="Calibri" w:hAnsi="Calibri"/>
          <w:lang w:val="en-AU"/>
        </w:rPr>
      </w:pPr>
    </w:p>
    <w:p w14:paraId="173DC769" w14:textId="77777777" w:rsidR="00423953" w:rsidRPr="00423953" w:rsidRDefault="0095086D" w:rsidP="00423953">
      <w:pPr>
        <w:spacing w:line="276" w:lineRule="auto"/>
        <w:rPr>
          <w:rFonts w:ascii="Calibri" w:hAnsi="Calibri"/>
          <w:lang w:val="en-AU"/>
        </w:rPr>
      </w:pPr>
      <w:r w:rsidRPr="00423953">
        <w:rPr>
          <w:rFonts w:ascii="Calibri" w:hAnsi="Calibri"/>
          <w:lang w:val="en-AU"/>
        </w:rPr>
        <w:t>A recommendation for approval is based on the above assessment of the application against the relevant requirements of the Whittlesea Planning Scheme. It is therefore recommended that a Planning Permit be issued.</w:t>
      </w:r>
    </w:p>
    <w:p w14:paraId="3817C856" w14:textId="0A5AAFAC" w:rsidR="005840AC" w:rsidRDefault="0095086D" w:rsidP="005840AC">
      <w:pPr>
        <w:tabs>
          <w:tab w:val="left" w:pos="600"/>
        </w:tabs>
        <w:ind w:left="600" w:hanging="600"/>
      </w:pPr>
      <w:r>
        <w:rPr>
          <w:rFonts w:ascii="Calibri" w:eastAsia="Calibri" w:hAnsi="Calibri" w:cs="Calibri"/>
          <w:color w:val="FFFFFF"/>
          <w:sz w:val="4"/>
        </w:rPr>
        <w:br w:type="page"/>
      </w:r>
    </w:p>
    <w:p w14:paraId="4AE8EED1" w14:textId="65274BAE" w:rsidR="00A77B3E" w:rsidRDefault="0095086D">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3" w:name="_Toc119593724"/>
      <w:r>
        <w:rPr>
          <w:rFonts w:ascii="Calibri" w:eastAsia="Calibri" w:hAnsi="Calibri" w:cs="Calibri"/>
          <w:color w:val="000000"/>
        </w:rPr>
        <w:instrText>5.2.3</w:instrText>
      </w:r>
      <w:r>
        <w:rPr>
          <w:rFonts w:ascii="Calibri" w:eastAsia="Calibri" w:hAnsi="Calibri" w:cs="Calibri"/>
          <w:color w:val="000000"/>
        </w:rPr>
        <w:tab/>
        <w:instrText>Gorge Road Shops Streetscape Draft Concept Community Engagement</w:instrText>
      </w:r>
      <w:bookmarkEnd w:id="53"/>
      <w:r>
        <w:rPr>
          <w:rFonts w:ascii="Calibri" w:eastAsia="Calibri" w:hAnsi="Calibri" w:cs="Calibri"/>
          <w:color w:val="000000"/>
        </w:rPr>
        <w:instrText>" \f \l 3</w:instrText>
      </w:r>
      <w:r>
        <w:rPr>
          <w:rFonts w:ascii="Calibri" w:eastAsia="Calibri" w:hAnsi="Calibri" w:cs="Calibri"/>
          <w:color w:val="000000"/>
        </w:rPr>
        <w:fldChar w:fldCharType="end"/>
      </w:r>
      <w:bookmarkStart w:id="54" w:name="5.2.3__Gorge_Road_Shops_Streetscape_Dra"/>
      <w:r>
        <w:rPr>
          <w:rFonts w:ascii="Calibri" w:eastAsia="Calibri" w:hAnsi="Calibri" w:cs="Calibri"/>
          <w:color w:val="FFFFFF"/>
          <w:sz w:val="4"/>
        </w:rPr>
        <w:t>5.2.3</w:t>
      </w:r>
      <w:r>
        <w:rPr>
          <w:rFonts w:ascii="Calibri" w:eastAsia="Calibri" w:hAnsi="Calibri" w:cs="Calibri"/>
          <w:color w:val="FFFFFF"/>
          <w:sz w:val="4"/>
        </w:rPr>
        <w:tab/>
        <w:t>Gorge Road Shops Streetscape Draft Concept Community Engagement</w:t>
      </w:r>
    </w:p>
    <w:bookmarkEnd w:id="54"/>
    <w:p w14:paraId="651E9B3E" w14:textId="77777777" w:rsidR="006F6287" w:rsidRDefault="0095086D" w:rsidP="6C9FA3FF">
      <w:pPr>
        <w:spacing w:before="120" w:after="120" w:line="276" w:lineRule="auto"/>
        <w:rPr>
          <w:rFonts w:ascii="Calibri" w:eastAsia="Calibri" w:hAnsi="Calibri" w:cs="Calibri"/>
          <w:color w:val="003266"/>
          <w:sz w:val="28"/>
          <w:szCs w:val="28"/>
          <w:lang w:val="en-AU"/>
        </w:rPr>
      </w:pPr>
      <w:r w:rsidRPr="6C9FA3FF">
        <w:rPr>
          <w:rFonts w:ascii="Calibri" w:eastAsia="Calibri" w:hAnsi="Calibri"/>
          <w:b/>
          <w:bCs/>
          <w:color w:val="003266"/>
          <w:sz w:val="28"/>
          <w:szCs w:val="28"/>
          <w:lang w:val="en-AU"/>
        </w:rPr>
        <w:t>5.2.3 Gorge Road Shops Streetscape Draft Concept Community Engagement</w:t>
      </w:r>
    </w:p>
    <w:p w14:paraId="62369920" w14:textId="77777777" w:rsidR="006F6287" w:rsidRDefault="0095086D" w:rsidP="6C9FA3FF">
      <w:pPr>
        <w:spacing w:before="120" w:after="120" w:line="276" w:lineRule="auto"/>
        <w:rPr>
          <w:rFonts w:ascii="Calibri" w:eastAsia="Calibri" w:hAnsi="Calibri" w:cs="Calibri"/>
          <w:color w:val="000000" w:themeColor="text1"/>
          <w:lang w:val="en-AU"/>
        </w:rPr>
      </w:pPr>
      <w:r w:rsidRPr="6C9FA3FF">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Infrastructure &amp; Environment</w:t>
      </w:r>
    </w:p>
    <w:p w14:paraId="639D4746" w14:textId="77777777" w:rsidR="006F6287" w:rsidRDefault="0095086D" w:rsidP="6C9FA3FF">
      <w:pPr>
        <w:spacing w:before="120" w:after="120" w:line="276" w:lineRule="auto"/>
        <w:rPr>
          <w:rFonts w:ascii="Calibri" w:hAnsi="Calibri"/>
          <w:lang w:val="en-AU"/>
        </w:rPr>
      </w:pPr>
      <w:r w:rsidRPr="6C9FA3FF">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51F48817" w:rsidRPr="6C9FA3FF">
        <w:rPr>
          <w:rFonts w:ascii="Calibri" w:eastAsia="Calibri" w:hAnsi="Calibri" w:cs="Calibri"/>
          <w:color w:val="000000" w:themeColor="text1"/>
          <w:lang w:val="en-AU"/>
        </w:rPr>
        <w:t>Andrew Chau, Senior Landscape Architect</w:t>
      </w:r>
    </w:p>
    <w:p w14:paraId="23C442CA" w14:textId="77777777" w:rsidR="0055186B" w:rsidRDefault="0095086D" w:rsidP="0055186B">
      <w:pPr>
        <w:spacing w:before="120" w:after="120" w:line="276" w:lineRule="auto"/>
        <w:ind w:left="2880" w:hanging="2880"/>
        <w:rPr>
          <w:rFonts w:ascii="Calibri" w:hAnsi="Calibri"/>
          <w:lang w:val="en-AU"/>
        </w:rPr>
      </w:pPr>
      <w:r w:rsidRPr="70A0F9C2">
        <w:rPr>
          <w:rFonts w:ascii="Calibri" w:eastAsia="Calibri" w:hAnsi="Calibri" w:cs="Calibri"/>
          <w:b/>
          <w:bCs/>
          <w:color w:val="000000" w:themeColor="text1"/>
          <w:lang w:val="en-AU"/>
        </w:rPr>
        <w:t>In Attendance</w:t>
      </w:r>
      <w:r>
        <w:rPr>
          <w:rFonts w:ascii="Calibri" w:hAnsi="Calibri"/>
          <w:lang w:val="en-AU"/>
        </w:rPr>
        <w:tab/>
      </w:r>
      <w:r w:rsidRPr="70A0F9C2">
        <w:rPr>
          <w:rFonts w:ascii="Calibri" w:eastAsia="Calibri" w:hAnsi="Calibri" w:cs="Calibri"/>
          <w:color w:val="000000" w:themeColor="text1"/>
          <w:lang w:val="en-AU"/>
        </w:rPr>
        <w:t>Adrian Napoleone, Unit Manager Parks Development</w:t>
      </w:r>
      <w:r>
        <w:rPr>
          <w:rFonts w:ascii="Calibri" w:hAnsi="Calibri"/>
          <w:lang w:val="en-AU"/>
        </w:rPr>
        <w:br/>
      </w:r>
      <w:r w:rsidRPr="70A0F9C2">
        <w:rPr>
          <w:rFonts w:ascii="Calibri" w:eastAsia="Calibri" w:hAnsi="Calibri" w:cs="Calibri"/>
          <w:color w:val="000000" w:themeColor="text1"/>
          <w:lang w:val="en-AU"/>
        </w:rPr>
        <w:t>Andrew Chau, Senior Landscape Architect</w:t>
      </w:r>
    </w:p>
    <w:p w14:paraId="3B430A9D" w14:textId="77777777" w:rsidR="774767C6" w:rsidRDefault="0095086D" w:rsidP="0055186B">
      <w:pPr>
        <w:spacing w:before="120" w:after="120" w:line="276" w:lineRule="auto"/>
        <w:ind w:left="2880" w:hanging="2880"/>
        <w:rPr>
          <w:rFonts w:ascii="Calibri" w:eastAsia="Calibri" w:hAnsi="Calibri" w:cs="Calibri"/>
          <w:color w:val="000000" w:themeColor="text1"/>
          <w:lang w:val="en-AU"/>
        </w:rPr>
      </w:pPr>
      <w:r w:rsidRPr="774767C6">
        <w:rPr>
          <w:rFonts w:ascii="Calibri" w:eastAsia="Calibri" w:hAnsi="Calibri" w:cs="Calibri"/>
          <w:b/>
          <w:bCs/>
          <w:color w:val="000000" w:themeColor="text1"/>
          <w:lang w:val="en-AU"/>
        </w:rPr>
        <w:t>Attachments</w:t>
      </w:r>
      <w:r>
        <w:rPr>
          <w:rFonts w:ascii="Calibri" w:hAnsi="Calibri"/>
          <w:lang w:val="en-AU"/>
        </w:rPr>
        <w:tab/>
      </w:r>
    </w:p>
    <w:p w14:paraId="15FAEA9A" w14:textId="77777777" w:rsidR="00014C32" w:rsidRDefault="0095086D">
      <w:pPr>
        <w:numPr>
          <w:ilvl w:val="0"/>
          <w:numId w:val="27"/>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Gorge Road Workbook 22 10 05 LR edited [</w:t>
      </w:r>
      <w:r>
        <w:rPr>
          <w:rFonts w:ascii="Calibri" w:eastAsia="Calibri" w:hAnsi="Calibri" w:cs="Calibri"/>
          <w:b/>
          <w:bCs/>
          <w:color w:val="000000"/>
          <w:lang w:val="en-AU"/>
        </w:rPr>
        <w:t>5.2.3.1</w:t>
      </w:r>
      <w:r>
        <w:rPr>
          <w:rFonts w:ascii="Calibri" w:eastAsia="Calibri" w:hAnsi="Calibri" w:cs="Calibri"/>
          <w:color w:val="000000"/>
          <w:lang w:val="en-AU"/>
        </w:rPr>
        <w:t xml:space="preserve"> - 51 pages]</w:t>
      </w:r>
    </w:p>
    <w:p w14:paraId="5606C6F3" w14:textId="77777777" w:rsidR="006F6287" w:rsidRDefault="0055186B" w:rsidP="00ED6DB8">
      <w:pPr>
        <w:keepNext/>
        <w:shd w:val="clear" w:color="auto" w:fill="003266"/>
        <w:spacing w:before="120" w:after="120" w:line="276" w:lineRule="auto"/>
        <w:outlineLvl w:val="0"/>
        <w:rPr>
          <w:rFonts w:ascii="Calibri" w:eastAsia="Calibri" w:hAnsi="Calibri"/>
          <w:b/>
          <w:color w:val="FFFFFF" w:themeColor="background1"/>
          <w:sz w:val="32"/>
          <w:lang w:val="en-AU"/>
        </w:rPr>
      </w:pPr>
      <w:r>
        <w:rPr>
          <w:rFonts w:ascii="Calibri" w:eastAsia="Calibri" w:hAnsi="Calibri"/>
          <w:b/>
          <w:color w:val="FFFFFF" w:themeColor="background1"/>
          <w:lang w:val="en-AU"/>
        </w:rPr>
        <w:t xml:space="preserve"> </w:t>
      </w:r>
      <w:r w:rsidR="0095086D" w:rsidRPr="52945F05">
        <w:rPr>
          <w:rFonts w:ascii="Calibri" w:eastAsia="Calibri" w:hAnsi="Calibri"/>
          <w:b/>
          <w:color w:val="FFFFFF" w:themeColor="background1"/>
          <w:lang w:val="en-AU"/>
        </w:rPr>
        <w:t>P</w:t>
      </w:r>
      <w:r w:rsidR="0095086D">
        <w:rPr>
          <w:rFonts w:ascii="Calibri" w:eastAsia="Calibri" w:hAnsi="Calibri"/>
          <w:b/>
          <w:color w:val="FFFFFF" w:themeColor="background1"/>
          <w:lang w:val="en-AU"/>
        </w:rPr>
        <w:t>urpose</w:t>
      </w:r>
      <w:r w:rsidR="0095086D">
        <w:rPr>
          <w:rFonts w:ascii="Calibri" w:hAnsi="Calibri"/>
          <w:b/>
          <w:color w:val="FFFFFF" w:themeColor="background1"/>
          <w:sz w:val="32"/>
          <w:lang w:val="en-AU"/>
        </w:rPr>
        <w:tab/>
      </w:r>
      <w:r w:rsidR="0095086D">
        <w:rPr>
          <w:rFonts w:ascii="Calibri" w:hAnsi="Calibri"/>
          <w:b/>
          <w:color w:val="FFFFFF" w:themeColor="background1"/>
          <w:sz w:val="32"/>
          <w:lang w:val="en-AU"/>
        </w:rPr>
        <w:tab/>
      </w:r>
      <w:r w:rsidR="0095086D">
        <w:rPr>
          <w:rFonts w:ascii="Calibri" w:hAnsi="Calibri"/>
          <w:b/>
          <w:color w:val="FFFFFF" w:themeColor="background1"/>
          <w:sz w:val="32"/>
          <w:lang w:val="en-AU"/>
        </w:rPr>
        <w:tab/>
      </w:r>
    </w:p>
    <w:p w14:paraId="5D0B2A2C" w14:textId="77777777" w:rsidR="3640AA74" w:rsidRDefault="384EDA76" w:rsidP="70A0F9C2">
      <w:pPr>
        <w:spacing w:line="276" w:lineRule="auto"/>
        <w:rPr>
          <w:rFonts w:ascii="Calibri" w:eastAsia="Calibri" w:hAnsi="Calibri" w:cs="Calibri"/>
          <w:color w:val="000000" w:themeColor="text1"/>
          <w:lang w:val="en-AU"/>
        </w:rPr>
      </w:pPr>
      <w:r w:rsidRPr="70A0F9C2">
        <w:rPr>
          <w:rFonts w:ascii="Calibri" w:eastAsia="Calibri" w:hAnsi="Calibri" w:cs="Calibri"/>
          <w:color w:val="000000" w:themeColor="text1"/>
          <w:lang w:val="en-AU"/>
        </w:rPr>
        <w:t xml:space="preserve">The purpose of this report is to </w:t>
      </w:r>
      <w:r w:rsidR="17BC7558" w:rsidRPr="70A0F9C2">
        <w:rPr>
          <w:rFonts w:ascii="Calibri" w:eastAsia="Calibri" w:hAnsi="Calibri" w:cs="Calibri"/>
          <w:color w:val="000000" w:themeColor="text1"/>
          <w:lang w:val="en-AU"/>
        </w:rPr>
        <w:t>seek</w:t>
      </w:r>
      <w:r w:rsidRPr="70A0F9C2">
        <w:rPr>
          <w:rFonts w:ascii="Calibri" w:eastAsia="Calibri" w:hAnsi="Calibri" w:cs="Calibri"/>
          <w:color w:val="000000" w:themeColor="text1"/>
          <w:lang w:val="en-AU"/>
        </w:rPr>
        <w:t xml:space="preserve"> Council endorse</w:t>
      </w:r>
      <w:r w:rsidR="4E04C14E" w:rsidRPr="70A0F9C2">
        <w:rPr>
          <w:rFonts w:ascii="Calibri" w:eastAsia="Calibri" w:hAnsi="Calibri" w:cs="Calibri"/>
          <w:color w:val="000000" w:themeColor="text1"/>
          <w:lang w:val="en-AU"/>
        </w:rPr>
        <w:t>ment for</w:t>
      </w:r>
      <w:r w:rsidRPr="70A0F9C2">
        <w:rPr>
          <w:rFonts w:ascii="Calibri" w:eastAsia="Calibri" w:hAnsi="Calibri" w:cs="Calibri"/>
          <w:color w:val="000000" w:themeColor="text1"/>
          <w:lang w:val="en-AU"/>
        </w:rPr>
        <w:t xml:space="preserve"> the draft Gorge Road Concept Plan </w:t>
      </w:r>
      <w:r w:rsidR="26CA999B" w:rsidRPr="70A0F9C2">
        <w:rPr>
          <w:rFonts w:ascii="Calibri" w:eastAsia="Calibri" w:hAnsi="Calibri" w:cs="Calibri"/>
          <w:color w:val="000000" w:themeColor="text1"/>
          <w:lang w:val="en-AU"/>
        </w:rPr>
        <w:t xml:space="preserve">to be placed on </w:t>
      </w:r>
      <w:r w:rsidRPr="70A0F9C2">
        <w:rPr>
          <w:rFonts w:ascii="Calibri" w:eastAsia="Calibri" w:hAnsi="Calibri" w:cs="Calibri"/>
          <w:color w:val="000000" w:themeColor="text1"/>
          <w:lang w:val="en-AU"/>
        </w:rPr>
        <w:t>public exhibition and consultation.</w:t>
      </w:r>
    </w:p>
    <w:p w14:paraId="105DC848" w14:textId="77777777" w:rsidR="006F6287" w:rsidRDefault="0055186B" w:rsidP="004F7197">
      <w:pPr>
        <w:keepNext/>
        <w:shd w:val="clear" w:color="auto" w:fill="003266"/>
        <w:spacing w:before="120" w:after="120" w:line="276" w:lineRule="auto"/>
        <w:outlineLvl w:val="0"/>
        <w:rPr>
          <w:rFonts w:ascii="Calibri" w:eastAsia="Calibri" w:hAnsi="Calibri" w:cs="Calibri"/>
          <w:b/>
          <w:bCs/>
          <w:color w:val="FFFFFF" w:themeColor="background1"/>
          <w:lang w:val="en-AU"/>
        </w:rPr>
      </w:pPr>
      <w:r>
        <w:rPr>
          <w:rFonts w:ascii="Calibri" w:eastAsia="Calibri" w:hAnsi="Calibri"/>
          <w:b/>
          <w:color w:val="FFFFFF" w:themeColor="background1"/>
          <w:lang w:val="en-AU"/>
        </w:rPr>
        <w:t xml:space="preserve"> </w:t>
      </w:r>
      <w:r w:rsidR="0095086D" w:rsidRPr="52945F05">
        <w:rPr>
          <w:rFonts w:ascii="Calibri" w:eastAsia="Calibri" w:hAnsi="Calibri"/>
          <w:b/>
          <w:color w:val="FFFFFF" w:themeColor="background1"/>
          <w:lang w:val="en-AU"/>
        </w:rPr>
        <w:t>Brief Overview</w:t>
      </w:r>
    </w:p>
    <w:p w14:paraId="78D93404" w14:textId="77777777" w:rsidR="006F6287" w:rsidRDefault="0095086D" w:rsidP="004F7197">
      <w:pPr>
        <w:numPr>
          <w:ilvl w:val="0"/>
          <w:numId w:val="28"/>
        </w:numPr>
        <w:spacing w:line="276" w:lineRule="auto"/>
        <w:ind w:left="714" w:hanging="357"/>
        <w:rPr>
          <w:rFonts w:ascii="Calibri" w:eastAsia="Calibri" w:hAnsi="Calibri" w:cs="Calibri"/>
          <w:color w:val="000000" w:themeColor="text1"/>
          <w:szCs w:val="20"/>
          <w:lang w:val="en-AU"/>
        </w:rPr>
      </w:pPr>
      <w:r w:rsidRPr="6B6D0DEA">
        <w:rPr>
          <w:rFonts w:ascii="Calibri" w:eastAsia="Calibri" w:hAnsi="Calibri" w:cs="Calibri"/>
          <w:color w:val="000000" w:themeColor="text1"/>
          <w:szCs w:val="20"/>
          <w:lang w:val="en-AU"/>
        </w:rPr>
        <w:t xml:space="preserve">The Gorge Road shops streetscape </w:t>
      </w:r>
      <w:r w:rsidR="17FEF905" w:rsidRPr="6B6D0DEA">
        <w:rPr>
          <w:rFonts w:ascii="Calibri" w:eastAsia="Calibri" w:hAnsi="Calibri" w:cs="Calibri"/>
          <w:color w:val="000000" w:themeColor="text1"/>
          <w:szCs w:val="20"/>
          <w:lang w:val="en-AU"/>
        </w:rPr>
        <w:t xml:space="preserve">in </w:t>
      </w:r>
      <w:r w:rsidR="44E747F8" w:rsidRPr="6B6D0DEA">
        <w:rPr>
          <w:rFonts w:ascii="Calibri" w:eastAsia="Calibri" w:hAnsi="Calibri" w:cs="Calibri"/>
          <w:color w:val="000000" w:themeColor="text1"/>
          <w:szCs w:val="20"/>
          <w:lang w:val="en-AU"/>
        </w:rPr>
        <w:t>South Morang</w:t>
      </w:r>
      <w:r w:rsidR="17FEF905" w:rsidRPr="6B6D0DEA">
        <w:rPr>
          <w:rFonts w:ascii="Calibri" w:eastAsia="Calibri" w:hAnsi="Calibri" w:cs="Calibri"/>
          <w:color w:val="000000" w:themeColor="text1"/>
          <w:szCs w:val="20"/>
          <w:lang w:val="en-AU"/>
        </w:rPr>
        <w:t xml:space="preserve"> </w:t>
      </w:r>
      <w:r w:rsidRPr="6B6D0DEA">
        <w:rPr>
          <w:rFonts w:ascii="Calibri" w:eastAsia="Calibri" w:hAnsi="Calibri" w:cs="Calibri"/>
          <w:color w:val="000000" w:themeColor="text1"/>
          <w:szCs w:val="20"/>
          <w:lang w:val="en-AU"/>
        </w:rPr>
        <w:t>ha</w:t>
      </w:r>
      <w:r w:rsidR="00FA3A03" w:rsidRPr="6B6D0DEA">
        <w:rPr>
          <w:rFonts w:ascii="Calibri" w:eastAsia="Calibri" w:hAnsi="Calibri" w:cs="Calibri"/>
          <w:color w:val="000000" w:themeColor="text1"/>
          <w:szCs w:val="20"/>
          <w:lang w:val="en-AU"/>
        </w:rPr>
        <w:t>s</w:t>
      </w:r>
      <w:r w:rsidRPr="6B6D0DEA">
        <w:rPr>
          <w:rFonts w:ascii="Calibri" w:eastAsia="Calibri" w:hAnsi="Calibri" w:cs="Calibri"/>
          <w:color w:val="000000" w:themeColor="text1"/>
          <w:szCs w:val="20"/>
          <w:lang w:val="en-AU"/>
        </w:rPr>
        <w:t xml:space="preserve"> been identified </w:t>
      </w:r>
      <w:r w:rsidR="00FA3A03" w:rsidRPr="6B6D0DEA">
        <w:rPr>
          <w:rFonts w:ascii="Calibri" w:eastAsia="Calibri" w:hAnsi="Calibri" w:cs="Calibri"/>
          <w:color w:val="000000" w:themeColor="text1"/>
          <w:szCs w:val="20"/>
          <w:lang w:val="en-AU"/>
        </w:rPr>
        <w:t>as a</w:t>
      </w:r>
      <w:r w:rsidR="00232798" w:rsidRPr="6B6D0DEA">
        <w:rPr>
          <w:rFonts w:ascii="Calibri" w:eastAsia="Calibri" w:hAnsi="Calibri" w:cs="Calibri"/>
          <w:color w:val="000000" w:themeColor="text1"/>
          <w:szCs w:val="20"/>
          <w:lang w:val="en-AU"/>
        </w:rPr>
        <w:t xml:space="preserve"> high-</w:t>
      </w:r>
      <w:r w:rsidR="00FA3A03" w:rsidRPr="6B6D0DEA">
        <w:rPr>
          <w:rFonts w:ascii="Calibri" w:eastAsia="Calibri" w:hAnsi="Calibri" w:cs="Calibri"/>
          <w:color w:val="000000" w:themeColor="text1"/>
          <w:szCs w:val="20"/>
          <w:lang w:val="en-AU"/>
        </w:rPr>
        <w:t xml:space="preserve">priority </w:t>
      </w:r>
      <w:r w:rsidR="00232798" w:rsidRPr="6B6D0DEA">
        <w:rPr>
          <w:rFonts w:ascii="Calibri" w:eastAsia="Calibri" w:hAnsi="Calibri" w:cs="Calibri"/>
          <w:color w:val="000000" w:themeColor="text1"/>
          <w:szCs w:val="20"/>
          <w:lang w:val="en-AU"/>
        </w:rPr>
        <w:t xml:space="preserve">site in the </w:t>
      </w:r>
      <w:r w:rsidR="00232798" w:rsidRPr="6B6D0DEA">
        <w:rPr>
          <w:rFonts w:ascii="Calibri" w:eastAsia="Calibri" w:hAnsi="Calibri" w:cs="Calibri"/>
          <w:i/>
          <w:iCs/>
          <w:color w:val="000000" w:themeColor="text1"/>
          <w:szCs w:val="20"/>
          <w:lang w:val="en-AU"/>
        </w:rPr>
        <w:t>Town Centre Revitalisation Program</w:t>
      </w:r>
      <w:r w:rsidR="00232798" w:rsidRPr="6B6D0DEA">
        <w:rPr>
          <w:rFonts w:ascii="Calibri" w:eastAsia="Calibri" w:hAnsi="Calibri" w:cs="Calibri"/>
          <w:color w:val="000000" w:themeColor="text1"/>
          <w:szCs w:val="20"/>
          <w:lang w:val="en-AU"/>
        </w:rPr>
        <w:t xml:space="preserve">, an </w:t>
      </w:r>
      <w:r w:rsidR="79F2DF45" w:rsidRPr="6B6D0DEA">
        <w:rPr>
          <w:rFonts w:ascii="Calibri" w:eastAsia="Calibri" w:hAnsi="Calibri" w:cs="Calibri"/>
          <w:color w:val="000000" w:themeColor="text1"/>
          <w:szCs w:val="20"/>
          <w:lang w:val="en-AU"/>
        </w:rPr>
        <w:t>Executive Leadership Team</w:t>
      </w:r>
      <w:r w:rsidR="0008EA7D" w:rsidRPr="6B6D0DEA">
        <w:rPr>
          <w:rFonts w:ascii="Calibri" w:eastAsia="Calibri" w:hAnsi="Calibri" w:cs="Calibri"/>
          <w:color w:val="000000" w:themeColor="text1"/>
          <w:szCs w:val="20"/>
          <w:lang w:val="en-AU"/>
        </w:rPr>
        <w:t xml:space="preserve"> (ELT</w:t>
      </w:r>
      <w:r w:rsidR="79F2DF45" w:rsidRPr="6B6D0DEA">
        <w:rPr>
          <w:rFonts w:ascii="Calibri" w:eastAsia="Calibri" w:hAnsi="Calibri" w:cs="Calibri"/>
          <w:color w:val="000000" w:themeColor="text1"/>
          <w:szCs w:val="20"/>
          <w:lang w:val="en-AU"/>
        </w:rPr>
        <w:t xml:space="preserve">) </w:t>
      </w:r>
      <w:r w:rsidR="00232798" w:rsidRPr="6B6D0DEA">
        <w:rPr>
          <w:rFonts w:ascii="Calibri" w:eastAsia="Calibri" w:hAnsi="Calibri" w:cs="Calibri"/>
          <w:color w:val="000000" w:themeColor="text1"/>
          <w:szCs w:val="20"/>
          <w:lang w:val="en-AU"/>
        </w:rPr>
        <w:t>endorsed revitalisation program of local and neighbourhood centres.</w:t>
      </w:r>
    </w:p>
    <w:p w14:paraId="3FAD70B1" w14:textId="77777777" w:rsidR="00232798" w:rsidRDefault="0095086D" w:rsidP="004F7197">
      <w:pPr>
        <w:numPr>
          <w:ilvl w:val="0"/>
          <w:numId w:val="28"/>
        </w:numPr>
        <w:spacing w:line="276" w:lineRule="auto"/>
        <w:ind w:left="714" w:hanging="357"/>
        <w:rPr>
          <w:rFonts w:ascii="Calibri" w:eastAsia="Calibri" w:hAnsi="Calibri" w:cs="Calibri"/>
          <w:color w:val="000000" w:themeColor="text1"/>
          <w:szCs w:val="20"/>
          <w:lang w:val="en-AU"/>
        </w:rPr>
      </w:pPr>
      <w:r w:rsidRPr="4C86AD64">
        <w:rPr>
          <w:rFonts w:ascii="Calibri" w:eastAsia="Calibri" w:hAnsi="Calibri" w:cs="Calibri"/>
          <w:color w:val="000000" w:themeColor="text1"/>
          <w:szCs w:val="20"/>
          <w:lang w:val="en-AU"/>
        </w:rPr>
        <w:t>Outcomes from the initial community consultation and engagement i</w:t>
      </w:r>
      <w:r w:rsidR="485BD7F8" w:rsidRPr="4C86AD64">
        <w:rPr>
          <w:rFonts w:ascii="Calibri" w:eastAsia="Calibri" w:hAnsi="Calibri" w:cs="Calibri"/>
          <w:color w:val="000000" w:themeColor="text1"/>
          <w:szCs w:val="20"/>
          <w:lang w:val="en-AU"/>
        </w:rPr>
        <w:t>ndicates</w:t>
      </w:r>
      <w:r w:rsidR="0F2BBDB5" w:rsidRPr="4C86AD64">
        <w:rPr>
          <w:rFonts w:ascii="Calibri" w:eastAsia="Calibri" w:hAnsi="Calibri" w:cs="Calibri"/>
          <w:color w:val="000000" w:themeColor="text1"/>
          <w:szCs w:val="20"/>
          <w:lang w:val="en-AU"/>
        </w:rPr>
        <w:t xml:space="preserve"> both</w:t>
      </w:r>
      <w:r w:rsidR="2976A970" w:rsidRPr="4C86AD64">
        <w:rPr>
          <w:rFonts w:ascii="Calibri" w:eastAsia="Calibri" w:hAnsi="Calibri" w:cs="Calibri"/>
          <w:color w:val="000000" w:themeColor="text1"/>
          <w:szCs w:val="20"/>
          <w:lang w:val="en-AU"/>
        </w:rPr>
        <w:t xml:space="preserve"> traders and the broader community want</w:t>
      </w:r>
      <w:r w:rsidR="485BD7F8" w:rsidRPr="4C86AD64">
        <w:rPr>
          <w:rFonts w:ascii="Calibri" w:eastAsia="Calibri" w:hAnsi="Calibri" w:cs="Calibri"/>
          <w:color w:val="000000" w:themeColor="text1"/>
          <w:szCs w:val="20"/>
          <w:lang w:val="en-AU"/>
        </w:rPr>
        <w:t xml:space="preserve"> to see change at the shops, particularly for improved safety and aesthetics</w:t>
      </w:r>
      <w:r w:rsidR="642956D3" w:rsidRPr="4C86AD64">
        <w:rPr>
          <w:rFonts w:ascii="Calibri" w:eastAsia="Calibri" w:hAnsi="Calibri" w:cs="Calibri"/>
          <w:color w:val="000000" w:themeColor="text1"/>
          <w:szCs w:val="20"/>
          <w:lang w:val="en-AU"/>
        </w:rPr>
        <w:t>.</w:t>
      </w:r>
    </w:p>
    <w:p w14:paraId="7BC91E39" w14:textId="77777777" w:rsidR="00232798" w:rsidRDefault="0095086D" w:rsidP="004F7197">
      <w:pPr>
        <w:numPr>
          <w:ilvl w:val="0"/>
          <w:numId w:val="28"/>
        </w:numPr>
        <w:spacing w:line="276" w:lineRule="auto"/>
        <w:ind w:left="714" w:hanging="357"/>
        <w:rPr>
          <w:rFonts w:ascii="Calibri" w:eastAsia="Calibri" w:hAnsi="Calibri" w:cs="Calibri"/>
          <w:color w:val="000000" w:themeColor="text1"/>
          <w:szCs w:val="20"/>
          <w:lang w:val="en-AU"/>
        </w:rPr>
      </w:pPr>
      <w:r w:rsidRPr="70760591">
        <w:rPr>
          <w:rFonts w:ascii="Calibri" w:eastAsia="Calibri" w:hAnsi="Calibri" w:cs="Calibri"/>
          <w:color w:val="000000" w:themeColor="text1"/>
          <w:szCs w:val="20"/>
          <w:lang w:val="en-AU"/>
        </w:rPr>
        <w:t>A</w:t>
      </w:r>
      <w:r w:rsidR="34147DCE" w:rsidRPr="70760591">
        <w:rPr>
          <w:rFonts w:ascii="Calibri" w:eastAsia="Calibri" w:hAnsi="Calibri" w:cs="Calibri"/>
          <w:color w:val="000000" w:themeColor="text1"/>
          <w:szCs w:val="20"/>
          <w:lang w:val="en-AU"/>
        </w:rPr>
        <w:t xml:space="preserve"> draft concept plan has been developed with consideration of </w:t>
      </w:r>
      <w:r w:rsidR="001221F9" w:rsidRPr="70760591">
        <w:rPr>
          <w:rFonts w:ascii="Calibri" w:eastAsia="Calibri" w:hAnsi="Calibri" w:cs="Calibri"/>
          <w:color w:val="000000" w:themeColor="text1"/>
          <w:szCs w:val="20"/>
          <w:lang w:val="en-AU"/>
        </w:rPr>
        <w:t>community and stakeholder engagement</w:t>
      </w:r>
      <w:r w:rsidR="17861026" w:rsidRPr="70760591">
        <w:rPr>
          <w:rFonts w:ascii="Calibri" w:eastAsia="Calibri" w:hAnsi="Calibri" w:cs="Calibri"/>
          <w:color w:val="000000" w:themeColor="text1"/>
          <w:szCs w:val="20"/>
          <w:lang w:val="en-AU"/>
        </w:rPr>
        <w:t xml:space="preserve"> activities and feedback.</w:t>
      </w:r>
    </w:p>
    <w:p w14:paraId="6D996E6F" w14:textId="77777777" w:rsidR="002C74EB" w:rsidRDefault="0095086D" w:rsidP="3B40242D">
      <w:pPr>
        <w:numPr>
          <w:ilvl w:val="0"/>
          <w:numId w:val="28"/>
        </w:numPr>
        <w:spacing w:line="276" w:lineRule="auto"/>
        <w:ind w:left="714" w:hanging="357"/>
        <w:rPr>
          <w:rFonts w:ascii="Calibri" w:eastAsia="Calibri" w:hAnsi="Calibri" w:cs="Calibri"/>
          <w:color w:val="000000" w:themeColor="text1"/>
          <w:szCs w:val="20"/>
          <w:lang w:val="en-AU"/>
        </w:rPr>
      </w:pPr>
      <w:r w:rsidRPr="33079DA1">
        <w:rPr>
          <w:rFonts w:ascii="Calibri" w:eastAsia="Calibri" w:hAnsi="Calibri" w:cs="Calibri"/>
          <w:color w:val="000000" w:themeColor="text1"/>
          <w:szCs w:val="20"/>
          <w:lang w:val="en-AU"/>
        </w:rPr>
        <w:t>The draft concept plan requires additional input from the community and stakeholders to refine and further develop for construction.</w:t>
      </w:r>
    </w:p>
    <w:p w14:paraId="322E90BC" w14:textId="77777777" w:rsidR="28407025" w:rsidRDefault="0095086D" w:rsidP="33079DA1">
      <w:pPr>
        <w:numPr>
          <w:ilvl w:val="0"/>
          <w:numId w:val="28"/>
        </w:numPr>
        <w:spacing w:line="276" w:lineRule="auto"/>
        <w:ind w:left="714" w:hanging="357"/>
        <w:rPr>
          <w:rFonts w:ascii="Calibri" w:eastAsia="Calibri" w:hAnsi="Calibri" w:cs="Calibri"/>
          <w:color w:val="000000" w:themeColor="text1"/>
          <w:szCs w:val="20"/>
          <w:lang w:val="en-AU"/>
        </w:rPr>
      </w:pPr>
      <w:r w:rsidRPr="33079DA1">
        <w:rPr>
          <w:rFonts w:ascii="Calibri" w:eastAsia="Calibri" w:hAnsi="Calibri" w:cs="Calibri"/>
          <w:color w:val="000000" w:themeColor="text1"/>
          <w:szCs w:val="20"/>
          <w:lang w:val="en-AU"/>
        </w:rPr>
        <w:t>T</w:t>
      </w:r>
      <w:r w:rsidR="0BC04549" w:rsidRPr="33079DA1">
        <w:rPr>
          <w:rFonts w:ascii="Calibri" w:eastAsia="Calibri" w:hAnsi="Calibri" w:cs="Calibri"/>
          <w:color w:val="000000" w:themeColor="text1"/>
          <w:szCs w:val="20"/>
          <w:lang w:val="en-AU"/>
        </w:rPr>
        <w:t xml:space="preserve">he draft concept will be amended </w:t>
      </w:r>
      <w:r w:rsidR="6BD58B05" w:rsidRPr="33079DA1">
        <w:rPr>
          <w:rFonts w:ascii="Calibri" w:eastAsia="Calibri" w:hAnsi="Calibri" w:cs="Calibri"/>
          <w:color w:val="000000" w:themeColor="text1"/>
          <w:szCs w:val="20"/>
          <w:lang w:val="en-AU"/>
        </w:rPr>
        <w:t xml:space="preserve">with consideration </w:t>
      </w:r>
      <w:r w:rsidR="5A705DD9" w:rsidRPr="33079DA1">
        <w:rPr>
          <w:rFonts w:ascii="Calibri" w:eastAsia="Calibri" w:hAnsi="Calibri" w:cs="Calibri"/>
          <w:color w:val="000000" w:themeColor="text1"/>
          <w:szCs w:val="20"/>
          <w:lang w:val="en-AU"/>
        </w:rPr>
        <w:t xml:space="preserve">of trader and property owner consultation </w:t>
      </w:r>
      <w:r w:rsidR="6BD58B05" w:rsidRPr="33079DA1">
        <w:rPr>
          <w:rFonts w:ascii="Calibri" w:eastAsia="Calibri" w:hAnsi="Calibri" w:cs="Calibri"/>
          <w:color w:val="000000" w:themeColor="text1"/>
          <w:szCs w:val="20"/>
          <w:lang w:val="en-AU"/>
        </w:rPr>
        <w:t>prior to broader community consultation.</w:t>
      </w:r>
    </w:p>
    <w:p w14:paraId="3F73523D" w14:textId="77777777" w:rsidR="006F6287" w:rsidRDefault="0095086D" w:rsidP="00ED6DB8">
      <w:pPr>
        <w:keepNext/>
        <w:shd w:val="clear" w:color="auto" w:fill="003266"/>
        <w:spacing w:before="120" w:after="120" w:line="276" w:lineRule="auto"/>
        <w:outlineLvl w:val="0"/>
        <w:rPr>
          <w:rFonts w:ascii="Calibri" w:eastAsia="Calibri" w:hAnsi="Calibri" w:cs="Calibri"/>
          <w:b/>
          <w:bCs/>
          <w:color w:val="FFFFFF" w:themeColor="background1"/>
          <w:lang w:val="en-AU"/>
        </w:rPr>
      </w:pPr>
      <w:r>
        <w:rPr>
          <w:rFonts w:ascii="Calibri" w:eastAsia="Calibri" w:hAnsi="Calibri"/>
          <w:b/>
          <w:color w:val="FFFFFF" w:themeColor="background1"/>
          <w:sz w:val="32"/>
          <w:lang w:val="en-AU"/>
        </w:rPr>
        <w:t xml:space="preserve"> </w:t>
      </w:r>
      <w:r w:rsidRPr="52945F05">
        <w:rPr>
          <w:rFonts w:ascii="Calibri" w:eastAsia="Calibri" w:hAnsi="Calibri"/>
          <w:b/>
          <w:color w:val="FFFFFF" w:themeColor="background1"/>
          <w:lang w:val="en-AU"/>
        </w:rPr>
        <w:t>Recommendation</w:t>
      </w:r>
    </w:p>
    <w:p w14:paraId="4626D51D" w14:textId="77777777" w:rsidR="006F6287" w:rsidRDefault="0095086D" w:rsidP="008564CE">
      <w:pPr>
        <w:spacing w:line="276" w:lineRule="auto"/>
        <w:rPr>
          <w:rFonts w:ascii="Calibri" w:eastAsia="Calibri" w:hAnsi="Calibri" w:cs="Calibri"/>
          <w:color w:val="000000" w:themeColor="text1"/>
          <w:lang w:val="en-AU"/>
        </w:rPr>
      </w:pPr>
      <w:r w:rsidRPr="32FE4E5A">
        <w:rPr>
          <w:rFonts w:ascii="Calibri" w:eastAsia="Calibri" w:hAnsi="Calibri" w:cs="Calibri"/>
          <w:b/>
          <w:bCs/>
          <w:color w:val="000000" w:themeColor="text1"/>
          <w:lang w:val="en-AU"/>
        </w:rPr>
        <w:t>T</w:t>
      </w:r>
      <w:r w:rsidR="00B61D69">
        <w:rPr>
          <w:rFonts w:ascii="Calibri" w:eastAsia="Calibri" w:hAnsi="Calibri" w:cs="Calibri"/>
          <w:b/>
          <w:bCs/>
          <w:color w:val="000000" w:themeColor="text1"/>
          <w:lang w:val="en-AU"/>
        </w:rPr>
        <w:t>HAT</w:t>
      </w:r>
      <w:r w:rsidRPr="32FE4E5A">
        <w:rPr>
          <w:rFonts w:ascii="Calibri" w:eastAsia="Calibri" w:hAnsi="Calibri" w:cs="Calibri"/>
          <w:b/>
          <w:bCs/>
          <w:color w:val="000000" w:themeColor="text1"/>
          <w:lang w:val="en-AU"/>
        </w:rPr>
        <w:t xml:space="preserve"> Council:</w:t>
      </w:r>
    </w:p>
    <w:p w14:paraId="5ACA830A" w14:textId="77777777" w:rsidR="006F6287" w:rsidRPr="00AE6053" w:rsidRDefault="0095086D" w:rsidP="008564CE">
      <w:pPr>
        <w:numPr>
          <w:ilvl w:val="0"/>
          <w:numId w:val="29"/>
        </w:numPr>
        <w:spacing w:line="276" w:lineRule="auto"/>
        <w:ind w:left="709" w:hanging="425"/>
        <w:rPr>
          <w:rFonts w:ascii="Calibri" w:eastAsia="Calibri" w:hAnsi="Calibri" w:cs="Calibri"/>
          <w:b/>
          <w:bCs/>
          <w:color w:val="000000" w:themeColor="text1"/>
          <w:szCs w:val="20"/>
          <w:lang w:val="en-AU"/>
        </w:rPr>
      </w:pPr>
      <w:r w:rsidRPr="00518C05">
        <w:rPr>
          <w:rFonts w:ascii="Calibri" w:eastAsia="Calibri" w:hAnsi="Calibri" w:cs="Calibri"/>
          <w:b/>
          <w:bCs/>
          <w:color w:val="000000" w:themeColor="text1"/>
          <w:szCs w:val="20"/>
          <w:lang w:val="en-AU"/>
        </w:rPr>
        <w:t xml:space="preserve">Endorse the draft </w:t>
      </w:r>
      <w:r w:rsidR="005E128C" w:rsidRPr="00518C05">
        <w:rPr>
          <w:rFonts w:ascii="Calibri" w:eastAsia="Calibri" w:hAnsi="Calibri" w:cs="Calibri"/>
          <w:b/>
          <w:bCs/>
          <w:color w:val="000000" w:themeColor="text1"/>
          <w:szCs w:val="20"/>
          <w:lang w:val="en-AU"/>
        </w:rPr>
        <w:t xml:space="preserve">Gorge Road Concept Plan </w:t>
      </w:r>
      <w:r w:rsidR="00E70852" w:rsidRPr="00518C05">
        <w:rPr>
          <w:rFonts w:ascii="Calibri" w:eastAsia="Calibri" w:hAnsi="Calibri" w:cs="Calibri"/>
          <w:b/>
          <w:bCs/>
          <w:color w:val="000000" w:themeColor="text1"/>
          <w:szCs w:val="20"/>
          <w:lang w:val="en-AU"/>
        </w:rPr>
        <w:t>for public exhibition and consultation.</w:t>
      </w:r>
    </w:p>
    <w:p w14:paraId="2611F7BE" w14:textId="77777777" w:rsidR="0055186B" w:rsidRDefault="0095086D" w:rsidP="49BE3A9F">
      <w:pPr>
        <w:numPr>
          <w:ilvl w:val="0"/>
          <w:numId w:val="29"/>
        </w:numPr>
        <w:spacing w:line="276" w:lineRule="auto"/>
        <w:ind w:left="709" w:hanging="425"/>
        <w:rPr>
          <w:rFonts w:ascii="Calibri" w:eastAsia="Calibri" w:hAnsi="Calibri" w:cs="Calibri"/>
          <w:b/>
          <w:bCs/>
          <w:color w:val="000000" w:themeColor="text1"/>
          <w:lang w:val="en-AU"/>
        </w:rPr>
      </w:pPr>
      <w:r w:rsidRPr="49BE3A9F">
        <w:rPr>
          <w:rFonts w:ascii="Calibri" w:eastAsia="Calibri" w:hAnsi="Calibri" w:cs="Calibri"/>
          <w:b/>
          <w:bCs/>
          <w:color w:val="000000" w:themeColor="text1"/>
          <w:szCs w:val="20"/>
          <w:lang w:val="en-AU"/>
        </w:rPr>
        <w:t xml:space="preserve">Approve the commencement of </w:t>
      </w:r>
      <w:r w:rsidR="001828C9" w:rsidRPr="49BE3A9F">
        <w:rPr>
          <w:rFonts w:ascii="Calibri" w:eastAsia="Calibri" w:hAnsi="Calibri" w:cs="Calibri"/>
          <w:b/>
          <w:bCs/>
          <w:color w:val="000000" w:themeColor="text1"/>
          <w:szCs w:val="20"/>
          <w:lang w:val="en-AU"/>
        </w:rPr>
        <w:t xml:space="preserve">consultation and engagement activities for the </w:t>
      </w:r>
      <w:r w:rsidRPr="49BE3A9F">
        <w:rPr>
          <w:rFonts w:ascii="Calibri" w:eastAsia="Calibri" w:hAnsi="Calibri" w:cs="Calibri"/>
          <w:b/>
          <w:bCs/>
          <w:color w:val="000000" w:themeColor="text1"/>
          <w:szCs w:val="20"/>
          <w:lang w:val="en-AU"/>
        </w:rPr>
        <w:t>draft Gorge Road Concept</w:t>
      </w:r>
      <w:r w:rsidR="001828C9" w:rsidRPr="49BE3A9F">
        <w:rPr>
          <w:rFonts w:ascii="Calibri" w:eastAsia="Calibri" w:hAnsi="Calibri" w:cs="Calibri"/>
          <w:b/>
          <w:bCs/>
          <w:color w:val="000000" w:themeColor="text1"/>
          <w:lang w:val="en-AU"/>
        </w:rPr>
        <w:t xml:space="preserve"> Plan</w:t>
      </w:r>
      <w:r w:rsidR="151F42DF" w:rsidRPr="49BE3A9F">
        <w:rPr>
          <w:rFonts w:ascii="Calibri" w:eastAsia="Calibri" w:hAnsi="Calibri" w:cs="Calibri"/>
          <w:b/>
          <w:bCs/>
          <w:color w:val="000000" w:themeColor="text1"/>
          <w:lang w:val="en-AU"/>
        </w:rPr>
        <w:t xml:space="preserve"> for the period between</w:t>
      </w:r>
      <w:r w:rsidR="23602DAB" w:rsidRPr="49BE3A9F">
        <w:rPr>
          <w:rFonts w:ascii="Calibri" w:eastAsia="Calibri" w:hAnsi="Calibri" w:cs="Calibri"/>
          <w:b/>
          <w:bCs/>
          <w:color w:val="000000" w:themeColor="text1"/>
          <w:lang w:val="en-AU"/>
        </w:rPr>
        <w:t xml:space="preserve"> 24 November – 18 December 2022.</w:t>
      </w:r>
    </w:p>
    <w:p w14:paraId="1A59F716" w14:textId="77777777" w:rsidR="006F6287" w:rsidRPr="0055186B" w:rsidRDefault="0055186B" w:rsidP="0055186B">
      <w:pPr>
        <w:rPr>
          <w:rFonts w:ascii="Calibri" w:eastAsia="Calibri" w:hAnsi="Calibri" w:cs="Calibri"/>
          <w:b/>
          <w:bCs/>
          <w:color w:val="000000" w:themeColor="text1"/>
          <w:lang w:val="en-AU"/>
        </w:rPr>
      </w:pPr>
      <w:r>
        <w:rPr>
          <w:rFonts w:ascii="Calibri" w:eastAsia="Calibri" w:hAnsi="Calibri" w:cs="Calibri"/>
          <w:b/>
          <w:bCs/>
          <w:color w:val="000000" w:themeColor="text1"/>
          <w:lang w:val="en-AU"/>
        </w:rPr>
        <w:br w:type="page"/>
      </w:r>
    </w:p>
    <w:p w14:paraId="0868D047" w14:textId="77777777" w:rsidR="006F6287" w:rsidRPr="003A6573" w:rsidRDefault="0095086D" w:rsidP="00ED6DB8">
      <w:pPr>
        <w:keepNext/>
        <w:shd w:val="clear" w:color="auto" w:fill="003266"/>
        <w:spacing w:before="120" w:after="120" w:line="276" w:lineRule="auto"/>
        <w:outlineLvl w:val="0"/>
        <w:rPr>
          <w:rFonts w:ascii="Calibri" w:eastAsia="Calibri" w:hAnsi="Calibri"/>
          <w:b/>
          <w:color w:val="FFFFFF" w:themeColor="background1"/>
          <w:lang w:val="en-AU"/>
        </w:rPr>
      </w:pPr>
      <w:r>
        <w:rPr>
          <w:rFonts w:ascii="Calibri" w:eastAsia="Calibri" w:hAnsi="Calibri" w:cs="Calibri"/>
          <w:b/>
          <w:bCs/>
          <w:color w:val="FFFFFF" w:themeColor="background1"/>
          <w:lang w:val="en-AU"/>
        </w:rPr>
        <w:lastRenderedPageBreak/>
        <w:t xml:space="preserve"> </w:t>
      </w:r>
      <w:r w:rsidRPr="003A6573">
        <w:rPr>
          <w:rFonts w:ascii="Calibri" w:eastAsia="Calibri" w:hAnsi="Calibri"/>
          <w:b/>
          <w:color w:val="FFFFFF" w:themeColor="background1"/>
          <w:lang w:val="en-AU"/>
        </w:rPr>
        <w:t>Key Information</w:t>
      </w:r>
    </w:p>
    <w:p w14:paraId="380AD9A2" w14:textId="77777777" w:rsidR="006F6287" w:rsidRDefault="0095086D" w:rsidP="008564CE">
      <w:pPr>
        <w:spacing w:before="240" w:after="60" w:line="276" w:lineRule="auto"/>
        <w:rPr>
          <w:rFonts w:ascii="Calibri" w:eastAsia="Calibri" w:hAnsi="Calibri" w:cs="Calibri"/>
          <w:b/>
          <w:bCs/>
          <w:color w:val="000000" w:themeColor="text1"/>
          <w:lang w:val="en-AU"/>
        </w:rPr>
      </w:pPr>
      <w:r w:rsidRPr="00306EEA">
        <w:rPr>
          <w:rFonts w:ascii="Calibri" w:eastAsia="Calibri" w:hAnsi="Calibri" w:cs="Calibri"/>
          <w:b/>
          <w:bCs/>
          <w:color w:val="000000" w:themeColor="text1"/>
          <w:lang w:val="en-AU"/>
        </w:rPr>
        <w:t>Background</w:t>
      </w:r>
    </w:p>
    <w:p w14:paraId="134BEB47" w14:textId="77777777" w:rsidR="002D5388" w:rsidRDefault="0095086D" w:rsidP="00B61D69">
      <w:pPr>
        <w:spacing w:line="276" w:lineRule="auto"/>
        <w:rPr>
          <w:rFonts w:ascii="Calibri" w:eastAsia="Calibri" w:hAnsi="Calibri" w:cs="Calibri"/>
          <w:color w:val="000000" w:themeColor="text1"/>
          <w:lang w:val="en-AU"/>
        </w:rPr>
      </w:pPr>
      <w:r w:rsidRPr="7C225CB0">
        <w:rPr>
          <w:rFonts w:ascii="Calibri" w:eastAsia="Calibri" w:hAnsi="Calibri" w:cs="Calibri"/>
          <w:color w:val="000000" w:themeColor="text1"/>
          <w:lang w:val="en-AU"/>
        </w:rPr>
        <w:t xml:space="preserve">The City of Whittlesea established the </w:t>
      </w:r>
      <w:r w:rsidRPr="7C225CB0">
        <w:rPr>
          <w:rFonts w:ascii="Calibri" w:eastAsia="Calibri" w:hAnsi="Calibri" w:cs="Calibri"/>
          <w:i/>
          <w:iCs/>
          <w:color w:val="000000" w:themeColor="text1"/>
          <w:lang w:val="en-AU"/>
        </w:rPr>
        <w:t>Town Centre Revitalisation Program 2021-2025 (TCRP)</w:t>
      </w:r>
      <w:r w:rsidRPr="7C225CB0">
        <w:rPr>
          <w:rFonts w:ascii="Calibri" w:eastAsia="Calibri" w:hAnsi="Calibri" w:cs="Calibri"/>
          <w:color w:val="000000" w:themeColor="text1"/>
          <w:lang w:val="en-AU"/>
        </w:rPr>
        <w:t xml:space="preserve"> to have a structured approach to the revitalisation of local and neighbourhood centres</w:t>
      </w:r>
      <w:r w:rsidR="7DB80201" w:rsidRPr="7C225CB0">
        <w:rPr>
          <w:rFonts w:ascii="Calibri" w:eastAsia="Calibri" w:hAnsi="Calibri" w:cs="Calibri"/>
          <w:color w:val="000000" w:themeColor="text1"/>
          <w:lang w:val="en-AU"/>
        </w:rPr>
        <w:t>.  T</w:t>
      </w:r>
      <w:r w:rsidRPr="7C225CB0">
        <w:rPr>
          <w:rFonts w:ascii="Calibri" w:eastAsia="Calibri" w:hAnsi="Calibri" w:cs="Calibri"/>
          <w:color w:val="000000" w:themeColor="text1"/>
          <w:lang w:val="en-AU"/>
        </w:rPr>
        <w:t xml:space="preserve">he program addressed a key action in the </w:t>
      </w:r>
      <w:r w:rsidRPr="7C225CB0">
        <w:rPr>
          <w:rFonts w:ascii="Calibri" w:eastAsia="Calibri" w:hAnsi="Calibri" w:cs="Calibri"/>
          <w:i/>
          <w:iCs/>
          <w:color w:val="000000" w:themeColor="text1"/>
          <w:lang w:val="en-AU"/>
        </w:rPr>
        <w:t>Council Action Plan</w:t>
      </w:r>
      <w:r w:rsidRPr="7C225CB0">
        <w:rPr>
          <w:rFonts w:ascii="Calibri" w:eastAsia="Calibri" w:hAnsi="Calibri" w:cs="Calibri"/>
          <w:color w:val="000000" w:themeColor="text1"/>
          <w:lang w:val="en-AU"/>
        </w:rPr>
        <w:t xml:space="preserve"> and was endorsed by ELT. </w:t>
      </w:r>
      <w:r w:rsidR="409E60D9" w:rsidRPr="7C225CB0">
        <w:rPr>
          <w:rFonts w:ascii="Calibri" w:eastAsia="Calibri" w:hAnsi="Calibri" w:cs="Calibri"/>
          <w:color w:val="000000" w:themeColor="text1"/>
          <w:lang w:val="en-AU"/>
        </w:rPr>
        <w:t xml:space="preserve"> </w:t>
      </w:r>
      <w:r w:rsidRPr="7C225CB0">
        <w:rPr>
          <w:rFonts w:ascii="Calibri" w:eastAsia="Calibri" w:hAnsi="Calibri" w:cs="Calibri"/>
          <w:color w:val="000000" w:themeColor="text1"/>
          <w:lang w:val="en-AU"/>
        </w:rPr>
        <w:t xml:space="preserve">The TCRP identifies the Gorge Road Shops as a </w:t>
      </w:r>
      <w:r w:rsidR="00232798" w:rsidRPr="7C225CB0">
        <w:rPr>
          <w:rFonts w:ascii="Calibri" w:eastAsia="Calibri" w:hAnsi="Calibri" w:cs="Calibri"/>
          <w:color w:val="000000" w:themeColor="text1"/>
          <w:lang w:val="en-AU"/>
        </w:rPr>
        <w:t>high-priority</w:t>
      </w:r>
      <w:r w:rsidRPr="7C225CB0">
        <w:rPr>
          <w:rFonts w:ascii="Calibri" w:eastAsia="Calibri" w:hAnsi="Calibri" w:cs="Calibri"/>
          <w:color w:val="000000" w:themeColor="text1"/>
          <w:lang w:val="en-AU"/>
        </w:rPr>
        <w:t xml:space="preserve"> site, with the opportunity to improve social spaces, walkability and connectivity, </w:t>
      </w:r>
      <w:r w:rsidR="00EE7A07" w:rsidRPr="7C225CB0">
        <w:rPr>
          <w:rFonts w:ascii="Calibri" w:eastAsia="Calibri" w:hAnsi="Calibri" w:cs="Calibri"/>
          <w:color w:val="000000" w:themeColor="text1"/>
          <w:lang w:val="en-AU"/>
        </w:rPr>
        <w:t>safety</w:t>
      </w:r>
      <w:r w:rsidR="3E4AFCC0" w:rsidRPr="7C225CB0">
        <w:rPr>
          <w:rFonts w:ascii="Calibri" w:eastAsia="Calibri" w:hAnsi="Calibri" w:cs="Calibri"/>
          <w:color w:val="000000" w:themeColor="text1"/>
          <w:lang w:val="en-AU"/>
        </w:rPr>
        <w:t xml:space="preserve"> </w:t>
      </w:r>
      <w:r w:rsidRPr="7C225CB0">
        <w:rPr>
          <w:rFonts w:ascii="Calibri" w:eastAsia="Calibri" w:hAnsi="Calibri" w:cs="Calibri"/>
          <w:color w:val="000000" w:themeColor="text1"/>
          <w:lang w:val="en-AU"/>
        </w:rPr>
        <w:t>and greening.</w:t>
      </w:r>
    </w:p>
    <w:p w14:paraId="628DCAF2" w14:textId="77777777" w:rsidR="002D5388" w:rsidRDefault="002D5388" w:rsidP="00B61D69">
      <w:pPr>
        <w:spacing w:line="276" w:lineRule="auto"/>
        <w:rPr>
          <w:rFonts w:ascii="Calibri" w:eastAsia="Calibri" w:hAnsi="Calibri" w:cs="Calibri"/>
          <w:color w:val="000000" w:themeColor="text1"/>
          <w:lang w:val="en-AU"/>
        </w:rPr>
      </w:pPr>
    </w:p>
    <w:p w14:paraId="74AFA30B" w14:textId="77777777" w:rsidR="002D5388" w:rsidRPr="002D5388" w:rsidRDefault="0095086D" w:rsidP="00B61D69">
      <w:pPr>
        <w:spacing w:line="276" w:lineRule="auto"/>
        <w:rPr>
          <w:rFonts w:ascii="Calibri" w:eastAsia="Calibri" w:hAnsi="Calibri" w:cs="Calibri"/>
          <w:color w:val="000000" w:themeColor="text1"/>
          <w:lang w:val="en-AU"/>
        </w:rPr>
      </w:pPr>
      <w:r w:rsidRPr="02631CE0">
        <w:rPr>
          <w:rFonts w:ascii="Calibri" w:eastAsia="Calibri" w:hAnsi="Calibri" w:cs="Calibri"/>
          <w:color w:val="000000" w:themeColor="text1"/>
          <w:lang w:val="en-AU"/>
        </w:rPr>
        <w:t xml:space="preserve">Gorge Road Shops are the de facto gateway to the City of Whittlesea and South Morang from the east. </w:t>
      </w:r>
      <w:r w:rsidR="0EE22D04" w:rsidRPr="02631CE0">
        <w:rPr>
          <w:rFonts w:ascii="Calibri" w:eastAsia="Calibri" w:hAnsi="Calibri" w:cs="Calibri"/>
          <w:color w:val="000000" w:themeColor="text1"/>
          <w:lang w:val="en-AU"/>
        </w:rPr>
        <w:t xml:space="preserve"> </w:t>
      </w:r>
      <w:r w:rsidRPr="02631CE0">
        <w:rPr>
          <w:rFonts w:ascii="Calibri" w:eastAsia="Calibri" w:hAnsi="Calibri" w:cs="Calibri"/>
          <w:color w:val="000000" w:themeColor="text1"/>
          <w:lang w:val="en-AU"/>
        </w:rPr>
        <w:t>Gorge Road is the only connecting road over Plenty Gorge</w:t>
      </w:r>
      <w:r w:rsidR="322F49C7" w:rsidRPr="02631CE0">
        <w:rPr>
          <w:rFonts w:ascii="Calibri" w:eastAsia="Calibri" w:hAnsi="Calibri" w:cs="Calibri"/>
          <w:color w:val="000000" w:themeColor="text1"/>
          <w:lang w:val="en-AU"/>
        </w:rPr>
        <w:t xml:space="preserve"> at South Morang</w:t>
      </w:r>
      <w:r w:rsidRPr="02631CE0">
        <w:rPr>
          <w:rFonts w:ascii="Calibri" w:eastAsia="Calibri" w:hAnsi="Calibri" w:cs="Calibri"/>
          <w:color w:val="000000" w:themeColor="text1"/>
          <w:lang w:val="en-AU"/>
        </w:rPr>
        <w:t>, with the next closest road to the north being Bridge Inn Road</w:t>
      </w:r>
      <w:r w:rsidR="5D9CA439" w:rsidRPr="02631CE0">
        <w:rPr>
          <w:rFonts w:ascii="Calibri" w:eastAsia="Calibri" w:hAnsi="Calibri" w:cs="Calibri"/>
          <w:color w:val="000000" w:themeColor="text1"/>
          <w:lang w:val="en-AU"/>
        </w:rPr>
        <w:t xml:space="preserve"> in Mernda</w:t>
      </w:r>
      <w:r w:rsidRPr="02631CE0">
        <w:rPr>
          <w:rFonts w:ascii="Calibri" w:eastAsia="Calibri" w:hAnsi="Calibri" w:cs="Calibri"/>
          <w:color w:val="000000" w:themeColor="text1"/>
          <w:lang w:val="en-AU"/>
        </w:rPr>
        <w:t>, and the closest southern connection being the Metropolitan Ring Road</w:t>
      </w:r>
      <w:r w:rsidR="206F0405" w:rsidRPr="02631CE0">
        <w:rPr>
          <w:rFonts w:ascii="Calibri" w:eastAsia="Calibri" w:hAnsi="Calibri" w:cs="Calibri"/>
          <w:color w:val="000000" w:themeColor="text1"/>
          <w:lang w:val="en-AU"/>
        </w:rPr>
        <w:t>,</w:t>
      </w:r>
      <w:r w:rsidR="2428705E" w:rsidRPr="02631CE0">
        <w:rPr>
          <w:rFonts w:ascii="Calibri" w:eastAsia="Calibri" w:hAnsi="Calibri" w:cs="Calibri"/>
          <w:color w:val="000000" w:themeColor="text1"/>
          <w:lang w:val="en-AU"/>
        </w:rPr>
        <w:t xml:space="preserve"> Bundoora</w:t>
      </w:r>
      <w:r w:rsidRPr="02631CE0">
        <w:rPr>
          <w:rFonts w:ascii="Calibri" w:eastAsia="Calibri" w:hAnsi="Calibri" w:cs="Calibri"/>
          <w:color w:val="000000" w:themeColor="text1"/>
          <w:lang w:val="en-AU"/>
        </w:rPr>
        <w:t>.</w:t>
      </w:r>
    </w:p>
    <w:p w14:paraId="110EC3E0" w14:textId="77777777" w:rsidR="002D5388" w:rsidRPr="002D5388" w:rsidRDefault="002D5388" w:rsidP="00B61D69">
      <w:pPr>
        <w:spacing w:line="276" w:lineRule="auto"/>
        <w:rPr>
          <w:rFonts w:ascii="Calibri" w:eastAsia="Calibri" w:hAnsi="Calibri" w:cs="Calibri"/>
          <w:color w:val="000000" w:themeColor="text1"/>
          <w:lang w:val="en-AU"/>
        </w:rPr>
      </w:pPr>
    </w:p>
    <w:p w14:paraId="7E7D2AFC" w14:textId="77777777" w:rsidR="002D5388" w:rsidRDefault="0095086D" w:rsidP="00B61D69">
      <w:pPr>
        <w:spacing w:line="276" w:lineRule="auto"/>
        <w:rPr>
          <w:rFonts w:ascii="Calibri" w:eastAsia="Calibri" w:hAnsi="Calibri" w:cs="Calibri"/>
          <w:color w:val="000000" w:themeColor="text1"/>
          <w:lang w:val="en-AU"/>
        </w:rPr>
      </w:pPr>
      <w:r w:rsidRPr="02631CE0">
        <w:rPr>
          <w:rFonts w:ascii="Calibri" w:eastAsia="Calibri" w:hAnsi="Calibri" w:cs="Calibri"/>
          <w:color w:val="000000" w:themeColor="text1"/>
          <w:lang w:val="en-AU"/>
        </w:rPr>
        <w:t xml:space="preserve">The project site is bound by Gorge Road, Reid Street, Plenty Road and Reid Street Park. </w:t>
      </w:r>
      <w:r w:rsidR="21C13303" w:rsidRPr="02631CE0">
        <w:rPr>
          <w:rFonts w:ascii="Calibri" w:eastAsia="Calibri" w:hAnsi="Calibri" w:cs="Calibri"/>
          <w:color w:val="000000" w:themeColor="text1"/>
          <w:lang w:val="en-AU"/>
        </w:rPr>
        <w:t xml:space="preserve"> </w:t>
      </w:r>
      <w:r w:rsidRPr="02631CE0">
        <w:rPr>
          <w:rFonts w:ascii="Calibri" w:eastAsia="Calibri" w:hAnsi="Calibri" w:cs="Calibri"/>
          <w:color w:val="000000" w:themeColor="text1"/>
          <w:lang w:val="en-AU"/>
        </w:rPr>
        <w:t xml:space="preserve">Both Gorge Road and Plenty Road are managed by the Department of Transport, </w:t>
      </w:r>
      <w:r w:rsidR="2223EDAD" w:rsidRPr="02631CE0">
        <w:rPr>
          <w:rFonts w:ascii="Calibri" w:eastAsia="Calibri" w:hAnsi="Calibri" w:cs="Calibri"/>
          <w:color w:val="000000" w:themeColor="text1"/>
          <w:lang w:val="en-AU"/>
        </w:rPr>
        <w:t xml:space="preserve">however </w:t>
      </w:r>
      <w:r w:rsidRPr="02631CE0">
        <w:rPr>
          <w:rFonts w:ascii="Calibri" w:eastAsia="Calibri" w:hAnsi="Calibri" w:cs="Calibri"/>
          <w:color w:val="000000" w:themeColor="text1"/>
          <w:lang w:val="en-AU"/>
        </w:rPr>
        <w:t xml:space="preserve">Reid Street and the </w:t>
      </w:r>
      <w:r w:rsidR="53C7ED07" w:rsidRPr="02631CE0">
        <w:rPr>
          <w:rFonts w:ascii="Calibri" w:eastAsia="Calibri" w:hAnsi="Calibri" w:cs="Calibri"/>
          <w:color w:val="000000" w:themeColor="text1"/>
          <w:lang w:val="en-AU"/>
        </w:rPr>
        <w:t xml:space="preserve">Reid Street </w:t>
      </w:r>
      <w:r w:rsidRPr="02631CE0">
        <w:rPr>
          <w:rFonts w:ascii="Calibri" w:eastAsia="Calibri" w:hAnsi="Calibri" w:cs="Calibri"/>
          <w:color w:val="000000" w:themeColor="text1"/>
          <w:lang w:val="en-AU"/>
        </w:rPr>
        <w:t xml:space="preserve">Park are managed by Council. </w:t>
      </w:r>
      <w:r w:rsidR="1C41896B" w:rsidRPr="02631CE0">
        <w:rPr>
          <w:rFonts w:ascii="Calibri" w:eastAsia="Calibri" w:hAnsi="Calibri" w:cs="Calibri"/>
          <w:color w:val="000000" w:themeColor="text1"/>
          <w:lang w:val="en-AU"/>
        </w:rPr>
        <w:t xml:space="preserve"> </w:t>
      </w:r>
      <w:r w:rsidRPr="02631CE0">
        <w:rPr>
          <w:rFonts w:ascii="Calibri" w:eastAsia="Calibri" w:hAnsi="Calibri" w:cs="Calibri"/>
          <w:color w:val="000000" w:themeColor="text1"/>
          <w:lang w:val="en-AU"/>
        </w:rPr>
        <w:t xml:space="preserve">The angled car parking on Gorge Road is managed by Council, however any functional changes to the parking </w:t>
      </w:r>
      <w:r w:rsidR="292E324D" w:rsidRPr="02631CE0">
        <w:rPr>
          <w:rFonts w:ascii="Calibri" w:eastAsia="Calibri" w:hAnsi="Calibri" w:cs="Calibri"/>
          <w:color w:val="000000" w:themeColor="text1"/>
          <w:lang w:val="en-AU"/>
        </w:rPr>
        <w:t>will</w:t>
      </w:r>
      <w:r w:rsidRPr="02631CE0">
        <w:rPr>
          <w:rFonts w:ascii="Calibri" w:eastAsia="Calibri" w:hAnsi="Calibri" w:cs="Calibri"/>
          <w:color w:val="000000" w:themeColor="text1"/>
          <w:lang w:val="en-AU"/>
        </w:rPr>
        <w:t xml:space="preserve"> need to be approved by </w:t>
      </w:r>
      <w:r w:rsidR="595D2736" w:rsidRPr="02631CE0">
        <w:rPr>
          <w:rFonts w:ascii="Calibri" w:eastAsia="Calibri" w:hAnsi="Calibri" w:cs="Calibri"/>
          <w:color w:val="000000" w:themeColor="text1"/>
          <w:lang w:val="en-AU"/>
        </w:rPr>
        <w:t xml:space="preserve">the </w:t>
      </w:r>
      <w:r w:rsidRPr="02631CE0">
        <w:rPr>
          <w:rFonts w:ascii="Calibri" w:eastAsia="Calibri" w:hAnsi="Calibri" w:cs="Calibri"/>
          <w:color w:val="000000" w:themeColor="text1"/>
          <w:lang w:val="en-AU"/>
        </w:rPr>
        <w:t>Department of Transport.</w:t>
      </w:r>
    </w:p>
    <w:p w14:paraId="22E6F1BF" w14:textId="77777777" w:rsidR="002D5388" w:rsidRDefault="002D5388" w:rsidP="00B61D69">
      <w:pPr>
        <w:spacing w:line="276" w:lineRule="auto"/>
        <w:rPr>
          <w:rFonts w:ascii="Calibri" w:eastAsia="Calibri" w:hAnsi="Calibri" w:cs="Calibri"/>
          <w:color w:val="000000" w:themeColor="text1"/>
          <w:lang w:val="en-AU"/>
        </w:rPr>
      </w:pPr>
    </w:p>
    <w:p w14:paraId="10D4EAF4" w14:textId="77777777" w:rsidR="068090D0" w:rsidRDefault="0095086D" w:rsidP="00B61D69">
      <w:pPr>
        <w:spacing w:line="276" w:lineRule="auto"/>
        <w:rPr>
          <w:rFonts w:ascii="Calibri" w:eastAsia="Calibri" w:hAnsi="Calibri" w:cs="Calibri"/>
          <w:color w:val="000000" w:themeColor="text1"/>
          <w:lang w:val="en-AU"/>
        </w:rPr>
      </w:pPr>
      <w:r w:rsidRPr="6B6D0DEA">
        <w:rPr>
          <w:rFonts w:ascii="Calibri" w:eastAsia="Calibri" w:hAnsi="Calibri" w:cs="Calibri"/>
          <w:color w:val="000000" w:themeColor="text1"/>
          <w:lang w:val="en-AU"/>
        </w:rPr>
        <w:t xml:space="preserve">The </w:t>
      </w:r>
      <w:r w:rsidR="34147DCE" w:rsidRPr="6B6D0DEA">
        <w:rPr>
          <w:rFonts w:ascii="Calibri" w:eastAsia="Calibri" w:hAnsi="Calibri" w:cs="Calibri"/>
          <w:color w:val="000000" w:themeColor="text1"/>
          <w:lang w:val="en-AU"/>
        </w:rPr>
        <w:t xml:space="preserve">Gorge Road </w:t>
      </w:r>
      <w:r w:rsidR="1B0B37A2" w:rsidRPr="6B6D0DEA">
        <w:rPr>
          <w:rFonts w:ascii="Calibri" w:eastAsia="Calibri" w:hAnsi="Calibri" w:cs="Calibri"/>
          <w:color w:val="000000" w:themeColor="text1"/>
          <w:lang w:val="en-AU"/>
        </w:rPr>
        <w:t>S</w:t>
      </w:r>
      <w:r w:rsidR="34147DCE" w:rsidRPr="6B6D0DEA">
        <w:rPr>
          <w:rFonts w:ascii="Calibri" w:eastAsia="Calibri" w:hAnsi="Calibri" w:cs="Calibri"/>
          <w:color w:val="000000" w:themeColor="text1"/>
          <w:lang w:val="en-AU"/>
        </w:rPr>
        <w:t xml:space="preserve">hops are comprised of a variety of businesses, from take away restaurants to professional services such as real estate and healthcare. </w:t>
      </w:r>
      <w:r w:rsidR="45FDA9B9" w:rsidRPr="6B6D0DEA">
        <w:rPr>
          <w:rFonts w:ascii="Calibri" w:eastAsia="Calibri" w:hAnsi="Calibri" w:cs="Calibri"/>
          <w:color w:val="000000" w:themeColor="text1"/>
          <w:lang w:val="en-AU"/>
        </w:rPr>
        <w:t xml:space="preserve"> </w:t>
      </w:r>
      <w:r w:rsidR="34147DCE" w:rsidRPr="6B6D0DEA">
        <w:rPr>
          <w:rFonts w:ascii="Calibri" w:eastAsia="Calibri" w:hAnsi="Calibri" w:cs="Calibri"/>
          <w:color w:val="000000" w:themeColor="text1"/>
          <w:lang w:val="en-AU"/>
        </w:rPr>
        <w:t xml:space="preserve">The hospitality businesses offer outdoor dining, with some providing additional weather protection with umbrellas or retractable awning screens. </w:t>
      </w:r>
      <w:r w:rsidR="45EA4AA8" w:rsidRPr="6B6D0DEA">
        <w:rPr>
          <w:rFonts w:ascii="Calibri" w:eastAsia="Calibri" w:hAnsi="Calibri" w:cs="Calibri"/>
          <w:color w:val="000000" w:themeColor="text1"/>
          <w:lang w:val="en-AU"/>
        </w:rPr>
        <w:t xml:space="preserve"> </w:t>
      </w:r>
      <w:r w:rsidR="34147DCE" w:rsidRPr="6B6D0DEA">
        <w:rPr>
          <w:rFonts w:ascii="Calibri" w:eastAsia="Calibri" w:hAnsi="Calibri" w:cs="Calibri"/>
          <w:color w:val="000000" w:themeColor="text1"/>
          <w:lang w:val="en-AU"/>
        </w:rPr>
        <w:t>Council installed additional temporary seating and planting bookending the shops</w:t>
      </w:r>
      <w:r w:rsidR="3D50565E" w:rsidRPr="6B6D0DEA">
        <w:rPr>
          <w:rFonts w:ascii="Calibri" w:eastAsia="Calibri" w:hAnsi="Calibri" w:cs="Calibri"/>
          <w:color w:val="000000" w:themeColor="text1"/>
          <w:lang w:val="en-AU"/>
        </w:rPr>
        <w:t xml:space="preserve">, funded by </w:t>
      </w:r>
      <w:r w:rsidR="34147DCE" w:rsidRPr="6B6D0DEA">
        <w:rPr>
          <w:rFonts w:ascii="Calibri" w:eastAsia="Calibri" w:hAnsi="Calibri" w:cs="Calibri"/>
          <w:color w:val="000000" w:themeColor="text1"/>
          <w:lang w:val="en-AU"/>
        </w:rPr>
        <w:t xml:space="preserve">the </w:t>
      </w:r>
      <w:r w:rsidR="7E43FC8F" w:rsidRPr="6B6D0DEA">
        <w:rPr>
          <w:rFonts w:ascii="Calibri" w:eastAsia="Calibri" w:hAnsi="Calibri" w:cs="Calibri"/>
          <w:color w:val="000000" w:themeColor="text1"/>
          <w:lang w:val="en-AU"/>
        </w:rPr>
        <w:t xml:space="preserve">State Government’s </w:t>
      </w:r>
      <w:r w:rsidR="34147DCE" w:rsidRPr="6B6D0DEA">
        <w:rPr>
          <w:rFonts w:ascii="Calibri" w:eastAsia="Calibri" w:hAnsi="Calibri" w:cs="Calibri"/>
          <w:color w:val="000000" w:themeColor="text1"/>
          <w:lang w:val="en-AU"/>
        </w:rPr>
        <w:t>2020 COVID Safe Outdoor Activation Fund.</w:t>
      </w:r>
      <w:r w:rsidR="00CA7CF9" w:rsidRPr="6B6D0DEA">
        <w:rPr>
          <w:rFonts w:ascii="Calibri" w:eastAsia="Calibri" w:hAnsi="Calibri" w:cs="Calibri"/>
          <w:color w:val="000000" w:themeColor="text1"/>
          <w:lang w:val="en-AU"/>
        </w:rPr>
        <w:t xml:space="preserve"> </w:t>
      </w:r>
      <w:r w:rsidR="752B4DC1" w:rsidRPr="6B6D0DEA">
        <w:rPr>
          <w:rFonts w:ascii="Calibri" w:eastAsia="Calibri" w:hAnsi="Calibri" w:cs="Calibri"/>
          <w:color w:val="000000" w:themeColor="text1"/>
          <w:lang w:val="en-AU"/>
        </w:rPr>
        <w:t xml:space="preserve"> </w:t>
      </w:r>
      <w:r w:rsidR="34147DCE" w:rsidRPr="6B6D0DEA">
        <w:rPr>
          <w:rFonts w:ascii="Calibri" w:eastAsia="Calibri" w:hAnsi="Calibri" w:cs="Calibri"/>
          <w:color w:val="000000" w:themeColor="text1"/>
          <w:lang w:val="en-AU"/>
        </w:rPr>
        <w:t xml:space="preserve">No </w:t>
      </w:r>
      <w:r w:rsidR="1B508FEE" w:rsidRPr="6B6D0DEA">
        <w:rPr>
          <w:rFonts w:ascii="Calibri" w:eastAsia="Calibri" w:hAnsi="Calibri" w:cs="Calibri"/>
          <w:color w:val="000000" w:themeColor="text1"/>
          <w:lang w:val="en-AU"/>
        </w:rPr>
        <w:t xml:space="preserve">significant </w:t>
      </w:r>
      <w:r w:rsidR="34147DCE" w:rsidRPr="6B6D0DEA">
        <w:rPr>
          <w:rFonts w:ascii="Calibri" w:eastAsia="Calibri" w:hAnsi="Calibri" w:cs="Calibri"/>
          <w:color w:val="000000" w:themeColor="text1"/>
          <w:lang w:val="en-AU"/>
        </w:rPr>
        <w:t xml:space="preserve">capital </w:t>
      </w:r>
      <w:r w:rsidR="150BB5F1" w:rsidRPr="6B6D0DEA">
        <w:rPr>
          <w:rFonts w:ascii="Calibri" w:eastAsia="Calibri" w:hAnsi="Calibri" w:cs="Calibri"/>
          <w:color w:val="000000" w:themeColor="text1"/>
          <w:lang w:val="en-AU"/>
        </w:rPr>
        <w:t xml:space="preserve">improvement </w:t>
      </w:r>
      <w:r w:rsidR="34147DCE" w:rsidRPr="6B6D0DEA">
        <w:rPr>
          <w:rFonts w:ascii="Calibri" w:eastAsia="Calibri" w:hAnsi="Calibri" w:cs="Calibri"/>
          <w:color w:val="000000" w:themeColor="text1"/>
          <w:lang w:val="en-AU"/>
        </w:rPr>
        <w:t xml:space="preserve">has occurred in the area for over </w:t>
      </w:r>
      <w:r w:rsidR="3B727A15" w:rsidRPr="6B6D0DEA">
        <w:rPr>
          <w:rFonts w:ascii="Calibri" w:eastAsia="Calibri" w:hAnsi="Calibri" w:cs="Calibri"/>
          <w:color w:val="000000" w:themeColor="text1"/>
          <w:lang w:val="en-AU"/>
        </w:rPr>
        <w:t xml:space="preserve">a </w:t>
      </w:r>
      <w:r w:rsidR="34147DCE" w:rsidRPr="6B6D0DEA">
        <w:rPr>
          <w:rFonts w:ascii="Calibri" w:eastAsia="Calibri" w:hAnsi="Calibri" w:cs="Calibri"/>
          <w:color w:val="000000" w:themeColor="text1"/>
          <w:lang w:val="en-AU"/>
        </w:rPr>
        <w:t>decade.</w:t>
      </w:r>
      <w:r w:rsidR="5F529E92" w:rsidRPr="6B6D0DEA">
        <w:rPr>
          <w:rFonts w:ascii="Calibri" w:eastAsia="Calibri" w:hAnsi="Calibri" w:cs="Calibri"/>
          <w:color w:val="000000" w:themeColor="text1"/>
          <w:lang w:val="en-AU"/>
        </w:rPr>
        <w:t xml:space="preserve">  </w:t>
      </w:r>
      <w:r w:rsidRPr="6B6D0DEA">
        <w:rPr>
          <w:rFonts w:ascii="Calibri" w:eastAsia="Calibri" w:hAnsi="Calibri" w:cs="Calibri"/>
          <w:color w:val="000000" w:themeColor="text1"/>
          <w:lang w:val="en-AU"/>
        </w:rPr>
        <w:t xml:space="preserve">Refer </w:t>
      </w:r>
      <w:r w:rsidR="047A5E88" w:rsidRPr="6B6D0DEA">
        <w:rPr>
          <w:rFonts w:ascii="Calibri" w:eastAsia="Calibri" w:hAnsi="Calibri" w:cs="Calibri"/>
          <w:color w:val="000000" w:themeColor="text1"/>
          <w:lang w:val="en-AU"/>
        </w:rPr>
        <w:t>A</w:t>
      </w:r>
      <w:r w:rsidRPr="6B6D0DEA">
        <w:rPr>
          <w:rFonts w:ascii="Calibri" w:eastAsia="Calibri" w:hAnsi="Calibri" w:cs="Calibri"/>
          <w:color w:val="000000" w:themeColor="text1"/>
          <w:lang w:val="en-AU"/>
        </w:rPr>
        <w:t>ttachment 1 for site analysis and draft design.</w:t>
      </w:r>
    </w:p>
    <w:p w14:paraId="53465FD1" w14:textId="77777777" w:rsidR="34147DCE" w:rsidRPr="008564CE" w:rsidRDefault="0095086D" w:rsidP="008564CE">
      <w:pPr>
        <w:spacing w:before="240" w:after="60" w:line="276" w:lineRule="auto"/>
        <w:rPr>
          <w:rFonts w:ascii="Calibri" w:eastAsia="Calibri" w:hAnsi="Calibri" w:cs="Calibri"/>
          <w:b/>
          <w:bCs/>
          <w:color w:val="000000" w:themeColor="text1"/>
          <w:lang w:val="en-AU"/>
        </w:rPr>
      </w:pPr>
      <w:r w:rsidRPr="34147DCE">
        <w:rPr>
          <w:rFonts w:ascii="Calibri" w:eastAsia="Calibri" w:hAnsi="Calibri" w:cs="Calibri"/>
          <w:b/>
          <w:bCs/>
          <w:color w:val="000000" w:themeColor="text1"/>
          <w:lang w:val="en-AU"/>
        </w:rPr>
        <w:t>Opportunities</w:t>
      </w:r>
    </w:p>
    <w:p w14:paraId="4DD6B236" w14:textId="77777777" w:rsidR="00034D7F" w:rsidRDefault="0095086D" w:rsidP="00B61D69">
      <w:pPr>
        <w:spacing w:line="276" w:lineRule="auto"/>
        <w:rPr>
          <w:rFonts w:ascii="Calibri" w:eastAsia="Calibri" w:hAnsi="Calibri" w:cs="Calibri"/>
          <w:color w:val="000000" w:themeColor="text1"/>
          <w:u w:val="single"/>
          <w:lang w:val="en-AU"/>
        </w:rPr>
      </w:pPr>
      <w:r w:rsidRPr="34147DCE">
        <w:rPr>
          <w:rFonts w:ascii="Calibri" w:eastAsia="Calibri" w:hAnsi="Calibri" w:cs="Calibri"/>
          <w:color w:val="000000" w:themeColor="text1"/>
          <w:u w:val="single"/>
          <w:lang w:val="en-AU"/>
        </w:rPr>
        <w:t>Tree Canopy cover</w:t>
      </w:r>
    </w:p>
    <w:p w14:paraId="407FA0ED" w14:textId="77777777" w:rsidR="00982AC0" w:rsidRDefault="0095086D" w:rsidP="00B61D69">
      <w:pPr>
        <w:spacing w:line="276" w:lineRule="auto"/>
        <w:rPr>
          <w:rFonts w:ascii="Calibri" w:eastAsia="Calibri" w:hAnsi="Calibri" w:cs="Calibri"/>
          <w:color w:val="000000" w:themeColor="text1"/>
          <w:lang w:val="en-AU"/>
        </w:rPr>
      </w:pPr>
      <w:r w:rsidRPr="34147DCE">
        <w:rPr>
          <w:rFonts w:ascii="Calibri" w:eastAsia="Calibri" w:hAnsi="Calibri" w:cs="Calibri"/>
          <w:color w:val="000000" w:themeColor="text1"/>
          <w:lang w:val="en-AU"/>
        </w:rPr>
        <w:t>The Gorge Road Shop</w:t>
      </w:r>
      <w:r w:rsidR="7EC02AA8" w:rsidRPr="34147DCE">
        <w:rPr>
          <w:rFonts w:ascii="Calibri" w:eastAsia="Calibri" w:hAnsi="Calibri" w:cs="Calibri"/>
          <w:color w:val="000000" w:themeColor="text1"/>
          <w:lang w:val="en-AU"/>
        </w:rPr>
        <w:t>s</w:t>
      </w:r>
      <w:r w:rsidRPr="34147DCE">
        <w:rPr>
          <w:rFonts w:ascii="Calibri" w:eastAsia="Calibri" w:hAnsi="Calibri" w:cs="Calibri"/>
          <w:color w:val="000000" w:themeColor="text1"/>
          <w:lang w:val="en-AU"/>
        </w:rPr>
        <w:t xml:space="preserve"> streetscape upgrade is </w:t>
      </w:r>
      <w:r w:rsidR="78249DCE" w:rsidRPr="34147DCE">
        <w:rPr>
          <w:rFonts w:ascii="Calibri" w:eastAsia="Calibri" w:hAnsi="Calibri" w:cs="Calibri"/>
          <w:color w:val="000000" w:themeColor="text1"/>
          <w:lang w:val="en-AU"/>
        </w:rPr>
        <w:t xml:space="preserve">a </w:t>
      </w:r>
      <w:r w:rsidRPr="34147DCE">
        <w:rPr>
          <w:rFonts w:ascii="Calibri" w:eastAsia="Calibri" w:hAnsi="Calibri" w:cs="Calibri"/>
          <w:color w:val="000000" w:themeColor="text1"/>
          <w:lang w:val="en-AU"/>
        </w:rPr>
        <w:t xml:space="preserve">prime opportunity to </w:t>
      </w:r>
      <w:r w:rsidR="00AC2973" w:rsidRPr="34147DCE">
        <w:rPr>
          <w:rFonts w:ascii="Calibri" w:eastAsia="Calibri" w:hAnsi="Calibri" w:cs="Calibri"/>
          <w:color w:val="000000" w:themeColor="text1"/>
          <w:lang w:val="en-AU"/>
        </w:rPr>
        <w:t xml:space="preserve">assist in achieving the increased tree canopy cover outlined in the </w:t>
      </w:r>
      <w:r w:rsidR="00AC2973" w:rsidRPr="34147DCE">
        <w:rPr>
          <w:rFonts w:ascii="Calibri" w:eastAsia="Calibri" w:hAnsi="Calibri" w:cs="Calibri"/>
          <w:i/>
          <w:iCs/>
          <w:color w:val="000000" w:themeColor="text1"/>
          <w:lang w:val="en-AU"/>
        </w:rPr>
        <w:t>Greening Whittlesea – City Forest Strategy</w:t>
      </w:r>
      <w:r w:rsidR="00AC2973" w:rsidRPr="34147DCE">
        <w:rPr>
          <w:rFonts w:ascii="Calibri" w:eastAsia="Calibri" w:hAnsi="Calibri" w:cs="Calibri"/>
          <w:color w:val="000000" w:themeColor="text1"/>
          <w:lang w:val="en-AU"/>
        </w:rPr>
        <w:t>.</w:t>
      </w:r>
      <w:r w:rsidRPr="34147DCE">
        <w:rPr>
          <w:rFonts w:ascii="Calibri" w:eastAsia="Calibri" w:hAnsi="Calibri" w:cs="Calibri"/>
          <w:color w:val="000000" w:themeColor="text1"/>
          <w:lang w:val="en-AU"/>
        </w:rPr>
        <w:t xml:space="preserve"> </w:t>
      </w:r>
      <w:r w:rsidR="7F3311DE" w:rsidRPr="34147DCE">
        <w:rPr>
          <w:rFonts w:ascii="Calibri" w:eastAsia="Calibri" w:hAnsi="Calibri" w:cs="Calibri"/>
          <w:color w:val="000000" w:themeColor="text1"/>
          <w:lang w:val="en-AU"/>
        </w:rPr>
        <w:t xml:space="preserve"> </w:t>
      </w:r>
      <w:r w:rsidRPr="34147DCE">
        <w:rPr>
          <w:rFonts w:ascii="Calibri" w:eastAsia="Calibri" w:hAnsi="Calibri" w:cs="Calibri"/>
          <w:color w:val="000000" w:themeColor="text1"/>
          <w:lang w:val="en-AU"/>
        </w:rPr>
        <w:t xml:space="preserve">The </w:t>
      </w:r>
      <w:r w:rsidR="003451DE" w:rsidRPr="34147DCE">
        <w:rPr>
          <w:rFonts w:ascii="Calibri" w:eastAsia="Calibri" w:hAnsi="Calibri" w:cs="Calibri"/>
          <w:color w:val="000000" w:themeColor="text1"/>
          <w:lang w:val="en-AU"/>
        </w:rPr>
        <w:t xml:space="preserve">draft </w:t>
      </w:r>
      <w:r w:rsidRPr="34147DCE">
        <w:rPr>
          <w:rFonts w:ascii="Calibri" w:eastAsia="Calibri" w:hAnsi="Calibri" w:cs="Calibri"/>
          <w:color w:val="000000" w:themeColor="text1"/>
          <w:lang w:val="en-AU"/>
        </w:rPr>
        <w:t xml:space="preserve">design </w:t>
      </w:r>
      <w:r w:rsidR="165502B4" w:rsidRPr="34147DCE">
        <w:rPr>
          <w:rFonts w:ascii="Calibri" w:eastAsia="Calibri" w:hAnsi="Calibri" w:cs="Calibri"/>
          <w:color w:val="000000" w:themeColor="text1"/>
          <w:lang w:val="en-AU"/>
        </w:rPr>
        <w:t>proposes</w:t>
      </w:r>
      <w:r w:rsidRPr="34147DCE">
        <w:rPr>
          <w:rFonts w:ascii="Calibri" w:eastAsia="Calibri" w:hAnsi="Calibri" w:cs="Calibri"/>
          <w:color w:val="000000" w:themeColor="text1"/>
          <w:lang w:val="en-AU"/>
        </w:rPr>
        <w:t xml:space="preserve"> lining the shop front with new canopy trees to create an improved pedestrian and outdoor retail space.</w:t>
      </w:r>
    </w:p>
    <w:p w14:paraId="7B4D7FBB" w14:textId="77777777" w:rsidR="0055186B" w:rsidRDefault="0055186B">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672A2EC1" w14:textId="77777777" w:rsidR="00982AC0" w:rsidRDefault="0095086D" w:rsidP="00B61D69">
      <w:pPr>
        <w:spacing w:line="276" w:lineRule="auto"/>
        <w:rPr>
          <w:rFonts w:ascii="Calibri" w:eastAsia="Calibri" w:hAnsi="Calibri" w:cs="Calibri"/>
          <w:color w:val="000000" w:themeColor="text1"/>
          <w:u w:val="single"/>
          <w:lang w:val="en-AU"/>
        </w:rPr>
      </w:pPr>
      <w:r w:rsidRPr="34147DCE">
        <w:rPr>
          <w:rFonts w:ascii="Calibri" w:eastAsia="Calibri" w:hAnsi="Calibri" w:cs="Calibri"/>
          <w:color w:val="000000" w:themeColor="text1"/>
          <w:u w:val="single"/>
          <w:lang w:val="en-AU"/>
        </w:rPr>
        <w:lastRenderedPageBreak/>
        <w:t>Improved road user safety</w:t>
      </w:r>
    </w:p>
    <w:p w14:paraId="58508BD6" w14:textId="77777777" w:rsidR="003451DE" w:rsidRDefault="0095086D" w:rsidP="00B61D69">
      <w:pPr>
        <w:spacing w:line="276" w:lineRule="auto"/>
        <w:rPr>
          <w:rFonts w:ascii="Calibri" w:eastAsia="Calibri" w:hAnsi="Calibri" w:cs="Calibri"/>
          <w:color w:val="000000" w:themeColor="text1"/>
          <w:lang w:val="en-AU"/>
        </w:rPr>
      </w:pPr>
      <w:r w:rsidRPr="4C86AD64">
        <w:rPr>
          <w:rFonts w:ascii="Calibri" w:eastAsia="Calibri" w:hAnsi="Calibri" w:cs="Calibri"/>
          <w:color w:val="000000" w:themeColor="text1"/>
          <w:lang w:val="en-AU"/>
        </w:rPr>
        <w:t xml:space="preserve">It is a common occurrence that vehicles travelling eastbound </w:t>
      </w:r>
      <w:r w:rsidR="0AD42ED9" w:rsidRPr="4C86AD64">
        <w:rPr>
          <w:rFonts w:ascii="Calibri" w:eastAsia="Calibri" w:hAnsi="Calibri" w:cs="Calibri"/>
          <w:color w:val="000000" w:themeColor="text1"/>
          <w:lang w:val="en-AU"/>
        </w:rPr>
        <w:t xml:space="preserve">on Gorge Road </w:t>
      </w:r>
      <w:r w:rsidRPr="4C86AD64">
        <w:rPr>
          <w:rFonts w:ascii="Calibri" w:eastAsia="Calibri" w:hAnsi="Calibri" w:cs="Calibri"/>
          <w:color w:val="000000" w:themeColor="text1"/>
          <w:lang w:val="en-AU"/>
        </w:rPr>
        <w:t>turn right over the double median line into a</w:t>
      </w:r>
      <w:r w:rsidR="582329A7" w:rsidRPr="4C86AD64">
        <w:rPr>
          <w:rFonts w:ascii="Calibri" w:eastAsia="Calibri" w:hAnsi="Calibri" w:cs="Calibri"/>
          <w:color w:val="000000" w:themeColor="text1"/>
          <w:lang w:val="en-AU"/>
        </w:rPr>
        <w:t>n angled</w:t>
      </w:r>
      <w:r w:rsidRPr="4C86AD64">
        <w:rPr>
          <w:rFonts w:ascii="Calibri" w:eastAsia="Calibri" w:hAnsi="Calibri" w:cs="Calibri"/>
          <w:color w:val="000000" w:themeColor="text1"/>
          <w:lang w:val="en-AU"/>
        </w:rPr>
        <w:t xml:space="preserve"> parking bay</w:t>
      </w:r>
      <w:r w:rsidR="7FC48691" w:rsidRPr="4C86AD64">
        <w:rPr>
          <w:rFonts w:ascii="Calibri" w:eastAsia="Calibri" w:hAnsi="Calibri" w:cs="Calibri"/>
          <w:color w:val="000000" w:themeColor="text1"/>
          <w:lang w:val="en-AU"/>
        </w:rPr>
        <w:t xml:space="preserve">. </w:t>
      </w:r>
      <w:r w:rsidR="73124B1C" w:rsidRPr="4C86AD64">
        <w:rPr>
          <w:rFonts w:ascii="Calibri" w:eastAsia="Calibri" w:hAnsi="Calibri" w:cs="Calibri"/>
          <w:color w:val="000000" w:themeColor="text1"/>
          <w:lang w:val="en-AU"/>
        </w:rPr>
        <w:t xml:space="preserve"> This item was frequently raised by the community during the consultation and engagement process</w:t>
      </w:r>
      <w:r w:rsidR="3D66399C" w:rsidRPr="4C86AD64">
        <w:rPr>
          <w:rFonts w:ascii="Calibri" w:eastAsia="Calibri" w:hAnsi="Calibri" w:cs="Calibri"/>
          <w:color w:val="000000" w:themeColor="text1"/>
          <w:lang w:val="en-AU"/>
        </w:rPr>
        <w:t>.</w:t>
      </w:r>
      <w:r w:rsidR="7FC48691" w:rsidRPr="4C86AD64">
        <w:rPr>
          <w:rFonts w:ascii="Calibri" w:eastAsia="Calibri" w:hAnsi="Calibri" w:cs="Calibri"/>
          <w:color w:val="000000" w:themeColor="text1"/>
          <w:lang w:val="en-AU"/>
        </w:rPr>
        <w:t xml:space="preserve"> </w:t>
      </w:r>
      <w:r w:rsidR="2179430A" w:rsidRPr="4C86AD64">
        <w:rPr>
          <w:rFonts w:ascii="Calibri" w:eastAsia="Calibri" w:hAnsi="Calibri" w:cs="Calibri"/>
          <w:color w:val="000000" w:themeColor="text1"/>
          <w:lang w:val="en-AU"/>
        </w:rPr>
        <w:t xml:space="preserve"> </w:t>
      </w:r>
      <w:r w:rsidR="233501CF" w:rsidRPr="4C86AD64">
        <w:rPr>
          <w:rFonts w:ascii="Calibri" w:eastAsia="Calibri" w:hAnsi="Calibri" w:cs="Calibri"/>
          <w:color w:val="000000" w:themeColor="text1"/>
          <w:lang w:val="en-AU"/>
        </w:rPr>
        <w:t xml:space="preserve">A total of 109 illegal turns into the parking bays have been captured in the traffic video footage recorded for the traffic audits on two weekdays between 7.30am and 9.00pm. </w:t>
      </w:r>
      <w:r w:rsidR="5E1B45CE" w:rsidRPr="4C86AD64">
        <w:rPr>
          <w:rFonts w:ascii="Calibri" w:eastAsia="Calibri" w:hAnsi="Calibri" w:cs="Calibri"/>
          <w:color w:val="000000" w:themeColor="text1"/>
          <w:lang w:val="en-AU"/>
        </w:rPr>
        <w:t xml:space="preserve"> </w:t>
      </w:r>
      <w:r w:rsidR="233501CF" w:rsidRPr="4C86AD64">
        <w:rPr>
          <w:rFonts w:ascii="Calibri" w:eastAsia="Calibri" w:hAnsi="Calibri" w:cs="Calibri"/>
          <w:color w:val="000000" w:themeColor="text1"/>
          <w:lang w:val="en-AU"/>
        </w:rPr>
        <w:t xml:space="preserve">Twenty-three were captured on a Saturday between 7.30am and 2.30pm. </w:t>
      </w:r>
      <w:r w:rsidR="436F9C81" w:rsidRPr="4C86AD64">
        <w:rPr>
          <w:rFonts w:ascii="Calibri" w:eastAsia="Calibri" w:hAnsi="Calibri" w:cs="Calibri"/>
          <w:color w:val="000000" w:themeColor="text1"/>
          <w:lang w:val="en-AU"/>
        </w:rPr>
        <w:t xml:space="preserve"> </w:t>
      </w:r>
      <w:r w:rsidR="7FC48691" w:rsidRPr="4C86AD64">
        <w:rPr>
          <w:rFonts w:ascii="Calibri" w:eastAsia="Calibri" w:hAnsi="Calibri" w:cs="Calibri"/>
          <w:color w:val="000000" w:themeColor="text1"/>
          <w:lang w:val="en-AU"/>
        </w:rPr>
        <w:t xml:space="preserve">This </w:t>
      </w:r>
      <w:r w:rsidRPr="4C86AD64">
        <w:rPr>
          <w:rFonts w:ascii="Calibri" w:eastAsia="Calibri" w:hAnsi="Calibri" w:cs="Calibri"/>
          <w:color w:val="000000" w:themeColor="text1"/>
          <w:lang w:val="en-AU"/>
        </w:rPr>
        <w:t xml:space="preserve">movement is illegal and poses a </w:t>
      </w:r>
      <w:r w:rsidR="7D2CC3C5" w:rsidRPr="4C86AD64">
        <w:rPr>
          <w:rFonts w:ascii="Calibri" w:eastAsia="Calibri" w:hAnsi="Calibri" w:cs="Calibri"/>
          <w:color w:val="000000" w:themeColor="text1"/>
          <w:lang w:val="en-AU"/>
        </w:rPr>
        <w:t xml:space="preserve">risk to </w:t>
      </w:r>
      <w:r w:rsidRPr="4C86AD64">
        <w:rPr>
          <w:rFonts w:ascii="Calibri" w:eastAsia="Calibri" w:hAnsi="Calibri" w:cs="Calibri"/>
          <w:color w:val="000000" w:themeColor="text1"/>
          <w:lang w:val="en-AU"/>
        </w:rPr>
        <w:t>road user</w:t>
      </w:r>
      <w:r w:rsidR="22D05297" w:rsidRPr="4C86AD64">
        <w:rPr>
          <w:rFonts w:ascii="Calibri" w:eastAsia="Calibri" w:hAnsi="Calibri" w:cs="Calibri"/>
          <w:color w:val="000000" w:themeColor="text1"/>
          <w:lang w:val="en-AU"/>
        </w:rPr>
        <w:t>s</w:t>
      </w:r>
      <w:r w:rsidR="36C98300" w:rsidRPr="4C86AD64">
        <w:rPr>
          <w:rFonts w:ascii="Calibri" w:eastAsia="Calibri" w:hAnsi="Calibri" w:cs="Calibri"/>
          <w:color w:val="000000" w:themeColor="text1"/>
          <w:lang w:val="en-AU"/>
        </w:rPr>
        <w:t xml:space="preserve"> as well as causing traffic congestion</w:t>
      </w:r>
      <w:r w:rsidRPr="4C86AD64">
        <w:rPr>
          <w:rFonts w:ascii="Calibri" w:eastAsia="Calibri" w:hAnsi="Calibri" w:cs="Calibri"/>
          <w:color w:val="000000" w:themeColor="text1"/>
          <w:lang w:val="en-AU"/>
        </w:rPr>
        <w:t xml:space="preserve">. </w:t>
      </w:r>
      <w:r w:rsidR="0438D3CE" w:rsidRPr="4C86AD64">
        <w:rPr>
          <w:rFonts w:ascii="Calibri" w:eastAsia="Calibri" w:hAnsi="Calibri" w:cs="Calibri"/>
          <w:color w:val="000000" w:themeColor="text1"/>
          <w:lang w:val="en-AU"/>
        </w:rPr>
        <w:t xml:space="preserve"> </w:t>
      </w:r>
      <w:r w:rsidR="5365F19B" w:rsidRPr="4C86AD64">
        <w:rPr>
          <w:rFonts w:ascii="Calibri" w:eastAsia="Calibri" w:hAnsi="Calibri" w:cs="Calibri"/>
          <w:color w:val="000000" w:themeColor="text1"/>
          <w:lang w:val="en-AU"/>
        </w:rPr>
        <w:t>A</w:t>
      </w:r>
      <w:r w:rsidR="74137F02" w:rsidRPr="4C86AD64">
        <w:rPr>
          <w:rFonts w:ascii="Calibri" w:eastAsia="Calibri" w:hAnsi="Calibri" w:cs="Calibri"/>
          <w:color w:val="000000" w:themeColor="text1"/>
          <w:lang w:val="en-AU"/>
        </w:rPr>
        <w:t xml:space="preserve">s </w:t>
      </w:r>
      <w:r w:rsidR="00ED2D2D" w:rsidRPr="4C86AD64">
        <w:rPr>
          <w:rFonts w:ascii="Calibri" w:eastAsia="Calibri" w:hAnsi="Calibri" w:cs="Calibri"/>
          <w:color w:val="000000" w:themeColor="text1"/>
          <w:lang w:val="en-AU"/>
        </w:rPr>
        <w:t xml:space="preserve">Gorge Road </w:t>
      </w:r>
      <w:r w:rsidR="1670A686" w:rsidRPr="4C86AD64">
        <w:rPr>
          <w:rFonts w:ascii="Calibri" w:eastAsia="Calibri" w:hAnsi="Calibri" w:cs="Calibri"/>
          <w:color w:val="000000" w:themeColor="text1"/>
          <w:lang w:val="en-AU"/>
        </w:rPr>
        <w:t xml:space="preserve">does not have sufficient </w:t>
      </w:r>
      <w:r w:rsidR="00DB623E" w:rsidRPr="4C86AD64">
        <w:rPr>
          <w:rFonts w:ascii="Calibri" w:eastAsia="Calibri" w:hAnsi="Calibri" w:cs="Calibri"/>
          <w:color w:val="000000" w:themeColor="text1"/>
          <w:lang w:val="en-AU"/>
        </w:rPr>
        <w:t xml:space="preserve">width for a median strip, the best </w:t>
      </w:r>
      <w:r w:rsidR="3A4229FB" w:rsidRPr="4C86AD64">
        <w:rPr>
          <w:rFonts w:ascii="Calibri" w:eastAsia="Calibri" w:hAnsi="Calibri" w:cs="Calibri"/>
          <w:color w:val="000000" w:themeColor="text1"/>
          <w:lang w:val="en-AU"/>
        </w:rPr>
        <w:t xml:space="preserve">long term </w:t>
      </w:r>
      <w:r w:rsidR="00B63F14" w:rsidRPr="4C86AD64">
        <w:rPr>
          <w:rFonts w:ascii="Calibri" w:eastAsia="Calibri" w:hAnsi="Calibri" w:cs="Calibri"/>
          <w:color w:val="000000" w:themeColor="text1"/>
          <w:lang w:val="en-AU"/>
        </w:rPr>
        <w:t>mitigation option is to reconfigure the parking bays</w:t>
      </w:r>
      <w:r w:rsidR="3017AC87" w:rsidRPr="4C86AD64">
        <w:rPr>
          <w:rFonts w:ascii="Calibri" w:eastAsia="Calibri" w:hAnsi="Calibri" w:cs="Calibri"/>
          <w:color w:val="000000" w:themeColor="text1"/>
          <w:lang w:val="en-AU"/>
        </w:rPr>
        <w:t xml:space="preserve"> to eliminate this turn movement</w:t>
      </w:r>
      <w:r w:rsidR="00B63F14" w:rsidRPr="4C86AD64">
        <w:rPr>
          <w:rFonts w:ascii="Calibri" w:eastAsia="Calibri" w:hAnsi="Calibri" w:cs="Calibri"/>
          <w:color w:val="000000" w:themeColor="text1"/>
          <w:lang w:val="en-AU"/>
        </w:rPr>
        <w:t xml:space="preserve">. </w:t>
      </w:r>
      <w:r w:rsidR="729A8D7E" w:rsidRPr="4C86AD64">
        <w:rPr>
          <w:rFonts w:ascii="Calibri" w:eastAsia="Calibri" w:hAnsi="Calibri" w:cs="Calibri"/>
          <w:color w:val="000000" w:themeColor="text1"/>
          <w:lang w:val="en-AU"/>
        </w:rPr>
        <w:t xml:space="preserve"> </w:t>
      </w:r>
    </w:p>
    <w:p w14:paraId="251175E6" w14:textId="77777777" w:rsidR="00B61D69" w:rsidRDefault="00B61D69" w:rsidP="00B61D69">
      <w:pPr>
        <w:spacing w:line="276" w:lineRule="auto"/>
        <w:rPr>
          <w:rFonts w:ascii="Calibri" w:eastAsia="Calibri" w:hAnsi="Calibri" w:cs="Calibri"/>
          <w:color w:val="000000" w:themeColor="text1"/>
          <w:lang w:val="en-AU"/>
        </w:rPr>
      </w:pPr>
    </w:p>
    <w:p w14:paraId="29E4B446" w14:textId="77777777" w:rsidR="00B63F14" w:rsidRPr="00B63F14" w:rsidRDefault="0095086D" w:rsidP="00B61D69">
      <w:pPr>
        <w:spacing w:line="276" w:lineRule="auto"/>
        <w:rPr>
          <w:rFonts w:ascii="Calibri" w:eastAsia="Calibri" w:hAnsi="Calibri" w:cs="Calibri"/>
          <w:color w:val="000000" w:themeColor="text1"/>
          <w:u w:val="single"/>
          <w:lang w:val="en-AU"/>
        </w:rPr>
      </w:pPr>
      <w:r w:rsidRPr="34147DCE">
        <w:rPr>
          <w:rFonts w:ascii="Calibri" w:eastAsia="Calibri" w:hAnsi="Calibri" w:cs="Calibri"/>
          <w:color w:val="000000" w:themeColor="text1"/>
          <w:u w:val="single"/>
          <w:lang w:val="en-AU"/>
        </w:rPr>
        <w:t>Improved pedestrian environment</w:t>
      </w:r>
    </w:p>
    <w:p w14:paraId="45E4B25A" w14:textId="77777777" w:rsidR="00982AC0" w:rsidRPr="00982AC0" w:rsidRDefault="0095086D" w:rsidP="00B61D69">
      <w:pPr>
        <w:spacing w:line="276" w:lineRule="auto"/>
        <w:rPr>
          <w:rFonts w:ascii="Calibri" w:eastAsia="Calibri" w:hAnsi="Calibri" w:cs="Calibri"/>
          <w:color w:val="000000" w:themeColor="text1"/>
          <w:lang w:val="en-AU"/>
        </w:rPr>
      </w:pPr>
      <w:r w:rsidRPr="02631CE0">
        <w:rPr>
          <w:rFonts w:ascii="Calibri" w:eastAsia="Calibri" w:hAnsi="Calibri" w:cs="Calibri"/>
          <w:color w:val="000000" w:themeColor="text1"/>
          <w:lang w:val="en-AU"/>
        </w:rPr>
        <w:t xml:space="preserve">Another item raised frequently by the community was the fact </w:t>
      </w:r>
      <w:r w:rsidR="01863931" w:rsidRPr="02631CE0">
        <w:rPr>
          <w:rFonts w:ascii="Calibri" w:eastAsia="Calibri" w:hAnsi="Calibri" w:cs="Calibri"/>
          <w:color w:val="000000" w:themeColor="text1"/>
          <w:lang w:val="en-AU"/>
        </w:rPr>
        <w:t xml:space="preserve">that </w:t>
      </w:r>
      <w:r w:rsidRPr="02631CE0">
        <w:rPr>
          <w:rFonts w:ascii="Calibri" w:eastAsia="Calibri" w:hAnsi="Calibri" w:cs="Calibri"/>
          <w:color w:val="000000" w:themeColor="text1"/>
          <w:lang w:val="en-AU"/>
        </w:rPr>
        <w:t xml:space="preserve">the </w:t>
      </w:r>
      <w:r w:rsidR="690712AC" w:rsidRPr="02631CE0">
        <w:rPr>
          <w:rFonts w:ascii="Calibri" w:eastAsia="Calibri" w:hAnsi="Calibri" w:cs="Calibri"/>
          <w:color w:val="000000" w:themeColor="text1"/>
          <w:lang w:val="en-AU"/>
        </w:rPr>
        <w:t xml:space="preserve">Gorge </w:t>
      </w:r>
      <w:r w:rsidR="0B18FE3A" w:rsidRPr="02631CE0">
        <w:rPr>
          <w:rFonts w:ascii="Calibri" w:eastAsia="Calibri" w:hAnsi="Calibri" w:cs="Calibri"/>
          <w:color w:val="000000" w:themeColor="text1"/>
          <w:lang w:val="en-AU"/>
        </w:rPr>
        <w:t>Road</w:t>
      </w:r>
      <w:r w:rsidR="690712AC" w:rsidRPr="02631CE0">
        <w:rPr>
          <w:rFonts w:ascii="Calibri" w:eastAsia="Calibri" w:hAnsi="Calibri" w:cs="Calibri"/>
          <w:color w:val="000000" w:themeColor="text1"/>
          <w:lang w:val="en-AU"/>
        </w:rPr>
        <w:t xml:space="preserve"> S</w:t>
      </w:r>
      <w:r w:rsidRPr="02631CE0">
        <w:rPr>
          <w:rFonts w:ascii="Calibri" w:eastAsia="Calibri" w:hAnsi="Calibri" w:cs="Calibri"/>
          <w:color w:val="000000" w:themeColor="text1"/>
          <w:lang w:val="en-AU"/>
        </w:rPr>
        <w:t>hop</w:t>
      </w:r>
      <w:r w:rsidR="63519BD6" w:rsidRPr="02631CE0">
        <w:rPr>
          <w:rFonts w:ascii="Calibri" w:eastAsia="Calibri" w:hAnsi="Calibri" w:cs="Calibri"/>
          <w:color w:val="000000" w:themeColor="text1"/>
          <w:lang w:val="en-AU"/>
        </w:rPr>
        <w:t>s</w:t>
      </w:r>
      <w:r w:rsidR="0074149E" w:rsidRPr="02631CE0">
        <w:rPr>
          <w:rFonts w:ascii="Calibri" w:eastAsia="Calibri" w:hAnsi="Calibri" w:cs="Calibri"/>
          <w:color w:val="000000" w:themeColor="text1"/>
          <w:lang w:val="en-AU"/>
        </w:rPr>
        <w:t xml:space="preserve"> streetscape </w:t>
      </w:r>
      <w:r w:rsidRPr="02631CE0">
        <w:rPr>
          <w:rFonts w:ascii="Calibri" w:eastAsia="Calibri" w:hAnsi="Calibri" w:cs="Calibri"/>
          <w:color w:val="000000" w:themeColor="text1"/>
          <w:lang w:val="en-AU"/>
        </w:rPr>
        <w:t>ha</w:t>
      </w:r>
      <w:r w:rsidR="0074149E" w:rsidRPr="02631CE0">
        <w:rPr>
          <w:rFonts w:ascii="Calibri" w:eastAsia="Calibri" w:hAnsi="Calibri" w:cs="Calibri"/>
          <w:color w:val="000000" w:themeColor="text1"/>
          <w:lang w:val="en-AU"/>
        </w:rPr>
        <w:t>s</w:t>
      </w:r>
      <w:r w:rsidRPr="02631CE0">
        <w:rPr>
          <w:rFonts w:ascii="Calibri" w:eastAsia="Calibri" w:hAnsi="Calibri" w:cs="Calibri"/>
          <w:color w:val="000000" w:themeColor="text1"/>
          <w:lang w:val="en-AU"/>
        </w:rPr>
        <w:t xml:space="preserve"> </w:t>
      </w:r>
      <w:r w:rsidR="017C0109" w:rsidRPr="02631CE0">
        <w:rPr>
          <w:rFonts w:ascii="Calibri" w:eastAsia="Calibri" w:hAnsi="Calibri" w:cs="Calibri"/>
          <w:color w:val="000000" w:themeColor="text1"/>
          <w:lang w:val="en-AU"/>
        </w:rPr>
        <w:t xml:space="preserve">not </w:t>
      </w:r>
      <w:r w:rsidRPr="02631CE0">
        <w:rPr>
          <w:rFonts w:ascii="Calibri" w:eastAsia="Calibri" w:hAnsi="Calibri" w:cs="Calibri"/>
          <w:color w:val="000000" w:themeColor="text1"/>
          <w:lang w:val="en-AU"/>
        </w:rPr>
        <w:t xml:space="preserve">had </w:t>
      </w:r>
      <w:r w:rsidR="618038C5" w:rsidRPr="02631CE0">
        <w:rPr>
          <w:rFonts w:ascii="Calibri" w:eastAsia="Calibri" w:hAnsi="Calibri" w:cs="Calibri"/>
          <w:color w:val="000000" w:themeColor="text1"/>
          <w:lang w:val="en-AU"/>
        </w:rPr>
        <w:t xml:space="preserve">any significant capital improvement </w:t>
      </w:r>
      <w:r w:rsidR="4F919884" w:rsidRPr="02631CE0">
        <w:rPr>
          <w:rFonts w:ascii="Calibri" w:eastAsia="Calibri" w:hAnsi="Calibri" w:cs="Calibri"/>
          <w:color w:val="000000" w:themeColor="text1"/>
          <w:lang w:val="en-AU"/>
        </w:rPr>
        <w:t>for</w:t>
      </w:r>
      <w:r w:rsidRPr="02631CE0">
        <w:rPr>
          <w:rFonts w:ascii="Calibri" w:eastAsia="Calibri" w:hAnsi="Calibri" w:cs="Calibri"/>
          <w:color w:val="000000" w:themeColor="text1"/>
          <w:lang w:val="en-AU"/>
        </w:rPr>
        <w:t xml:space="preserve"> over a decade</w:t>
      </w:r>
      <w:r w:rsidR="796AA115" w:rsidRPr="02631CE0">
        <w:rPr>
          <w:rFonts w:ascii="Calibri" w:eastAsia="Calibri" w:hAnsi="Calibri" w:cs="Calibri"/>
          <w:color w:val="000000" w:themeColor="text1"/>
          <w:lang w:val="en-AU"/>
        </w:rPr>
        <w:t xml:space="preserve"> and that this </w:t>
      </w:r>
      <w:r w:rsidR="00077F3C" w:rsidRPr="02631CE0">
        <w:rPr>
          <w:rFonts w:ascii="Calibri" w:eastAsia="Calibri" w:hAnsi="Calibri" w:cs="Calibri"/>
          <w:color w:val="000000" w:themeColor="text1"/>
          <w:lang w:val="en-AU"/>
        </w:rPr>
        <w:t xml:space="preserve">space </w:t>
      </w:r>
      <w:r w:rsidR="56B52311" w:rsidRPr="02631CE0">
        <w:rPr>
          <w:rFonts w:ascii="Calibri" w:eastAsia="Calibri" w:hAnsi="Calibri" w:cs="Calibri"/>
          <w:color w:val="000000" w:themeColor="text1"/>
          <w:lang w:val="en-AU"/>
        </w:rPr>
        <w:t xml:space="preserve">is now </w:t>
      </w:r>
      <w:r w:rsidR="00077F3C" w:rsidRPr="02631CE0">
        <w:rPr>
          <w:rFonts w:ascii="Calibri" w:eastAsia="Calibri" w:hAnsi="Calibri" w:cs="Calibri"/>
          <w:color w:val="000000" w:themeColor="text1"/>
          <w:lang w:val="en-AU"/>
        </w:rPr>
        <w:t xml:space="preserve">outdated and rundown. </w:t>
      </w:r>
      <w:r w:rsidR="5D01A897" w:rsidRPr="02631CE0">
        <w:rPr>
          <w:rFonts w:ascii="Calibri" w:eastAsia="Calibri" w:hAnsi="Calibri" w:cs="Calibri"/>
          <w:color w:val="000000" w:themeColor="text1"/>
          <w:lang w:val="en-AU"/>
        </w:rPr>
        <w:t xml:space="preserve"> </w:t>
      </w:r>
      <w:r w:rsidR="00077F3C" w:rsidRPr="02631CE0">
        <w:rPr>
          <w:rFonts w:ascii="Calibri" w:eastAsia="Calibri" w:hAnsi="Calibri" w:cs="Calibri"/>
          <w:color w:val="000000" w:themeColor="text1"/>
          <w:lang w:val="en-AU"/>
        </w:rPr>
        <w:t xml:space="preserve">The </w:t>
      </w:r>
      <w:r w:rsidR="37767B6A" w:rsidRPr="02631CE0">
        <w:rPr>
          <w:rFonts w:ascii="Calibri" w:eastAsia="Calibri" w:hAnsi="Calibri" w:cs="Calibri"/>
          <w:color w:val="000000" w:themeColor="text1"/>
          <w:lang w:val="en-AU"/>
        </w:rPr>
        <w:t xml:space="preserve">upgrade program </w:t>
      </w:r>
      <w:r w:rsidR="00077F3C" w:rsidRPr="02631CE0">
        <w:rPr>
          <w:rFonts w:ascii="Calibri" w:eastAsia="Calibri" w:hAnsi="Calibri" w:cs="Calibri"/>
          <w:color w:val="000000" w:themeColor="text1"/>
          <w:lang w:val="en-AU"/>
        </w:rPr>
        <w:t xml:space="preserve">is an opportunity to </w:t>
      </w:r>
      <w:r w:rsidR="73883CD3" w:rsidRPr="02631CE0">
        <w:rPr>
          <w:rFonts w:ascii="Calibri" w:eastAsia="Calibri" w:hAnsi="Calibri" w:cs="Calibri"/>
          <w:color w:val="000000" w:themeColor="text1"/>
          <w:lang w:val="en-AU"/>
        </w:rPr>
        <w:t xml:space="preserve">significantly improve </w:t>
      </w:r>
      <w:r w:rsidR="00077F3C" w:rsidRPr="02631CE0">
        <w:rPr>
          <w:rFonts w:ascii="Calibri" w:eastAsia="Calibri" w:hAnsi="Calibri" w:cs="Calibri"/>
          <w:color w:val="000000" w:themeColor="text1"/>
          <w:lang w:val="en-AU"/>
        </w:rPr>
        <w:t>the function of the s</w:t>
      </w:r>
      <w:r w:rsidR="0074149E" w:rsidRPr="02631CE0">
        <w:rPr>
          <w:rFonts w:ascii="Calibri" w:eastAsia="Calibri" w:hAnsi="Calibri" w:cs="Calibri"/>
          <w:color w:val="000000" w:themeColor="text1"/>
          <w:lang w:val="en-AU"/>
        </w:rPr>
        <w:t xml:space="preserve">treetscape, </w:t>
      </w:r>
      <w:r w:rsidR="00077F3C" w:rsidRPr="02631CE0">
        <w:rPr>
          <w:rFonts w:ascii="Calibri" w:eastAsia="Calibri" w:hAnsi="Calibri" w:cs="Calibri"/>
          <w:color w:val="000000" w:themeColor="text1"/>
          <w:lang w:val="en-AU"/>
        </w:rPr>
        <w:t>creat</w:t>
      </w:r>
      <w:r w:rsidR="0074149E" w:rsidRPr="02631CE0">
        <w:rPr>
          <w:rFonts w:ascii="Calibri" w:eastAsia="Calibri" w:hAnsi="Calibri" w:cs="Calibri"/>
          <w:color w:val="000000" w:themeColor="text1"/>
          <w:lang w:val="en-AU"/>
        </w:rPr>
        <w:t>ing</w:t>
      </w:r>
      <w:r w:rsidR="00077F3C" w:rsidRPr="02631CE0">
        <w:rPr>
          <w:rFonts w:ascii="Calibri" w:eastAsia="Calibri" w:hAnsi="Calibri" w:cs="Calibri"/>
          <w:color w:val="000000" w:themeColor="text1"/>
          <w:lang w:val="en-AU"/>
        </w:rPr>
        <w:t xml:space="preserve"> more </w:t>
      </w:r>
      <w:r w:rsidR="0074149E" w:rsidRPr="02631CE0">
        <w:rPr>
          <w:rFonts w:ascii="Calibri" w:eastAsia="Calibri" w:hAnsi="Calibri" w:cs="Calibri"/>
          <w:color w:val="000000" w:themeColor="text1"/>
          <w:lang w:val="en-AU"/>
        </w:rPr>
        <w:t xml:space="preserve">outdoor useable space for the traders and an environment that is </w:t>
      </w:r>
      <w:r w:rsidR="2C1B6857" w:rsidRPr="02631CE0">
        <w:rPr>
          <w:rFonts w:ascii="Calibri" w:eastAsia="Calibri" w:hAnsi="Calibri" w:cs="Calibri"/>
          <w:color w:val="000000" w:themeColor="text1"/>
          <w:lang w:val="en-AU"/>
        </w:rPr>
        <w:t xml:space="preserve">more attractive </w:t>
      </w:r>
      <w:r w:rsidR="1AC1D705" w:rsidRPr="02631CE0">
        <w:rPr>
          <w:rFonts w:ascii="Calibri" w:eastAsia="Calibri" w:hAnsi="Calibri" w:cs="Calibri"/>
          <w:color w:val="000000" w:themeColor="text1"/>
          <w:lang w:val="en-AU"/>
        </w:rPr>
        <w:t>for</w:t>
      </w:r>
      <w:r w:rsidR="0074149E" w:rsidRPr="02631CE0">
        <w:rPr>
          <w:rFonts w:ascii="Calibri" w:eastAsia="Calibri" w:hAnsi="Calibri" w:cs="Calibri"/>
          <w:color w:val="000000" w:themeColor="text1"/>
          <w:lang w:val="en-AU"/>
        </w:rPr>
        <w:t xml:space="preserve"> pedestrians</w:t>
      </w:r>
      <w:r w:rsidR="1F7D90FB" w:rsidRPr="02631CE0">
        <w:rPr>
          <w:rFonts w:ascii="Calibri" w:eastAsia="Calibri" w:hAnsi="Calibri" w:cs="Calibri"/>
          <w:color w:val="000000" w:themeColor="text1"/>
          <w:lang w:val="en-AU"/>
        </w:rPr>
        <w:t xml:space="preserve"> and visitors</w:t>
      </w:r>
      <w:r w:rsidR="0074149E" w:rsidRPr="02631CE0">
        <w:rPr>
          <w:rFonts w:ascii="Calibri" w:eastAsia="Calibri" w:hAnsi="Calibri" w:cs="Calibri"/>
          <w:color w:val="000000" w:themeColor="text1"/>
          <w:lang w:val="en-AU"/>
        </w:rPr>
        <w:t>.</w:t>
      </w:r>
    </w:p>
    <w:p w14:paraId="719B0720" w14:textId="77777777" w:rsidR="34147DCE" w:rsidRPr="008564CE" w:rsidRDefault="0095086D" w:rsidP="009C4776">
      <w:pPr>
        <w:spacing w:before="240" w:after="60" w:line="276" w:lineRule="auto"/>
        <w:rPr>
          <w:rFonts w:ascii="Calibri" w:eastAsia="Calibri" w:hAnsi="Calibri" w:cs="Calibri"/>
          <w:b/>
          <w:bCs/>
          <w:color w:val="000000" w:themeColor="text1"/>
          <w:lang w:val="en-AU"/>
        </w:rPr>
      </w:pPr>
      <w:r w:rsidRPr="34147DCE">
        <w:rPr>
          <w:rFonts w:ascii="Calibri" w:eastAsia="Calibri" w:hAnsi="Calibri" w:cs="Calibri"/>
          <w:b/>
          <w:bCs/>
          <w:color w:val="000000" w:themeColor="text1"/>
          <w:lang w:val="en-AU"/>
        </w:rPr>
        <w:t>Key Ideas</w:t>
      </w:r>
    </w:p>
    <w:p w14:paraId="636D4E0F" w14:textId="77777777" w:rsidR="007C72A5" w:rsidRPr="00A93BB2" w:rsidRDefault="0095086D" w:rsidP="00A2236B">
      <w:pPr>
        <w:spacing w:before="240" w:after="60" w:line="276" w:lineRule="auto"/>
        <w:rPr>
          <w:rFonts w:ascii="Calibri" w:eastAsia="Calibri" w:hAnsi="Calibri" w:cs="Calibri"/>
          <w:color w:val="000000" w:themeColor="text1"/>
          <w:u w:val="single"/>
          <w:lang w:val="en-AU"/>
        </w:rPr>
      </w:pPr>
      <w:r w:rsidRPr="717C9E36">
        <w:rPr>
          <w:rFonts w:ascii="Calibri" w:eastAsia="Calibri" w:hAnsi="Calibri" w:cs="Calibri"/>
          <w:color w:val="000000" w:themeColor="text1"/>
          <w:u w:val="single"/>
          <w:lang w:val="en-AU"/>
        </w:rPr>
        <w:t>Idea 1 - Convert Angled Parking to Parallel Parking</w:t>
      </w:r>
      <w:r w:rsidR="7E6C2811" w:rsidRPr="717C9E36">
        <w:rPr>
          <w:rFonts w:ascii="Calibri" w:eastAsia="Calibri" w:hAnsi="Calibri" w:cs="Calibri"/>
          <w:color w:val="000000" w:themeColor="text1"/>
          <w:u w:val="single"/>
          <w:lang w:val="en-AU"/>
        </w:rPr>
        <w:t xml:space="preserve"> (Stage 1)</w:t>
      </w:r>
    </w:p>
    <w:p w14:paraId="735883F7" w14:textId="77777777" w:rsidR="00505AC0" w:rsidRDefault="0095086D" w:rsidP="008564CE">
      <w:pPr>
        <w:spacing w:line="276" w:lineRule="auto"/>
        <w:rPr>
          <w:rFonts w:ascii="Calibri" w:eastAsia="Calibri" w:hAnsi="Calibri" w:cs="Calibri"/>
          <w:color w:val="000000" w:themeColor="text1"/>
          <w:lang w:val="en-AU"/>
        </w:rPr>
      </w:pPr>
      <w:r w:rsidRPr="6B6D0DEA">
        <w:rPr>
          <w:rFonts w:ascii="Calibri" w:eastAsia="Calibri" w:hAnsi="Calibri" w:cs="Calibri"/>
          <w:color w:val="000000" w:themeColor="text1"/>
          <w:lang w:val="en-AU"/>
        </w:rPr>
        <w:t>Converting the angled parking to parallel parking along</w:t>
      </w:r>
      <w:r w:rsidR="007C72A5" w:rsidRPr="6B6D0DEA">
        <w:rPr>
          <w:rFonts w:ascii="Calibri" w:eastAsia="Calibri" w:hAnsi="Calibri" w:cs="Calibri"/>
          <w:color w:val="000000" w:themeColor="text1"/>
          <w:lang w:val="en-AU"/>
        </w:rPr>
        <w:t xml:space="preserve"> </w:t>
      </w:r>
      <w:r w:rsidRPr="6B6D0DEA">
        <w:rPr>
          <w:rFonts w:ascii="Calibri" w:eastAsia="Calibri" w:hAnsi="Calibri" w:cs="Calibri"/>
          <w:color w:val="000000" w:themeColor="text1"/>
          <w:lang w:val="en-AU"/>
        </w:rPr>
        <w:t>Gorge Road resolves many of the existing traffic issues, as well as liberating substantial space for public</w:t>
      </w:r>
      <w:r w:rsidR="007C72A5" w:rsidRPr="6B6D0DEA">
        <w:rPr>
          <w:rFonts w:ascii="Calibri" w:eastAsia="Calibri" w:hAnsi="Calibri" w:cs="Calibri"/>
          <w:color w:val="000000" w:themeColor="text1"/>
          <w:lang w:val="en-AU"/>
        </w:rPr>
        <w:t xml:space="preserve"> </w:t>
      </w:r>
      <w:r w:rsidRPr="6B6D0DEA">
        <w:rPr>
          <w:rFonts w:ascii="Calibri" w:eastAsia="Calibri" w:hAnsi="Calibri" w:cs="Calibri"/>
          <w:color w:val="000000" w:themeColor="text1"/>
          <w:lang w:val="en-AU"/>
        </w:rPr>
        <w:t xml:space="preserve">realm upgrades. </w:t>
      </w:r>
      <w:r w:rsidR="48A82E3B" w:rsidRPr="6B6D0DEA">
        <w:rPr>
          <w:rFonts w:ascii="Calibri" w:eastAsia="Calibri" w:hAnsi="Calibri" w:cs="Calibri"/>
          <w:color w:val="000000" w:themeColor="text1"/>
          <w:lang w:val="en-AU"/>
        </w:rPr>
        <w:t xml:space="preserve"> </w:t>
      </w:r>
      <w:r w:rsidRPr="6B6D0DEA">
        <w:rPr>
          <w:rFonts w:ascii="Calibri" w:eastAsia="Calibri" w:hAnsi="Calibri" w:cs="Calibri"/>
          <w:color w:val="000000" w:themeColor="text1"/>
          <w:lang w:val="en-AU"/>
        </w:rPr>
        <w:t>Initial invest</w:t>
      </w:r>
      <w:r w:rsidR="004B2CA4" w:rsidRPr="6B6D0DEA">
        <w:rPr>
          <w:rFonts w:ascii="Calibri" w:eastAsia="Calibri" w:hAnsi="Calibri" w:cs="Calibri"/>
          <w:color w:val="000000" w:themeColor="text1"/>
          <w:lang w:val="en-AU"/>
        </w:rPr>
        <w:t>i</w:t>
      </w:r>
      <w:r w:rsidRPr="6B6D0DEA">
        <w:rPr>
          <w:rFonts w:ascii="Calibri" w:eastAsia="Calibri" w:hAnsi="Calibri" w:cs="Calibri"/>
          <w:color w:val="000000" w:themeColor="text1"/>
          <w:lang w:val="en-AU"/>
        </w:rPr>
        <w:t xml:space="preserve">gation </w:t>
      </w:r>
      <w:r w:rsidR="005D35DE" w:rsidRPr="6B6D0DEA">
        <w:rPr>
          <w:rFonts w:ascii="Calibri" w:eastAsia="Calibri" w:hAnsi="Calibri" w:cs="Calibri"/>
          <w:color w:val="000000" w:themeColor="text1"/>
          <w:lang w:val="en-AU"/>
        </w:rPr>
        <w:t>suggests</w:t>
      </w:r>
      <w:r w:rsidRPr="6B6D0DEA">
        <w:rPr>
          <w:rFonts w:ascii="Calibri" w:eastAsia="Calibri" w:hAnsi="Calibri" w:cs="Calibri"/>
          <w:color w:val="000000" w:themeColor="text1"/>
          <w:lang w:val="en-AU"/>
        </w:rPr>
        <w:t xml:space="preserve"> </w:t>
      </w:r>
      <w:r w:rsidR="117F949E" w:rsidRPr="6B6D0DEA">
        <w:rPr>
          <w:rFonts w:ascii="Calibri" w:eastAsia="Calibri" w:hAnsi="Calibri" w:cs="Calibri"/>
          <w:color w:val="000000" w:themeColor="text1"/>
          <w:lang w:val="en-AU"/>
        </w:rPr>
        <w:t xml:space="preserve">that </w:t>
      </w:r>
      <w:r w:rsidRPr="6B6D0DEA">
        <w:rPr>
          <w:rFonts w:ascii="Calibri" w:eastAsia="Calibri" w:hAnsi="Calibri" w:cs="Calibri"/>
          <w:color w:val="000000" w:themeColor="text1"/>
          <w:lang w:val="en-AU"/>
        </w:rPr>
        <w:t>the loss of 1</w:t>
      </w:r>
      <w:r w:rsidR="4FBA9E38" w:rsidRPr="6B6D0DEA">
        <w:rPr>
          <w:rFonts w:ascii="Calibri" w:eastAsia="Calibri" w:hAnsi="Calibri" w:cs="Calibri"/>
          <w:color w:val="000000" w:themeColor="text1"/>
          <w:lang w:val="en-AU"/>
        </w:rPr>
        <w:t>2</w:t>
      </w:r>
      <w:r w:rsidR="007C72A5" w:rsidRPr="6B6D0DEA">
        <w:rPr>
          <w:rFonts w:ascii="Calibri" w:eastAsia="Calibri" w:hAnsi="Calibri" w:cs="Calibri"/>
          <w:color w:val="000000" w:themeColor="text1"/>
          <w:lang w:val="en-AU"/>
        </w:rPr>
        <w:t xml:space="preserve"> </w:t>
      </w:r>
      <w:r w:rsidRPr="6B6D0DEA">
        <w:rPr>
          <w:rFonts w:ascii="Calibri" w:eastAsia="Calibri" w:hAnsi="Calibri" w:cs="Calibri"/>
          <w:color w:val="000000" w:themeColor="text1"/>
          <w:lang w:val="en-AU"/>
        </w:rPr>
        <w:t xml:space="preserve">car parks along the </w:t>
      </w:r>
      <w:r w:rsidR="2EF2BA46" w:rsidRPr="6B6D0DEA">
        <w:rPr>
          <w:rFonts w:ascii="Calibri" w:eastAsia="Calibri" w:hAnsi="Calibri" w:cs="Calibri"/>
          <w:color w:val="000000" w:themeColor="text1"/>
          <w:lang w:val="en-AU"/>
        </w:rPr>
        <w:t xml:space="preserve">Gorge Road </w:t>
      </w:r>
      <w:r w:rsidRPr="6B6D0DEA">
        <w:rPr>
          <w:rFonts w:ascii="Calibri" w:eastAsia="Calibri" w:hAnsi="Calibri" w:cs="Calibri"/>
          <w:color w:val="000000" w:themeColor="text1"/>
          <w:lang w:val="en-AU"/>
        </w:rPr>
        <w:t>frontage (</w:t>
      </w:r>
      <w:r w:rsidR="73A40B37" w:rsidRPr="6B6D0DEA">
        <w:rPr>
          <w:rFonts w:ascii="Calibri" w:eastAsia="Calibri" w:hAnsi="Calibri" w:cs="Calibri"/>
          <w:color w:val="000000" w:themeColor="text1"/>
          <w:lang w:val="en-AU"/>
        </w:rPr>
        <w:t xml:space="preserve">from </w:t>
      </w:r>
      <w:r w:rsidRPr="6B6D0DEA">
        <w:rPr>
          <w:rFonts w:ascii="Calibri" w:eastAsia="Calibri" w:hAnsi="Calibri" w:cs="Calibri"/>
          <w:color w:val="000000" w:themeColor="text1"/>
          <w:lang w:val="en-AU"/>
        </w:rPr>
        <w:t xml:space="preserve">22 </w:t>
      </w:r>
      <w:r w:rsidR="4826F677" w:rsidRPr="6B6D0DEA">
        <w:rPr>
          <w:rFonts w:ascii="Calibri" w:eastAsia="Calibri" w:hAnsi="Calibri" w:cs="Calibri"/>
          <w:color w:val="000000" w:themeColor="text1"/>
          <w:lang w:val="en-AU"/>
        </w:rPr>
        <w:t xml:space="preserve">spaces to </w:t>
      </w:r>
      <w:r w:rsidRPr="6B6D0DEA">
        <w:rPr>
          <w:rFonts w:ascii="Calibri" w:eastAsia="Calibri" w:hAnsi="Calibri" w:cs="Calibri"/>
          <w:color w:val="000000" w:themeColor="text1"/>
          <w:lang w:val="en-AU"/>
        </w:rPr>
        <w:t>1</w:t>
      </w:r>
      <w:r w:rsidR="15733FDD" w:rsidRPr="6B6D0DEA">
        <w:rPr>
          <w:rFonts w:ascii="Calibri" w:eastAsia="Calibri" w:hAnsi="Calibri" w:cs="Calibri"/>
          <w:color w:val="000000" w:themeColor="text1"/>
          <w:lang w:val="en-AU"/>
        </w:rPr>
        <w:t>0</w:t>
      </w:r>
      <w:r w:rsidR="3ACA8BDC" w:rsidRPr="6B6D0DEA">
        <w:rPr>
          <w:rFonts w:ascii="Calibri" w:eastAsia="Calibri" w:hAnsi="Calibri" w:cs="Calibri"/>
          <w:color w:val="000000" w:themeColor="text1"/>
          <w:lang w:val="en-AU"/>
        </w:rPr>
        <w:t xml:space="preserve"> spaces</w:t>
      </w:r>
      <w:r w:rsidRPr="6B6D0DEA">
        <w:rPr>
          <w:rFonts w:ascii="Calibri" w:eastAsia="Calibri" w:hAnsi="Calibri" w:cs="Calibri"/>
          <w:color w:val="000000" w:themeColor="text1"/>
          <w:lang w:val="en-AU"/>
        </w:rPr>
        <w:t>)</w:t>
      </w:r>
      <w:r w:rsidR="5D291C4B" w:rsidRPr="6B6D0DEA">
        <w:rPr>
          <w:rFonts w:ascii="Calibri" w:eastAsia="Calibri" w:hAnsi="Calibri" w:cs="Calibri"/>
          <w:color w:val="000000" w:themeColor="text1"/>
          <w:lang w:val="en-AU"/>
        </w:rPr>
        <w:t xml:space="preserve"> can </w:t>
      </w:r>
      <w:r w:rsidRPr="6B6D0DEA">
        <w:rPr>
          <w:rFonts w:ascii="Calibri" w:eastAsia="Calibri" w:hAnsi="Calibri" w:cs="Calibri"/>
          <w:color w:val="000000" w:themeColor="text1"/>
          <w:lang w:val="en-AU"/>
        </w:rPr>
        <w:t>be offset by addit</w:t>
      </w:r>
      <w:r w:rsidR="007C72A5" w:rsidRPr="6B6D0DEA">
        <w:rPr>
          <w:rFonts w:ascii="Calibri" w:eastAsia="Calibri" w:hAnsi="Calibri" w:cs="Calibri"/>
          <w:color w:val="000000" w:themeColor="text1"/>
          <w:lang w:val="en-AU"/>
        </w:rPr>
        <w:t>i</w:t>
      </w:r>
      <w:r w:rsidRPr="6B6D0DEA">
        <w:rPr>
          <w:rFonts w:ascii="Calibri" w:eastAsia="Calibri" w:hAnsi="Calibri" w:cs="Calibri"/>
          <w:color w:val="000000" w:themeColor="text1"/>
          <w:lang w:val="en-AU"/>
        </w:rPr>
        <w:t>onal and safer carparking at the rear of</w:t>
      </w:r>
      <w:r w:rsidR="1A8E2785" w:rsidRPr="6B6D0DEA">
        <w:rPr>
          <w:rFonts w:ascii="Calibri" w:eastAsia="Calibri" w:hAnsi="Calibri" w:cs="Calibri"/>
          <w:color w:val="000000" w:themeColor="text1"/>
          <w:lang w:val="en-AU"/>
        </w:rPr>
        <w:t xml:space="preserve"> the Gorge Road Shops (Reid </w:t>
      </w:r>
      <w:bookmarkStart w:id="55" w:name="_Int_Gh7vf0cE"/>
      <w:r w:rsidR="1A8E2785" w:rsidRPr="6B6D0DEA">
        <w:rPr>
          <w:rFonts w:ascii="Calibri" w:eastAsia="Calibri" w:hAnsi="Calibri" w:cs="Calibri"/>
          <w:color w:val="000000" w:themeColor="text1"/>
          <w:lang w:val="en-AU"/>
        </w:rPr>
        <w:t>Street car</w:t>
      </w:r>
      <w:bookmarkEnd w:id="55"/>
      <w:r w:rsidR="1A8E2785" w:rsidRPr="6B6D0DEA">
        <w:rPr>
          <w:rFonts w:ascii="Calibri" w:eastAsia="Calibri" w:hAnsi="Calibri" w:cs="Calibri"/>
          <w:color w:val="000000" w:themeColor="text1"/>
          <w:lang w:val="en-AU"/>
        </w:rPr>
        <w:t xml:space="preserve"> park).</w:t>
      </w:r>
      <w:r w:rsidR="5635636F" w:rsidRPr="6B6D0DEA">
        <w:rPr>
          <w:rFonts w:ascii="Calibri" w:eastAsia="Calibri" w:hAnsi="Calibri" w:cs="Calibri"/>
          <w:color w:val="000000" w:themeColor="text1"/>
          <w:lang w:val="en-AU"/>
        </w:rPr>
        <w:t xml:space="preserve">  </w:t>
      </w:r>
      <w:r w:rsidR="00247200" w:rsidRPr="6B6D0DEA">
        <w:rPr>
          <w:rFonts w:ascii="Calibri" w:eastAsia="Calibri" w:hAnsi="Calibri" w:cs="Calibri"/>
          <w:color w:val="000000" w:themeColor="text1"/>
          <w:lang w:val="en-AU"/>
        </w:rPr>
        <w:t>Overall,</w:t>
      </w:r>
      <w:r w:rsidR="5635636F" w:rsidRPr="6B6D0DEA">
        <w:rPr>
          <w:rFonts w:ascii="Calibri" w:eastAsia="Calibri" w:hAnsi="Calibri" w:cs="Calibri"/>
          <w:color w:val="000000" w:themeColor="text1"/>
          <w:lang w:val="en-AU"/>
        </w:rPr>
        <w:t xml:space="preserve"> there will be </w:t>
      </w:r>
      <w:r w:rsidR="561F2627" w:rsidRPr="6B6D0DEA">
        <w:rPr>
          <w:rFonts w:ascii="Calibri" w:eastAsia="Calibri" w:hAnsi="Calibri" w:cs="Calibri"/>
          <w:color w:val="000000" w:themeColor="text1"/>
          <w:lang w:val="en-AU"/>
        </w:rPr>
        <w:t>a</w:t>
      </w:r>
      <w:r w:rsidR="5635636F" w:rsidRPr="6B6D0DEA">
        <w:rPr>
          <w:rFonts w:ascii="Calibri" w:eastAsia="Calibri" w:hAnsi="Calibri" w:cs="Calibri"/>
          <w:color w:val="000000" w:themeColor="text1"/>
          <w:lang w:val="en-AU"/>
        </w:rPr>
        <w:t xml:space="preserve"> net increase of </w:t>
      </w:r>
      <w:r w:rsidR="32230C2C" w:rsidRPr="6B6D0DEA">
        <w:rPr>
          <w:rFonts w:ascii="Calibri" w:eastAsia="Calibri" w:hAnsi="Calibri" w:cs="Calibri"/>
          <w:color w:val="000000" w:themeColor="text1"/>
          <w:lang w:val="en-AU"/>
        </w:rPr>
        <w:t xml:space="preserve">12 car parks </w:t>
      </w:r>
      <w:r w:rsidR="32456A1B" w:rsidRPr="6B6D0DEA">
        <w:rPr>
          <w:rFonts w:ascii="Calibri" w:eastAsia="Calibri" w:hAnsi="Calibri" w:cs="Calibri"/>
          <w:color w:val="000000" w:themeColor="text1"/>
          <w:lang w:val="en-AU"/>
        </w:rPr>
        <w:t xml:space="preserve">(16%) </w:t>
      </w:r>
      <w:r w:rsidR="32230C2C" w:rsidRPr="6B6D0DEA">
        <w:rPr>
          <w:rFonts w:ascii="Calibri" w:eastAsia="Calibri" w:hAnsi="Calibri" w:cs="Calibri"/>
          <w:color w:val="000000" w:themeColor="text1"/>
          <w:lang w:val="en-AU"/>
        </w:rPr>
        <w:t>at the completion of Stage 2 o</w:t>
      </w:r>
      <w:r w:rsidR="4000AE8B" w:rsidRPr="6B6D0DEA">
        <w:rPr>
          <w:rFonts w:ascii="Calibri" w:eastAsia="Calibri" w:hAnsi="Calibri" w:cs="Calibri"/>
          <w:color w:val="000000" w:themeColor="text1"/>
          <w:lang w:val="en-AU"/>
        </w:rPr>
        <w:t>f</w:t>
      </w:r>
      <w:r w:rsidR="32230C2C" w:rsidRPr="6B6D0DEA">
        <w:rPr>
          <w:rFonts w:ascii="Calibri" w:eastAsia="Calibri" w:hAnsi="Calibri" w:cs="Calibri"/>
          <w:color w:val="000000" w:themeColor="text1"/>
          <w:lang w:val="en-AU"/>
        </w:rPr>
        <w:t xml:space="preserve"> this improvement program.</w:t>
      </w:r>
    </w:p>
    <w:p w14:paraId="25CB97DD" w14:textId="77777777" w:rsidR="009C4776" w:rsidRDefault="009C4776" w:rsidP="008564CE">
      <w:pPr>
        <w:spacing w:line="276" w:lineRule="auto"/>
        <w:rPr>
          <w:rFonts w:ascii="Calibri" w:eastAsia="Calibri" w:hAnsi="Calibri" w:cs="Calibri"/>
          <w:color w:val="000000" w:themeColor="text1"/>
          <w:lang w:val="en-AU"/>
        </w:rPr>
      </w:pPr>
    </w:p>
    <w:p w14:paraId="0E8DB9F4" w14:textId="77777777" w:rsidR="00505AC0" w:rsidRPr="00A93BB2" w:rsidRDefault="0095086D" w:rsidP="00B61D69">
      <w:pPr>
        <w:spacing w:line="276" w:lineRule="auto"/>
        <w:rPr>
          <w:rFonts w:ascii="Calibri" w:eastAsia="Calibri" w:hAnsi="Calibri" w:cs="Calibri"/>
          <w:color w:val="000000" w:themeColor="text1"/>
          <w:u w:val="single"/>
          <w:lang w:val="en-AU"/>
        </w:rPr>
      </w:pPr>
      <w:r w:rsidRPr="717C9E36">
        <w:rPr>
          <w:rFonts w:ascii="Calibri" w:eastAsia="Calibri" w:hAnsi="Calibri" w:cs="Calibri"/>
          <w:color w:val="000000" w:themeColor="text1"/>
          <w:u w:val="single"/>
          <w:lang w:val="en-AU"/>
        </w:rPr>
        <w:t>Idea 2 - Create Linear Garden Bed with Trees</w:t>
      </w:r>
      <w:r w:rsidR="2EC5A76C" w:rsidRPr="717C9E36">
        <w:rPr>
          <w:rFonts w:ascii="Calibri" w:eastAsia="Calibri" w:hAnsi="Calibri" w:cs="Calibri"/>
          <w:color w:val="000000" w:themeColor="text1"/>
          <w:u w:val="single"/>
          <w:lang w:val="en-AU"/>
        </w:rPr>
        <w:t xml:space="preserve"> (Stage 1)</w:t>
      </w:r>
    </w:p>
    <w:p w14:paraId="6E236FBF" w14:textId="77777777" w:rsidR="008564CE" w:rsidRDefault="0095086D" w:rsidP="00B61D69">
      <w:pPr>
        <w:spacing w:line="276" w:lineRule="auto"/>
        <w:rPr>
          <w:rFonts w:ascii="Calibri" w:eastAsia="Calibri" w:hAnsi="Calibri" w:cs="Calibri"/>
          <w:color w:val="000000" w:themeColor="text1"/>
          <w:lang w:val="en-AU"/>
        </w:rPr>
      </w:pPr>
      <w:r w:rsidRPr="34147DCE">
        <w:rPr>
          <w:rFonts w:ascii="Calibri" w:eastAsia="Calibri" w:hAnsi="Calibri" w:cs="Calibri"/>
          <w:color w:val="000000" w:themeColor="text1"/>
          <w:lang w:val="en-AU"/>
        </w:rPr>
        <w:t>The conversion of parking from angled to parallel will provide</w:t>
      </w:r>
      <w:r w:rsidR="007C72A5" w:rsidRPr="34147DCE">
        <w:rPr>
          <w:rFonts w:ascii="Calibri" w:eastAsia="Calibri" w:hAnsi="Calibri" w:cs="Calibri"/>
          <w:color w:val="000000" w:themeColor="text1"/>
          <w:lang w:val="en-AU"/>
        </w:rPr>
        <w:t xml:space="preserve"> </w:t>
      </w:r>
      <w:r w:rsidRPr="34147DCE">
        <w:rPr>
          <w:rFonts w:ascii="Calibri" w:eastAsia="Calibri" w:hAnsi="Calibri" w:cs="Calibri"/>
          <w:color w:val="000000" w:themeColor="text1"/>
          <w:lang w:val="en-AU"/>
        </w:rPr>
        <w:t xml:space="preserve">greater public realm space along the Gorge Road </w:t>
      </w:r>
      <w:r w:rsidR="14ABC343" w:rsidRPr="34147DCE">
        <w:rPr>
          <w:rFonts w:ascii="Calibri" w:eastAsia="Calibri" w:hAnsi="Calibri" w:cs="Calibri"/>
          <w:color w:val="000000" w:themeColor="text1"/>
          <w:lang w:val="en-AU"/>
        </w:rPr>
        <w:t xml:space="preserve">Shop </w:t>
      </w:r>
      <w:r w:rsidRPr="34147DCE">
        <w:rPr>
          <w:rFonts w:ascii="Calibri" w:eastAsia="Calibri" w:hAnsi="Calibri" w:cs="Calibri"/>
          <w:color w:val="000000" w:themeColor="text1"/>
          <w:lang w:val="en-AU"/>
        </w:rPr>
        <w:t>frontage</w:t>
      </w:r>
      <w:r w:rsidR="007C72A5" w:rsidRPr="34147DCE">
        <w:rPr>
          <w:rFonts w:ascii="Calibri" w:eastAsia="Calibri" w:hAnsi="Calibri" w:cs="Calibri"/>
          <w:color w:val="000000" w:themeColor="text1"/>
          <w:lang w:val="en-AU"/>
        </w:rPr>
        <w:t xml:space="preserve"> </w:t>
      </w:r>
      <w:r w:rsidRPr="34147DCE">
        <w:rPr>
          <w:rFonts w:ascii="Calibri" w:eastAsia="Calibri" w:hAnsi="Calibri" w:cs="Calibri"/>
          <w:color w:val="000000" w:themeColor="text1"/>
          <w:lang w:val="en-AU"/>
        </w:rPr>
        <w:t xml:space="preserve">that will allow for substantial tree planting. </w:t>
      </w:r>
      <w:r w:rsidR="284949D6" w:rsidRPr="34147DCE">
        <w:rPr>
          <w:rFonts w:ascii="Calibri" w:eastAsia="Calibri" w:hAnsi="Calibri" w:cs="Calibri"/>
          <w:color w:val="000000" w:themeColor="text1"/>
          <w:lang w:val="en-AU"/>
        </w:rPr>
        <w:t xml:space="preserve"> </w:t>
      </w:r>
      <w:r w:rsidRPr="34147DCE">
        <w:rPr>
          <w:rFonts w:ascii="Calibri" w:eastAsia="Calibri" w:hAnsi="Calibri" w:cs="Calibri"/>
          <w:color w:val="000000" w:themeColor="text1"/>
          <w:lang w:val="en-AU"/>
        </w:rPr>
        <w:t>A linear garden</w:t>
      </w:r>
      <w:r w:rsidR="5FA37F4B" w:rsidRPr="34147DCE">
        <w:rPr>
          <w:rFonts w:ascii="Calibri" w:eastAsia="Calibri" w:hAnsi="Calibri" w:cs="Calibri"/>
          <w:color w:val="000000" w:themeColor="text1"/>
          <w:lang w:val="en-AU"/>
        </w:rPr>
        <w:t xml:space="preserve"> </w:t>
      </w:r>
      <w:r w:rsidRPr="34147DCE">
        <w:rPr>
          <w:rFonts w:ascii="Calibri" w:eastAsia="Calibri" w:hAnsi="Calibri" w:cs="Calibri"/>
          <w:color w:val="000000" w:themeColor="text1"/>
          <w:lang w:val="en-AU"/>
        </w:rPr>
        <w:t xml:space="preserve">bed will provide soil volumes free from compaction. </w:t>
      </w:r>
      <w:r w:rsidR="3860427A" w:rsidRPr="34147DCE">
        <w:rPr>
          <w:rFonts w:ascii="Calibri" w:eastAsia="Calibri" w:hAnsi="Calibri" w:cs="Calibri"/>
          <w:color w:val="000000" w:themeColor="text1"/>
          <w:lang w:val="en-AU"/>
        </w:rPr>
        <w:t xml:space="preserve"> </w:t>
      </w:r>
      <w:r w:rsidRPr="34147DCE">
        <w:rPr>
          <w:rFonts w:ascii="Calibri" w:eastAsia="Calibri" w:hAnsi="Calibri" w:cs="Calibri"/>
          <w:color w:val="000000" w:themeColor="text1"/>
          <w:lang w:val="en-AU"/>
        </w:rPr>
        <w:t>The</w:t>
      </w:r>
      <w:r w:rsidR="007C72A5" w:rsidRPr="34147DCE">
        <w:rPr>
          <w:rFonts w:ascii="Calibri" w:eastAsia="Calibri" w:hAnsi="Calibri" w:cs="Calibri"/>
          <w:color w:val="000000" w:themeColor="text1"/>
          <w:lang w:val="en-AU"/>
        </w:rPr>
        <w:t xml:space="preserve"> </w:t>
      </w:r>
      <w:r w:rsidRPr="34147DCE">
        <w:rPr>
          <w:rFonts w:ascii="Calibri" w:eastAsia="Calibri" w:hAnsi="Calibri" w:cs="Calibri"/>
          <w:color w:val="000000" w:themeColor="text1"/>
          <w:lang w:val="en-AU"/>
        </w:rPr>
        <w:t>trees will provide shade and am</w:t>
      </w:r>
      <w:r w:rsidR="007C72A5" w:rsidRPr="34147DCE">
        <w:rPr>
          <w:rFonts w:ascii="Calibri" w:eastAsia="Calibri" w:hAnsi="Calibri" w:cs="Calibri"/>
          <w:color w:val="000000" w:themeColor="text1"/>
          <w:lang w:val="en-AU"/>
        </w:rPr>
        <w:t>e</w:t>
      </w:r>
      <w:r w:rsidRPr="34147DCE">
        <w:rPr>
          <w:rFonts w:ascii="Calibri" w:eastAsia="Calibri" w:hAnsi="Calibri" w:cs="Calibri"/>
          <w:color w:val="000000" w:themeColor="text1"/>
          <w:lang w:val="en-AU"/>
        </w:rPr>
        <w:t>nity in this north facing</w:t>
      </w:r>
      <w:r w:rsidR="007C72A5" w:rsidRPr="34147DCE">
        <w:rPr>
          <w:rFonts w:ascii="Calibri" w:eastAsia="Calibri" w:hAnsi="Calibri" w:cs="Calibri"/>
          <w:color w:val="000000" w:themeColor="text1"/>
          <w:lang w:val="en-AU"/>
        </w:rPr>
        <w:t xml:space="preserve"> </w:t>
      </w:r>
      <w:r w:rsidRPr="34147DCE">
        <w:rPr>
          <w:rFonts w:ascii="Calibri" w:eastAsia="Calibri" w:hAnsi="Calibri" w:cs="Calibri"/>
          <w:color w:val="000000" w:themeColor="text1"/>
          <w:lang w:val="en-AU"/>
        </w:rPr>
        <w:t>landscape.</w:t>
      </w:r>
    </w:p>
    <w:p w14:paraId="6082F5BC" w14:textId="77777777" w:rsidR="00B61D69" w:rsidRDefault="00B61D69" w:rsidP="00B61D69">
      <w:pPr>
        <w:spacing w:line="276" w:lineRule="auto"/>
        <w:rPr>
          <w:rFonts w:ascii="Calibri" w:eastAsia="Calibri" w:hAnsi="Calibri" w:cs="Calibri"/>
          <w:color w:val="000000" w:themeColor="text1"/>
          <w:lang w:val="en-AU"/>
        </w:rPr>
      </w:pPr>
    </w:p>
    <w:p w14:paraId="1B1A172C" w14:textId="77777777" w:rsidR="745689BB" w:rsidRDefault="0095086D" w:rsidP="00B61D69">
      <w:pPr>
        <w:spacing w:line="276" w:lineRule="auto"/>
        <w:rPr>
          <w:rFonts w:ascii="Calibri" w:eastAsia="Calibri" w:hAnsi="Calibri" w:cs="Calibri"/>
          <w:color w:val="000000" w:themeColor="text1"/>
          <w:u w:val="single"/>
          <w:lang w:val="en-AU"/>
        </w:rPr>
      </w:pPr>
      <w:r w:rsidRPr="717C9E36">
        <w:rPr>
          <w:rFonts w:ascii="Calibri" w:eastAsia="Calibri" w:hAnsi="Calibri" w:cs="Calibri"/>
          <w:color w:val="000000" w:themeColor="text1"/>
          <w:u w:val="single"/>
          <w:lang w:val="en-AU"/>
        </w:rPr>
        <w:t>Idea 3</w:t>
      </w:r>
      <w:r w:rsidR="1EEA6359" w:rsidRPr="717C9E36">
        <w:rPr>
          <w:rFonts w:ascii="Calibri" w:eastAsia="Calibri" w:hAnsi="Calibri" w:cs="Calibri"/>
          <w:color w:val="000000" w:themeColor="text1"/>
          <w:u w:val="single"/>
          <w:lang w:val="en-AU"/>
        </w:rPr>
        <w:t>A</w:t>
      </w:r>
      <w:r w:rsidRPr="717C9E36">
        <w:rPr>
          <w:rFonts w:ascii="Calibri" w:eastAsia="Calibri" w:hAnsi="Calibri" w:cs="Calibri"/>
          <w:color w:val="000000" w:themeColor="text1"/>
          <w:u w:val="single"/>
          <w:lang w:val="en-AU"/>
        </w:rPr>
        <w:t xml:space="preserve"> – </w:t>
      </w:r>
      <w:r w:rsidR="2783F468" w:rsidRPr="717C9E36">
        <w:rPr>
          <w:rFonts w:ascii="Calibri" w:eastAsia="Calibri" w:hAnsi="Calibri" w:cs="Calibri"/>
          <w:color w:val="000000" w:themeColor="text1"/>
          <w:u w:val="single"/>
          <w:lang w:val="en-AU"/>
        </w:rPr>
        <w:t>Minor u</w:t>
      </w:r>
      <w:r w:rsidR="0EBB25E7" w:rsidRPr="717C9E36">
        <w:rPr>
          <w:rFonts w:ascii="Calibri" w:eastAsia="Calibri" w:hAnsi="Calibri" w:cs="Calibri"/>
          <w:color w:val="000000" w:themeColor="text1"/>
          <w:u w:val="single"/>
          <w:lang w:val="en-AU"/>
        </w:rPr>
        <w:t xml:space="preserve">pgrade </w:t>
      </w:r>
      <w:r w:rsidR="4376973F" w:rsidRPr="717C9E36">
        <w:rPr>
          <w:rFonts w:ascii="Calibri" w:eastAsia="Calibri" w:hAnsi="Calibri" w:cs="Calibri"/>
          <w:color w:val="000000" w:themeColor="text1"/>
          <w:u w:val="single"/>
          <w:lang w:val="en-AU"/>
        </w:rPr>
        <w:t xml:space="preserve">to </w:t>
      </w:r>
      <w:r w:rsidRPr="717C9E36">
        <w:rPr>
          <w:rFonts w:ascii="Calibri" w:eastAsia="Calibri" w:hAnsi="Calibri" w:cs="Calibri"/>
          <w:color w:val="000000" w:themeColor="text1"/>
          <w:u w:val="single"/>
          <w:lang w:val="en-AU"/>
        </w:rPr>
        <w:t xml:space="preserve">gravel </w:t>
      </w:r>
      <w:r w:rsidR="76049A40" w:rsidRPr="717C9E36">
        <w:rPr>
          <w:rFonts w:ascii="Calibri" w:eastAsia="Calibri" w:hAnsi="Calibri" w:cs="Calibri"/>
          <w:color w:val="000000" w:themeColor="text1"/>
          <w:u w:val="single"/>
          <w:lang w:val="en-AU"/>
        </w:rPr>
        <w:t xml:space="preserve">car </w:t>
      </w:r>
      <w:r w:rsidRPr="717C9E36">
        <w:rPr>
          <w:rFonts w:ascii="Calibri" w:eastAsia="Calibri" w:hAnsi="Calibri" w:cs="Calibri"/>
          <w:color w:val="000000" w:themeColor="text1"/>
          <w:u w:val="single"/>
          <w:lang w:val="en-AU"/>
        </w:rPr>
        <w:t>park</w:t>
      </w:r>
      <w:r w:rsidR="0C5EB2A1" w:rsidRPr="717C9E36">
        <w:rPr>
          <w:rFonts w:ascii="Calibri" w:eastAsia="Calibri" w:hAnsi="Calibri" w:cs="Calibri"/>
          <w:color w:val="000000" w:themeColor="text1"/>
          <w:u w:val="single"/>
          <w:lang w:val="en-AU"/>
        </w:rPr>
        <w:t xml:space="preserve"> </w:t>
      </w:r>
      <w:r w:rsidR="3BFE2F4A" w:rsidRPr="717C9E36">
        <w:rPr>
          <w:rFonts w:ascii="Calibri" w:eastAsia="Calibri" w:hAnsi="Calibri" w:cs="Calibri"/>
          <w:color w:val="000000" w:themeColor="text1"/>
          <w:u w:val="single"/>
          <w:lang w:val="en-AU"/>
        </w:rPr>
        <w:t xml:space="preserve">in Reid </w:t>
      </w:r>
      <w:bookmarkStart w:id="56" w:name="_Int_hYuKr6OP"/>
      <w:r w:rsidR="3BFE2F4A" w:rsidRPr="717C9E36">
        <w:rPr>
          <w:rFonts w:ascii="Calibri" w:eastAsia="Calibri" w:hAnsi="Calibri" w:cs="Calibri"/>
          <w:color w:val="000000" w:themeColor="text1"/>
          <w:u w:val="single"/>
          <w:lang w:val="en-AU"/>
        </w:rPr>
        <w:t>Street Car</w:t>
      </w:r>
      <w:bookmarkEnd w:id="56"/>
      <w:r w:rsidR="3BFE2F4A" w:rsidRPr="717C9E36">
        <w:rPr>
          <w:rFonts w:ascii="Calibri" w:eastAsia="Calibri" w:hAnsi="Calibri" w:cs="Calibri"/>
          <w:color w:val="000000" w:themeColor="text1"/>
          <w:u w:val="single"/>
          <w:lang w:val="en-AU"/>
        </w:rPr>
        <w:t xml:space="preserve"> Park </w:t>
      </w:r>
      <w:r w:rsidR="5CB24C5B" w:rsidRPr="717C9E36">
        <w:rPr>
          <w:rFonts w:ascii="Calibri" w:eastAsia="Calibri" w:hAnsi="Calibri" w:cs="Calibri"/>
          <w:color w:val="000000" w:themeColor="text1"/>
          <w:u w:val="single"/>
          <w:lang w:val="en-AU"/>
        </w:rPr>
        <w:t>(Stage 1)</w:t>
      </w:r>
    </w:p>
    <w:p w14:paraId="52F7BFB6" w14:textId="77777777" w:rsidR="745689BB" w:rsidRDefault="0095086D" w:rsidP="00B61D69">
      <w:pPr>
        <w:spacing w:line="276" w:lineRule="auto"/>
        <w:rPr>
          <w:rFonts w:ascii="Calibri" w:eastAsia="Calibri" w:hAnsi="Calibri" w:cs="Calibri"/>
          <w:color w:val="000000" w:themeColor="text1"/>
          <w:highlight w:val="yellow"/>
          <w:lang w:val="en-AU"/>
        </w:rPr>
      </w:pPr>
      <w:r w:rsidRPr="34147DCE">
        <w:rPr>
          <w:rFonts w:ascii="Calibri" w:eastAsia="Calibri" w:hAnsi="Calibri" w:cs="Calibri"/>
          <w:color w:val="000000" w:themeColor="text1"/>
          <w:lang w:val="en-AU"/>
        </w:rPr>
        <w:t>The existing informal gravel car</w:t>
      </w:r>
      <w:r w:rsidR="0F3F5809" w:rsidRPr="34147DCE">
        <w:rPr>
          <w:rFonts w:ascii="Calibri" w:eastAsia="Calibri" w:hAnsi="Calibri" w:cs="Calibri"/>
          <w:color w:val="000000" w:themeColor="text1"/>
          <w:lang w:val="en-AU"/>
        </w:rPr>
        <w:t xml:space="preserve"> </w:t>
      </w:r>
      <w:r w:rsidRPr="34147DCE">
        <w:rPr>
          <w:rFonts w:ascii="Calibri" w:eastAsia="Calibri" w:hAnsi="Calibri" w:cs="Calibri"/>
          <w:color w:val="000000" w:themeColor="text1"/>
          <w:lang w:val="en-AU"/>
        </w:rPr>
        <w:t xml:space="preserve">park at the rear of the </w:t>
      </w:r>
      <w:r w:rsidR="5B6C408F" w:rsidRPr="34147DCE">
        <w:rPr>
          <w:rFonts w:ascii="Calibri" w:eastAsia="Calibri" w:hAnsi="Calibri" w:cs="Calibri"/>
          <w:color w:val="000000" w:themeColor="text1"/>
          <w:lang w:val="en-AU"/>
        </w:rPr>
        <w:t xml:space="preserve">Gorge Road Shops (Reid </w:t>
      </w:r>
      <w:bookmarkStart w:id="57" w:name="_Int_4H6HK5l4"/>
      <w:r w:rsidR="5B6C408F" w:rsidRPr="34147DCE">
        <w:rPr>
          <w:rFonts w:ascii="Calibri" w:eastAsia="Calibri" w:hAnsi="Calibri" w:cs="Calibri"/>
          <w:color w:val="000000" w:themeColor="text1"/>
          <w:lang w:val="en-AU"/>
        </w:rPr>
        <w:t>Street car</w:t>
      </w:r>
      <w:bookmarkEnd w:id="57"/>
      <w:r w:rsidR="5B6C408F" w:rsidRPr="34147DCE">
        <w:rPr>
          <w:rFonts w:ascii="Calibri" w:eastAsia="Calibri" w:hAnsi="Calibri" w:cs="Calibri"/>
          <w:color w:val="000000" w:themeColor="text1"/>
          <w:lang w:val="en-AU"/>
        </w:rPr>
        <w:t xml:space="preserve"> park) </w:t>
      </w:r>
      <w:r w:rsidRPr="34147DCE">
        <w:rPr>
          <w:rFonts w:ascii="Calibri" w:eastAsia="Calibri" w:hAnsi="Calibri" w:cs="Calibri"/>
          <w:color w:val="000000" w:themeColor="text1"/>
          <w:lang w:val="en-AU"/>
        </w:rPr>
        <w:t xml:space="preserve">is formalised into a more efficient </w:t>
      </w:r>
      <w:r w:rsidR="08D8C1A5" w:rsidRPr="34147DCE">
        <w:rPr>
          <w:rFonts w:ascii="Calibri" w:eastAsia="Calibri" w:hAnsi="Calibri" w:cs="Calibri"/>
          <w:color w:val="000000" w:themeColor="text1"/>
          <w:lang w:val="en-AU"/>
        </w:rPr>
        <w:t xml:space="preserve">asphalt </w:t>
      </w:r>
      <w:r w:rsidRPr="34147DCE">
        <w:rPr>
          <w:rFonts w:ascii="Calibri" w:eastAsia="Calibri" w:hAnsi="Calibri" w:cs="Calibri"/>
          <w:color w:val="000000" w:themeColor="text1"/>
          <w:lang w:val="en-AU"/>
        </w:rPr>
        <w:t>car park</w:t>
      </w:r>
      <w:r w:rsidR="3FA0FB5A" w:rsidRPr="34147DCE">
        <w:rPr>
          <w:rFonts w:ascii="Calibri" w:eastAsia="Calibri" w:hAnsi="Calibri" w:cs="Calibri"/>
          <w:color w:val="000000" w:themeColor="text1"/>
          <w:lang w:val="en-AU"/>
        </w:rPr>
        <w:t>,</w:t>
      </w:r>
      <w:r w:rsidRPr="34147DCE">
        <w:rPr>
          <w:rFonts w:ascii="Calibri" w:eastAsia="Calibri" w:hAnsi="Calibri" w:cs="Calibri"/>
          <w:color w:val="000000" w:themeColor="text1"/>
          <w:lang w:val="en-AU"/>
        </w:rPr>
        <w:t xml:space="preserve"> providing an offset to any car parks lost from Gorge Road</w:t>
      </w:r>
      <w:r w:rsidR="66588D5E" w:rsidRPr="34147DCE">
        <w:rPr>
          <w:rFonts w:ascii="Calibri" w:eastAsia="Calibri" w:hAnsi="Calibri" w:cs="Calibri"/>
          <w:color w:val="000000" w:themeColor="text1"/>
          <w:lang w:val="en-AU"/>
        </w:rPr>
        <w:t>.</w:t>
      </w:r>
    </w:p>
    <w:p w14:paraId="058282F6" w14:textId="77777777" w:rsidR="0055186B" w:rsidRDefault="0055186B">
      <w:pPr>
        <w:rPr>
          <w:rFonts w:ascii="Calibri" w:eastAsia="Calibri" w:hAnsi="Calibri" w:cs="Calibri"/>
          <w:color w:val="000000" w:themeColor="text1"/>
          <w:highlight w:val="yellow"/>
          <w:lang w:val="en-AU"/>
        </w:rPr>
      </w:pPr>
      <w:r>
        <w:rPr>
          <w:rFonts w:ascii="Calibri" w:eastAsia="Calibri" w:hAnsi="Calibri" w:cs="Calibri"/>
          <w:color w:val="000000" w:themeColor="text1"/>
          <w:highlight w:val="yellow"/>
          <w:lang w:val="en-AU"/>
        </w:rPr>
        <w:br w:type="page"/>
      </w:r>
    </w:p>
    <w:p w14:paraId="7AE6C2AC" w14:textId="77777777" w:rsidR="745689BB" w:rsidRDefault="0095086D" w:rsidP="00B61D69">
      <w:pPr>
        <w:spacing w:line="276" w:lineRule="auto"/>
        <w:rPr>
          <w:rFonts w:ascii="Calibri" w:eastAsia="Calibri" w:hAnsi="Calibri" w:cs="Calibri"/>
          <w:color w:val="000000" w:themeColor="text1"/>
          <w:lang w:val="en-AU"/>
        </w:rPr>
      </w:pPr>
      <w:r w:rsidRPr="34147DCE">
        <w:rPr>
          <w:rFonts w:ascii="Calibri" w:eastAsia="Calibri" w:hAnsi="Calibri" w:cs="Calibri"/>
          <w:color w:val="000000" w:themeColor="text1"/>
          <w:lang w:val="en-AU"/>
        </w:rPr>
        <w:lastRenderedPageBreak/>
        <w:t>Existing car parks:</w:t>
      </w:r>
    </w:p>
    <w:p w14:paraId="01C7403E" w14:textId="77777777" w:rsidR="745689BB" w:rsidRDefault="0095086D" w:rsidP="00B61D69">
      <w:pPr>
        <w:numPr>
          <w:ilvl w:val="0"/>
          <w:numId w:val="30"/>
        </w:numPr>
        <w:spacing w:line="276" w:lineRule="auto"/>
        <w:rPr>
          <w:rFonts w:ascii="Calibri" w:eastAsia="Calibri" w:hAnsi="Calibri" w:cs="Calibri"/>
          <w:color w:val="000000" w:themeColor="text1"/>
          <w:szCs w:val="20"/>
          <w:lang w:val="en-AU"/>
        </w:rPr>
      </w:pPr>
      <w:r w:rsidRPr="6B6D0DEA">
        <w:rPr>
          <w:rFonts w:ascii="Calibri" w:eastAsia="Calibri" w:hAnsi="Calibri" w:cs="Calibri"/>
          <w:color w:val="000000" w:themeColor="text1"/>
          <w:szCs w:val="20"/>
          <w:lang w:val="en-AU"/>
        </w:rPr>
        <w:t>72</w:t>
      </w:r>
      <w:r w:rsidR="002C74EB" w:rsidRPr="6B6D0DEA">
        <w:rPr>
          <w:rFonts w:ascii="Calibri" w:eastAsia="Calibri" w:hAnsi="Calibri" w:cs="Calibri"/>
          <w:color w:val="000000" w:themeColor="text1"/>
          <w:szCs w:val="20"/>
          <w:lang w:val="en-AU"/>
        </w:rPr>
        <w:t xml:space="preserve"> Public (22 Front + 33 Rear + 10 Informal on gravel</w:t>
      </w:r>
      <w:r w:rsidR="46369688" w:rsidRPr="6B6D0DEA">
        <w:rPr>
          <w:rFonts w:ascii="Calibri" w:eastAsia="Calibri" w:hAnsi="Calibri" w:cs="Calibri"/>
          <w:color w:val="000000" w:themeColor="text1"/>
          <w:szCs w:val="20"/>
          <w:lang w:val="en-AU"/>
        </w:rPr>
        <w:t xml:space="preserve"> + 7 Kindergarten</w:t>
      </w:r>
      <w:r w:rsidR="002C74EB" w:rsidRPr="6B6D0DEA">
        <w:rPr>
          <w:rFonts w:ascii="Calibri" w:eastAsia="Calibri" w:hAnsi="Calibri" w:cs="Calibri"/>
          <w:color w:val="000000" w:themeColor="text1"/>
          <w:szCs w:val="20"/>
          <w:lang w:val="en-AU"/>
        </w:rPr>
        <w:t>)</w:t>
      </w:r>
    </w:p>
    <w:p w14:paraId="53F83276" w14:textId="77777777" w:rsidR="745689BB" w:rsidRDefault="0095086D" w:rsidP="00B61D69">
      <w:pPr>
        <w:numPr>
          <w:ilvl w:val="0"/>
          <w:numId w:val="30"/>
        </w:numPr>
        <w:spacing w:line="276" w:lineRule="auto"/>
        <w:rPr>
          <w:rFonts w:ascii="Calibri" w:eastAsia="Calibri" w:hAnsi="Calibri" w:cs="Calibri"/>
          <w:color w:val="000000" w:themeColor="text1"/>
          <w:szCs w:val="20"/>
          <w:lang w:val="en-AU"/>
        </w:rPr>
      </w:pPr>
      <w:r w:rsidRPr="34147DCE">
        <w:rPr>
          <w:rFonts w:ascii="Calibri" w:eastAsia="Calibri" w:hAnsi="Calibri" w:cs="Calibri"/>
          <w:color w:val="000000" w:themeColor="text1"/>
          <w:szCs w:val="20"/>
          <w:lang w:val="en-AU"/>
        </w:rPr>
        <w:t xml:space="preserve">15 Private </w:t>
      </w:r>
    </w:p>
    <w:p w14:paraId="73B4AB96" w14:textId="77777777" w:rsidR="745689BB" w:rsidRDefault="0095086D" w:rsidP="00B61D69">
      <w:pPr>
        <w:spacing w:line="276" w:lineRule="auto"/>
        <w:rPr>
          <w:rFonts w:ascii="Calibri" w:eastAsia="Calibri" w:hAnsi="Calibri" w:cs="Calibri"/>
          <w:color w:val="000000" w:themeColor="text1"/>
          <w:lang w:val="en-AU"/>
        </w:rPr>
      </w:pPr>
      <w:r w:rsidRPr="34147DCE">
        <w:rPr>
          <w:rFonts w:ascii="Calibri" w:eastAsia="Calibri" w:hAnsi="Calibri" w:cs="Calibri"/>
          <w:color w:val="000000" w:themeColor="text1"/>
          <w:lang w:val="en-AU"/>
        </w:rPr>
        <w:t>P</w:t>
      </w:r>
      <w:r w:rsidR="34147DCE" w:rsidRPr="34147DCE">
        <w:rPr>
          <w:rFonts w:ascii="Calibri" w:eastAsia="Calibri" w:hAnsi="Calibri" w:cs="Calibri"/>
          <w:color w:val="000000" w:themeColor="text1"/>
          <w:lang w:val="en-AU"/>
        </w:rPr>
        <w:t>roposed car</w:t>
      </w:r>
      <w:r w:rsidR="74A4DED4" w:rsidRPr="34147DCE">
        <w:rPr>
          <w:rFonts w:ascii="Calibri" w:eastAsia="Calibri" w:hAnsi="Calibri" w:cs="Calibri"/>
          <w:color w:val="000000" w:themeColor="text1"/>
          <w:lang w:val="en-AU"/>
        </w:rPr>
        <w:t xml:space="preserve"> </w:t>
      </w:r>
      <w:r w:rsidR="34147DCE" w:rsidRPr="34147DCE">
        <w:rPr>
          <w:rFonts w:ascii="Calibri" w:eastAsia="Calibri" w:hAnsi="Calibri" w:cs="Calibri"/>
          <w:color w:val="000000" w:themeColor="text1"/>
          <w:lang w:val="en-AU"/>
        </w:rPr>
        <w:t>parks</w:t>
      </w:r>
      <w:r w:rsidR="68A83601" w:rsidRPr="34147DCE">
        <w:rPr>
          <w:rFonts w:ascii="Calibri" w:eastAsia="Calibri" w:hAnsi="Calibri" w:cs="Calibri"/>
          <w:color w:val="000000" w:themeColor="text1"/>
          <w:lang w:val="en-AU"/>
        </w:rPr>
        <w:t>:</w:t>
      </w:r>
      <w:r w:rsidR="34147DCE" w:rsidRPr="34147DCE">
        <w:rPr>
          <w:rFonts w:ascii="Calibri" w:eastAsia="Calibri" w:hAnsi="Calibri" w:cs="Calibri"/>
          <w:color w:val="000000" w:themeColor="text1"/>
          <w:lang w:val="en-AU"/>
        </w:rPr>
        <w:t xml:space="preserve"> </w:t>
      </w:r>
    </w:p>
    <w:p w14:paraId="75279EB6" w14:textId="77777777" w:rsidR="745689BB" w:rsidRDefault="0095086D" w:rsidP="00B61D69">
      <w:pPr>
        <w:numPr>
          <w:ilvl w:val="0"/>
          <w:numId w:val="31"/>
        </w:numPr>
        <w:spacing w:line="276" w:lineRule="auto"/>
        <w:rPr>
          <w:rFonts w:ascii="Calibri" w:eastAsia="Calibri" w:hAnsi="Calibri" w:cs="Calibri"/>
          <w:color w:val="000000" w:themeColor="text1"/>
          <w:szCs w:val="20"/>
          <w:lang w:val="en-AU"/>
        </w:rPr>
      </w:pPr>
      <w:r w:rsidRPr="6B6D0DEA">
        <w:rPr>
          <w:rFonts w:ascii="Calibri" w:eastAsia="Calibri" w:hAnsi="Calibri" w:cs="Calibri"/>
          <w:color w:val="000000" w:themeColor="text1"/>
          <w:szCs w:val="20"/>
          <w:lang w:val="en-AU"/>
        </w:rPr>
        <w:t>6</w:t>
      </w:r>
      <w:r w:rsidR="53538712" w:rsidRPr="6B6D0DEA">
        <w:rPr>
          <w:rFonts w:ascii="Calibri" w:eastAsia="Calibri" w:hAnsi="Calibri" w:cs="Calibri"/>
          <w:color w:val="000000" w:themeColor="text1"/>
          <w:szCs w:val="20"/>
          <w:lang w:val="en-AU"/>
        </w:rPr>
        <w:t>9</w:t>
      </w:r>
      <w:r w:rsidR="34147DCE" w:rsidRPr="6B6D0DEA">
        <w:rPr>
          <w:rFonts w:ascii="Calibri" w:eastAsia="Calibri" w:hAnsi="Calibri" w:cs="Calibri"/>
          <w:color w:val="000000" w:themeColor="text1"/>
          <w:szCs w:val="20"/>
          <w:lang w:val="en-AU"/>
        </w:rPr>
        <w:t xml:space="preserve"> </w:t>
      </w:r>
      <w:r w:rsidR="23774314" w:rsidRPr="6B6D0DEA">
        <w:rPr>
          <w:rFonts w:ascii="Calibri" w:eastAsia="Calibri" w:hAnsi="Calibri" w:cs="Calibri"/>
          <w:color w:val="000000" w:themeColor="text1"/>
          <w:szCs w:val="20"/>
          <w:lang w:val="en-AU"/>
        </w:rPr>
        <w:t xml:space="preserve">Public </w:t>
      </w:r>
      <w:r w:rsidR="34147DCE" w:rsidRPr="6B6D0DEA">
        <w:rPr>
          <w:rFonts w:ascii="Calibri" w:eastAsia="Calibri" w:hAnsi="Calibri" w:cs="Calibri"/>
          <w:color w:val="000000" w:themeColor="text1"/>
          <w:szCs w:val="20"/>
          <w:lang w:val="en-AU"/>
        </w:rPr>
        <w:t>(1</w:t>
      </w:r>
      <w:r w:rsidR="6FE6300E" w:rsidRPr="6B6D0DEA">
        <w:rPr>
          <w:rFonts w:ascii="Calibri" w:eastAsia="Calibri" w:hAnsi="Calibri" w:cs="Calibri"/>
          <w:color w:val="000000" w:themeColor="text1"/>
          <w:szCs w:val="20"/>
          <w:lang w:val="en-AU"/>
        </w:rPr>
        <w:t>0</w:t>
      </w:r>
      <w:r w:rsidR="34147DCE" w:rsidRPr="6B6D0DEA">
        <w:rPr>
          <w:rFonts w:ascii="Calibri" w:eastAsia="Calibri" w:hAnsi="Calibri" w:cs="Calibri"/>
          <w:color w:val="000000" w:themeColor="text1"/>
          <w:szCs w:val="20"/>
          <w:lang w:val="en-AU"/>
        </w:rPr>
        <w:t xml:space="preserve"> Front + </w:t>
      </w:r>
      <w:r w:rsidR="1B377D23" w:rsidRPr="6B6D0DEA">
        <w:rPr>
          <w:rFonts w:ascii="Calibri" w:eastAsia="Calibri" w:hAnsi="Calibri" w:cs="Calibri"/>
          <w:color w:val="000000" w:themeColor="text1"/>
          <w:szCs w:val="20"/>
          <w:lang w:val="en-AU"/>
        </w:rPr>
        <w:t>5</w:t>
      </w:r>
      <w:r w:rsidR="36C07CA7" w:rsidRPr="6B6D0DEA">
        <w:rPr>
          <w:rFonts w:ascii="Calibri" w:eastAsia="Calibri" w:hAnsi="Calibri" w:cs="Calibri"/>
          <w:color w:val="000000" w:themeColor="text1"/>
          <w:szCs w:val="20"/>
          <w:lang w:val="en-AU"/>
        </w:rPr>
        <w:t>2</w:t>
      </w:r>
      <w:r w:rsidR="1B377D23" w:rsidRPr="6B6D0DEA">
        <w:rPr>
          <w:rFonts w:ascii="Calibri" w:eastAsia="Calibri" w:hAnsi="Calibri" w:cs="Calibri"/>
          <w:color w:val="000000" w:themeColor="text1"/>
          <w:szCs w:val="20"/>
          <w:lang w:val="en-AU"/>
        </w:rPr>
        <w:t xml:space="preserve"> </w:t>
      </w:r>
      <w:r w:rsidR="34147DCE" w:rsidRPr="6B6D0DEA">
        <w:rPr>
          <w:rFonts w:ascii="Calibri" w:eastAsia="Calibri" w:hAnsi="Calibri" w:cs="Calibri"/>
          <w:color w:val="000000" w:themeColor="text1"/>
          <w:szCs w:val="20"/>
          <w:lang w:val="en-AU"/>
        </w:rPr>
        <w:t>Rear</w:t>
      </w:r>
      <w:r w:rsidR="7D84F847" w:rsidRPr="6B6D0DEA">
        <w:rPr>
          <w:rFonts w:ascii="Calibri" w:eastAsia="Calibri" w:hAnsi="Calibri" w:cs="Calibri"/>
          <w:color w:val="000000" w:themeColor="text1"/>
          <w:szCs w:val="20"/>
          <w:lang w:val="en-AU"/>
        </w:rPr>
        <w:t xml:space="preserve"> + 7 Kindergarten</w:t>
      </w:r>
      <w:r w:rsidR="34147DCE" w:rsidRPr="6B6D0DEA">
        <w:rPr>
          <w:rFonts w:ascii="Calibri" w:eastAsia="Calibri" w:hAnsi="Calibri" w:cs="Calibri"/>
          <w:color w:val="000000" w:themeColor="text1"/>
          <w:szCs w:val="20"/>
          <w:lang w:val="en-AU"/>
        </w:rPr>
        <w:t>)</w:t>
      </w:r>
    </w:p>
    <w:p w14:paraId="0C00AAD3" w14:textId="77777777" w:rsidR="745689BB" w:rsidRDefault="0095086D" w:rsidP="00B61D69">
      <w:pPr>
        <w:numPr>
          <w:ilvl w:val="0"/>
          <w:numId w:val="31"/>
        </w:numPr>
        <w:spacing w:line="276" w:lineRule="auto"/>
        <w:rPr>
          <w:rFonts w:ascii="Calibri" w:eastAsia="Calibri" w:hAnsi="Calibri" w:cs="Calibri"/>
          <w:color w:val="000000" w:themeColor="text1"/>
          <w:szCs w:val="20"/>
          <w:lang w:val="en-AU"/>
        </w:rPr>
      </w:pPr>
      <w:r w:rsidRPr="34147DCE">
        <w:rPr>
          <w:rFonts w:ascii="Calibri" w:eastAsia="Calibri" w:hAnsi="Calibri" w:cs="Calibri"/>
          <w:color w:val="000000" w:themeColor="text1"/>
          <w:szCs w:val="20"/>
          <w:lang w:val="en-AU"/>
        </w:rPr>
        <w:t xml:space="preserve">15 </w:t>
      </w:r>
      <w:r w:rsidR="50A0A461" w:rsidRPr="34147DCE">
        <w:rPr>
          <w:rFonts w:ascii="Calibri" w:eastAsia="Calibri" w:hAnsi="Calibri" w:cs="Calibri"/>
          <w:color w:val="000000" w:themeColor="text1"/>
          <w:szCs w:val="20"/>
          <w:lang w:val="en-AU"/>
        </w:rPr>
        <w:t>Private</w:t>
      </w:r>
    </w:p>
    <w:p w14:paraId="10A61A20" w14:textId="77777777" w:rsidR="00B61D69" w:rsidRPr="00B61D69" w:rsidRDefault="00B61D69" w:rsidP="00B61D69">
      <w:pPr>
        <w:spacing w:line="276" w:lineRule="auto"/>
        <w:rPr>
          <w:rFonts w:ascii="Calibri" w:eastAsia="Calibri" w:hAnsi="Calibri" w:cs="Calibri"/>
          <w:color w:val="000000" w:themeColor="text1"/>
          <w:lang w:val="en-AU"/>
        </w:rPr>
      </w:pPr>
    </w:p>
    <w:p w14:paraId="4F44FD50" w14:textId="77777777" w:rsidR="00505AC0" w:rsidRPr="00A93BB2" w:rsidRDefault="0095086D" w:rsidP="00B61D69">
      <w:pPr>
        <w:spacing w:line="276" w:lineRule="auto"/>
        <w:rPr>
          <w:rFonts w:ascii="Calibri" w:eastAsia="Calibri" w:hAnsi="Calibri" w:cs="Calibri"/>
          <w:color w:val="000000" w:themeColor="text1"/>
          <w:u w:val="single"/>
          <w:lang w:val="en-AU"/>
        </w:rPr>
      </w:pPr>
      <w:r w:rsidRPr="717C9E36">
        <w:rPr>
          <w:rFonts w:ascii="Calibri" w:eastAsia="Calibri" w:hAnsi="Calibri" w:cs="Calibri"/>
          <w:color w:val="000000" w:themeColor="text1"/>
          <w:u w:val="single"/>
          <w:lang w:val="en-AU"/>
        </w:rPr>
        <w:t>Idea 3</w:t>
      </w:r>
      <w:r w:rsidR="5FCAF2FF" w:rsidRPr="717C9E36">
        <w:rPr>
          <w:rFonts w:ascii="Calibri" w:eastAsia="Calibri" w:hAnsi="Calibri" w:cs="Calibri"/>
          <w:color w:val="000000" w:themeColor="text1"/>
          <w:u w:val="single"/>
          <w:lang w:val="en-AU"/>
        </w:rPr>
        <w:t>B</w:t>
      </w:r>
      <w:r w:rsidR="11647490" w:rsidRPr="717C9E36">
        <w:rPr>
          <w:rFonts w:ascii="Calibri" w:eastAsia="Calibri" w:hAnsi="Calibri" w:cs="Calibri"/>
          <w:color w:val="000000" w:themeColor="text1"/>
          <w:u w:val="single"/>
          <w:lang w:val="en-AU"/>
        </w:rPr>
        <w:t xml:space="preserve"> – </w:t>
      </w:r>
      <w:r w:rsidR="0EDBC433" w:rsidRPr="717C9E36">
        <w:rPr>
          <w:rFonts w:ascii="Calibri" w:eastAsia="Calibri" w:hAnsi="Calibri" w:cs="Calibri"/>
          <w:color w:val="000000" w:themeColor="text1"/>
          <w:u w:val="single"/>
          <w:lang w:val="en-AU"/>
        </w:rPr>
        <w:t>Major upgrade &amp; consolidation of</w:t>
      </w:r>
      <w:r w:rsidR="11647490" w:rsidRPr="717C9E36">
        <w:rPr>
          <w:rFonts w:ascii="Calibri" w:eastAsia="Calibri" w:hAnsi="Calibri" w:cs="Calibri"/>
          <w:color w:val="000000" w:themeColor="text1"/>
          <w:u w:val="single"/>
          <w:lang w:val="en-AU"/>
        </w:rPr>
        <w:t xml:space="preserve"> Reid </w:t>
      </w:r>
      <w:bookmarkStart w:id="58" w:name="_Int_bG90Sh2L"/>
      <w:r w:rsidR="11647490" w:rsidRPr="717C9E36">
        <w:rPr>
          <w:rFonts w:ascii="Calibri" w:eastAsia="Calibri" w:hAnsi="Calibri" w:cs="Calibri"/>
          <w:color w:val="000000" w:themeColor="text1"/>
          <w:u w:val="single"/>
          <w:lang w:val="en-AU"/>
        </w:rPr>
        <w:t xml:space="preserve">Street </w:t>
      </w:r>
      <w:r w:rsidRPr="717C9E36">
        <w:rPr>
          <w:rFonts w:ascii="Calibri" w:eastAsia="Calibri" w:hAnsi="Calibri" w:cs="Calibri"/>
          <w:color w:val="000000" w:themeColor="text1"/>
          <w:u w:val="single"/>
          <w:lang w:val="en-AU"/>
        </w:rPr>
        <w:t>Car</w:t>
      </w:r>
      <w:bookmarkEnd w:id="58"/>
      <w:r w:rsidR="3C60518C" w:rsidRPr="717C9E36">
        <w:rPr>
          <w:rFonts w:ascii="Calibri" w:eastAsia="Calibri" w:hAnsi="Calibri" w:cs="Calibri"/>
          <w:color w:val="000000" w:themeColor="text1"/>
          <w:u w:val="single"/>
          <w:lang w:val="en-AU"/>
        </w:rPr>
        <w:t xml:space="preserve"> </w:t>
      </w:r>
      <w:r w:rsidR="22FB224E" w:rsidRPr="717C9E36">
        <w:rPr>
          <w:rFonts w:ascii="Calibri" w:eastAsia="Calibri" w:hAnsi="Calibri" w:cs="Calibri"/>
          <w:color w:val="000000" w:themeColor="text1"/>
          <w:u w:val="single"/>
          <w:lang w:val="en-AU"/>
        </w:rPr>
        <w:t>P</w:t>
      </w:r>
      <w:r w:rsidRPr="717C9E36">
        <w:rPr>
          <w:rFonts w:ascii="Calibri" w:eastAsia="Calibri" w:hAnsi="Calibri" w:cs="Calibri"/>
          <w:color w:val="000000" w:themeColor="text1"/>
          <w:u w:val="single"/>
          <w:lang w:val="en-AU"/>
        </w:rPr>
        <w:t xml:space="preserve">ark </w:t>
      </w:r>
      <w:r w:rsidR="0B940C58" w:rsidRPr="717C9E36">
        <w:rPr>
          <w:rFonts w:ascii="Calibri" w:eastAsia="Calibri" w:hAnsi="Calibri" w:cs="Calibri"/>
          <w:color w:val="000000" w:themeColor="text1"/>
          <w:u w:val="single"/>
          <w:lang w:val="en-AU"/>
        </w:rPr>
        <w:t>(</w:t>
      </w:r>
      <w:r w:rsidR="251B9745" w:rsidRPr="717C9E36">
        <w:rPr>
          <w:rFonts w:ascii="Calibri" w:eastAsia="Calibri" w:hAnsi="Calibri" w:cs="Calibri"/>
          <w:color w:val="000000" w:themeColor="text1"/>
          <w:u w:val="single"/>
          <w:lang w:val="en-AU"/>
        </w:rPr>
        <w:t>Stage 2</w:t>
      </w:r>
      <w:r w:rsidR="0B940C58" w:rsidRPr="717C9E36">
        <w:rPr>
          <w:rFonts w:ascii="Calibri" w:eastAsia="Calibri" w:hAnsi="Calibri" w:cs="Calibri"/>
          <w:color w:val="000000" w:themeColor="text1"/>
          <w:u w:val="single"/>
          <w:lang w:val="en-AU"/>
        </w:rPr>
        <w:t>)</w:t>
      </w:r>
    </w:p>
    <w:p w14:paraId="24B6CF0A" w14:textId="77777777" w:rsidR="00F12B48" w:rsidRDefault="0095086D" w:rsidP="00B61D69">
      <w:pPr>
        <w:spacing w:line="276" w:lineRule="auto"/>
        <w:rPr>
          <w:rFonts w:ascii="Calibri" w:eastAsia="Calibri" w:hAnsi="Calibri" w:cs="Calibri"/>
          <w:color w:val="000000" w:themeColor="text1"/>
          <w:lang w:val="en-AU"/>
        </w:rPr>
      </w:pPr>
      <w:r w:rsidRPr="6B6D0DEA">
        <w:rPr>
          <w:rFonts w:ascii="Calibri" w:eastAsia="Calibri" w:hAnsi="Calibri" w:cs="Calibri"/>
          <w:color w:val="000000" w:themeColor="text1"/>
          <w:lang w:val="en-AU"/>
        </w:rPr>
        <w:t xml:space="preserve">The existing </w:t>
      </w:r>
      <w:r w:rsidR="3E135019" w:rsidRPr="6B6D0DEA">
        <w:rPr>
          <w:rFonts w:ascii="Calibri" w:eastAsia="Calibri" w:hAnsi="Calibri" w:cs="Calibri"/>
          <w:color w:val="000000" w:themeColor="text1"/>
          <w:lang w:val="en-AU"/>
        </w:rPr>
        <w:t xml:space="preserve">Reid </w:t>
      </w:r>
      <w:bookmarkStart w:id="59" w:name="_Int_GU92X1j1"/>
      <w:r w:rsidR="3E135019" w:rsidRPr="6B6D0DEA">
        <w:rPr>
          <w:rFonts w:ascii="Calibri" w:eastAsia="Calibri" w:hAnsi="Calibri" w:cs="Calibri"/>
          <w:color w:val="000000" w:themeColor="text1"/>
          <w:lang w:val="en-AU"/>
        </w:rPr>
        <w:t xml:space="preserve">Street </w:t>
      </w:r>
      <w:r w:rsidRPr="6B6D0DEA">
        <w:rPr>
          <w:rFonts w:ascii="Calibri" w:eastAsia="Calibri" w:hAnsi="Calibri" w:cs="Calibri"/>
          <w:color w:val="000000" w:themeColor="text1"/>
          <w:lang w:val="en-AU"/>
        </w:rPr>
        <w:t>car</w:t>
      </w:r>
      <w:bookmarkEnd w:id="59"/>
      <w:r w:rsidR="7046DCD5" w:rsidRPr="6B6D0DEA">
        <w:rPr>
          <w:rFonts w:ascii="Calibri" w:eastAsia="Calibri" w:hAnsi="Calibri" w:cs="Calibri"/>
          <w:color w:val="000000" w:themeColor="text1"/>
          <w:lang w:val="en-AU"/>
        </w:rPr>
        <w:t xml:space="preserve"> </w:t>
      </w:r>
      <w:r w:rsidRPr="6B6D0DEA">
        <w:rPr>
          <w:rFonts w:ascii="Calibri" w:eastAsia="Calibri" w:hAnsi="Calibri" w:cs="Calibri"/>
          <w:color w:val="000000" w:themeColor="text1"/>
          <w:lang w:val="en-AU"/>
        </w:rPr>
        <w:t xml:space="preserve">park at the rear of the </w:t>
      </w:r>
      <w:r w:rsidR="4513C9B8" w:rsidRPr="6B6D0DEA">
        <w:rPr>
          <w:rFonts w:ascii="Calibri" w:eastAsia="Calibri" w:hAnsi="Calibri" w:cs="Calibri"/>
          <w:color w:val="000000" w:themeColor="text1"/>
          <w:lang w:val="en-AU"/>
        </w:rPr>
        <w:t xml:space="preserve">Gorge Road Shops </w:t>
      </w:r>
      <w:r w:rsidRPr="6B6D0DEA">
        <w:rPr>
          <w:rFonts w:ascii="Calibri" w:eastAsia="Calibri" w:hAnsi="Calibri" w:cs="Calibri"/>
          <w:color w:val="000000" w:themeColor="text1"/>
          <w:lang w:val="en-AU"/>
        </w:rPr>
        <w:t>(including</w:t>
      </w:r>
      <w:r w:rsidR="004B2CA4" w:rsidRPr="6B6D0DEA">
        <w:rPr>
          <w:rFonts w:ascii="Calibri" w:eastAsia="Calibri" w:hAnsi="Calibri" w:cs="Calibri"/>
          <w:color w:val="000000" w:themeColor="text1"/>
          <w:lang w:val="en-AU"/>
        </w:rPr>
        <w:t xml:space="preserve"> </w:t>
      </w:r>
      <w:r w:rsidRPr="6B6D0DEA">
        <w:rPr>
          <w:rFonts w:ascii="Calibri" w:eastAsia="Calibri" w:hAnsi="Calibri" w:cs="Calibri"/>
          <w:color w:val="000000" w:themeColor="text1"/>
          <w:lang w:val="en-AU"/>
        </w:rPr>
        <w:t xml:space="preserve">the informal gravel </w:t>
      </w:r>
      <w:r w:rsidR="477DA6D6" w:rsidRPr="6B6D0DEA">
        <w:rPr>
          <w:rFonts w:ascii="Calibri" w:eastAsia="Calibri" w:hAnsi="Calibri" w:cs="Calibri"/>
          <w:color w:val="000000" w:themeColor="text1"/>
          <w:lang w:val="en-AU"/>
        </w:rPr>
        <w:t xml:space="preserve">car </w:t>
      </w:r>
      <w:r w:rsidRPr="6B6D0DEA">
        <w:rPr>
          <w:rFonts w:ascii="Calibri" w:eastAsia="Calibri" w:hAnsi="Calibri" w:cs="Calibri"/>
          <w:color w:val="000000" w:themeColor="text1"/>
          <w:lang w:val="en-AU"/>
        </w:rPr>
        <w:t>park and kindergarten car</w:t>
      </w:r>
      <w:r w:rsidR="166A3685" w:rsidRPr="6B6D0DEA">
        <w:rPr>
          <w:rFonts w:ascii="Calibri" w:eastAsia="Calibri" w:hAnsi="Calibri" w:cs="Calibri"/>
          <w:color w:val="000000" w:themeColor="text1"/>
          <w:lang w:val="en-AU"/>
        </w:rPr>
        <w:t xml:space="preserve"> </w:t>
      </w:r>
      <w:r w:rsidRPr="6B6D0DEA">
        <w:rPr>
          <w:rFonts w:ascii="Calibri" w:eastAsia="Calibri" w:hAnsi="Calibri" w:cs="Calibri"/>
          <w:color w:val="000000" w:themeColor="text1"/>
          <w:lang w:val="en-AU"/>
        </w:rPr>
        <w:t>park) are</w:t>
      </w:r>
      <w:r w:rsidR="004B2CA4" w:rsidRPr="6B6D0DEA">
        <w:rPr>
          <w:rFonts w:ascii="Calibri" w:eastAsia="Calibri" w:hAnsi="Calibri" w:cs="Calibri"/>
          <w:color w:val="000000" w:themeColor="text1"/>
          <w:lang w:val="en-AU"/>
        </w:rPr>
        <w:t xml:space="preserve"> </w:t>
      </w:r>
      <w:r w:rsidRPr="6B6D0DEA">
        <w:rPr>
          <w:rFonts w:ascii="Calibri" w:eastAsia="Calibri" w:hAnsi="Calibri" w:cs="Calibri"/>
          <w:color w:val="000000" w:themeColor="text1"/>
          <w:lang w:val="en-AU"/>
        </w:rPr>
        <w:t>conso</w:t>
      </w:r>
      <w:r w:rsidR="004B2CA4" w:rsidRPr="6B6D0DEA">
        <w:rPr>
          <w:rFonts w:ascii="Calibri" w:eastAsia="Calibri" w:hAnsi="Calibri" w:cs="Calibri"/>
          <w:color w:val="000000" w:themeColor="text1"/>
          <w:lang w:val="en-AU"/>
        </w:rPr>
        <w:t>l</w:t>
      </w:r>
      <w:r w:rsidRPr="6B6D0DEA">
        <w:rPr>
          <w:rFonts w:ascii="Calibri" w:eastAsia="Calibri" w:hAnsi="Calibri" w:cs="Calibri"/>
          <w:color w:val="000000" w:themeColor="text1"/>
          <w:lang w:val="en-AU"/>
        </w:rPr>
        <w:t>idated into a more spatially efficient carpark that</w:t>
      </w:r>
      <w:r w:rsidR="004B2CA4" w:rsidRPr="6B6D0DEA">
        <w:rPr>
          <w:rFonts w:ascii="Calibri" w:eastAsia="Calibri" w:hAnsi="Calibri" w:cs="Calibri"/>
          <w:color w:val="000000" w:themeColor="text1"/>
          <w:lang w:val="en-AU"/>
        </w:rPr>
        <w:t xml:space="preserve"> </w:t>
      </w:r>
      <w:r w:rsidRPr="6B6D0DEA">
        <w:rPr>
          <w:rFonts w:ascii="Calibri" w:eastAsia="Calibri" w:hAnsi="Calibri" w:cs="Calibri"/>
          <w:color w:val="000000" w:themeColor="text1"/>
          <w:lang w:val="en-AU"/>
        </w:rPr>
        <w:t>provides additional car</w:t>
      </w:r>
      <w:r w:rsidR="4F02DB66" w:rsidRPr="6B6D0DEA">
        <w:rPr>
          <w:rFonts w:ascii="Calibri" w:eastAsia="Calibri" w:hAnsi="Calibri" w:cs="Calibri"/>
          <w:color w:val="000000" w:themeColor="text1"/>
          <w:lang w:val="en-AU"/>
        </w:rPr>
        <w:t xml:space="preserve"> </w:t>
      </w:r>
      <w:r w:rsidRPr="6B6D0DEA">
        <w:rPr>
          <w:rFonts w:ascii="Calibri" w:eastAsia="Calibri" w:hAnsi="Calibri" w:cs="Calibri"/>
          <w:color w:val="000000" w:themeColor="text1"/>
          <w:lang w:val="en-AU"/>
        </w:rPr>
        <w:t>parking within a smaller footprint</w:t>
      </w:r>
      <w:r w:rsidR="6F500C67" w:rsidRPr="6B6D0DEA">
        <w:rPr>
          <w:rFonts w:ascii="Calibri" w:eastAsia="Calibri" w:hAnsi="Calibri" w:cs="Calibri"/>
          <w:color w:val="000000" w:themeColor="text1"/>
          <w:lang w:val="en-AU"/>
        </w:rPr>
        <w:t>, as summarised below</w:t>
      </w:r>
      <w:r w:rsidRPr="6B6D0DEA">
        <w:rPr>
          <w:rFonts w:ascii="Calibri" w:eastAsia="Calibri" w:hAnsi="Calibri" w:cs="Calibri"/>
          <w:color w:val="000000" w:themeColor="text1"/>
          <w:lang w:val="en-AU"/>
        </w:rPr>
        <w:t xml:space="preserve">. </w:t>
      </w:r>
    </w:p>
    <w:p w14:paraId="14317878" w14:textId="77777777" w:rsidR="00505AC0" w:rsidRPr="007C72A5" w:rsidRDefault="00505AC0" w:rsidP="00B61D69">
      <w:pPr>
        <w:spacing w:line="276" w:lineRule="auto"/>
        <w:rPr>
          <w:rFonts w:ascii="Calibri" w:eastAsia="Calibri" w:hAnsi="Calibri" w:cs="Calibri"/>
          <w:color w:val="000000" w:themeColor="text1"/>
          <w:lang w:val="en-AU"/>
        </w:rPr>
      </w:pPr>
    </w:p>
    <w:p w14:paraId="48E75229" w14:textId="77777777" w:rsidR="00505AC0" w:rsidRPr="007C72A5" w:rsidRDefault="0095086D" w:rsidP="00B61D69">
      <w:pPr>
        <w:spacing w:line="276" w:lineRule="auto"/>
        <w:rPr>
          <w:rFonts w:ascii="Calibri" w:eastAsia="Calibri" w:hAnsi="Calibri" w:cs="Calibri"/>
          <w:color w:val="000000" w:themeColor="text1"/>
          <w:lang w:val="en-AU"/>
        </w:rPr>
      </w:pPr>
      <w:r w:rsidRPr="34147DCE">
        <w:rPr>
          <w:rFonts w:ascii="Calibri" w:eastAsia="Calibri" w:hAnsi="Calibri" w:cs="Calibri"/>
          <w:color w:val="000000" w:themeColor="text1"/>
          <w:lang w:val="en-AU"/>
        </w:rPr>
        <w:t>P</w:t>
      </w:r>
      <w:r w:rsidR="2D960C6F" w:rsidRPr="34147DCE">
        <w:rPr>
          <w:rFonts w:ascii="Calibri" w:eastAsia="Calibri" w:hAnsi="Calibri" w:cs="Calibri"/>
          <w:color w:val="000000" w:themeColor="text1"/>
          <w:lang w:val="en-AU"/>
        </w:rPr>
        <w:t xml:space="preserve">roposed </w:t>
      </w:r>
      <w:r w:rsidR="34147DCE" w:rsidRPr="34147DCE">
        <w:rPr>
          <w:rFonts w:ascii="Calibri" w:eastAsia="Calibri" w:hAnsi="Calibri" w:cs="Calibri"/>
          <w:color w:val="000000" w:themeColor="text1"/>
          <w:lang w:val="en-AU"/>
        </w:rPr>
        <w:t>car</w:t>
      </w:r>
      <w:r w:rsidR="592C03FA" w:rsidRPr="34147DCE">
        <w:rPr>
          <w:rFonts w:ascii="Calibri" w:eastAsia="Calibri" w:hAnsi="Calibri" w:cs="Calibri"/>
          <w:color w:val="000000" w:themeColor="text1"/>
          <w:lang w:val="en-AU"/>
        </w:rPr>
        <w:t xml:space="preserve"> </w:t>
      </w:r>
      <w:r w:rsidR="34147DCE" w:rsidRPr="34147DCE">
        <w:rPr>
          <w:rFonts w:ascii="Calibri" w:eastAsia="Calibri" w:hAnsi="Calibri" w:cs="Calibri"/>
          <w:color w:val="000000" w:themeColor="text1"/>
          <w:lang w:val="en-AU"/>
        </w:rPr>
        <w:t>parks</w:t>
      </w:r>
      <w:r w:rsidR="085D41AF" w:rsidRPr="34147DCE">
        <w:rPr>
          <w:rFonts w:ascii="Calibri" w:eastAsia="Calibri" w:hAnsi="Calibri" w:cs="Calibri"/>
          <w:color w:val="000000" w:themeColor="text1"/>
          <w:lang w:val="en-AU"/>
        </w:rPr>
        <w:t>:</w:t>
      </w:r>
    </w:p>
    <w:p w14:paraId="6D47BC11" w14:textId="77777777" w:rsidR="00505AC0" w:rsidRPr="007C72A5" w:rsidRDefault="0095086D" w:rsidP="00B61D69">
      <w:pPr>
        <w:numPr>
          <w:ilvl w:val="0"/>
          <w:numId w:val="32"/>
        </w:numPr>
        <w:spacing w:line="276" w:lineRule="auto"/>
        <w:rPr>
          <w:rFonts w:ascii="Calibri" w:eastAsia="Calibri" w:hAnsi="Calibri" w:cs="Calibri"/>
          <w:color w:val="000000" w:themeColor="text1"/>
          <w:szCs w:val="20"/>
          <w:lang w:val="en-AU"/>
        </w:rPr>
      </w:pPr>
      <w:r w:rsidRPr="02631CE0">
        <w:rPr>
          <w:rFonts w:ascii="Calibri" w:eastAsia="Calibri" w:hAnsi="Calibri" w:cs="Calibri"/>
          <w:color w:val="000000" w:themeColor="text1"/>
          <w:szCs w:val="20"/>
          <w:lang w:val="en-AU"/>
        </w:rPr>
        <w:t xml:space="preserve">84 </w:t>
      </w:r>
      <w:r w:rsidR="49D69690" w:rsidRPr="02631CE0">
        <w:rPr>
          <w:rFonts w:ascii="Calibri" w:eastAsia="Calibri" w:hAnsi="Calibri" w:cs="Calibri"/>
          <w:color w:val="000000" w:themeColor="text1"/>
          <w:szCs w:val="20"/>
          <w:lang w:val="en-AU"/>
        </w:rPr>
        <w:t>Public</w:t>
      </w:r>
      <w:r w:rsidR="34147DCE" w:rsidRPr="02631CE0">
        <w:rPr>
          <w:rFonts w:ascii="Calibri" w:eastAsia="Calibri" w:hAnsi="Calibri" w:cs="Calibri"/>
          <w:color w:val="000000" w:themeColor="text1"/>
          <w:szCs w:val="20"/>
          <w:lang w:val="en-AU"/>
        </w:rPr>
        <w:t xml:space="preserve"> (1</w:t>
      </w:r>
      <w:r w:rsidR="1B3025B7" w:rsidRPr="02631CE0">
        <w:rPr>
          <w:rFonts w:ascii="Calibri" w:eastAsia="Calibri" w:hAnsi="Calibri" w:cs="Calibri"/>
          <w:color w:val="000000" w:themeColor="text1"/>
          <w:szCs w:val="20"/>
          <w:lang w:val="en-AU"/>
        </w:rPr>
        <w:t>0</w:t>
      </w:r>
      <w:r w:rsidR="34147DCE" w:rsidRPr="02631CE0">
        <w:rPr>
          <w:rFonts w:ascii="Calibri" w:eastAsia="Calibri" w:hAnsi="Calibri" w:cs="Calibri"/>
          <w:color w:val="000000" w:themeColor="text1"/>
          <w:szCs w:val="20"/>
          <w:lang w:val="en-AU"/>
        </w:rPr>
        <w:t xml:space="preserve"> Front + </w:t>
      </w:r>
      <w:r w:rsidR="4F547C40" w:rsidRPr="02631CE0">
        <w:rPr>
          <w:rFonts w:ascii="Calibri" w:eastAsia="Calibri" w:hAnsi="Calibri" w:cs="Calibri"/>
          <w:color w:val="000000" w:themeColor="text1"/>
          <w:szCs w:val="20"/>
          <w:lang w:val="en-AU"/>
        </w:rPr>
        <w:t>74</w:t>
      </w:r>
      <w:r w:rsidR="34147DCE" w:rsidRPr="02631CE0">
        <w:rPr>
          <w:rFonts w:ascii="Calibri" w:eastAsia="Calibri" w:hAnsi="Calibri" w:cs="Calibri"/>
          <w:color w:val="000000" w:themeColor="text1"/>
          <w:szCs w:val="20"/>
          <w:lang w:val="en-AU"/>
        </w:rPr>
        <w:t xml:space="preserve"> Rear)</w:t>
      </w:r>
      <w:r w:rsidR="2BAC647B" w:rsidRPr="02631CE0">
        <w:rPr>
          <w:rFonts w:ascii="Calibri" w:eastAsia="Calibri" w:hAnsi="Calibri" w:cs="Calibri"/>
          <w:color w:val="000000" w:themeColor="text1"/>
          <w:szCs w:val="20"/>
          <w:lang w:val="en-AU"/>
        </w:rPr>
        <w:t xml:space="preserve"> - net increase of 12 additional </w:t>
      </w:r>
      <w:r w:rsidR="491F8A23" w:rsidRPr="02631CE0">
        <w:rPr>
          <w:rFonts w:ascii="Calibri" w:eastAsia="Calibri" w:hAnsi="Calibri" w:cs="Calibri"/>
          <w:color w:val="000000" w:themeColor="text1"/>
          <w:szCs w:val="20"/>
          <w:lang w:val="en-AU"/>
        </w:rPr>
        <w:t xml:space="preserve">public </w:t>
      </w:r>
      <w:r w:rsidR="2BAC647B" w:rsidRPr="02631CE0">
        <w:rPr>
          <w:rFonts w:ascii="Calibri" w:eastAsia="Calibri" w:hAnsi="Calibri" w:cs="Calibri"/>
          <w:color w:val="000000" w:themeColor="text1"/>
          <w:szCs w:val="20"/>
          <w:lang w:val="en-AU"/>
        </w:rPr>
        <w:t>car parks in precinct</w:t>
      </w:r>
      <w:r w:rsidR="5BCF1B2D" w:rsidRPr="02631CE0">
        <w:rPr>
          <w:rFonts w:ascii="Calibri" w:eastAsia="Calibri" w:hAnsi="Calibri" w:cs="Calibri"/>
          <w:color w:val="000000" w:themeColor="text1"/>
          <w:szCs w:val="20"/>
          <w:lang w:val="en-AU"/>
        </w:rPr>
        <w:t xml:space="preserve"> (</w:t>
      </w:r>
      <w:r w:rsidR="00247200" w:rsidRPr="02631CE0">
        <w:rPr>
          <w:rFonts w:ascii="Calibri" w:eastAsia="Calibri" w:hAnsi="Calibri" w:cs="Calibri"/>
          <w:color w:val="000000" w:themeColor="text1"/>
          <w:szCs w:val="20"/>
          <w:lang w:val="en-AU"/>
        </w:rPr>
        <w:t>i.e.,</w:t>
      </w:r>
      <w:r w:rsidR="5BCF1B2D" w:rsidRPr="02631CE0">
        <w:rPr>
          <w:rFonts w:ascii="Calibri" w:eastAsia="Calibri" w:hAnsi="Calibri" w:cs="Calibri"/>
          <w:color w:val="000000" w:themeColor="text1"/>
          <w:szCs w:val="20"/>
          <w:lang w:val="en-AU"/>
        </w:rPr>
        <w:t xml:space="preserve"> 16% increase)</w:t>
      </w:r>
    </w:p>
    <w:p w14:paraId="7406DBD2" w14:textId="77777777" w:rsidR="00505AC0" w:rsidRDefault="0095086D" w:rsidP="00B61D69">
      <w:pPr>
        <w:numPr>
          <w:ilvl w:val="0"/>
          <w:numId w:val="32"/>
        </w:numPr>
        <w:spacing w:line="276" w:lineRule="auto"/>
        <w:rPr>
          <w:rFonts w:ascii="Calibri" w:eastAsia="Calibri" w:hAnsi="Calibri" w:cs="Calibri"/>
          <w:color w:val="000000" w:themeColor="text1"/>
          <w:szCs w:val="20"/>
          <w:lang w:val="en-AU"/>
        </w:rPr>
      </w:pPr>
      <w:r w:rsidRPr="34147DCE">
        <w:rPr>
          <w:rFonts w:ascii="Calibri" w:eastAsia="Calibri" w:hAnsi="Calibri" w:cs="Calibri"/>
          <w:color w:val="000000" w:themeColor="text1"/>
          <w:szCs w:val="20"/>
          <w:lang w:val="en-AU"/>
        </w:rPr>
        <w:t xml:space="preserve">15 </w:t>
      </w:r>
      <w:r w:rsidR="76CD1E9D" w:rsidRPr="34147DCE">
        <w:rPr>
          <w:rFonts w:ascii="Calibri" w:eastAsia="Calibri" w:hAnsi="Calibri" w:cs="Calibri"/>
          <w:color w:val="000000" w:themeColor="text1"/>
          <w:szCs w:val="20"/>
          <w:lang w:val="en-AU"/>
        </w:rPr>
        <w:t>Private</w:t>
      </w:r>
    </w:p>
    <w:p w14:paraId="462C0D09" w14:textId="77777777" w:rsidR="00B61D69" w:rsidRPr="00B61D69" w:rsidRDefault="00B61D69" w:rsidP="00B61D69">
      <w:pPr>
        <w:spacing w:line="276" w:lineRule="auto"/>
        <w:rPr>
          <w:rFonts w:ascii="Calibri" w:eastAsia="Calibri" w:hAnsi="Calibri" w:cs="Calibri"/>
          <w:color w:val="000000" w:themeColor="text1"/>
          <w:lang w:val="en-AU"/>
        </w:rPr>
      </w:pPr>
    </w:p>
    <w:p w14:paraId="22FCF4F4" w14:textId="77777777" w:rsidR="00505AC0" w:rsidRPr="00A93BB2" w:rsidRDefault="0095086D" w:rsidP="00B61D69">
      <w:pPr>
        <w:spacing w:line="276" w:lineRule="auto"/>
        <w:rPr>
          <w:rFonts w:ascii="Calibri" w:eastAsia="Calibri" w:hAnsi="Calibri" w:cs="Calibri"/>
          <w:color w:val="000000" w:themeColor="text1"/>
          <w:u w:val="single"/>
          <w:lang w:val="en-AU"/>
        </w:rPr>
      </w:pPr>
      <w:r w:rsidRPr="717C9E36">
        <w:rPr>
          <w:rFonts w:ascii="Calibri" w:eastAsia="Calibri" w:hAnsi="Calibri" w:cs="Calibri"/>
          <w:color w:val="000000" w:themeColor="text1"/>
          <w:u w:val="single"/>
          <w:lang w:val="en-AU"/>
        </w:rPr>
        <w:t>Idea 4</w:t>
      </w:r>
      <w:r w:rsidR="2D7491C4" w:rsidRPr="717C9E36">
        <w:rPr>
          <w:rFonts w:ascii="Calibri" w:eastAsia="Calibri" w:hAnsi="Calibri" w:cs="Calibri"/>
          <w:color w:val="000000" w:themeColor="text1"/>
          <w:u w:val="single"/>
          <w:lang w:val="en-AU"/>
        </w:rPr>
        <w:t xml:space="preserve"> – </w:t>
      </w:r>
      <w:r w:rsidR="6EC17378" w:rsidRPr="717C9E36">
        <w:rPr>
          <w:rFonts w:ascii="Calibri" w:eastAsia="Calibri" w:hAnsi="Calibri" w:cs="Calibri"/>
          <w:color w:val="000000" w:themeColor="text1"/>
          <w:u w:val="single"/>
          <w:lang w:val="en-AU"/>
        </w:rPr>
        <w:t>Minibus Drop Off (</w:t>
      </w:r>
      <w:r w:rsidR="5FF7CE83" w:rsidRPr="717C9E36">
        <w:rPr>
          <w:rFonts w:ascii="Calibri" w:eastAsia="Calibri" w:hAnsi="Calibri" w:cs="Calibri"/>
          <w:color w:val="000000" w:themeColor="text1"/>
          <w:u w:val="single"/>
          <w:lang w:val="en-AU"/>
        </w:rPr>
        <w:t>Stage 2)</w:t>
      </w:r>
    </w:p>
    <w:p w14:paraId="5D4DF095" w14:textId="77777777" w:rsidR="00505AC0" w:rsidRDefault="0095086D" w:rsidP="00B61D69">
      <w:pPr>
        <w:spacing w:line="276" w:lineRule="auto"/>
        <w:rPr>
          <w:rFonts w:ascii="Calibri" w:eastAsia="Calibri" w:hAnsi="Calibri" w:cs="Calibri"/>
          <w:color w:val="000000" w:themeColor="text1"/>
          <w:lang w:val="en-AU"/>
        </w:rPr>
      </w:pPr>
      <w:r w:rsidRPr="51FB6783">
        <w:rPr>
          <w:rFonts w:ascii="Calibri" w:eastAsia="Calibri" w:hAnsi="Calibri" w:cs="Calibri"/>
          <w:color w:val="000000" w:themeColor="text1"/>
          <w:lang w:val="en-AU"/>
        </w:rPr>
        <w:t xml:space="preserve">Improvements to the </w:t>
      </w:r>
      <w:r w:rsidR="5730B212" w:rsidRPr="51FB6783">
        <w:rPr>
          <w:rFonts w:ascii="Calibri" w:eastAsia="Calibri" w:hAnsi="Calibri" w:cs="Calibri"/>
          <w:color w:val="000000" w:themeColor="text1"/>
          <w:lang w:val="en-AU"/>
        </w:rPr>
        <w:t xml:space="preserve">Reid </w:t>
      </w:r>
      <w:bookmarkStart w:id="60" w:name="_Int_WMXigUns"/>
      <w:r w:rsidR="5730B212" w:rsidRPr="51FB6783">
        <w:rPr>
          <w:rFonts w:ascii="Calibri" w:eastAsia="Calibri" w:hAnsi="Calibri" w:cs="Calibri"/>
          <w:color w:val="000000" w:themeColor="text1"/>
          <w:lang w:val="en-AU"/>
        </w:rPr>
        <w:t xml:space="preserve">Street </w:t>
      </w:r>
      <w:r w:rsidRPr="51FB6783">
        <w:rPr>
          <w:rFonts w:ascii="Calibri" w:eastAsia="Calibri" w:hAnsi="Calibri" w:cs="Calibri"/>
          <w:color w:val="000000" w:themeColor="text1"/>
          <w:lang w:val="en-AU"/>
        </w:rPr>
        <w:t>car</w:t>
      </w:r>
      <w:bookmarkEnd w:id="60"/>
      <w:r w:rsidR="4C7DCA20" w:rsidRPr="51FB6783">
        <w:rPr>
          <w:rFonts w:ascii="Calibri" w:eastAsia="Calibri" w:hAnsi="Calibri" w:cs="Calibri"/>
          <w:color w:val="000000" w:themeColor="text1"/>
          <w:lang w:val="en-AU"/>
        </w:rPr>
        <w:t xml:space="preserve"> </w:t>
      </w:r>
      <w:r w:rsidRPr="51FB6783">
        <w:rPr>
          <w:rFonts w:ascii="Calibri" w:eastAsia="Calibri" w:hAnsi="Calibri" w:cs="Calibri"/>
          <w:color w:val="000000" w:themeColor="text1"/>
          <w:lang w:val="en-AU"/>
        </w:rPr>
        <w:t xml:space="preserve">park layout </w:t>
      </w:r>
      <w:r w:rsidR="12C6EB06" w:rsidRPr="51FB6783">
        <w:rPr>
          <w:rFonts w:ascii="Calibri" w:eastAsia="Calibri" w:hAnsi="Calibri" w:cs="Calibri"/>
          <w:color w:val="000000" w:themeColor="text1"/>
          <w:lang w:val="en-AU"/>
        </w:rPr>
        <w:t xml:space="preserve">can </w:t>
      </w:r>
      <w:r w:rsidRPr="51FB6783">
        <w:rPr>
          <w:rFonts w:ascii="Calibri" w:eastAsia="Calibri" w:hAnsi="Calibri" w:cs="Calibri"/>
          <w:color w:val="000000" w:themeColor="text1"/>
          <w:lang w:val="en-AU"/>
        </w:rPr>
        <w:t xml:space="preserve">allow for a </w:t>
      </w:r>
      <w:r w:rsidR="005D35DE" w:rsidRPr="51FB6783">
        <w:rPr>
          <w:rFonts w:ascii="Calibri" w:eastAsia="Calibri" w:hAnsi="Calibri" w:cs="Calibri"/>
          <w:color w:val="000000" w:themeColor="text1"/>
          <w:lang w:val="en-AU"/>
        </w:rPr>
        <w:t>minibus</w:t>
      </w:r>
      <w:r w:rsidRPr="51FB6783">
        <w:rPr>
          <w:rFonts w:ascii="Calibri" w:eastAsia="Calibri" w:hAnsi="Calibri" w:cs="Calibri"/>
          <w:color w:val="000000" w:themeColor="text1"/>
          <w:lang w:val="en-AU"/>
        </w:rPr>
        <w:t xml:space="preserve"> drop off for </w:t>
      </w:r>
      <w:r w:rsidR="4F0DDEB4" w:rsidRPr="51FB6783">
        <w:rPr>
          <w:rFonts w:ascii="Calibri" w:eastAsia="Calibri" w:hAnsi="Calibri" w:cs="Calibri"/>
          <w:color w:val="000000" w:themeColor="text1"/>
          <w:lang w:val="en-AU"/>
        </w:rPr>
        <w:t xml:space="preserve">use by </w:t>
      </w:r>
      <w:r w:rsidR="690A9010" w:rsidRPr="51FB6783">
        <w:rPr>
          <w:rFonts w:ascii="Calibri" w:eastAsia="Calibri" w:hAnsi="Calibri" w:cs="Calibri"/>
          <w:color w:val="000000" w:themeColor="text1"/>
          <w:lang w:val="en-AU"/>
        </w:rPr>
        <w:t>the Mill Park Community House</w:t>
      </w:r>
      <w:r w:rsidR="2635ABC7" w:rsidRPr="51FB6783">
        <w:rPr>
          <w:rFonts w:ascii="Calibri" w:eastAsia="Calibri" w:hAnsi="Calibri" w:cs="Calibri"/>
          <w:color w:val="000000" w:themeColor="text1"/>
          <w:lang w:val="en-AU"/>
        </w:rPr>
        <w:t xml:space="preserve"> </w:t>
      </w:r>
      <w:r w:rsidR="690A9010" w:rsidRPr="51FB6783">
        <w:rPr>
          <w:rFonts w:ascii="Calibri" w:eastAsia="Calibri" w:hAnsi="Calibri" w:cs="Calibri"/>
          <w:color w:val="000000" w:themeColor="text1"/>
          <w:lang w:val="en-AU"/>
        </w:rPr>
        <w:t xml:space="preserve">Adult Training &amp; Support Service (ATSS) and </w:t>
      </w:r>
      <w:r w:rsidR="285E20A2" w:rsidRPr="51FB6783">
        <w:rPr>
          <w:rFonts w:ascii="Calibri" w:eastAsia="Calibri" w:hAnsi="Calibri" w:cs="Calibri"/>
          <w:color w:val="000000" w:themeColor="text1"/>
          <w:lang w:val="en-AU"/>
        </w:rPr>
        <w:t>other</w:t>
      </w:r>
      <w:r w:rsidR="6F303C22" w:rsidRPr="51FB6783">
        <w:rPr>
          <w:rFonts w:ascii="Calibri" w:eastAsia="Calibri" w:hAnsi="Calibri" w:cs="Calibri"/>
          <w:color w:val="000000" w:themeColor="text1"/>
          <w:lang w:val="en-AU"/>
        </w:rPr>
        <w:t xml:space="preserve"> community groups</w:t>
      </w:r>
      <w:r w:rsidR="285E20A2" w:rsidRPr="51FB6783">
        <w:rPr>
          <w:rFonts w:ascii="Calibri" w:eastAsia="Calibri" w:hAnsi="Calibri" w:cs="Calibri"/>
          <w:color w:val="000000" w:themeColor="text1"/>
          <w:lang w:val="en-AU"/>
        </w:rPr>
        <w:t>.  A</w:t>
      </w:r>
      <w:r w:rsidRPr="51FB6783">
        <w:rPr>
          <w:rFonts w:ascii="Calibri" w:eastAsia="Calibri" w:hAnsi="Calibri" w:cs="Calibri"/>
          <w:color w:val="000000" w:themeColor="text1"/>
          <w:lang w:val="en-AU"/>
        </w:rPr>
        <w:t>dditional waiting and</w:t>
      </w:r>
      <w:r w:rsidR="00F12B48" w:rsidRPr="51FB6783">
        <w:rPr>
          <w:rFonts w:ascii="Calibri" w:eastAsia="Calibri" w:hAnsi="Calibri" w:cs="Calibri"/>
          <w:color w:val="000000" w:themeColor="text1"/>
          <w:lang w:val="en-AU"/>
        </w:rPr>
        <w:t xml:space="preserve"> </w:t>
      </w:r>
      <w:r w:rsidRPr="51FB6783">
        <w:rPr>
          <w:rFonts w:ascii="Calibri" w:eastAsia="Calibri" w:hAnsi="Calibri" w:cs="Calibri"/>
          <w:color w:val="000000" w:themeColor="text1"/>
          <w:lang w:val="en-AU"/>
        </w:rPr>
        <w:t xml:space="preserve">movement space </w:t>
      </w:r>
      <w:r w:rsidR="1DF12F5F" w:rsidRPr="51FB6783">
        <w:rPr>
          <w:rFonts w:ascii="Calibri" w:eastAsia="Calibri" w:hAnsi="Calibri" w:cs="Calibri"/>
          <w:color w:val="000000" w:themeColor="text1"/>
          <w:lang w:val="en-AU"/>
        </w:rPr>
        <w:t xml:space="preserve">can also be accommodated </w:t>
      </w:r>
      <w:r w:rsidRPr="51FB6783">
        <w:rPr>
          <w:rFonts w:ascii="Calibri" w:eastAsia="Calibri" w:hAnsi="Calibri" w:cs="Calibri"/>
          <w:color w:val="000000" w:themeColor="text1"/>
          <w:lang w:val="en-AU"/>
        </w:rPr>
        <w:t xml:space="preserve">for pedestrians between the </w:t>
      </w:r>
      <w:r w:rsidR="63D57BB0" w:rsidRPr="51FB6783">
        <w:rPr>
          <w:rFonts w:ascii="Calibri" w:eastAsia="Calibri" w:hAnsi="Calibri" w:cs="Calibri"/>
          <w:color w:val="000000" w:themeColor="text1"/>
          <w:lang w:val="en-AU"/>
        </w:rPr>
        <w:t xml:space="preserve">Reid </w:t>
      </w:r>
      <w:bookmarkStart w:id="61" w:name="_Int_yx1VMRYV"/>
      <w:r w:rsidR="63D57BB0" w:rsidRPr="51FB6783">
        <w:rPr>
          <w:rFonts w:ascii="Calibri" w:eastAsia="Calibri" w:hAnsi="Calibri" w:cs="Calibri"/>
          <w:color w:val="000000" w:themeColor="text1"/>
          <w:lang w:val="en-AU"/>
        </w:rPr>
        <w:t xml:space="preserve">Street </w:t>
      </w:r>
      <w:r w:rsidRPr="51FB6783">
        <w:rPr>
          <w:rFonts w:ascii="Calibri" w:eastAsia="Calibri" w:hAnsi="Calibri" w:cs="Calibri"/>
          <w:color w:val="000000" w:themeColor="text1"/>
          <w:lang w:val="en-AU"/>
        </w:rPr>
        <w:t>car</w:t>
      </w:r>
      <w:bookmarkEnd w:id="61"/>
      <w:r w:rsidR="50B2D278" w:rsidRPr="51FB6783">
        <w:rPr>
          <w:rFonts w:ascii="Calibri" w:eastAsia="Calibri" w:hAnsi="Calibri" w:cs="Calibri"/>
          <w:color w:val="000000" w:themeColor="text1"/>
          <w:lang w:val="en-AU"/>
        </w:rPr>
        <w:t xml:space="preserve"> </w:t>
      </w:r>
      <w:r w:rsidRPr="51FB6783">
        <w:rPr>
          <w:rFonts w:ascii="Calibri" w:eastAsia="Calibri" w:hAnsi="Calibri" w:cs="Calibri"/>
          <w:color w:val="000000" w:themeColor="text1"/>
          <w:lang w:val="en-AU"/>
        </w:rPr>
        <w:t>park and</w:t>
      </w:r>
      <w:r w:rsidR="00F12B48" w:rsidRPr="51FB6783">
        <w:rPr>
          <w:rFonts w:ascii="Calibri" w:eastAsia="Calibri" w:hAnsi="Calibri" w:cs="Calibri"/>
          <w:color w:val="000000" w:themeColor="text1"/>
          <w:lang w:val="en-AU"/>
        </w:rPr>
        <w:t xml:space="preserve"> </w:t>
      </w:r>
      <w:r w:rsidRPr="51FB6783">
        <w:rPr>
          <w:rFonts w:ascii="Calibri" w:eastAsia="Calibri" w:hAnsi="Calibri" w:cs="Calibri"/>
          <w:color w:val="000000" w:themeColor="text1"/>
          <w:lang w:val="en-AU"/>
        </w:rPr>
        <w:t>the western boundary</w:t>
      </w:r>
      <w:r w:rsidR="070D0AEA" w:rsidRPr="51FB6783">
        <w:rPr>
          <w:rFonts w:ascii="Calibri" w:eastAsia="Calibri" w:hAnsi="Calibri" w:cs="Calibri"/>
          <w:color w:val="000000" w:themeColor="text1"/>
          <w:lang w:val="en-AU"/>
        </w:rPr>
        <w:t xml:space="preserve"> of the site</w:t>
      </w:r>
      <w:r w:rsidRPr="51FB6783">
        <w:rPr>
          <w:rFonts w:ascii="Calibri" w:eastAsia="Calibri" w:hAnsi="Calibri" w:cs="Calibri"/>
          <w:color w:val="000000" w:themeColor="text1"/>
          <w:lang w:val="en-AU"/>
        </w:rPr>
        <w:t>.</w:t>
      </w:r>
    </w:p>
    <w:p w14:paraId="121369F6" w14:textId="77777777" w:rsidR="02631CE0" w:rsidRDefault="02631CE0" w:rsidP="00B61D69">
      <w:pPr>
        <w:spacing w:line="276" w:lineRule="auto"/>
        <w:rPr>
          <w:rFonts w:ascii="Calibri" w:eastAsia="Calibri" w:hAnsi="Calibri" w:cs="Calibri"/>
          <w:color w:val="000000" w:themeColor="text1"/>
          <w:lang w:val="en-AU"/>
        </w:rPr>
      </w:pPr>
    </w:p>
    <w:p w14:paraId="0DD4B014" w14:textId="77777777" w:rsidR="00505AC0" w:rsidRPr="00A93BB2" w:rsidRDefault="0095086D" w:rsidP="00B61D69">
      <w:pPr>
        <w:spacing w:line="276" w:lineRule="auto"/>
        <w:rPr>
          <w:rFonts w:ascii="Calibri" w:eastAsia="Calibri" w:hAnsi="Calibri" w:cs="Calibri"/>
          <w:color w:val="000000" w:themeColor="text1"/>
          <w:u w:val="single"/>
          <w:lang w:val="en-AU"/>
        </w:rPr>
      </w:pPr>
      <w:r w:rsidRPr="717C9E36">
        <w:rPr>
          <w:rFonts w:ascii="Calibri" w:eastAsia="Calibri" w:hAnsi="Calibri" w:cs="Calibri"/>
          <w:color w:val="000000" w:themeColor="text1"/>
          <w:u w:val="single"/>
          <w:lang w:val="en-AU"/>
        </w:rPr>
        <w:t>Idea 5</w:t>
      </w:r>
      <w:r w:rsidR="4427E2A5" w:rsidRPr="717C9E36">
        <w:rPr>
          <w:rFonts w:ascii="Calibri" w:eastAsia="Calibri" w:hAnsi="Calibri" w:cs="Calibri"/>
          <w:color w:val="000000" w:themeColor="text1"/>
          <w:u w:val="single"/>
          <w:lang w:val="en-AU"/>
        </w:rPr>
        <w:t xml:space="preserve"> – </w:t>
      </w:r>
      <w:r w:rsidRPr="717C9E36">
        <w:rPr>
          <w:rFonts w:ascii="Calibri" w:eastAsia="Calibri" w:hAnsi="Calibri" w:cs="Calibri"/>
          <w:color w:val="000000" w:themeColor="text1"/>
          <w:u w:val="single"/>
          <w:lang w:val="en-AU"/>
        </w:rPr>
        <w:t>W</w:t>
      </w:r>
      <w:r w:rsidR="4427E2A5" w:rsidRPr="717C9E36">
        <w:rPr>
          <w:rFonts w:ascii="Calibri" w:eastAsia="Calibri" w:hAnsi="Calibri" w:cs="Calibri"/>
          <w:color w:val="000000" w:themeColor="text1"/>
          <w:u w:val="single"/>
          <w:lang w:val="en-AU"/>
        </w:rPr>
        <w:t xml:space="preserve">ater </w:t>
      </w:r>
      <w:r w:rsidRPr="717C9E36">
        <w:rPr>
          <w:rFonts w:ascii="Calibri" w:eastAsia="Calibri" w:hAnsi="Calibri" w:cs="Calibri"/>
          <w:color w:val="000000" w:themeColor="text1"/>
          <w:u w:val="single"/>
          <w:lang w:val="en-AU"/>
        </w:rPr>
        <w:t>S</w:t>
      </w:r>
      <w:r w:rsidR="6932D863" w:rsidRPr="717C9E36">
        <w:rPr>
          <w:rFonts w:ascii="Calibri" w:eastAsia="Calibri" w:hAnsi="Calibri" w:cs="Calibri"/>
          <w:color w:val="000000" w:themeColor="text1"/>
          <w:u w:val="single"/>
          <w:lang w:val="en-AU"/>
        </w:rPr>
        <w:t xml:space="preserve">ensitive </w:t>
      </w:r>
      <w:r w:rsidRPr="717C9E36">
        <w:rPr>
          <w:rFonts w:ascii="Calibri" w:eastAsia="Calibri" w:hAnsi="Calibri" w:cs="Calibri"/>
          <w:color w:val="000000" w:themeColor="text1"/>
          <w:u w:val="single"/>
          <w:lang w:val="en-AU"/>
        </w:rPr>
        <w:t>U</w:t>
      </w:r>
      <w:r w:rsidR="2BDCD489" w:rsidRPr="717C9E36">
        <w:rPr>
          <w:rFonts w:ascii="Calibri" w:eastAsia="Calibri" w:hAnsi="Calibri" w:cs="Calibri"/>
          <w:color w:val="000000" w:themeColor="text1"/>
          <w:u w:val="single"/>
          <w:lang w:val="en-AU"/>
        </w:rPr>
        <w:t xml:space="preserve">rban </w:t>
      </w:r>
      <w:r w:rsidRPr="717C9E36">
        <w:rPr>
          <w:rFonts w:ascii="Calibri" w:eastAsia="Calibri" w:hAnsi="Calibri" w:cs="Calibri"/>
          <w:color w:val="000000" w:themeColor="text1"/>
          <w:u w:val="single"/>
          <w:lang w:val="en-AU"/>
        </w:rPr>
        <w:t>D</w:t>
      </w:r>
      <w:r w:rsidR="23959BD8" w:rsidRPr="717C9E36">
        <w:rPr>
          <w:rFonts w:ascii="Calibri" w:eastAsia="Calibri" w:hAnsi="Calibri" w:cs="Calibri"/>
          <w:color w:val="000000" w:themeColor="text1"/>
          <w:u w:val="single"/>
          <w:lang w:val="en-AU"/>
        </w:rPr>
        <w:t xml:space="preserve">esign </w:t>
      </w:r>
      <w:r w:rsidRPr="717C9E36">
        <w:rPr>
          <w:rFonts w:ascii="Calibri" w:eastAsia="Calibri" w:hAnsi="Calibri" w:cs="Calibri"/>
          <w:color w:val="000000" w:themeColor="text1"/>
          <w:u w:val="single"/>
          <w:lang w:val="en-AU"/>
        </w:rPr>
        <w:t>Raingarden</w:t>
      </w:r>
      <w:r w:rsidR="7C3A61B7" w:rsidRPr="717C9E36">
        <w:rPr>
          <w:rFonts w:ascii="Calibri" w:eastAsia="Calibri" w:hAnsi="Calibri" w:cs="Calibri"/>
          <w:color w:val="000000" w:themeColor="text1"/>
          <w:u w:val="single"/>
          <w:lang w:val="en-AU"/>
        </w:rPr>
        <w:t xml:space="preserve"> (</w:t>
      </w:r>
      <w:r w:rsidR="5900BD44" w:rsidRPr="717C9E36">
        <w:rPr>
          <w:rFonts w:ascii="Calibri" w:eastAsia="Calibri" w:hAnsi="Calibri" w:cs="Calibri"/>
          <w:color w:val="000000" w:themeColor="text1"/>
          <w:u w:val="single"/>
          <w:lang w:val="en-AU"/>
        </w:rPr>
        <w:t>Stage 2)</w:t>
      </w:r>
    </w:p>
    <w:p w14:paraId="33739B1A" w14:textId="77777777" w:rsidR="00505AC0" w:rsidRDefault="0095086D" w:rsidP="00B61D69">
      <w:pPr>
        <w:spacing w:line="276" w:lineRule="auto"/>
        <w:rPr>
          <w:rFonts w:ascii="Calibri" w:eastAsia="Calibri" w:hAnsi="Calibri" w:cs="Calibri"/>
          <w:color w:val="000000" w:themeColor="text1"/>
          <w:lang w:val="en-AU"/>
        </w:rPr>
      </w:pPr>
      <w:r w:rsidRPr="4C86AD64">
        <w:rPr>
          <w:rFonts w:ascii="Calibri" w:eastAsia="Calibri" w:hAnsi="Calibri" w:cs="Calibri"/>
          <w:color w:val="000000" w:themeColor="text1"/>
          <w:lang w:val="en-AU"/>
        </w:rPr>
        <w:t xml:space="preserve">Because the site </w:t>
      </w:r>
      <w:r w:rsidR="196E5D67" w:rsidRPr="4C86AD64">
        <w:rPr>
          <w:rFonts w:ascii="Calibri" w:eastAsia="Calibri" w:hAnsi="Calibri" w:cs="Calibri"/>
          <w:color w:val="000000" w:themeColor="text1"/>
          <w:lang w:val="en-AU"/>
        </w:rPr>
        <w:t>falls</w:t>
      </w:r>
      <w:r w:rsidRPr="4C86AD64">
        <w:rPr>
          <w:rFonts w:ascii="Calibri" w:eastAsia="Calibri" w:hAnsi="Calibri" w:cs="Calibri"/>
          <w:color w:val="000000" w:themeColor="text1"/>
          <w:lang w:val="en-AU"/>
        </w:rPr>
        <w:t xml:space="preserve"> to the south, the new portion of the</w:t>
      </w:r>
      <w:r w:rsidR="00F12B48" w:rsidRPr="4C86AD64">
        <w:rPr>
          <w:rFonts w:ascii="Calibri" w:eastAsia="Calibri" w:hAnsi="Calibri" w:cs="Calibri"/>
          <w:color w:val="000000" w:themeColor="text1"/>
          <w:lang w:val="en-AU"/>
        </w:rPr>
        <w:t xml:space="preserve"> </w:t>
      </w:r>
      <w:r w:rsidRPr="4C86AD64">
        <w:rPr>
          <w:rFonts w:ascii="Calibri" w:eastAsia="Calibri" w:hAnsi="Calibri" w:cs="Calibri"/>
          <w:color w:val="000000" w:themeColor="text1"/>
          <w:lang w:val="en-AU"/>
        </w:rPr>
        <w:t>consolida</w:t>
      </w:r>
      <w:r w:rsidR="00F12B48" w:rsidRPr="4C86AD64">
        <w:rPr>
          <w:rFonts w:ascii="Calibri" w:eastAsia="Calibri" w:hAnsi="Calibri" w:cs="Calibri"/>
          <w:color w:val="000000" w:themeColor="text1"/>
          <w:lang w:val="en-AU"/>
        </w:rPr>
        <w:t>t</w:t>
      </w:r>
      <w:r w:rsidRPr="4C86AD64">
        <w:rPr>
          <w:rFonts w:ascii="Calibri" w:eastAsia="Calibri" w:hAnsi="Calibri" w:cs="Calibri"/>
          <w:color w:val="000000" w:themeColor="text1"/>
          <w:lang w:val="en-AU"/>
        </w:rPr>
        <w:t xml:space="preserve">ed </w:t>
      </w:r>
      <w:r w:rsidR="78543881" w:rsidRPr="4C86AD64">
        <w:rPr>
          <w:rFonts w:ascii="Calibri" w:eastAsia="Calibri" w:hAnsi="Calibri" w:cs="Calibri"/>
          <w:color w:val="000000" w:themeColor="text1"/>
          <w:lang w:val="en-AU"/>
        </w:rPr>
        <w:t xml:space="preserve">Reid </w:t>
      </w:r>
      <w:bookmarkStart w:id="62" w:name="_Int_23U83tdf"/>
      <w:r w:rsidR="78543881" w:rsidRPr="4C86AD64">
        <w:rPr>
          <w:rFonts w:ascii="Calibri" w:eastAsia="Calibri" w:hAnsi="Calibri" w:cs="Calibri"/>
          <w:color w:val="000000" w:themeColor="text1"/>
          <w:lang w:val="en-AU"/>
        </w:rPr>
        <w:t xml:space="preserve">Street </w:t>
      </w:r>
      <w:r w:rsidRPr="4C86AD64">
        <w:rPr>
          <w:rFonts w:ascii="Calibri" w:eastAsia="Calibri" w:hAnsi="Calibri" w:cs="Calibri"/>
          <w:color w:val="000000" w:themeColor="text1"/>
          <w:lang w:val="en-AU"/>
        </w:rPr>
        <w:t>car</w:t>
      </w:r>
      <w:bookmarkEnd w:id="62"/>
      <w:r w:rsidRPr="4C86AD64">
        <w:rPr>
          <w:rFonts w:ascii="Calibri" w:eastAsia="Calibri" w:hAnsi="Calibri" w:cs="Calibri"/>
          <w:color w:val="000000" w:themeColor="text1"/>
          <w:lang w:val="en-AU"/>
        </w:rPr>
        <w:t xml:space="preserve"> park can</w:t>
      </w:r>
      <w:r w:rsidR="00F12B48" w:rsidRPr="4C86AD64">
        <w:rPr>
          <w:rFonts w:ascii="Calibri" w:eastAsia="Calibri" w:hAnsi="Calibri" w:cs="Calibri"/>
          <w:color w:val="000000" w:themeColor="text1"/>
          <w:lang w:val="en-AU"/>
        </w:rPr>
        <w:t xml:space="preserve"> </w:t>
      </w:r>
      <w:r w:rsidRPr="4C86AD64">
        <w:rPr>
          <w:rFonts w:ascii="Calibri" w:eastAsia="Calibri" w:hAnsi="Calibri" w:cs="Calibri"/>
          <w:color w:val="000000" w:themeColor="text1"/>
          <w:lang w:val="en-AU"/>
        </w:rPr>
        <w:t>drain to a water sensitive urban</w:t>
      </w:r>
      <w:r w:rsidR="00F12B48" w:rsidRPr="4C86AD64">
        <w:rPr>
          <w:rFonts w:ascii="Calibri" w:eastAsia="Calibri" w:hAnsi="Calibri" w:cs="Calibri"/>
          <w:color w:val="000000" w:themeColor="text1"/>
          <w:lang w:val="en-AU"/>
        </w:rPr>
        <w:t xml:space="preserve"> </w:t>
      </w:r>
      <w:r w:rsidRPr="4C86AD64">
        <w:rPr>
          <w:rFonts w:ascii="Calibri" w:eastAsia="Calibri" w:hAnsi="Calibri" w:cs="Calibri"/>
          <w:color w:val="000000" w:themeColor="text1"/>
          <w:lang w:val="en-AU"/>
        </w:rPr>
        <w:t>design raingarden, which will filter contaminants from</w:t>
      </w:r>
      <w:r w:rsidR="00F12B48" w:rsidRPr="4C86AD64">
        <w:rPr>
          <w:rFonts w:ascii="Calibri" w:eastAsia="Calibri" w:hAnsi="Calibri" w:cs="Calibri"/>
          <w:color w:val="000000" w:themeColor="text1"/>
          <w:lang w:val="en-AU"/>
        </w:rPr>
        <w:t xml:space="preserve"> </w:t>
      </w:r>
      <w:r w:rsidRPr="4C86AD64">
        <w:rPr>
          <w:rFonts w:ascii="Calibri" w:eastAsia="Calibri" w:hAnsi="Calibri" w:cs="Calibri"/>
          <w:color w:val="000000" w:themeColor="text1"/>
          <w:lang w:val="en-AU"/>
        </w:rPr>
        <w:t>the sto</w:t>
      </w:r>
      <w:r w:rsidR="005D35DE" w:rsidRPr="4C86AD64">
        <w:rPr>
          <w:rFonts w:ascii="Calibri" w:eastAsia="Calibri" w:hAnsi="Calibri" w:cs="Calibri"/>
          <w:color w:val="000000" w:themeColor="text1"/>
          <w:lang w:val="en-AU"/>
        </w:rPr>
        <w:t>r</w:t>
      </w:r>
      <w:r w:rsidRPr="4C86AD64">
        <w:rPr>
          <w:rFonts w:ascii="Calibri" w:eastAsia="Calibri" w:hAnsi="Calibri" w:cs="Calibri"/>
          <w:color w:val="000000" w:themeColor="text1"/>
          <w:lang w:val="en-AU"/>
        </w:rPr>
        <w:t>mwater and slow runoff into the stormwater system.</w:t>
      </w:r>
      <w:r w:rsidR="00F12B48" w:rsidRPr="4C86AD64">
        <w:rPr>
          <w:rFonts w:ascii="Calibri" w:eastAsia="Calibri" w:hAnsi="Calibri" w:cs="Calibri"/>
          <w:color w:val="000000" w:themeColor="text1"/>
          <w:lang w:val="en-AU"/>
        </w:rPr>
        <w:t xml:space="preserve"> </w:t>
      </w:r>
      <w:r w:rsidR="48ABAB9F" w:rsidRPr="4C86AD64">
        <w:rPr>
          <w:rFonts w:ascii="Calibri" w:eastAsia="Calibri" w:hAnsi="Calibri" w:cs="Calibri"/>
          <w:color w:val="000000" w:themeColor="text1"/>
          <w:lang w:val="en-AU"/>
        </w:rPr>
        <w:t xml:space="preserve"> </w:t>
      </w:r>
      <w:r w:rsidRPr="4C86AD64">
        <w:rPr>
          <w:rFonts w:ascii="Calibri" w:eastAsia="Calibri" w:hAnsi="Calibri" w:cs="Calibri"/>
          <w:color w:val="000000" w:themeColor="text1"/>
          <w:lang w:val="en-AU"/>
        </w:rPr>
        <w:t>The location of the raingarden adjacent to the existing trees</w:t>
      </w:r>
      <w:r w:rsidR="00F12B48" w:rsidRPr="4C86AD64">
        <w:rPr>
          <w:rFonts w:ascii="Calibri" w:eastAsia="Calibri" w:hAnsi="Calibri" w:cs="Calibri"/>
          <w:color w:val="000000" w:themeColor="text1"/>
          <w:lang w:val="en-AU"/>
        </w:rPr>
        <w:t xml:space="preserve"> </w:t>
      </w:r>
      <w:r w:rsidRPr="4C86AD64">
        <w:rPr>
          <w:rFonts w:ascii="Calibri" w:eastAsia="Calibri" w:hAnsi="Calibri" w:cs="Calibri"/>
          <w:color w:val="000000" w:themeColor="text1"/>
          <w:lang w:val="en-AU"/>
        </w:rPr>
        <w:t>will improve water infiltration to the root zone.</w:t>
      </w:r>
    </w:p>
    <w:p w14:paraId="7511F1E2" w14:textId="77777777" w:rsidR="0005658A" w:rsidRPr="007C72A5" w:rsidRDefault="0005658A" w:rsidP="00B61D69">
      <w:pPr>
        <w:spacing w:line="276" w:lineRule="auto"/>
        <w:rPr>
          <w:rFonts w:ascii="Calibri" w:eastAsia="Calibri" w:hAnsi="Calibri" w:cs="Calibri"/>
          <w:color w:val="000000" w:themeColor="text1"/>
          <w:lang w:val="en-AU"/>
        </w:rPr>
      </w:pPr>
    </w:p>
    <w:p w14:paraId="4C796935" w14:textId="77777777" w:rsidR="00505AC0" w:rsidRPr="00A93BB2" w:rsidRDefault="0095086D" w:rsidP="00B61D69">
      <w:pPr>
        <w:spacing w:line="276" w:lineRule="auto"/>
        <w:rPr>
          <w:rFonts w:ascii="Calibri" w:eastAsia="Calibri" w:hAnsi="Calibri" w:cs="Calibri"/>
          <w:color w:val="000000" w:themeColor="text1"/>
          <w:u w:val="single"/>
          <w:lang w:val="en-AU"/>
        </w:rPr>
      </w:pPr>
      <w:r w:rsidRPr="717C9E36">
        <w:rPr>
          <w:rFonts w:ascii="Calibri" w:eastAsia="Calibri" w:hAnsi="Calibri" w:cs="Calibri"/>
          <w:color w:val="000000" w:themeColor="text1"/>
          <w:u w:val="single"/>
          <w:lang w:val="en-AU"/>
        </w:rPr>
        <w:t>Idea 6 - Decommission Kindergarten Carpark</w:t>
      </w:r>
      <w:r w:rsidR="4C914C41" w:rsidRPr="717C9E36">
        <w:rPr>
          <w:rFonts w:ascii="Calibri" w:eastAsia="Calibri" w:hAnsi="Calibri" w:cs="Calibri"/>
          <w:color w:val="000000" w:themeColor="text1"/>
          <w:u w:val="single"/>
          <w:lang w:val="en-AU"/>
        </w:rPr>
        <w:t xml:space="preserve"> </w:t>
      </w:r>
      <w:r w:rsidR="1E672867" w:rsidRPr="717C9E36">
        <w:rPr>
          <w:rFonts w:ascii="Calibri" w:eastAsia="Calibri" w:hAnsi="Calibri" w:cs="Calibri"/>
          <w:color w:val="000000" w:themeColor="text1"/>
          <w:u w:val="single"/>
          <w:lang w:val="en-AU"/>
        </w:rPr>
        <w:t xml:space="preserve">in Reid Street </w:t>
      </w:r>
      <w:r w:rsidR="4C914C41" w:rsidRPr="717C9E36">
        <w:rPr>
          <w:rFonts w:ascii="Calibri" w:eastAsia="Calibri" w:hAnsi="Calibri" w:cs="Calibri"/>
          <w:color w:val="000000" w:themeColor="text1"/>
          <w:u w:val="single"/>
          <w:lang w:val="en-AU"/>
        </w:rPr>
        <w:t>(</w:t>
      </w:r>
      <w:r w:rsidR="168B9947" w:rsidRPr="717C9E36">
        <w:rPr>
          <w:rFonts w:ascii="Calibri" w:eastAsia="Calibri" w:hAnsi="Calibri" w:cs="Calibri"/>
          <w:color w:val="000000" w:themeColor="text1"/>
          <w:u w:val="single"/>
          <w:lang w:val="en-AU"/>
        </w:rPr>
        <w:t>Stage 2</w:t>
      </w:r>
      <w:r w:rsidR="4C914C41" w:rsidRPr="717C9E36">
        <w:rPr>
          <w:rFonts w:ascii="Calibri" w:eastAsia="Calibri" w:hAnsi="Calibri" w:cs="Calibri"/>
          <w:color w:val="000000" w:themeColor="text1"/>
          <w:u w:val="single"/>
          <w:lang w:val="en-AU"/>
        </w:rPr>
        <w:t>)</w:t>
      </w:r>
    </w:p>
    <w:p w14:paraId="68C5E4B4" w14:textId="77777777" w:rsidR="00505AC0" w:rsidRDefault="0095086D" w:rsidP="00B61D69">
      <w:pPr>
        <w:spacing w:line="276" w:lineRule="auto"/>
        <w:rPr>
          <w:rFonts w:ascii="Calibri" w:eastAsia="Calibri" w:hAnsi="Calibri" w:cs="Calibri"/>
          <w:color w:val="000000" w:themeColor="text1"/>
          <w:lang w:val="en-AU"/>
        </w:rPr>
      </w:pPr>
      <w:r w:rsidRPr="6B6D0DEA">
        <w:rPr>
          <w:rFonts w:ascii="Calibri" w:eastAsia="Calibri" w:hAnsi="Calibri" w:cs="Calibri"/>
          <w:color w:val="000000" w:themeColor="text1"/>
          <w:lang w:val="en-AU"/>
        </w:rPr>
        <w:t xml:space="preserve">The consolidation of </w:t>
      </w:r>
      <w:r w:rsidR="646ECE86" w:rsidRPr="6B6D0DEA">
        <w:rPr>
          <w:rFonts w:ascii="Calibri" w:eastAsia="Calibri" w:hAnsi="Calibri" w:cs="Calibri"/>
          <w:color w:val="000000" w:themeColor="text1"/>
          <w:lang w:val="en-AU"/>
        </w:rPr>
        <w:t xml:space="preserve">the </w:t>
      </w:r>
      <w:r w:rsidRPr="6B6D0DEA">
        <w:rPr>
          <w:rFonts w:ascii="Calibri" w:eastAsia="Calibri" w:hAnsi="Calibri" w:cs="Calibri"/>
          <w:color w:val="000000" w:themeColor="text1"/>
          <w:lang w:val="en-AU"/>
        </w:rPr>
        <w:t>car</w:t>
      </w:r>
      <w:r w:rsidR="22863E27" w:rsidRPr="6B6D0DEA">
        <w:rPr>
          <w:rFonts w:ascii="Calibri" w:eastAsia="Calibri" w:hAnsi="Calibri" w:cs="Calibri"/>
          <w:color w:val="000000" w:themeColor="text1"/>
          <w:lang w:val="en-AU"/>
        </w:rPr>
        <w:t xml:space="preserve"> </w:t>
      </w:r>
      <w:r w:rsidRPr="6B6D0DEA">
        <w:rPr>
          <w:rFonts w:ascii="Calibri" w:eastAsia="Calibri" w:hAnsi="Calibri" w:cs="Calibri"/>
          <w:color w:val="000000" w:themeColor="text1"/>
          <w:lang w:val="en-AU"/>
        </w:rPr>
        <w:t>park</w:t>
      </w:r>
      <w:r w:rsidR="5D59DC40" w:rsidRPr="6B6D0DEA">
        <w:rPr>
          <w:rFonts w:ascii="Calibri" w:eastAsia="Calibri" w:hAnsi="Calibri" w:cs="Calibri"/>
          <w:color w:val="000000" w:themeColor="text1"/>
          <w:lang w:val="en-AU"/>
        </w:rPr>
        <w:t>s</w:t>
      </w:r>
      <w:r w:rsidRPr="6B6D0DEA">
        <w:rPr>
          <w:rFonts w:ascii="Calibri" w:eastAsia="Calibri" w:hAnsi="Calibri" w:cs="Calibri"/>
          <w:color w:val="000000" w:themeColor="text1"/>
          <w:lang w:val="en-AU"/>
        </w:rPr>
        <w:t xml:space="preserve"> allows for the removal of</w:t>
      </w:r>
      <w:r w:rsidR="00F12B48" w:rsidRPr="6B6D0DEA">
        <w:rPr>
          <w:rFonts w:ascii="Calibri" w:eastAsia="Calibri" w:hAnsi="Calibri" w:cs="Calibri"/>
          <w:color w:val="000000" w:themeColor="text1"/>
          <w:lang w:val="en-AU"/>
        </w:rPr>
        <w:t xml:space="preserve"> </w:t>
      </w:r>
      <w:r w:rsidRPr="6B6D0DEA">
        <w:rPr>
          <w:rFonts w:ascii="Calibri" w:eastAsia="Calibri" w:hAnsi="Calibri" w:cs="Calibri"/>
          <w:color w:val="000000" w:themeColor="text1"/>
          <w:lang w:val="en-AU"/>
        </w:rPr>
        <w:t>the existing kindergarten carpark (7 spaces)</w:t>
      </w:r>
      <w:r w:rsidR="1E6696D8" w:rsidRPr="6B6D0DEA">
        <w:rPr>
          <w:rFonts w:ascii="Calibri" w:eastAsia="Calibri" w:hAnsi="Calibri" w:cs="Calibri"/>
          <w:color w:val="000000" w:themeColor="text1"/>
          <w:lang w:val="en-AU"/>
        </w:rPr>
        <w:t>, which is separately</w:t>
      </w:r>
      <w:r w:rsidRPr="6B6D0DEA">
        <w:rPr>
          <w:rFonts w:ascii="Calibri" w:eastAsia="Calibri" w:hAnsi="Calibri" w:cs="Calibri"/>
          <w:color w:val="000000" w:themeColor="text1"/>
          <w:lang w:val="en-AU"/>
        </w:rPr>
        <w:t xml:space="preserve"> access</w:t>
      </w:r>
      <w:r w:rsidR="70726D9C" w:rsidRPr="6B6D0DEA">
        <w:rPr>
          <w:rFonts w:ascii="Calibri" w:eastAsia="Calibri" w:hAnsi="Calibri" w:cs="Calibri"/>
          <w:color w:val="000000" w:themeColor="text1"/>
          <w:lang w:val="en-AU"/>
        </w:rPr>
        <w:t>ed</w:t>
      </w:r>
      <w:r w:rsidRPr="6B6D0DEA">
        <w:rPr>
          <w:rFonts w:ascii="Calibri" w:eastAsia="Calibri" w:hAnsi="Calibri" w:cs="Calibri"/>
          <w:color w:val="000000" w:themeColor="text1"/>
          <w:lang w:val="en-AU"/>
        </w:rPr>
        <w:t xml:space="preserve"> from</w:t>
      </w:r>
      <w:r w:rsidR="00F12B48" w:rsidRPr="6B6D0DEA">
        <w:rPr>
          <w:rFonts w:ascii="Calibri" w:eastAsia="Calibri" w:hAnsi="Calibri" w:cs="Calibri"/>
          <w:color w:val="000000" w:themeColor="text1"/>
          <w:lang w:val="en-AU"/>
        </w:rPr>
        <w:t xml:space="preserve"> </w:t>
      </w:r>
      <w:r w:rsidRPr="6B6D0DEA">
        <w:rPr>
          <w:rFonts w:ascii="Calibri" w:eastAsia="Calibri" w:hAnsi="Calibri" w:cs="Calibri"/>
          <w:color w:val="000000" w:themeColor="text1"/>
          <w:lang w:val="en-AU"/>
        </w:rPr>
        <w:t xml:space="preserve">Reid Street. </w:t>
      </w:r>
      <w:r w:rsidR="241A33BC" w:rsidRPr="6B6D0DEA">
        <w:rPr>
          <w:rFonts w:ascii="Calibri" w:eastAsia="Calibri" w:hAnsi="Calibri" w:cs="Calibri"/>
          <w:color w:val="000000" w:themeColor="text1"/>
          <w:lang w:val="en-AU"/>
        </w:rPr>
        <w:t xml:space="preserve"> </w:t>
      </w:r>
      <w:r w:rsidRPr="6B6D0DEA">
        <w:rPr>
          <w:rFonts w:ascii="Calibri" w:eastAsia="Calibri" w:hAnsi="Calibri" w:cs="Calibri"/>
          <w:color w:val="000000" w:themeColor="text1"/>
          <w:lang w:val="en-AU"/>
        </w:rPr>
        <w:t xml:space="preserve">This car park </w:t>
      </w:r>
      <w:r w:rsidR="40A54705" w:rsidRPr="6B6D0DEA">
        <w:rPr>
          <w:rFonts w:ascii="Calibri" w:eastAsia="Calibri" w:hAnsi="Calibri" w:cs="Calibri"/>
          <w:color w:val="000000" w:themeColor="text1"/>
          <w:lang w:val="en-AU"/>
        </w:rPr>
        <w:t xml:space="preserve">can be converted into a forecourt </w:t>
      </w:r>
      <w:r w:rsidRPr="6B6D0DEA">
        <w:rPr>
          <w:rFonts w:ascii="Calibri" w:eastAsia="Calibri" w:hAnsi="Calibri" w:cs="Calibri"/>
          <w:color w:val="000000" w:themeColor="text1"/>
          <w:lang w:val="en-AU"/>
        </w:rPr>
        <w:t>to the</w:t>
      </w:r>
      <w:r w:rsidR="00F12B48" w:rsidRPr="6B6D0DEA">
        <w:rPr>
          <w:rFonts w:ascii="Calibri" w:eastAsia="Calibri" w:hAnsi="Calibri" w:cs="Calibri"/>
          <w:color w:val="000000" w:themeColor="text1"/>
          <w:lang w:val="en-AU"/>
        </w:rPr>
        <w:t xml:space="preserve"> </w:t>
      </w:r>
      <w:r w:rsidRPr="6B6D0DEA">
        <w:rPr>
          <w:rFonts w:ascii="Calibri" w:eastAsia="Calibri" w:hAnsi="Calibri" w:cs="Calibri"/>
          <w:color w:val="000000" w:themeColor="text1"/>
          <w:lang w:val="en-AU"/>
        </w:rPr>
        <w:t>kindergarten.</w:t>
      </w:r>
      <w:r w:rsidR="30428496" w:rsidRPr="6B6D0DEA">
        <w:rPr>
          <w:rFonts w:ascii="Calibri" w:eastAsia="Calibri" w:hAnsi="Calibri" w:cs="Calibri"/>
          <w:color w:val="000000" w:themeColor="text1"/>
          <w:lang w:val="en-AU"/>
        </w:rPr>
        <w:t xml:space="preserve">  See Idea 3B.</w:t>
      </w:r>
    </w:p>
    <w:p w14:paraId="0AE3AE0D" w14:textId="77777777" w:rsidR="00B61D69" w:rsidRPr="007C72A5" w:rsidRDefault="00B61D69" w:rsidP="00B61D69">
      <w:pPr>
        <w:spacing w:line="276" w:lineRule="auto"/>
        <w:rPr>
          <w:rFonts w:ascii="Calibri" w:eastAsia="Calibri" w:hAnsi="Calibri" w:cs="Calibri"/>
          <w:color w:val="000000" w:themeColor="text1"/>
          <w:lang w:val="en-AU"/>
        </w:rPr>
      </w:pPr>
    </w:p>
    <w:p w14:paraId="5B98E856" w14:textId="77777777" w:rsidR="00505AC0" w:rsidRPr="00A93BB2" w:rsidRDefault="0095086D" w:rsidP="00B61D69">
      <w:pPr>
        <w:spacing w:line="276" w:lineRule="auto"/>
        <w:rPr>
          <w:rFonts w:ascii="Calibri" w:eastAsia="Calibri" w:hAnsi="Calibri" w:cs="Calibri"/>
          <w:color w:val="000000" w:themeColor="text1"/>
          <w:u w:val="single"/>
          <w:lang w:val="en-AU"/>
        </w:rPr>
      </w:pPr>
      <w:r w:rsidRPr="6B6D0DEA">
        <w:rPr>
          <w:rFonts w:ascii="Calibri" w:eastAsia="Calibri" w:hAnsi="Calibri" w:cs="Calibri"/>
          <w:color w:val="000000" w:themeColor="text1"/>
          <w:u w:val="single"/>
          <w:lang w:val="en-AU"/>
        </w:rPr>
        <w:t>Idea 7 - New Linear Path Access</w:t>
      </w:r>
      <w:r w:rsidR="49F2D056" w:rsidRPr="6B6D0DEA">
        <w:rPr>
          <w:rFonts w:ascii="Calibri" w:eastAsia="Calibri" w:hAnsi="Calibri" w:cs="Calibri"/>
          <w:color w:val="000000" w:themeColor="text1"/>
          <w:u w:val="single"/>
          <w:lang w:val="en-AU"/>
        </w:rPr>
        <w:t xml:space="preserve"> (</w:t>
      </w:r>
      <w:r w:rsidR="40F761B8" w:rsidRPr="6B6D0DEA">
        <w:rPr>
          <w:rFonts w:ascii="Calibri" w:eastAsia="Calibri" w:hAnsi="Calibri" w:cs="Calibri"/>
          <w:color w:val="000000" w:themeColor="text1"/>
          <w:u w:val="single"/>
          <w:lang w:val="en-AU"/>
        </w:rPr>
        <w:t>Stage 2</w:t>
      </w:r>
      <w:r w:rsidR="49F2D056" w:rsidRPr="6B6D0DEA">
        <w:rPr>
          <w:rFonts w:ascii="Calibri" w:eastAsia="Calibri" w:hAnsi="Calibri" w:cs="Calibri"/>
          <w:color w:val="000000" w:themeColor="text1"/>
          <w:u w:val="single"/>
          <w:lang w:val="en-AU"/>
        </w:rPr>
        <w:t>)</w:t>
      </w:r>
    </w:p>
    <w:p w14:paraId="14160D40" w14:textId="77777777" w:rsidR="00505AC0" w:rsidRDefault="0095086D" w:rsidP="00B61D69">
      <w:pPr>
        <w:spacing w:line="276" w:lineRule="auto"/>
        <w:rPr>
          <w:rFonts w:ascii="Calibri" w:eastAsia="Calibri" w:hAnsi="Calibri" w:cs="Calibri"/>
          <w:color w:val="000000" w:themeColor="text1"/>
          <w:lang w:val="en-AU"/>
        </w:rPr>
      </w:pPr>
      <w:r w:rsidRPr="7C225CB0">
        <w:rPr>
          <w:rFonts w:ascii="Calibri" w:eastAsia="Calibri" w:hAnsi="Calibri" w:cs="Calibri"/>
          <w:color w:val="000000" w:themeColor="text1"/>
          <w:lang w:val="en-AU"/>
        </w:rPr>
        <w:t xml:space="preserve">The consolidation of </w:t>
      </w:r>
      <w:r w:rsidR="2317B2DA" w:rsidRPr="7C225CB0">
        <w:rPr>
          <w:rFonts w:ascii="Calibri" w:eastAsia="Calibri" w:hAnsi="Calibri" w:cs="Calibri"/>
          <w:color w:val="000000" w:themeColor="text1"/>
          <w:lang w:val="en-AU"/>
        </w:rPr>
        <w:t>the R</w:t>
      </w:r>
      <w:r w:rsidR="3CD7C74B" w:rsidRPr="7C225CB0">
        <w:rPr>
          <w:rFonts w:ascii="Calibri" w:eastAsia="Calibri" w:hAnsi="Calibri" w:cs="Calibri"/>
          <w:color w:val="000000" w:themeColor="text1"/>
          <w:lang w:val="en-AU"/>
        </w:rPr>
        <w:t>eid</w:t>
      </w:r>
      <w:r w:rsidR="2317B2DA" w:rsidRPr="7C225CB0">
        <w:rPr>
          <w:rFonts w:ascii="Calibri" w:eastAsia="Calibri" w:hAnsi="Calibri" w:cs="Calibri"/>
          <w:color w:val="000000" w:themeColor="text1"/>
          <w:lang w:val="en-AU"/>
        </w:rPr>
        <w:t xml:space="preserve"> </w:t>
      </w:r>
      <w:bookmarkStart w:id="63" w:name="_Int_fwkB6SJ4"/>
      <w:r w:rsidR="2317B2DA" w:rsidRPr="7C225CB0">
        <w:rPr>
          <w:rFonts w:ascii="Calibri" w:eastAsia="Calibri" w:hAnsi="Calibri" w:cs="Calibri"/>
          <w:color w:val="000000" w:themeColor="text1"/>
          <w:lang w:val="en-AU"/>
        </w:rPr>
        <w:t xml:space="preserve">Street </w:t>
      </w:r>
      <w:r w:rsidRPr="7C225CB0">
        <w:rPr>
          <w:rFonts w:ascii="Calibri" w:eastAsia="Calibri" w:hAnsi="Calibri" w:cs="Calibri"/>
          <w:color w:val="000000" w:themeColor="text1"/>
          <w:lang w:val="en-AU"/>
        </w:rPr>
        <w:t>car</w:t>
      </w:r>
      <w:bookmarkEnd w:id="63"/>
      <w:r w:rsidR="4D04B5ED" w:rsidRPr="7C225CB0">
        <w:rPr>
          <w:rFonts w:ascii="Calibri" w:eastAsia="Calibri" w:hAnsi="Calibri" w:cs="Calibri"/>
          <w:color w:val="000000" w:themeColor="text1"/>
          <w:lang w:val="en-AU"/>
        </w:rPr>
        <w:t xml:space="preserve"> </w:t>
      </w:r>
      <w:r w:rsidRPr="7C225CB0">
        <w:rPr>
          <w:rFonts w:ascii="Calibri" w:eastAsia="Calibri" w:hAnsi="Calibri" w:cs="Calibri"/>
          <w:color w:val="000000" w:themeColor="text1"/>
          <w:lang w:val="en-AU"/>
        </w:rPr>
        <w:t>park allows for a more direct</w:t>
      </w:r>
      <w:r w:rsidR="00F12B48" w:rsidRPr="7C225CB0">
        <w:rPr>
          <w:rFonts w:ascii="Calibri" w:eastAsia="Calibri" w:hAnsi="Calibri" w:cs="Calibri"/>
          <w:color w:val="000000" w:themeColor="text1"/>
          <w:lang w:val="en-AU"/>
        </w:rPr>
        <w:t xml:space="preserve"> </w:t>
      </w:r>
      <w:r w:rsidRPr="7C225CB0">
        <w:rPr>
          <w:rFonts w:ascii="Calibri" w:eastAsia="Calibri" w:hAnsi="Calibri" w:cs="Calibri"/>
          <w:color w:val="000000" w:themeColor="text1"/>
          <w:lang w:val="en-AU"/>
        </w:rPr>
        <w:t>north</w:t>
      </w:r>
      <w:r w:rsidR="3E0EEC9B" w:rsidRPr="7C225CB0">
        <w:rPr>
          <w:rFonts w:ascii="Calibri" w:eastAsia="Calibri" w:hAnsi="Calibri" w:cs="Calibri"/>
          <w:color w:val="000000" w:themeColor="text1"/>
          <w:lang w:val="en-AU"/>
        </w:rPr>
        <w:t>-</w:t>
      </w:r>
      <w:r w:rsidRPr="7C225CB0">
        <w:rPr>
          <w:rFonts w:ascii="Calibri" w:eastAsia="Calibri" w:hAnsi="Calibri" w:cs="Calibri"/>
          <w:color w:val="000000" w:themeColor="text1"/>
          <w:lang w:val="en-AU"/>
        </w:rPr>
        <w:t>south connection between the existing shops, the</w:t>
      </w:r>
      <w:r w:rsidR="00F12B48" w:rsidRPr="7C225CB0">
        <w:rPr>
          <w:rFonts w:ascii="Calibri" w:eastAsia="Calibri" w:hAnsi="Calibri" w:cs="Calibri"/>
          <w:color w:val="000000" w:themeColor="text1"/>
          <w:lang w:val="en-AU"/>
        </w:rPr>
        <w:t xml:space="preserve"> </w:t>
      </w:r>
      <w:r w:rsidR="6955083E" w:rsidRPr="7C225CB0">
        <w:rPr>
          <w:rFonts w:ascii="Calibri" w:eastAsia="Calibri" w:hAnsi="Calibri" w:cs="Calibri"/>
          <w:color w:val="000000" w:themeColor="text1"/>
          <w:lang w:val="en-AU"/>
        </w:rPr>
        <w:t xml:space="preserve">Reid </w:t>
      </w:r>
      <w:bookmarkStart w:id="64" w:name="_Int_MAGoK2Yb"/>
      <w:r w:rsidR="6955083E" w:rsidRPr="7C225CB0">
        <w:rPr>
          <w:rFonts w:ascii="Calibri" w:eastAsia="Calibri" w:hAnsi="Calibri" w:cs="Calibri"/>
          <w:color w:val="000000" w:themeColor="text1"/>
          <w:lang w:val="en-AU"/>
        </w:rPr>
        <w:t xml:space="preserve">Street </w:t>
      </w:r>
      <w:r w:rsidRPr="7C225CB0">
        <w:rPr>
          <w:rFonts w:ascii="Calibri" w:eastAsia="Calibri" w:hAnsi="Calibri" w:cs="Calibri"/>
          <w:color w:val="000000" w:themeColor="text1"/>
          <w:lang w:val="en-AU"/>
        </w:rPr>
        <w:t>car</w:t>
      </w:r>
      <w:bookmarkEnd w:id="64"/>
      <w:r w:rsidR="7D2197C6" w:rsidRPr="7C225CB0">
        <w:rPr>
          <w:rFonts w:ascii="Calibri" w:eastAsia="Calibri" w:hAnsi="Calibri" w:cs="Calibri"/>
          <w:color w:val="000000" w:themeColor="text1"/>
          <w:lang w:val="en-AU"/>
        </w:rPr>
        <w:t xml:space="preserve"> </w:t>
      </w:r>
      <w:r w:rsidRPr="7C225CB0">
        <w:rPr>
          <w:rFonts w:ascii="Calibri" w:eastAsia="Calibri" w:hAnsi="Calibri" w:cs="Calibri"/>
          <w:color w:val="000000" w:themeColor="text1"/>
          <w:lang w:val="en-AU"/>
        </w:rPr>
        <w:t xml:space="preserve">park, the </w:t>
      </w:r>
      <w:r w:rsidR="00ED29C6" w:rsidRPr="7C225CB0">
        <w:rPr>
          <w:rFonts w:ascii="Calibri" w:eastAsia="Calibri" w:hAnsi="Calibri" w:cs="Calibri"/>
          <w:color w:val="000000" w:themeColor="text1"/>
          <w:lang w:val="en-AU"/>
        </w:rPr>
        <w:t>kindergarten</w:t>
      </w:r>
      <w:r w:rsidRPr="7C225CB0">
        <w:rPr>
          <w:rFonts w:ascii="Calibri" w:eastAsia="Calibri" w:hAnsi="Calibri" w:cs="Calibri"/>
          <w:color w:val="000000" w:themeColor="text1"/>
          <w:lang w:val="en-AU"/>
        </w:rPr>
        <w:t xml:space="preserve"> and the existing playground.</w:t>
      </w:r>
    </w:p>
    <w:p w14:paraId="2D071A35" w14:textId="77777777" w:rsidR="0055186B" w:rsidRDefault="0055186B">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04852173" w14:textId="77777777" w:rsidR="00505AC0" w:rsidRPr="00F12B48" w:rsidRDefault="0095086D" w:rsidP="00B61D69">
      <w:pPr>
        <w:spacing w:line="276" w:lineRule="auto"/>
        <w:rPr>
          <w:rFonts w:ascii="Calibri" w:eastAsia="Calibri" w:hAnsi="Calibri" w:cs="Calibri"/>
          <w:color w:val="000000" w:themeColor="text1"/>
          <w:u w:val="single"/>
          <w:lang w:val="en-AU"/>
        </w:rPr>
      </w:pPr>
      <w:r w:rsidRPr="34147DCE">
        <w:rPr>
          <w:rFonts w:ascii="Calibri" w:eastAsia="Calibri" w:hAnsi="Calibri" w:cs="Calibri"/>
          <w:color w:val="000000" w:themeColor="text1"/>
          <w:u w:val="single"/>
          <w:lang w:val="en-AU"/>
        </w:rPr>
        <w:lastRenderedPageBreak/>
        <w:t>Idea 8 - Retain &amp; Protect Existing Trees</w:t>
      </w:r>
    </w:p>
    <w:p w14:paraId="0260E31E" w14:textId="77777777" w:rsidR="23FA526A" w:rsidRDefault="0095086D" w:rsidP="00B61D69">
      <w:pPr>
        <w:spacing w:line="276" w:lineRule="auto"/>
        <w:rPr>
          <w:rFonts w:ascii="Calibri" w:hAnsi="Calibri"/>
          <w:lang w:val="en-AU"/>
        </w:rPr>
      </w:pPr>
      <w:r w:rsidRPr="7C225CB0">
        <w:rPr>
          <w:rFonts w:ascii="Calibri" w:eastAsia="Calibri" w:hAnsi="Calibri" w:cs="Calibri"/>
          <w:color w:val="000000" w:themeColor="text1"/>
          <w:lang w:val="en-AU"/>
        </w:rPr>
        <w:t>The existing canopy trees in Reid Street park provide significant amenity value. The design proposed will limit disturbance to the existing canopy trees in Reid Street Park.</w:t>
      </w:r>
    </w:p>
    <w:p w14:paraId="59F59B10" w14:textId="77777777" w:rsidR="34147DCE" w:rsidRPr="008564CE" w:rsidRDefault="0095086D" w:rsidP="00B61D69">
      <w:pPr>
        <w:spacing w:before="240" w:after="60" w:line="276" w:lineRule="auto"/>
        <w:rPr>
          <w:rFonts w:ascii="Calibri" w:eastAsia="Calibri" w:hAnsi="Calibri" w:cs="Calibri"/>
          <w:b/>
          <w:bCs/>
          <w:color w:val="000000" w:themeColor="text1"/>
          <w:lang w:val="en-AU"/>
        </w:rPr>
      </w:pPr>
      <w:r w:rsidRPr="34147DCE">
        <w:rPr>
          <w:rFonts w:ascii="Calibri" w:eastAsia="Calibri" w:hAnsi="Calibri" w:cs="Calibri"/>
          <w:b/>
          <w:bCs/>
          <w:color w:val="000000" w:themeColor="text1"/>
          <w:lang w:val="en-AU"/>
        </w:rPr>
        <w:t>Discussion points</w:t>
      </w:r>
    </w:p>
    <w:p w14:paraId="3E4A9240" w14:textId="77777777" w:rsidR="00905D79" w:rsidRPr="004B6E01" w:rsidRDefault="0095086D" w:rsidP="00B61D69">
      <w:pPr>
        <w:spacing w:line="276" w:lineRule="auto"/>
        <w:rPr>
          <w:rFonts w:ascii="Calibri" w:eastAsia="Calibri" w:hAnsi="Calibri" w:cs="Calibri"/>
          <w:color w:val="000000" w:themeColor="text1"/>
          <w:u w:val="single"/>
          <w:lang w:val="en-AU"/>
        </w:rPr>
      </w:pPr>
      <w:r w:rsidRPr="6B6D0DEA">
        <w:rPr>
          <w:rFonts w:ascii="Calibri" w:eastAsia="Calibri" w:hAnsi="Calibri" w:cs="Calibri"/>
          <w:color w:val="000000" w:themeColor="text1"/>
          <w:u w:val="single"/>
          <w:lang w:val="en-AU"/>
        </w:rPr>
        <w:t>Car</w:t>
      </w:r>
      <w:r w:rsidR="6BBB3B22" w:rsidRPr="6B6D0DEA">
        <w:rPr>
          <w:rFonts w:ascii="Calibri" w:eastAsia="Calibri" w:hAnsi="Calibri" w:cs="Calibri"/>
          <w:color w:val="000000" w:themeColor="text1"/>
          <w:u w:val="single"/>
          <w:lang w:val="en-AU"/>
        </w:rPr>
        <w:t xml:space="preserve"> P</w:t>
      </w:r>
      <w:r w:rsidRPr="6B6D0DEA">
        <w:rPr>
          <w:rFonts w:ascii="Calibri" w:eastAsia="Calibri" w:hAnsi="Calibri" w:cs="Calibri"/>
          <w:color w:val="000000" w:themeColor="text1"/>
          <w:u w:val="single"/>
          <w:lang w:val="en-AU"/>
        </w:rPr>
        <w:t>arking</w:t>
      </w:r>
      <w:r w:rsidR="00BD6C0E" w:rsidRPr="6B6D0DEA">
        <w:rPr>
          <w:rFonts w:ascii="Calibri" w:eastAsia="Calibri" w:hAnsi="Calibri" w:cs="Calibri"/>
          <w:color w:val="000000" w:themeColor="text1"/>
          <w:u w:val="single"/>
          <w:lang w:val="en-AU"/>
        </w:rPr>
        <w:t xml:space="preserve"> and Traffic</w:t>
      </w:r>
    </w:p>
    <w:p w14:paraId="4DD97F22" w14:textId="77777777" w:rsidR="00ED2D2D" w:rsidRPr="004B6E01" w:rsidRDefault="0095086D" w:rsidP="00B61D69">
      <w:pPr>
        <w:spacing w:line="276" w:lineRule="auto"/>
        <w:rPr>
          <w:rFonts w:ascii="Calibri" w:eastAsia="Calibri" w:hAnsi="Calibri" w:cs="Calibri"/>
          <w:color w:val="000000" w:themeColor="text1"/>
          <w:lang w:val="en-AU"/>
        </w:rPr>
      </w:pPr>
      <w:r w:rsidRPr="6B6D0DEA">
        <w:rPr>
          <w:rFonts w:ascii="Calibri" w:eastAsia="Calibri" w:hAnsi="Calibri" w:cs="Calibri"/>
          <w:color w:val="000000" w:themeColor="text1"/>
          <w:lang w:val="en-AU"/>
        </w:rPr>
        <w:t xml:space="preserve">The </w:t>
      </w:r>
      <w:r w:rsidR="27F9ED70" w:rsidRPr="6B6D0DEA">
        <w:rPr>
          <w:rFonts w:ascii="Calibri" w:eastAsia="Calibri" w:hAnsi="Calibri" w:cs="Calibri"/>
          <w:color w:val="000000" w:themeColor="text1"/>
          <w:lang w:val="en-AU"/>
        </w:rPr>
        <w:t>proposed improvement plan identifie</w:t>
      </w:r>
      <w:r w:rsidR="0DB2F66D" w:rsidRPr="6B6D0DEA">
        <w:rPr>
          <w:rFonts w:ascii="Calibri" w:eastAsia="Calibri" w:hAnsi="Calibri" w:cs="Calibri"/>
          <w:color w:val="000000" w:themeColor="text1"/>
          <w:lang w:val="en-AU"/>
        </w:rPr>
        <w:t>s</w:t>
      </w:r>
      <w:r w:rsidR="27F9ED70" w:rsidRPr="6B6D0DEA">
        <w:rPr>
          <w:rFonts w:ascii="Calibri" w:eastAsia="Calibri" w:hAnsi="Calibri" w:cs="Calibri"/>
          <w:color w:val="000000" w:themeColor="text1"/>
          <w:lang w:val="en-AU"/>
        </w:rPr>
        <w:t xml:space="preserve"> </w:t>
      </w:r>
      <w:bookmarkStart w:id="65" w:name="_Int_oXRak9g6"/>
      <w:r w:rsidR="27F9ED70" w:rsidRPr="6B6D0DEA">
        <w:rPr>
          <w:rFonts w:ascii="Calibri" w:eastAsia="Calibri" w:hAnsi="Calibri" w:cs="Calibri"/>
          <w:color w:val="000000" w:themeColor="text1"/>
          <w:lang w:val="en-AU"/>
        </w:rPr>
        <w:t xml:space="preserve">significant </w:t>
      </w:r>
      <w:r w:rsidRPr="6B6D0DEA">
        <w:rPr>
          <w:rFonts w:ascii="Calibri" w:eastAsia="Calibri" w:hAnsi="Calibri" w:cs="Calibri"/>
          <w:color w:val="000000" w:themeColor="text1"/>
          <w:lang w:val="en-AU"/>
        </w:rPr>
        <w:t>change</w:t>
      </w:r>
      <w:bookmarkEnd w:id="65"/>
      <w:r w:rsidRPr="6B6D0DEA">
        <w:rPr>
          <w:rFonts w:ascii="Calibri" w:eastAsia="Calibri" w:hAnsi="Calibri" w:cs="Calibri"/>
          <w:color w:val="000000" w:themeColor="text1"/>
          <w:lang w:val="en-AU"/>
        </w:rPr>
        <w:t xml:space="preserve"> to the </w:t>
      </w:r>
      <w:r w:rsidR="022759B6" w:rsidRPr="6B6D0DEA">
        <w:rPr>
          <w:rFonts w:ascii="Calibri" w:eastAsia="Calibri" w:hAnsi="Calibri" w:cs="Calibri"/>
          <w:color w:val="000000" w:themeColor="text1"/>
          <w:lang w:val="en-AU"/>
        </w:rPr>
        <w:t xml:space="preserve">car </w:t>
      </w:r>
      <w:r w:rsidRPr="6B6D0DEA">
        <w:rPr>
          <w:rFonts w:ascii="Calibri" w:eastAsia="Calibri" w:hAnsi="Calibri" w:cs="Calibri"/>
          <w:color w:val="000000" w:themeColor="text1"/>
          <w:lang w:val="en-AU"/>
        </w:rPr>
        <w:t>parking arrangement on Gorge Road</w:t>
      </w:r>
      <w:r w:rsidR="1FDE5555" w:rsidRPr="6B6D0DEA">
        <w:rPr>
          <w:rFonts w:ascii="Calibri" w:eastAsia="Calibri" w:hAnsi="Calibri" w:cs="Calibri"/>
          <w:color w:val="000000" w:themeColor="text1"/>
          <w:lang w:val="en-AU"/>
        </w:rPr>
        <w:t xml:space="preserve"> with a </w:t>
      </w:r>
      <w:r w:rsidR="00DB623E" w:rsidRPr="6B6D0DEA">
        <w:rPr>
          <w:rFonts w:ascii="Calibri" w:eastAsia="Calibri" w:hAnsi="Calibri" w:cs="Calibri"/>
          <w:color w:val="000000" w:themeColor="text1"/>
          <w:lang w:val="en-AU"/>
        </w:rPr>
        <w:t xml:space="preserve">reduction in </w:t>
      </w:r>
      <w:r w:rsidR="6FD56A20" w:rsidRPr="6B6D0DEA">
        <w:rPr>
          <w:rFonts w:ascii="Calibri" w:eastAsia="Calibri" w:hAnsi="Calibri" w:cs="Calibri"/>
          <w:color w:val="000000" w:themeColor="text1"/>
          <w:lang w:val="en-AU"/>
        </w:rPr>
        <w:t xml:space="preserve">car </w:t>
      </w:r>
      <w:r w:rsidR="00DB623E" w:rsidRPr="6B6D0DEA">
        <w:rPr>
          <w:rFonts w:ascii="Calibri" w:eastAsia="Calibri" w:hAnsi="Calibri" w:cs="Calibri"/>
          <w:color w:val="000000" w:themeColor="text1"/>
          <w:lang w:val="en-AU"/>
        </w:rPr>
        <w:t>park</w:t>
      </w:r>
      <w:r w:rsidR="0F40422F" w:rsidRPr="6B6D0DEA">
        <w:rPr>
          <w:rFonts w:ascii="Calibri" w:eastAsia="Calibri" w:hAnsi="Calibri" w:cs="Calibri"/>
          <w:color w:val="000000" w:themeColor="text1"/>
          <w:lang w:val="en-AU"/>
        </w:rPr>
        <w:t>s of 12</w:t>
      </w:r>
      <w:r w:rsidR="00DB623E" w:rsidRPr="6B6D0DEA">
        <w:rPr>
          <w:rFonts w:ascii="Calibri" w:eastAsia="Calibri" w:hAnsi="Calibri" w:cs="Calibri"/>
          <w:color w:val="000000" w:themeColor="text1"/>
          <w:lang w:val="en-AU"/>
        </w:rPr>
        <w:t xml:space="preserve"> (</w:t>
      </w:r>
      <w:r w:rsidR="00ED29C6" w:rsidRPr="6B6D0DEA">
        <w:rPr>
          <w:rFonts w:ascii="Calibri" w:eastAsia="Calibri" w:hAnsi="Calibri" w:cs="Calibri"/>
          <w:color w:val="000000" w:themeColor="text1"/>
          <w:lang w:val="en-AU"/>
        </w:rPr>
        <w:t>i.e.,</w:t>
      </w:r>
      <w:r w:rsidR="3586CED6" w:rsidRPr="6B6D0DEA">
        <w:rPr>
          <w:rFonts w:ascii="Calibri" w:eastAsia="Calibri" w:hAnsi="Calibri" w:cs="Calibri"/>
          <w:color w:val="000000" w:themeColor="text1"/>
          <w:lang w:val="en-AU"/>
        </w:rPr>
        <w:t xml:space="preserve"> from </w:t>
      </w:r>
      <w:r w:rsidR="00DB623E" w:rsidRPr="6B6D0DEA">
        <w:rPr>
          <w:rFonts w:ascii="Calibri" w:eastAsia="Calibri" w:hAnsi="Calibri" w:cs="Calibri"/>
          <w:color w:val="000000" w:themeColor="text1"/>
          <w:lang w:val="en-AU"/>
        </w:rPr>
        <w:t>2</w:t>
      </w:r>
      <w:r w:rsidR="00CC23E9" w:rsidRPr="6B6D0DEA">
        <w:rPr>
          <w:rFonts w:ascii="Calibri" w:eastAsia="Calibri" w:hAnsi="Calibri" w:cs="Calibri"/>
          <w:color w:val="000000" w:themeColor="text1"/>
          <w:lang w:val="en-AU"/>
        </w:rPr>
        <w:t>2</w:t>
      </w:r>
      <w:r w:rsidR="00DB623E" w:rsidRPr="6B6D0DEA">
        <w:rPr>
          <w:rFonts w:ascii="Calibri" w:eastAsia="Calibri" w:hAnsi="Calibri" w:cs="Calibri"/>
          <w:color w:val="000000" w:themeColor="text1"/>
          <w:lang w:val="en-AU"/>
        </w:rPr>
        <w:t xml:space="preserve"> to 1</w:t>
      </w:r>
      <w:r w:rsidR="402EF2F0" w:rsidRPr="6B6D0DEA">
        <w:rPr>
          <w:rFonts w:ascii="Calibri" w:eastAsia="Calibri" w:hAnsi="Calibri" w:cs="Calibri"/>
          <w:color w:val="000000" w:themeColor="text1"/>
          <w:lang w:val="en-AU"/>
        </w:rPr>
        <w:t>0)</w:t>
      </w:r>
      <w:r w:rsidR="5ECEE519" w:rsidRPr="6B6D0DEA">
        <w:rPr>
          <w:rFonts w:ascii="Calibri" w:eastAsia="Calibri" w:hAnsi="Calibri" w:cs="Calibri"/>
          <w:color w:val="000000" w:themeColor="text1"/>
          <w:lang w:val="en-AU"/>
        </w:rPr>
        <w:t xml:space="preserve"> due to</w:t>
      </w:r>
      <w:r w:rsidR="6FA617AF" w:rsidRPr="6B6D0DEA">
        <w:rPr>
          <w:rFonts w:ascii="Calibri" w:eastAsia="Calibri" w:hAnsi="Calibri" w:cs="Calibri"/>
          <w:color w:val="000000" w:themeColor="text1"/>
          <w:lang w:val="en-AU"/>
        </w:rPr>
        <w:t xml:space="preserve"> the</w:t>
      </w:r>
      <w:r w:rsidR="00DB623E" w:rsidRPr="6B6D0DEA">
        <w:rPr>
          <w:rFonts w:ascii="Calibri" w:eastAsia="Calibri" w:hAnsi="Calibri" w:cs="Calibri"/>
          <w:color w:val="000000" w:themeColor="text1"/>
          <w:lang w:val="en-AU"/>
        </w:rPr>
        <w:t xml:space="preserve"> change from angled </w:t>
      </w:r>
      <w:r w:rsidR="180A986E" w:rsidRPr="6B6D0DEA">
        <w:rPr>
          <w:rFonts w:ascii="Calibri" w:eastAsia="Calibri" w:hAnsi="Calibri" w:cs="Calibri"/>
          <w:color w:val="000000" w:themeColor="text1"/>
          <w:lang w:val="en-AU"/>
        </w:rPr>
        <w:t xml:space="preserve">parking </w:t>
      </w:r>
      <w:r w:rsidR="00DB623E" w:rsidRPr="6B6D0DEA">
        <w:rPr>
          <w:rFonts w:ascii="Calibri" w:eastAsia="Calibri" w:hAnsi="Calibri" w:cs="Calibri"/>
          <w:color w:val="000000" w:themeColor="text1"/>
          <w:lang w:val="en-AU"/>
        </w:rPr>
        <w:t>to parallel parking bays</w:t>
      </w:r>
      <w:bookmarkStart w:id="66" w:name="_Int_yYV7yZTB"/>
      <w:r w:rsidR="00DB623E" w:rsidRPr="6B6D0DEA">
        <w:rPr>
          <w:rFonts w:ascii="Calibri" w:eastAsia="Calibri" w:hAnsi="Calibri" w:cs="Calibri"/>
          <w:color w:val="000000" w:themeColor="text1"/>
          <w:lang w:val="en-AU"/>
        </w:rPr>
        <w:t xml:space="preserve">. </w:t>
      </w:r>
      <w:r w:rsidR="50E16CD4" w:rsidRPr="6B6D0DEA">
        <w:rPr>
          <w:rFonts w:ascii="Calibri" w:eastAsia="Calibri" w:hAnsi="Calibri" w:cs="Calibri"/>
          <w:color w:val="000000" w:themeColor="text1"/>
          <w:lang w:val="en-AU"/>
        </w:rPr>
        <w:t xml:space="preserve"> </w:t>
      </w:r>
      <w:bookmarkEnd w:id="66"/>
      <w:r w:rsidR="00DB623E" w:rsidRPr="6B6D0DEA">
        <w:rPr>
          <w:rFonts w:ascii="Calibri" w:eastAsia="Calibri" w:hAnsi="Calibri" w:cs="Calibri"/>
          <w:color w:val="000000" w:themeColor="text1"/>
          <w:lang w:val="en-AU"/>
        </w:rPr>
        <w:t xml:space="preserve">The traffic and parking audit shows that the Gorge Road parking bays are </w:t>
      </w:r>
      <w:r w:rsidR="0B2693C9" w:rsidRPr="6B6D0DEA">
        <w:rPr>
          <w:rFonts w:ascii="Calibri" w:eastAsia="Calibri" w:hAnsi="Calibri" w:cs="Calibri"/>
          <w:color w:val="000000" w:themeColor="text1"/>
          <w:lang w:val="en-AU"/>
        </w:rPr>
        <w:t xml:space="preserve">rarely </w:t>
      </w:r>
      <w:r w:rsidR="00CC23E9" w:rsidRPr="6B6D0DEA">
        <w:rPr>
          <w:rFonts w:ascii="Calibri" w:eastAsia="Calibri" w:hAnsi="Calibri" w:cs="Calibri"/>
          <w:color w:val="000000" w:themeColor="text1"/>
          <w:lang w:val="en-AU"/>
        </w:rPr>
        <w:t>at capacity</w:t>
      </w:r>
      <w:r w:rsidR="00DB7FC8" w:rsidRPr="6B6D0DEA">
        <w:rPr>
          <w:rFonts w:ascii="Calibri" w:eastAsia="Calibri" w:hAnsi="Calibri" w:cs="Calibri"/>
          <w:color w:val="000000" w:themeColor="text1"/>
          <w:lang w:val="en-AU"/>
        </w:rPr>
        <w:t xml:space="preserve">, </w:t>
      </w:r>
      <w:r w:rsidR="523A3FE0" w:rsidRPr="6B6D0DEA">
        <w:rPr>
          <w:rFonts w:ascii="Calibri" w:eastAsia="Calibri" w:hAnsi="Calibri" w:cs="Calibri"/>
          <w:color w:val="000000" w:themeColor="text1"/>
          <w:lang w:val="en-AU"/>
        </w:rPr>
        <w:t>which supports the</w:t>
      </w:r>
      <w:r w:rsidR="00DB7FC8" w:rsidRPr="6B6D0DEA">
        <w:rPr>
          <w:rFonts w:ascii="Calibri" w:eastAsia="Calibri" w:hAnsi="Calibri" w:cs="Calibri"/>
          <w:color w:val="000000" w:themeColor="text1"/>
          <w:lang w:val="en-AU"/>
        </w:rPr>
        <w:t xml:space="preserve"> reduction in </w:t>
      </w:r>
      <w:r w:rsidR="1F459459" w:rsidRPr="6B6D0DEA">
        <w:rPr>
          <w:rFonts w:ascii="Calibri" w:eastAsia="Calibri" w:hAnsi="Calibri" w:cs="Calibri"/>
          <w:color w:val="000000" w:themeColor="text1"/>
          <w:lang w:val="en-AU"/>
        </w:rPr>
        <w:t xml:space="preserve">car </w:t>
      </w:r>
      <w:r w:rsidR="00DB7FC8" w:rsidRPr="6B6D0DEA">
        <w:rPr>
          <w:rFonts w:ascii="Calibri" w:eastAsia="Calibri" w:hAnsi="Calibri" w:cs="Calibri"/>
          <w:color w:val="000000" w:themeColor="text1"/>
          <w:lang w:val="en-AU"/>
        </w:rPr>
        <w:t>parking bays</w:t>
      </w:r>
      <w:r w:rsidR="400EE0F8" w:rsidRPr="6B6D0DEA">
        <w:rPr>
          <w:rFonts w:ascii="Calibri" w:eastAsia="Calibri" w:hAnsi="Calibri" w:cs="Calibri"/>
          <w:color w:val="000000" w:themeColor="text1"/>
          <w:lang w:val="en-AU"/>
        </w:rPr>
        <w:t xml:space="preserve">.  As most visitors are from the local community, they are familiar with the Reid </w:t>
      </w:r>
      <w:bookmarkStart w:id="67" w:name="_Int_IdznEcHs"/>
      <w:r w:rsidR="400EE0F8" w:rsidRPr="6B6D0DEA">
        <w:rPr>
          <w:rFonts w:ascii="Calibri" w:eastAsia="Calibri" w:hAnsi="Calibri" w:cs="Calibri"/>
          <w:color w:val="000000" w:themeColor="text1"/>
          <w:lang w:val="en-AU"/>
        </w:rPr>
        <w:t>Street car</w:t>
      </w:r>
      <w:bookmarkEnd w:id="67"/>
      <w:r w:rsidR="400EE0F8" w:rsidRPr="6B6D0DEA">
        <w:rPr>
          <w:rFonts w:ascii="Calibri" w:eastAsia="Calibri" w:hAnsi="Calibri" w:cs="Calibri"/>
          <w:color w:val="000000" w:themeColor="text1"/>
          <w:lang w:val="en-AU"/>
        </w:rPr>
        <w:t xml:space="preserve"> park and would adapt to the changed parking configuration</w:t>
      </w:r>
      <w:r w:rsidR="6DF863D1" w:rsidRPr="6B6D0DEA">
        <w:rPr>
          <w:rFonts w:ascii="Calibri" w:eastAsia="Calibri" w:hAnsi="Calibri" w:cs="Calibri"/>
          <w:color w:val="000000" w:themeColor="text1"/>
          <w:lang w:val="en-AU"/>
        </w:rPr>
        <w:t xml:space="preserve">.  </w:t>
      </w:r>
    </w:p>
    <w:p w14:paraId="2BEF2C0C" w14:textId="77777777" w:rsidR="00ED2D2D" w:rsidRPr="004B6E01" w:rsidRDefault="00ED2D2D" w:rsidP="00B61D69">
      <w:pPr>
        <w:spacing w:line="276" w:lineRule="auto"/>
        <w:rPr>
          <w:rFonts w:ascii="Calibri" w:eastAsia="Calibri" w:hAnsi="Calibri" w:cs="Calibri"/>
          <w:color w:val="000000" w:themeColor="text1"/>
          <w:lang w:val="en-AU"/>
        </w:rPr>
      </w:pPr>
    </w:p>
    <w:p w14:paraId="11798308" w14:textId="77777777" w:rsidR="00ED2D2D" w:rsidRDefault="0095086D" w:rsidP="00B61D69">
      <w:pPr>
        <w:spacing w:line="276" w:lineRule="auto"/>
        <w:rPr>
          <w:rFonts w:ascii="Calibri" w:eastAsia="Calibri" w:hAnsi="Calibri" w:cs="Calibri"/>
          <w:color w:val="000000" w:themeColor="text1"/>
          <w:lang w:val="en-AU"/>
        </w:rPr>
      </w:pPr>
      <w:r w:rsidRPr="02631CE0">
        <w:rPr>
          <w:rFonts w:ascii="Calibri" w:eastAsia="Calibri" w:hAnsi="Calibri" w:cs="Calibri"/>
          <w:color w:val="000000" w:themeColor="text1"/>
          <w:lang w:val="en-AU"/>
        </w:rPr>
        <w:t>Upon completion of the improvement works</w:t>
      </w:r>
      <w:r w:rsidR="00DB7FC8" w:rsidRPr="02631CE0">
        <w:rPr>
          <w:rFonts w:ascii="Calibri" w:eastAsia="Calibri" w:hAnsi="Calibri" w:cs="Calibri"/>
          <w:color w:val="000000" w:themeColor="text1"/>
          <w:lang w:val="en-AU"/>
        </w:rPr>
        <w:t>, the</w:t>
      </w:r>
      <w:r w:rsidR="7DC184B3" w:rsidRPr="02631CE0">
        <w:rPr>
          <w:rFonts w:ascii="Calibri" w:eastAsia="Calibri" w:hAnsi="Calibri" w:cs="Calibri"/>
          <w:color w:val="000000" w:themeColor="text1"/>
          <w:lang w:val="en-AU"/>
        </w:rPr>
        <w:t xml:space="preserve"> </w:t>
      </w:r>
      <w:r w:rsidR="695E37FC" w:rsidRPr="02631CE0">
        <w:rPr>
          <w:rFonts w:ascii="Calibri" w:eastAsia="Calibri" w:hAnsi="Calibri" w:cs="Calibri"/>
          <w:color w:val="000000" w:themeColor="text1"/>
          <w:lang w:val="en-AU"/>
        </w:rPr>
        <w:t xml:space="preserve">proposed consolidation of the </w:t>
      </w:r>
      <w:r w:rsidR="7DC184B3" w:rsidRPr="02631CE0">
        <w:rPr>
          <w:rFonts w:ascii="Calibri" w:eastAsia="Calibri" w:hAnsi="Calibri" w:cs="Calibri"/>
          <w:color w:val="000000" w:themeColor="text1"/>
          <w:lang w:val="en-AU"/>
        </w:rPr>
        <w:t xml:space="preserve">Reid </w:t>
      </w:r>
      <w:bookmarkStart w:id="68" w:name="_Int_OQXMRMZJ"/>
      <w:r w:rsidR="7DC184B3" w:rsidRPr="02631CE0">
        <w:rPr>
          <w:rFonts w:ascii="Calibri" w:eastAsia="Calibri" w:hAnsi="Calibri" w:cs="Calibri"/>
          <w:color w:val="000000" w:themeColor="text1"/>
          <w:lang w:val="en-AU"/>
        </w:rPr>
        <w:t>Street car</w:t>
      </w:r>
      <w:bookmarkEnd w:id="68"/>
      <w:r w:rsidR="7DC184B3" w:rsidRPr="02631CE0">
        <w:rPr>
          <w:rFonts w:ascii="Calibri" w:eastAsia="Calibri" w:hAnsi="Calibri" w:cs="Calibri"/>
          <w:color w:val="000000" w:themeColor="text1"/>
          <w:lang w:val="en-AU"/>
        </w:rPr>
        <w:t xml:space="preserve"> park </w:t>
      </w:r>
      <w:r w:rsidR="2EE6B556" w:rsidRPr="02631CE0">
        <w:rPr>
          <w:rFonts w:ascii="Calibri" w:eastAsia="Calibri" w:hAnsi="Calibri" w:cs="Calibri"/>
          <w:color w:val="000000" w:themeColor="text1"/>
          <w:lang w:val="en-AU"/>
        </w:rPr>
        <w:t xml:space="preserve">to </w:t>
      </w:r>
      <w:r w:rsidR="3B068D43" w:rsidRPr="02631CE0">
        <w:rPr>
          <w:rFonts w:ascii="Calibri" w:eastAsia="Calibri" w:hAnsi="Calibri" w:cs="Calibri"/>
          <w:color w:val="000000" w:themeColor="text1"/>
          <w:lang w:val="en-AU"/>
        </w:rPr>
        <w:t>includ</w:t>
      </w:r>
      <w:r w:rsidR="7944736F" w:rsidRPr="02631CE0">
        <w:rPr>
          <w:rFonts w:ascii="Calibri" w:eastAsia="Calibri" w:hAnsi="Calibri" w:cs="Calibri"/>
          <w:color w:val="000000" w:themeColor="text1"/>
          <w:lang w:val="en-AU"/>
        </w:rPr>
        <w:t>e</w:t>
      </w:r>
      <w:r w:rsidR="3B068D43" w:rsidRPr="02631CE0">
        <w:rPr>
          <w:rFonts w:ascii="Calibri" w:eastAsia="Calibri" w:hAnsi="Calibri" w:cs="Calibri"/>
          <w:color w:val="000000" w:themeColor="text1"/>
          <w:lang w:val="en-AU"/>
        </w:rPr>
        <w:t xml:space="preserve"> </w:t>
      </w:r>
      <w:r w:rsidR="7DC184B3" w:rsidRPr="02631CE0">
        <w:rPr>
          <w:rFonts w:ascii="Calibri" w:eastAsia="Calibri" w:hAnsi="Calibri" w:cs="Calibri"/>
          <w:color w:val="000000" w:themeColor="text1"/>
          <w:lang w:val="en-AU"/>
        </w:rPr>
        <w:t xml:space="preserve">the current </w:t>
      </w:r>
      <w:r w:rsidR="00DB7FC8" w:rsidRPr="02631CE0">
        <w:rPr>
          <w:rFonts w:ascii="Calibri" w:eastAsia="Calibri" w:hAnsi="Calibri" w:cs="Calibri"/>
          <w:color w:val="000000" w:themeColor="text1"/>
          <w:lang w:val="en-AU"/>
        </w:rPr>
        <w:t xml:space="preserve">gravel </w:t>
      </w:r>
      <w:r w:rsidR="7F160258" w:rsidRPr="02631CE0">
        <w:rPr>
          <w:rFonts w:ascii="Calibri" w:eastAsia="Calibri" w:hAnsi="Calibri" w:cs="Calibri"/>
          <w:color w:val="000000" w:themeColor="text1"/>
          <w:lang w:val="en-AU"/>
        </w:rPr>
        <w:t xml:space="preserve">car </w:t>
      </w:r>
      <w:r w:rsidR="00DB7FC8" w:rsidRPr="02631CE0">
        <w:rPr>
          <w:rFonts w:ascii="Calibri" w:eastAsia="Calibri" w:hAnsi="Calibri" w:cs="Calibri"/>
          <w:color w:val="000000" w:themeColor="text1"/>
          <w:lang w:val="en-AU"/>
        </w:rPr>
        <w:t xml:space="preserve">park </w:t>
      </w:r>
      <w:r w:rsidR="74208690" w:rsidRPr="02631CE0">
        <w:rPr>
          <w:rFonts w:ascii="Calibri" w:eastAsia="Calibri" w:hAnsi="Calibri" w:cs="Calibri"/>
          <w:color w:val="000000" w:themeColor="text1"/>
          <w:lang w:val="en-AU"/>
        </w:rPr>
        <w:t>and kindergarten car park w</w:t>
      </w:r>
      <w:r w:rsidR="0D3A0143" w:rsidRPr="02631CE0">
        <w:rPr>
          <w:rFonts w:ascii="Calibri" w:eastAsia="Calibri" w:hAnsi="Calibri" w:cs="Calibri"/>
          <w:color w:val="000000" w:themeColor="text1"/>
          <w:lang w:val="en-AU"/>
        </w:rPr>
        <w:t xml:space="preserve">ill </w:t>
      </w:r>
      <w:r w:rsidR="00DB7FC8" w:rsidRPr="02631CE0">
        <w:rPr>
          <w:rFonts w:ascii="Calibri" w:eastAsia="Calibri" w:hAnsi="Calibri" w:cs="Calibri"/>
          <w:color w:val="000000" w:themeColor="text1"/>
          <w:lang w:val="en-AU"/>
        </w:rPr>
        <w:t xml:space="preserve">increase the </w:t>
      </w:r>
      <w:r w:rsidR="4C1F540F" w:rsidRPr="02631CE0">
        <w:rPr>
          <w:rFonts w:ascii="Calibri" w:eastAsia="Calibri" w:hAnsi="Calibri" w:cs="Calibri"/>
          <w:color w:val="000000" w:themeColor="text1"/>
          <w:lang w:val="en-AU"/>
        </w:rPr>
        <w:t xml:space="preserve">net </w:t>
      </w:r>
      <w:r w:rsidR="7915DC1C" w:rsidRPr="02631CE0">
        <w:rPr>
          <w:rFonts w:ascii="Calibri" w:eastAsia="Calibri" w:hAnsi="Calibri" w:cs="Calibri"/>
          <w:color w:val="000000" w:themeColor="text1"/>
          <w:lang w:val="en-AU"/>
        </w:rPr>
        <w:t xml:space="preserve">overall </w:t>
      </w:r>
      <w:r w:rsidR="00DB7FC8" w:rsidRPr="02631CE0">
        <w:rPr>
          <w:rFonts w:ascii="Calibri" w:eastAsia="Calibri" w:hAnsi="Calibri" w:cs="Calibri"/>
          <w:color w:val="000000" w:themeColor="text1"/>
          <w:lang w:val="en-AU"/>
        </w:rPr>
        <w:t xml:space="preserve">number of </w:t>
      </w:r>
      <w:r w:rsidR="3C6669E5" w:rsidRPr="02631CE0">
        <w:rPr>
          <w:rFonts w:ascii="Calibri" w:eastAsia="Calibri" w:hAnsi="Calibri" w:cs="Calibri"/>
          <w:color w:val="000000" w:themeColor="text1"/>
          <w:lang w:val="en-AU"/>
        </w:rPr>
        <w:t xml:space="preserve">car </w:t>
      </w:r>
      <w:r w:rsidR="00DB7FC8" w:rsidRPr="02631CE0">
        <w:rPr>
          <w:rFonts w:ascii="Calibri" w:eastAsia="Calibri" w:hAnsi="Calibri" w:cs="Calibri"/>
          <w:color w:val="000000" w:themeColor="text1"/>
          <w:lang w:val="en-AU"/>
        </w:rPr>
        <w:t>park</w:t>
      </w:r>
      <w:r w:rsidR="1E3F2324" w:rsidRPr="02631CE0">
        <w:rPr>
          <w:rFonts w:ascii="Calibri" w:eastAsia="Calibri" w:hAnsi="Calibri" w:cs="Calibri"/>
          <w:color w:val="000000" w:themeColor="text1"/>
          <w:lang w:val="en-AU"/>
        </w:rPr>
        <w:t>s</w:t>
      </w:r>
      <w:r w:rsidR="40DDBEEC" w:rsidRPr="02631CE0">
        <w:rPr>
          <w:rFonts w:ascii="Calibri" w:eastAsia="Calibri" w:hAnsi="Calibri" w:cs="Calibri"/>
          <w:color w:val="000000" w:themeColor="text1"/>
          <w:lang w:val="en-AU"/>
        </w:rPr>
        <w:t xml:space="preserve"> </w:t>
      </w:r>
      <w:r w:rsidR="10F0FEFE" w:rsidRPr="02631CE0">
        <w:rPr>
          <w:rFonts w:ascii="Calibri" w:eastAsia="Calibri" w:hAnsi="Calibri" w:cs="Calibri"/>
          <w:color w:val="000000" w:themeColor="text1"/>
          <w:lang w:val="en-AU"/>
        </w:rPr>
        <w:t>by 12 (</w:t>
      </w:r>
      <w:r w:rsidR="6DCE155C" w:rsidRPr="02631CE0">
        <w:rPr>
          <w:rFonts w:ascii="Calibri" w:eastAsia="Calibri" w:hAnsi="Calibri" w:cs="Calibri"/>
          <w:color w:val="000000" w:themeColor="text1"/>
          <w:lang w:val="en-AU"/>
        </w:rPr>
        <w:t xml:space="preserve">or </w:t>
      </w:r>
      <w:r w:rsidR="10F0FEFE" w:rsidRPr="02631CE0">
        <w:rPr>
          <w:rFonts w:ascii="Calibri" w:eastAsia="Calibri" w:hAnsi="Calibri" w:cs="Calibri"/>
          <w:color w:val="000000" w:themeColor="text1"/>
          <w:lang w:val="en-AU"/>
        </w:rPr>
        <w:t xml:space="preserve">16%) </w:t>
      </w:r>
      <w:r w:rsidR="0E7BA2C4" w:rsidRPr="02631CE0">
        <w:rPr>
          <w:rFonts w:ascii="Calibri" w:eastAsia="Calibri" w:hAnsi="Calibri" w:cs="Calibri"/>
          <w:color w:val="000000" w:themeColor="text1"/>
          <w:lang w:val="en-AU"/>
        </w:rPr>
        <w:t xml:space="preserve">compared to the existing number of </w:t>
      </w:r>
      <w:r w:rsidR="7614ACAC" w:rsidRPr="02631CE0">
        <w:rPr>
          <w:rFonts w:ascii="Calibri" w:eastAsia="Calibri" w:hAnsi="Calibri" w:cs="Calibri"/>
          <w:color w:val="000000" w:themeColor="text1"/>
          <w:lang w:val="en-AU"/>
        </w:rPr>
        <w:t xml:space="preserve">public </w:t>
      </w:r>
      <w:r w:rsidR="0E7BA2C4" w:rsidRPr="02631CE0">
        <w:rPr>
          <w:rFonts w:ascii="Calibri" w:eastAsia="Calibri" w:hAnsi="Calibri" w:cs="Calibri"/>
          <w:color w:val="000000" w:themeColor="text1"/>
          <w:lang w:val="en-AU"/>
        </w:rPr>
        <w:t>car parks in</w:t>
      </w:r>
      <w:r w:rsidR="0D7A6EDE" w:rsidRPr="02631CE0">
        <w:rPr>
          <w:rFonts w:ascii="Calibri" w:eastAsia="Calibri" w:hAnsi="Calibri" w:cs="Calibri"/>
          <w:color w:val="000000" w:themeColor="text1"/>
          <w:lang w:val="en-AU"/>
        </w:rPr>
        <w:t xml:space="preserve"> the </w:t>
      </w:r>
      <w:r w:rsidR="40DDBEEC" w:rsidRPr="02631CE0">
        <w:rPr>
          <w:rFonts w:ascii="Calibri" w:eastAsia="Calibri" w:hAnsi="Calibri" w:cs="Calibri"/>
          <w:color w:val="000000" w:themeColor="text1"/>
          <w:lang w:val="en-AU"/>
        </w:rPr>
        <w:t>Gorge Road</w:t>
      </w:r>
      <w:r w:rsidR="0BEB3D0F" w:rsidRPr="02631CE0">
        <w:rPr>
          <w:rFonts w:ascii="Calibri" w:eastAsia="Calibri" w:hAnsi="Calibri" w:cs="Calibri"/>
          <w:color w:val="000000" w:themeColor="text1"/>
          <w:lang w:val="en-AU"/>
        </w:rPr>
        <w:t xml:space="preserve"> Shops precinct</w:t>
      </w:r>
      <w:r w:rsidR="403B2A40" w:rsidRPr="02631CE0">
        <w:rPr>
          <w:rFonts w:ascii="Calibri" w:eastAsia="Calibri" w:hAnsi="Calibri" w:cs="Calibri"/>
          <w:color w:val="000000" w:themeColor="text1"/>
          <w:lang w:val="en-AU"/>
        </w:rPr>
        <w:t>.</w:t>
      </w:r>
      <w:r w:rsidR="1A89A698" w:rsidRPr="02631CE0">
        <w:rPr>
          <w:rFonts w:ascii="Calibri" w:eastAsia="Calibri" w:hAnsi="Calibri" w:cs="Calibri"/>
          <w:color w:val="000000" w:themeColor="text1"/>
          <w:lang w:val="en-AU"/>
        </w:rPr>
        <w:t xml:space="preserve">  This</w:t>
      </w:r>
      <w:r w:rsidR="1C799F21" w:rsidRPr="02631CE0">
        <w:rPr>
          <w:rFonts w:ascii="Calibri" w:eastAsia="Calibri" w:hAnsi="Calibri" w:cs="Calibri"/>
          <w:color w:val="000000" w:themeColor="text1"/>
          <w:lang w:val="en-AU"/>
        </w:rPr>
        <w:t xml:space="preserve"> means the loss of the 12 </w:t>
      </w:r>
      <w:r w:rsidR="7E824756" w:rsidRPr="02631CE0">
        <w:rPr>
          <w:rFonts w:ascii="Calibri" w:eastAsia="Calibri" w:hAnsi="Calibri" w:cs="Calibri"/>
          <w:color w:val="000000" w:themeColor="text1"/>
          <w:lang w:val="en-AU"/>
        </w:rPr>
        <w:t xml:space="preserve">angled </w:t>
      </w:r>
      <w:r w:rsidR="1C799F21" w:rsidRPr="02631CE0">
        <w:rPr>
          <w:rFonts w:ascii="Calibri" w:eastAsia="Calibri" w:hAnsi="Calibri" w:cs="Calibri"/>
          <w:color w:val="000000" w:themeColor="text1"/>
          <w:lang w:val="en-AU"/>
        </w:rPr>
        <w:t>car pa</w:t>
      </w:r>
      <w:r w:rsidR="0FECAE07" w:rsidRPr="02631CE0">
        <w:rPr>
          <w:rFonts w:ascii="Calibri" w:eastAsia="Calibri" w:hAnsi="Calibri" w:cs="Calibri"/>
          <w:color w:val="000000" w:themeColor="text1"/>
          <w:lang w:val="en-AU"/>
        </w:rPr>
        <w:t>r</w:t>
      </w:r>
      <w:r w:rsidR="1C799F21" w:rsidRPr="02631CE0">
        <w:rPr>
          <w:rFonts w:ascii="Calibri" w:eastAsia="Calibri" w:hAnsi="Calibri" w:cs="Calibri"/>
          <w:color w:val="000000" w:themeColor="text1"/>
          <w:lang w:val="en-AU"/>
        </w:rPr>
        <w:t xml:space="preserve">ks on Gorge Street can be accommodated in the </w:t>
      </w:r>
      <w:r w:rsidR="39FAFDE3" w:rsidRPr="02631CE0">
        <w:rPr>
          <w:rFonts w:ascii="Calibri" w:eastAsia="Calibri" w:hAnsi="Calibri" w:cs="Calibri"/>
          <w:color w:val="000000" w:themeColor="text1"/>
          <w:lang w:val="en-AU"/>
        </w:rPr>
        <w:t xml:space="preserve">reconfigured </w:t>
      </w:r>
      <w:r w:rsidR="1C799F21" w:rsidRPr="02631CE0">
        <w:rPr>
          <w:rFonts w:ascii="Calibri" w:eastAsia="Calibri" w:hAnsi="Calibri" w:cs="Calibri"/>
          <w:color w:val="000000" w:themeColor="text1"/>
          <w:lang w:val="en-AU"/>
        </w:rPr>
        <w:t xml:space="preserve">Reid Street Car Park </w:t>
      </w:r>
      <w:r w:rsidR="604D315D" w:rsidRPr="02631CE0">
        <w:rPr>
          <w:rFonts w:ascii="Calibri" w:eastAsia="Calibri" w:hAnsi="Calibri" w:cs="Calibri"/>
          <w:color w:val="000000" w:themeColor="text1"/>
          <w:lang w:val="en-AU"/>
        </w:rPr>
        <w:t xml:space="preserve">along </w:t>
      </w:r>
      <w:r w:rsidR="789FE314" w:rsidRPr="02631CE0">
        <w:rPr>
          <w:rFonts w:ascii="Calibri" w:eastAsia="Calibri" w:hAnsi="Calibri" w:cs="Calibri"/>
          <w:color w:val="000000" w:themeColor="text1"/>
          <w:lang w:val="en-AU"/>
        </w:rPr>
        <w:t>with a</w:t>
      </w:r>
      <w:r w:rsidR="5AEE030E" w:rsidRPr="02631CE0">
        <w:rPr>
          <w:rFonts w:ascii="Calibri" w:eastAsia="Calibri" w:hAnsi="Calibri" w:cs="Calibri"/>
          <w:color w:val="000000" w:themeColor="text1"/>
          <w:lang w:val="en-AU"/>
        </w:rPr>
        <w:t>n</w:t>
      </w:r>
      <w:r w:rsidR="789FE314" w:rsidRPr="02631CE0">
        <w:rPr>
          <w:rFonts w:ascii="Calibri" w:eastAsia="Calibri" w:hAnsi="Calibri" w:cs="Calibri"/>
          <w:color w:val="000000" w:themeColor="text1"/>
          <w:lang w:val="en-AU"/>
        </w:rPr>
        <w:t xml:space="preserve"> additional 12 car parks above the existing precinct car park numbers.</w:t>
      </w:r>
    </w:p>
    <w:p w14:paraId="7DA485FF" w14:textId="77777777" w:rsidR="00B61D69" w:rsidRPr="004B6E01" w:rsidRDefault="00B61D69" w:rsidP="00B61D69">
      <w:pPr>
        <w:spacing w:line="276" w:lineRule="auto"/>
        <w:rPr>
          <w:rFonts w:ascii="Calibri" w:eastAsia="Calibri" w:hAnsi="Calibri" w:cs="Calibri"/>
          <w:color w:val="000000" w:themeColor="text1"/>
          <w:lang w:val="en-AU"/>
        </w:rPr>
      </w:pPr>
    </w:p>
    <w:p w14:paraId="2BB57B67" w14:textId="77777777" w:rsidR="000A534F" w:rsidRPr="004B6E01" w:rsidRDefault="0095086D" w:rsidP="00B61D69">
      <w:pPr>
        <w:spacing w:line="276" w:lineRule="auto"/>
        <w:rPr>
          <w:rFonts w:ascii="Calibri" w:eastAsia="Calibri" w:hAnsi="Calibri" w:cs="Calibri"/>
          <w:color w:val="000000" w:themeColor="text1"/>
          <w:u w:val="single"/>
          <w:lang w:val="en-AU"/>
        </w:rPr>
      </w:pPr>
      <w:r w:rsidRPr="717C9E36">
        <w:rPr>
          <w:rFonts w:ascii="Calibri" w:eastAsia="Calibri" w:hAnsi="Calibri" w:cs="Calibri"/>
          <w:color w:val="000000" w:themeColor="text1"/>
          <w:u w:val="single"/>
          <w:lang w:val="en-AU"/>
        </w:rPr>
        <w:t>Reid St</w:t>
      </w:r>
      <w:r w:rsidR="1D1B6B7E" w:rsidRPr="717C9E36">
        <w:rPr>
          <w:rFonts w:ascii="Calibri" w:eastAsia="Calibri" w:hAnsi="Calibri" w:cs="Calibri"/>
          <w:color w:val="000000" w:themeColor="text1"/>
          <w:u w:val="single"/>
          <w:lang w:val="en-AU"/>
        </w:rPr>
        <w:t>reet</w:t>
      </w:r>
      <w:r w:rsidRPr="717C9E36">
        <w:rPr>
          <w:rFonts w:ascii="Calibri" w:eastAsia="Calibri" w:hAnsi="Calibri" w:cs="Calibri"/>
          <w:color w:val="000000" w:themeColor="text1"/>
          <w:u w:val="single"/>
          <w:lang w:val="en-AU"/>
        </w:rPr>
        <w:t xml:space="preserve"> Park</w:t>
      </w:r>
      <w:r w:rsidR="39DDD5E2" w:rsidRPr="717C9E36">
        <w:rPr>
          <w:rFonts w:ascii="Calibri" w:eastAsia="Calibri" w:hAnsi="Calibri" w:cs="Calibri"/>
          <w:color w:val="000000" w:themeColor="text1"/>
          <w:u w:val="single"/>
          <w:lang w:val="en-AU"/>
        </w:rPr>
        <w:t xml:space="preserve"> (Stage 3)</w:t>
      </w:r>
    </w:p>
    <w:p w14:paraId="6C4BEA51" w14:textId="77777777" w:rsidR="00F16789" w:rsidRDefault="0095086D" w:rsidP="00B61D69">
      <w:pPr>
        <w:spacing w:line="276" w:lineRule="auto"/>
        <w:rPr>
          <w:rFonts w:ascii="Calibri" w:eastAsia="Calibri" w:hAnsi="Calibri" w:cs="Calibri"/>
          <w:color w:val="000000" w:themeColor="text1"/>
          <w:lang w:val="en-AU"/>
        </w:rPr>
      </w:pPr>
      <w:r w:rsidRPr="6B6D0DEA">
        <w:rPr>
          <w:rFonts w:ascii="Calibri" w:eastAsia="Calibri" w:hAnsi="Calibri" w:cs="Calibri"/>
          <w:color w:val="000000" w:themeColor="text1"/>
          <w:lang w:val="en-AU"/>
        </w:rPr>
        <w:t xml:space="preserve">The </w:t>
      </w:r>
      <w:r w:rsidR="54366F25" w:rsidRPr="6B6D0DEA">
        <w:rPr>
          <w:rFonts w:ascii="Calibri" w:eastAsia="Calibri" w:hAnsi="Calibri" w:cs="Calibri"/>
          <w:color w:val="000000" w:themeColor="text1"/>
          <w:lang w:val="en-AU"/>
        </w:rPr>
        <w:t xml:space="preserve">proposed improvement plan incorporates </w:t>
      </w:r>
      <w:r w:rsidRPr="6B6D0DEA">
        <w:rPr>
          <w:rFonts w:ascii="Calibri" w:eastAsia="Calibri" w:hAnsi="Calibri" w:cs="Calibri"/>
          <w:color w:val="000000" w:themeColor="text1"/>
          <w:lang w:val="en-AU"/>
        </w:rPr>
        <w:t xml:space="preserve">the amalgamation of the three parking lots at the rear of the Gorge Road shops. </w:t>
      </w:r>
      <w:r w:rsidR="74A4B8B2" w:rsidRPr="6B6D0DEA">
        <w:rPr>
          <w:rFonts w:ascii="Calibri" w:eastAsia="Calibri" w:hAnsi="Calibri" w:cs="Calibri"/>
          <w:color w:val="000000" w:themeColor="text1"/>
          <w:lang w:val="en-AU"/>
        </w:rPr>
        <w:t xml:space="preserve"> </w:t>
      </w:r>
      <w:r w:rsidRPr="6B6D0DEA">
        <w:rPr>
          <w:rFonts w:ascii="Calibri" w:eastAsia="Calibri" w:hAnsi="Calibri" w:cs="Calibri"/>
          <w:color w:val="000000" w:themeColor="text1"/>
          <w:lang w:val="en-AU"/>
        </w:rPr>
        <w:t xml:space="preserve">This will involve the extension of the larger carpark into Reid Street Park and the removal of the car park in front of the </w:t>
      </w:r>
      <w:bookmarkStart w:id="69" w:name="_Int_RmekhSCR"/>
      <w:r w:rsidR="0582FD74" w:rsidRPr="6B6D0DEA">
        <w:rPr>
          <w:rFonts w:ascii="Calibri" w:eastAsia="Calibri" w:hAnsi="Calibri" w:cs="Calibri"/>
          <w:color w:val="000000" w:themeColor="text1"/>
          <w:lang w:val="en-AU"/>
        </w:rPr>
        <w:t>kindergarten</w:t>
      </w:r>
      <w:bookmarkEnd w:id="69"/>
      <w:r w:rsidRPr="6B6D0DEA">
        <w:rPr>
          <w:rFonts w:ascii="Calibri" w:eastAsia="Calibri" w:hAnsi="Calibri" w:cs="Calibri"/>
          <w:color w:val="000000" w:themeColor="text1"/>
          <w:lang w:val="en-AU"/>
        </w:rPr>
        <w:t xml:space="preserve">. </w:t>
      </w:r>
      <w:r w:rsidR="604025F1" w:rsidRPr="6B6D0DEA">
        <w:rPr>
          <w:rFonts w:ascii="Calibri" w:eastAsia="Calibri" w:hAnsi="Calibri" w:cs="Calibri"/>
          <w:color w:val="000000" w:themeColor="text1"/>
          <w:lang w:val="en-AU"/>
        </w:rPr>
        <w:t xml:space="preserve"> </w:t>
      </w:r>
      <w:r w:rsidRPr="6B6D0DEA">
        <w:rPr>
          <w:rFonts w:ascii="Calibri" w:eastAsia="Calibri" w:hAnsi="Calibri" w:cs="Calibri"/>
          <w:color w:val="000000" w:themeColor="text1"/>
          <w:lang w:val="en-AU"/>
        </w:rPr>
        <w:t>This arrangement allows for a new play space that is better integrated into the park and increases park frontage to Reid Street.</w:t>
      </w:r>
      <w:r w:rsidR="29C244B3" w:rsidRPr="6B6D0DEA">
        <w:rPr>
          <w:rFonts w:ascii="Calibri" w:eastAsia="Calibri" w:hAnsi="Calibri" w:cs="Calibri"/>
          <w:color w:val="000000" w:themeColor="text1"/>
          <w:lang w:val="en-AU"/>
        </w:rPr>
        <w:t xml:space="preserve"> </w:t>
      </w:r>
      <w:r w:rsidR="43D2966F" w:rsidRPr="6B6D0DEA">
        <w:rPr>
          <w:rFonts w:ascii="Calibri" w:eastAsia="Calibri" w:hAnsi="Calibri" w:cs="Calibri"/>
          <w:color w:val="000000" w:themeColor="text1"/>
          <w:lang w:val="en-AU"/>
        </w:rPr>
        <w:t xml:space="preserve"> </w:t>
      </w:r>
      <w:r w:rsidR="29C244B3" w:rsidRPr="6B6D0DEA">
        <w:rPr>
          <w:rFonts w:ascii="Calibri" w:eastAsia="Calibri" w:hAnsi="Calibri" w:cs="Calibri"/>
          <w:color w:val="000000" w:themeColor="text1"/>
          <w:lang w:val="en-AU"/>
        </w:rPr>
        <w:t xml:space="preserve">The proposal </w:t>
      </w:r>
      <w:r w:rsidR="58C9FA38" w:rsidRPr="6B6D0DEA">
        <w:rPr>
          <w:rFonts w:ascii="Calibri" w:eastAsia="Calibri" w:hAnsi="Calibri" w:cs="Calibri"/>
          <w:color w:val="000000" w:themeColor="text1"/>
          <w:lang w:val="en-AU"/>
        </w:rPr>
        <w:t>resul</w:t>
      </w:r>
      <w:r w:rsidR="07A022C5" w:rsidRPr="6B6D0DEA">
        <w:rPr>
          <w:rFonts w:ascii="Calibri" w:eastAsia="Calibri" w:hAnsi="Calibri" w:cs="Calibri"/>
          <w:color w:val="000000" w:themeColor="text1"/>
          <w:lang w:val="en-AU"/>
        </w:rPr>
        <w:t>t</w:t>
      </w:r>
      <w:r w:rsidR="582D56EE" w:rsidRPr="6B6D0DEA">
        <w:rPr>
          <w:rFonts w:ascii="Calibri" w:eastAsia="Calibri" w:hAnsi="Calibri" w:cs="Calibri"/>
          <w:color w:val="000000" w:themeColor="text1"/>
          <w:lang w:val="en-AU"/>
        </w:rPr>
        <w:t>s</w:t>
      </w:r>
      <w:r w:rsidR="58C9FA38" w:rsidRPr="6B6D0DEA">
        <w:rPr>
          <w:rFonts w:ascii="Calibri" w:eastAsia="Calibri" w:hAnsi="Calibri" w:cs="Calibri"/>
          <w:color w:val="000000" w:themeColor="text1"/>
          <w:lang w:val="en-AU"/>
        </w:rPr>
        <w:t xml:space="preserve"> i</w:t>
      </w:r>
      <w:r w:rsidR="316BF013" w:rsidRPr="6B6D0DEA">
        <w:rPr>
          <w:rFonts w:ascii="Calibri" w:eastAsia="Calibri" w:hAnsi="Calibri" w:cs="Calibri"/>
          <w:color w:val="000000" w:themeColor="text1"/>
          <w:lang w:val="en-AU"/>
        </w:rPr>
        <w:t>n</w:t>
      </w:r>
      <w:r w:rsidR="29C244B3" w:rsidRPr="6B6D0DEA">
        <w:rPr>
          <w:rFonts w:ascii="Calibri" w:eastAsia="Calibri" w:hAnsi="Calibri" w:cs="Calibri"/>
          <w:color w:val="000000" w:themeColor="text1"/>
          <w:lang w:val="en-AU"/>
        </w:rPr>
        <w:t xml:space="preserve"> an overall increase in </w:t>
      </w:r>
      <w:r w:rsidR="48EAE14C" w:rsidRPr="6B6D0DEA">
        <w:rPr>
          <w:rFonts w:ascii="Calibri" w:eastAsia="Calibri" w:hAnsi="Calibri" w:cs="Calibri"/>
          <w:color w:val="000000" w:themeColor="text1"/>
          <w:lang w:val="en-AU"/>
        </w:rPr>
        <w:t xml:space="preserve">useable </w:t>
      </w:r>
      <w:r w:rsidR="29C244B3" w:rsidRPr="6B6D0DEA">
        <w:rPr>
          <w:rFonts w:ascii="Calibri" w:eastAsia="Calibri" w:hAnsi="Calibri" w:cs="Calibri"/>
          <w:color w:val="000000" w:themeColor="text1"/>
          <w:lang w:val="en-AU"/>
        </w:rPr>
        <w:t>public open space in the precinct</w:t>
      </w:r>
      <w:r w:rsidR="3C1FD298" w:rsidRPr="6B6D0DEA">
        <w:rPr>
          <w:rFonts w:ascii="Calibri" w:eastAsia="Calibri" w:hAnsi="Calibri" w:cs="Calibri"/>
          <w:color w:val="000000" w:themeColor="text1"/>
          <w:lang w:val="en-AU"/>
        </w:rPr>
        <w:t>, ie:</w:t>
      </w:r>
    </w:p>
    <w:p w14:paraId="376925B4" w14:textId="77777777" w:rsidR="00F16789" w:rsidRDefault="0095086D" w:rsidP="00B61D69">
      <w:pPr>
        <w:numPr>
          <w:ilvl w:val="0"/>
          <w:numId w:val="33"/>
        </w:numPr>
        <w:spacing w:line="276" w:lineRule="auto"/>
        <w:rPr>
          <w:rFonts w:ascii="Calibri" w:eastAsia="Calibri" w:hAnsi="Calibri" w:cs="Calibri"/>
          <w:color w:val="000000" w:themeColor="text1"/>
          <w:szCs w:val="20"/>
          <w:lang w:val="en-AU"/>
        </w:rPr>
      </w:pPr>
      <w:r w:rsidRPr="717C9E36">
        <w:rPr>
          <w:rFonts w:ascii="Calibri" w:eastAsia="Calibri" w:hAnsi="Calibri" w:cs="Calibri"/>
          <w:color w:val="000000" w:themeColor="text1"/>
          <w:szCs w:val="20"/>
          <w:lang w:val="en-AU"/>
        </w:rPr>
        <w:t>Existing Reid Street Park loses approximately 250</w:t>
      </w:r>
      <w:r w:rsidR="2AF5A796" w:rsidRPr="717C9E36">
        <w:rPr>
          <w:rFonts w:ascii="Calibri" w:eastAsia="Calibri" w:hAnsi="Calibri" w:cs="Calibri"/>
          <w:color w:val="000000" w:themeColor="text1"/>
          <w:szCs w:val="20"/>
          <w:lang w:val="en-AU"/>
        </w:rPr>
        <w:t xml:space="preserve"> </w:t>
      </w:r>
      <w:r w:rsidRPr="717C9E36">
        <w:rPr>
          <w:rFonts w:ascii="Calibri" w:eastAsia="Calibri" w:hAnsi="Calibri" w:cs="Calibri"/>
          <w:color w:val="000000" w:themeColor="text1"/>
          <w:szCs w:val="20"/>
          <w:lang w:val="en-AU"/>
        </w:rPr>
        <w:t>sq</w:t>
      </w:r>
      <w:r w:rsidR="661A0F9D" w:rsidRPr="717C9E36">
        <w:rPr>
          <w:rFonts w:ascii="Calibri" w:eastAsia="Calibri" w:hAnsi="Calibri" w:cs="Calibri"/>
          <w:color w:val="000000" w:themeColor="text1"/>
          <w:szCs w:val="20"/>
          <w:lang w:val="en-AU"/>
        </w:rPr>
        <w:t xml:space="preserve">uare </w:t>
      </w:r>
      <w:r w:rsidRPr="717C9E36">
        <w:rPr>
          <w:rFonts w:ascii="Calibri" w:eastAsia="Calibri" w:hAnsi="Calibri" w:cs="Calibri"/>
          <w:color w:val="000000" w:themeColor="text1"/>
          <w:szCs w:val="20"/>
          <w:lang w:val="en-AU"/>
        </w:rPr>
        <w:t>m</w:t>
      </w:r>
      <w:r w:rsidR="7B9F6064" w:rsidRPr="717C9E36">
        <w:rPr>
          <w:rFonts w:ascii="Calibri" w:eastAsia="Calibri" w:hAnsi="Calibri" w:cs="Calibri"/>
          <w:color w:val="000000" w:themeColor="text1"/>
          <w:szCs w:val="20"/>
          <w:lang w:val="en-AU"/>
        </w:rPr>
        <w:t>etres</w:t>
      </w:r>
      <w:r w:rsidR="3D1D486E" w:rsidRPr="717C9E36">
        <w:rPr>
          <w:rFonts w:ascii="Calibri" w:eastAsia="Calibri" w:hAnsi="Calibri" w:cs="Calibri"/>
          <w:color w:val="000000" w:themeColor="text1"/>
          <w:szCs w:val="20"/>
          <w:lang w:val="en-AU"/>
        </w:rPr>
        <w:t xml:space="preserve"> (7% of park area)</w:t>
      </w:r>
    </w:p>
    <w:p w14:paraId="57D84308" w14:textId="77777777" w:rsidR="00F16789" w:rsidRDefault="0095086D" w:rsidP="00B61D69">
      <w:pPr>
        <w:numPr>
          <w:ilvl w:val="0"/>
          <w:numId w:val="33"/>
        </w:numPr>
        <w:spacing w:line="276" w:lineRule="auto"/>
        <w:rPr>
          <w:rFonts w:ascii="Calibri" w:eastAsia="Calibri" w:hAnsi="Calibri" w:cs="Calibri"/>
          <w:color w:val="000000" w:themeColor="text1"/>
          <w:szCs w:val="20"/>
          <w:lang w:val="en-AU"/>
        </w:rPr>
      </w:pPr>
      <w:r w:rsidRPr="717C9E36">
        <w:rPr>
          <w:rFonts w:ascii="Calibri" w:eastAsia="Calibri" w:hAnsi="Calibri" w:cs="Calibri"/>
          <w:color w:val="000000" w:themeColor="text1"/>
          <w:szCs w:val="20"/>
          <w:lang w:val="en-AU"/>
        </w:rPr>
        <w:t xml:space="preserve">Gorge Road </w:t>
      </w:r>
      <w:r w:rsidR="5858F7A8" w:rsidRPr="717C9E36">
        <w:rPr>
          <w:rFonts w:ascii="Calibri" w:eastAsia="Calibri" w:hAnsi="Calibri" w:cs="Calibri"/>
          <w:color w:val="000000" w:themeColor="text1"/>
          <w:szCs w:val="20"/>
          <w:lang w:val="en-AU"/>
        </w:rPr>
        <w:t>Streetscape gains 350</w:t>
      </w:r>
      <w:r w:rsidR="0416B8A6" w:rsidRPr="717C9E36">
        <w:rPr>
          <w:rFonts w:ascii="Calibri" w:eastAsia="Calibri" w:hAnsi="Calibri" w:cs="Calibri"/>
          <w:color w:val="000000" w:themeColor="text1"/>
          <w:szCs w:val="20"/>
          <w:lang w:val="en-AU"/>
        </w:rPr>
        <w:t xml:space="preserve"> </w:t>
      </w:r>
      <w:r w:rsidR="5858F7A8" w:rsidRPr="717C9E36">
        <w:rPr>
          <w:rFonts w:ascii="Calibri" w:eastAsia="Calibri" w:hAnsi="Calibri" w:cs="Calibri"/>
          <w:color w:val="000000" w:themeColor="text1"/>
          <w:szCs w:val="20"/>
          <w:lang w:val="en-AU"/>
        </w:rPr>
        <w:t>sq</w:t>
      </w:r>
      <w:r w:rsidR="54E81FC4" w:rsidRPr="717C9E36">
        <w:rPr>
          <w:rFonts w:ascii="Calibri" w:eastAsia="Calibri" w:hAnsi="Calibri" w:cs="Calibri"/>
          <w:color w:val="000000" w:themeColor="text1"/>
          <w:szCs w:val="20"/>
          <w:lang w:val="en-AU"/>
        </w:rPr>
        <w:t xml:space="preserve">uare </w:t>
      </w:r>
      <w:r w:rsidR="5858F7A8" w:rsidRPr="717C9E36">
        <w:rPr>
          <w:rFonts w:ascii="Calibri" w:eastAsia="Calibri" w:hAnsi="Calibri" w:cs="Calibri"/>
          <w:color w:val="000000" w:themeColor="text1"/>
          <w:szCs w:val="20"/>
          <w:lang w:val="en-AU"/>
        </w:rPr>
        <w:t>m</w:t>
      </w:r>
      <w:r w:rsidR="66377804" w:rsidRPr="717C9E36">
        <w:rPr>
          <w:rFonts w:ascii="Calibri" w:eastAsia="Calibri" w:hAnsi="Calibri" w:cs="Calibri"/>
          <w:color w:val="000000" w:themeColor="text1"/>
          <w:szCs w:val="20"/>
          <w:lang w:val="en-AU"/>
        </w:rPr>
        <w:t>etres</w:t>
      </w:r>
    </w:p>
    <w:p w14:paraId="1E905F2D" w14:textId="77777777" w:rsidR="00F16789" w:rsidRDefault="0095086D" w:rsidP="00B61D69">
      <w:pPr>
        <w:numPr>
          <w:ilvl w:val="0"/>
          <w:numId w:val="33"/>
        </w:numPr>
        <w:spacing w:line="276" w:lineRule="auto"/>
        <w:rPr>
          <w:rFonts w:ascii="Calibri" w:eastAsia="Calibri" w:hAnsi="Calibri" w:cs="Calibri"/>
          <w:color w:val="000000" w:themeColor="text1"/>
          <w:szCs w:val="20"/>
          <w:lang w:val="en-AU"/>
        </w:rPr>
      </w:pPr>
      <w:r w:rsidRPr="717C9E36">
        <w:rPr>
          <w:rFonts w:ascii="Calibri" w:eastAsia="Calibri" w:hAnsi="Calibri" w:cs="Calibri"/>
          <w:color w:val="000000" w:themeColor="text1"/>
          <w:szCs w:val="20"/>
          <w:lang w:val="en-AU"/>
        </w:rPr>
        <w:t>Overall, there</w:t>
      </w:r>
      <w:r w:rsidR="57AAF88B" w:rsidRPr="717C9E36">
        <w:rPr>
          <w:rFonts w:ascii="Calibri" w:eastAsia="Calibri" w:hAnsi="Calibri" w:cs="Calibri"/>
          <w:color w:val="000000" w:themeColor="text1"/>
          <w:szCs w:val="20"/>
          <w:lang w:val="en-AU"/>
        </w:rPr>
        <w:t xml:space="preserve"> i</w:t>
      </w:r>
      <w:r w:rsidR="3CEBFF1A" w:rsidRPr="717C9E36">
        <w:rPr>
          <w:rFonts w:ascii="Calibri" w:eastAsia="Calibri" w:hAnsi="Calibri" w:cs="Calibri"/>
          <w:color w:val="000000" w:themeColor="text1"/>
          <w:szCs w:val="20"/>
          <w:lang w:val="en-AU"/>
        </w:rPr>
        <w:t>s</w:t>
      </w:r>
      <w:r w:rsidR="57AAF88B" w:rsidRPr="717C9E36">
        <w:rPr>
          <w:rFonts w:ascii="Calibri" w:eastAsia="Calibri" w:hAnsi="Calibri" w:cs="Calibri"/>
          <w:color w:val="000000" w:themeColor="text1"/>
          <w:szCs w:val="20"/>
          <w:lang w:val="en-AU"/>
        </w:rPr>
        <w:t xml:space="preserve"> a </w:t>
      </w:r>
      <w:r w:rsidR="5858F7A8" w:rsidRPr="717C9E36">
        <w:rPr>
          <w:rFonts w:ascii="Calibri" w:eastAsia="Calibri" w:hAnsi="Calibri" w:cs="Calibri"/>
          <w:color w:val="000000" w:themeColor="text1"/>
          <w:szCs w:val="20"/>
          <w:lang w:val="en-AU"/>
        </w:rPr>
        <w:t>net gain of 100</w:t>
      </w:r>
      <w:r w:rsidR="41B07CE5" w:rsidRPr="717C9E36">
        <w:rPr>
          <w:rFonts w:ascii="Calibri" w:eastAsia="Calibri" w:hAnsi="Calibri" w:cs="Calibri"/>
          <w:color w:val="000000" w:themeColor="text1"/>
          <w:szCs w:val="20"/>
          <w:lang w:val="en-AU"/>
        </w:rPr>
        <w:t xml:space="preserve"> </w:t>
      </w:r>
      <w:r w:rsidR="5858F7A8" w:rsidRPr="717C9E36">
        <w:rPr>
          <w:rFonts w:ascii="Calibri" w:eastAsia="Calibri" w:hAnsi="Calibri" w:cs="Calibri"/>
          <w:color w:val="000000" w:themeColor="text1"/>
          <w:szCs w:val="20"/>
          <w:lang w:val="en-AU"/>
        </w:rPr>
        <w:t>sq</w:t>
      </w:r>
      <w:r w:rsidR="1832E5B6" w:rsidRPr="717C9E36">
        <w:rPr>
          <w:rFonts w:ascii="Calibri" w:eastAsia="Calibri" w:hAnsi="Calibri" w:cs="Calibri"/>
          <w:color w:val="000000" w:themeColor="text1"/>
          <w:szCs w:val="20"/>
          <w:lang w:val="en-AU"/>
        </w:rPr>
        <w:t xml:space="preserve">uare </w:t>
      </w:r>
      <w:r w:rsidR="5858F7A8" w:rsidRPr="717C9E36">
        <w:rPr>
          <w:rFonts w:ascii="Calibri" w:eastAsia="Calibri" w:hAnsi="Calibri" w:cs="Calibri"/>
          <w:color w:val="000000" w:themeColor="text1"/>
          <w:szCs w:val="20"/>
          <w:lang w:val="en-AU"/>
        </w:rPr>
        <w:t>m</w:t>
      </w:r>
      <w:r w:rsidR="6456806F" w:rsidRPr="717C9E36">
        <w:rPr>
          <w:rFonts w:ascii="Calibri" w:eastAsia="Calibri" w:hAnsi="Calibri" w:cs="Calibri"/>
          <w:color w:val="000000" w:themeColor="text1"/>
          <w:szCs w:val="20"/>
          <w:lang w:val="en-AU"/>
        </w:rPr>
        <w:t>etres</w:t>
      </w:r>
      <w:r w:rsidR="5858F7A8" w:rsidRPr="717C9E36">
        <w:rPr>
          <w:rFonts w:ascii="Calibri" w:eastAsia="Calibri" w:hAnsi="Calibri" w:cs="Calibri"/>
          <w:color w:val="000000" w:themeColor="text1"/>
          <w:szCs w:val="20"/>
          <w:lang w:val="en-AU"/>
        </w:rPr>
        <w:t xml:space="preserve"> of public open space</w:t>
      </w:r>
      <w:r w:rsidR="37658909" w:rsidRPr="717C9E36">
        <w:rPr>
          <w:rFonts w:ascii="Calibri" w:eastAsia="Calibri" w:hAnsi="Calibri" w:cs="Calibri"/>
          <w:color w:val="000000" w:themeColor="text1"/>
          <w:szCs w:val="20"/>
          <w:lang w:val="en-AU"/>
        </w:rPr>
        <w:t xml:space="preserve"> in the precinct</w:t>
      </w:r>
      <w:r w:rsidR="5858F7A8" w:rsidRPr="717C9E36">
        <w:rPr>
          <w:rFonts w:ascii="Calibri" w:eastAsia="Calibri" w:hAnsi="Calibri" w:cs="Calibri"/>
          <w:color w:val="000000" w:themeColor="text1"/>
          <w:szCs w:val="20"/>
          <w:lang w:val="en-AU"/>
        </w:rPr>
        <w:t>.</w:t>
      </w:r>
    </w:p>
    <w:p w14:paraId="23A00FF3" w14:textId="77777777" w:rsidR="006F6287" w:rsidRPr="002B0489" w:rsidRDefault="0095086D" w:rsidP="00B61D69">
      <w:pPr>
        <w:keepNext/>
        <w:shd w:val="clear" w:color="auto" w:fill="003266"/>
        <w:spacing w:before="120" w:after="120" w:line="276" w:lineRule="auto"/>
        <w:outlineLvl w:val="0"/>
        <w:rPr>
          <w:rFonts w:ascii="Calibri" w:eastAsia="Calibri" w:hAnsi="Calibri"/>
          <w:b/>
          <w:color w:val="FFFFFF" w:themeColor="background1"/>
          <w:lang w:val="en-AU"/>
        </w:rPr>
      </w:pPr>
      <w:r w:rsidRPr="52945F05">
        <w:rPr>
          <w:rFonts w:ascii="Calibri" w:eastAsia="Calibri" w:hAnsi="Calibri"/>
          <w:b/>
          <w:color w:val="FFFFFF" w:themeColor="background1"/>
          <w:lang w:val="en-AU"/>
        </w:rPr>
        <w:t xml:space="preserve"> Community Consultation and Engagement</w:t>
      </w:r>
    </w:p>
    <w:p w14:paraId="4E90A582" w14:textId="77777777" w:rsidR="00F16789" w:rsidRDefault="0095086D" w:rsidP="00B61D69">
      <w:pPr>
        <w:spacing w:line="276" w:lineRule="auto"/>
        <w:rPr>
          <w:rFonts w:ascii="Calibri" w:eastAsia="Calibri" w:hAnsi="Calibri" w:cs="Calibri"/>
          <w:color w:val="000000" w:themeColor="text1"/>
          <w:lang w:val="en-AU"/>
        </w:rPr>
      </w:pPr>
      <w:r w:rsidRPr="34147DCE">
        <w:rPr>
          <w:rFonts w:ascii="Calibri" w:eastAsia="Calibri" w:hAnsi="Calibri" w:cs="Calibri"/>
          <w:color w:val="000000" w:themeColor="text1"/>
          <w:lang w:val="en-AU"/>
        </w:rPr>
        <w:t>Phase 1 consultation and engagement activities for the Gorge Road Shops were held over 53 days, from 17 March to 8 May 2022.  Activities included virtual workshops, In-person listening posts at the Gorge Road Shops and in-person meetings with traders.</w:t>
      </w:r>
    </w:p>
    <w:p w14:paraId="1E2A49F7" w14:textId="77777777" w:rsidR="00F16789" w:rsidRDefault="00F16789" w:rsidP="00B61D69">
      <w:pPr>
        <w:spacing w:line="276" w:lineRule="auto"/>
        <w:rPr>
          <w:rFonts w:ascii="Calibri" w:eastAsia="Calibri" w:hAnsi="Calibri" w:cs="Calibri"/>
          <w:color w:val="000000" w:themeColor="text1"/>
          <w:lang w:val="en-AU"/>
        </w:rPr>
      </w:pPr>
    </w:p>
    <w:p w14:paraId="5764451F" w14:textId="77777777" w:rsidR="00F16789" w:rsidRDefault="0095086D" w:rsidP="0055186B">
      <w:pPr>
        <w:spacing w:line="276" w:lineRule="auto"/>
        <w:rPr>
          <w:rFonts w:ascii="Calibri" w:eastAsia="Calibri" w:hAnsi="Calibri" w:cs="Calibri"/>
          <w:color w:val="000000" w:themeColor="text1"/>
          <w:lang w:val="en-AU"/>
        </w:rPr>
      </w:pPr>
      <w:r w:rsidRPr="7C225CB0">
        <w:rPr>
          <w:rFonts w:ascii="Calibri" w:eastAsia="Calibri" w:hAnsi="Calibri" w:cs="Calibri"/>
          <w:color w:val="000000" w:themeColor="text1"/>
          <w:lang w:val="en-AU"/>
        </w:rPr>
        <w:t>The aim for the p</w:t>
      </w:r>
      <w:r w:rsidR="34147DCE" w:rsidRPr="7C225CB0">
        <w:rPr>
          <w:rFonts w:ascii="Calibri" w:eastAsia="Calibri" w:hAnsi="Calibri" w:cs="Calibri"/>
          <w:color w:val="000000" w:themeColor="text1"/>
          <w:lang w:val="en-AU"/>
        </w:rPr>
        <w:t>hase 1 community consultation</w:t>
      </w:r>
      <w:r w:rsidR="36F9FEAB" w:rsidRPr="7C225CB0">
        <w:rPr>
          <w:rFonts w:ascii="Calibri" w:eastAsia="Calibri" w:hAnsi="Calibri" w:cs="Calibri"/>
          <w:color w:val="000000" w:themeColor="text1"/>
          <w:lang w:val="en-AU"/>
        </w:rPr>
        <w:t xml:space="preserve"> was </w:t>
      </w:r>
      <w:r w:rsidR="34147DCE" w:rsidRPr="7C225CB0">
        <w:rPr>
          <w:rFonts w:ascii="Calibri" w:eastAsia="Calibri" w:hAnsi="Calibri" w:cs="Calibri"/>
          <w:color w:val="000000" w:themeColor="text1"/>
          <w:lang w:val="en-AU"/>
        </w:rPr>
        <w:t xml:space="preserve">to gather insights and impressions of the existing </w:t>
      </w:r>
      <w:r w:rsidR="1938DBB5" w:rsidRPr="7C225CB0">
        <w:rPr>
          <w:rFonts w:ascii="Calibri" w:eastAsia="Calibri" w:hAnsi="Calibri" w:cs="Calibri"/>
          <w:color w:val="000000" w:themeColor="text1"/>
          <w:lang w:val="en-AU"/>
        </w:rPr>
        <w:t>Gorge Road S</w:t>
      </w:r>
      <w:r w:rsidR="34147DCE" w:rsidRPr="7C225CB0">
        <w:rPr>
          <w:rFonts w:ascii="Calibri" w:eastAsia="Calibri" w:hAnsi="Calibri" w:cs="Calibri"/>
          <w:color w:val="000000" w:themeColor="text1"/>
          <w:lang w:val="en-AU"/>
        </w:rPr>
        <w:t>hop</w:t>
      </w:r>
      <w:r w:rsidR="308559CB" w:rsidRPr="7C225CB0">
        <w:rPr>
          <w:rFonts w:ascii="Calibri" w:eastAsia="Calibri" w:hAnsi="Calibri" w:cs="Calibri"/>
          <w:color w:val="000000" w:themeColor="text1"/>
          <w:lang w:val="en-AU"/>
        </w:rPr>
        <w:t>s environment</w:t>
      </w:r>
      <w:r w:rsidR="34147DCE" w:rsidRPr="7C225CB0">
        <w:rPr>
          <w:rFonts w:ascii="Calibri" w:eastAsia="Calibri" w:hAnsi="Calibri" w:cs="Calibri"/>
          <w:color w:val="000000" w:themeColor="text1"/>
          <w:lang w:val="en-AU"/>
        </w:rPr>
        <w:t xml:space="preserve">. </w:t>
      </w:r>
      <w:r w:rsidR="792CE907" w:rsidRPr="7C225CB0">
        <w:rPr>
          <w:rFonts w:ascii="Calibri" w:eastAsia="Calibri" w:hAnsi="Calibri" w:cs="Calibri"/>
          <w:color w:val="000000" w:themeColor="text1"/>
          <w:lang w:val="en-AU"/>
        </w:rPr>
        <w:t xml:space="preserve"> </w:t>
      </w:r>
      <w:r w:rsidR="62EF52D2" w:rsidRPr="7C225CB0">
        <w:rPr>
          <w:rFonts w:ascii="Calibri" w:eastAsia="Calibri" w:hAnsi="Calibri" w:cs="Calibri"/>
          <w:color w:val="000000" w:themeColor="text1"/>
          <w:lang w:val="en-AU"/>
        </w:rPr>
        <w:t xml:space="preserve">A wide spectrum of the community was involved in the consultation, providing comments on </w:t>
      </w:r>
      <w:r w:rsidR="284DB02C" w:rsidRPr="7C225CB0">
        <w:rPr>
          <w:rFonts w:ascii="Calibri" w:eastAsia="Calibri" w:hAnsi="Calibri" w:cs="Calibri"/>
          <w:color w:val="000000" w:themeColor="text1"/>
          <w:lang w:val="en-AU"/>
        </w:rPr>
        <w:t>Council’s social media channel</w:t>
      </w:r>
      <w:r w:rsidR="62EF52D2" w:rsidRPr="7C225CB0">
        <w:rPr>
          <w:rFonts w:ascii="Calibri" w:eastAsia="Calibri" w:hAnsi="Calibri" w:cs="Calibri"/>
          <w:color w:val="000000" w:themeColor="text1"/>
          <w:lang w:val="en-AU"/>
        </w:rPr>
        <w:t xml:space="preserve">, in person and through the Engage Whittlesea webpage.  Most respondents indicated a desire to change the Gorge Road Shops precinct to improve convenience, </w:t>
      </w:r>
      <w:r w:rsidR="00834520" w:rsidRPr="7C225CB0">
        <w:rPr>
          <w:rFonts w:ascii="Calibri" w:eastAsia="Calibri" w:hAnsi="Calibri" w:cs="Calibri"/>
          <w:color w:val="000000" w:themeColor="text1"/>
          <w:lang w:val="en-AU"/>
        </w:rPr>
        <w:t>safety</w:t>
      </w:r>
      <w:r w:rsidR="62EF52D2" w:rsidRPr="7C225CB0">
        <w:rPr>
          <w:rFonts w:ascii="Calibri" w:eastAsia="Calibri" w:hAnsi="Calibri" w:cs="Calibri"/>
          <w:color w:val="000000" w:themeColor="text1"/>
          <w:lang w:val="en-AU"/>
        </w:rPr>
        <w:t xml:space="preserve"> and aesthetics.  </w:t>
      </w:r>
    </w:p>
    <w:p w14:paraId="3CBC9F89" w14:textId="77777777" w:rsidR="34147DCE" w:rsidRDefault="0095086D" w:rsidP="00B61D69">
      <w:pPr>
        <w:spacing w:line="276" w:lineRule="auto"/>
        <w:rPr>
          <w:rFonts w:ascii="Calibri" w:eastAsia="Calibri" w:hAnsi="Calibri" w:cs="Calibri"/>
          <w:color w:val="000000" w:themeColor="text1"/>
          <w:lang w:val="en-AU"/>
        </w:rPr>
      </w:pPr>
      <w:r w:rsidRPr="6B6D0DEA">
        <w:rPr>
          <w:rFonts w:ascii="Calibri" w:eastAsia="Calibri" w:hAnsi="Calibri" w:cs="Calibri"/>
          <w:color w:val="000000" w:themeColor="text1"/>
          <w:lang w:val="en-AU"/>
        </w:rPr>
        <w:lastRenderedPageBreak/>
        <w:t xml:space="preserve">Traders and business owners recognised the need to upgrade the streetscape, resolve car parking issues in the area and potentially increase exposure.  However, traders also expressed concern with potential </w:t>
      </w:r>
      <w:bookmarkStart w:id="70" w:name="_Int_c4ZdL7Lh"/>
      <w:r w:rsidR="642D1674" w:rsidRPr="6B6D0DEA">
        <w:rPr>
          <w:rFonts w:ascii="Calibri" w:eastAsia="Calibri" w:hAnsi="Calibri" w:cs="Calibri"/>
          <w:color w:val="000000" w:themeColor="text1"/>
          <w:lang w:val="en-AU"/>
        </w:rPr>
        <w:t>short-term</w:t>
      </w:r>
      <w:bookmarkEnd w:id="70"/>
      <w:r w:rsidRPr="6B6D0DEA">
        <w:rPr>
          <w:rFonts w:ascii="Calibri" w:eastAsia="Calibri" w:hAnsi="Calibri" w:cs="Calibri"/>
          <w:color w:val="000000" w:themeColor="text1"/>
          <w:lang w:val="en-AU"/>
        </w:rPr>
        <w:t xml:space="preserve"> disruption to trading during any construction works.</w:t>
      </w:r>
      <w:r w:rsidR="69A8CAFA" w:rsidRPr="6B6D0DEA">
        <w:rPr>
          <w:rFonts w:ascii="Calibri" w:eastAsia="Calibri" w:hAnsi="Calibri" w:cs="Calibri"/>
          <w:color w:val="000000" w:themeColor="text1"/>
          <w:lang w:val="en-AU"/>
        </w:rPr>
        <w:t xml:space="preserve">  </w:t>
      </w:r>
    </w:p>
    <w:p w14:paraId="2B412C7A" w14:textId="77777777" w:rsidR="34147DCE" w:rsidRDefault="34147DCE" w:rsidP="00B61D69">
      <w:pPr>
        <w:spacing w:line="276" w:lineRule="auto"/>
        <w:rPr>
          <w:rFonts w:ascii="Calibri" w:eastAsia="Calibri" w:hAnsi="Calibri" w:cs="Calibri"/>
          <w:color w:val="000000" w:themeColor="text1"/>
          <w:lang w:val="en-AU"/>
        </w:rPr>
      </w:pPr>
    </w:p>
    <w:p w14:paraId="7E5418C3" w14:textId="77777777" w:rsidR="34147DCE" w:rsidRDefault="0095086D" w:rsidP="00B61D69">
      <w:pPr>
        <w:spacing w:line="276" w:lineRule="auto"/>
        <w:rPr>
          <w:rFonts w:ascii="Calibri" w:eastAsia="Calibri" w:hAnsi="Calibri" w:cs="Calibri"/>
          <w:color w:val="000000" w:themeColor="text1"/>
          <w:lang w:val="en-AU"/>
        </w:rPr>
      </w:pPr>
      <w:r w:rsidRPr="6B6D0DEA">
        <w:rPr>
          <w:rFonts w:ascii="Calibri" w:eastAsia="Calibri" w:hAnsi="Calibri" w:cs="Calibri"/>
          <w:color w:val="000000" w:themeColor="text1"/>
          <w:lang w:val="en-AU"/>
        </w:rPr>
        <w:t xml:space="preserve">This information </w:t>
      </w:r>
      <w:r w:rsidR="007739B7" w:rsidRPr="6B6D0DEA">
        <w:rPr>
          <w:rFonts w:ascii="Calibri" w:eastAsia="Calibri" w:hAnsi="Calibri" w:cs="Calibri"/>
          <w:color w:val="000000" w:themeColor="text1"/>
          <w:lang w:val="en-AU"/>
        </w:rPr>
        <w:t>has</w:t>
      </w:r>
      <w:r w:rsidRPr="6B6D0DEA">
        <w:rPr>
          <w:rFonts w:ascii="Calibri" w:eastAsia="Calibri" w:hAnsi="Calibri" w:cs="Calibri"/>
          <w:color w:val="000000" w:themeColor="text1"/>
          <w:lang w:val="en-AU"/>
        </w:rPr>
        <w:t xml:space="preserve"> inform</w:t>
      </w:r>
      <w:r w:rsidR="007739B7" w:rsidRPr="6B6D0DEA">
        <w:rPr>
          <w:rFonts w:ascii="Calibri" w:eastAsia="Calibri" w:hAnsi="Calibri" w:cs="Calibri"/>
          <w:color w:val="000000" w:themeColor="text1"/>
          <w:lang w:val="en-AU"/>
        </w:rPr>
        <w:t>ed</w:t>
      </w:r>
      <w:r w:rsidRPr="6B6D0DEA">
        <w:rPr>
          <w:rFonts w:ascii="Calibri" w:eastAsia="Calibri" w:hAnsi="Calibri" w:cs="Calibri"/>
          <w:color w:val="000000" w:themeColor="text1"/>
          <w:lang w:val="en-AU"/>
        </w:rPr>
        <w:t xml:space="preserve"> the </w:t>
      </w:r>
      <w:r w:rsidR="32221311" w:rsidRPr="6B6D0DEA">
        <w:rPr>
          <w:rFonts w:ascii="Calibri" w:eastAsia="Calibri" w:hAnsi="Calibri" w:cs="Calibri"/>
          <w:color w:val="000000" w:themeColor="text1"/>
          <w:lang w:val="en-AU"/>
        </w:rPr>
        <w:t xml:space="preserve">development of a </w:t>
      </w:r>
      <w:r w:rsidR="007739B7" w:rsidRPr="6B6D0DEA">
        <w:rPr>
          <w:rFonts w:ascii="Calibri" w:eastAsia="Calibri" w:hAnsi="Calibri" w:cs="Calibri"/>
          <w:color w:val="000000" w:themeColor="text1"/>
          <w:lang w:val="en-AU"/>
        </w:rPr>
        <w:t xml:space="preserve">draft </w:t>
      </w:r>
      <w:r w:rsidRPr="6B6D0DEA">
        <w:rPr>
          <w:rFonts w:ascii="Calibri" w:eastAsia="Calibri" w:hAnsi="Calibri" w:cs="Calibri"/>
          <w:color w:val="000000" w:themeColor="text1"/>
          <w:lang w:val="en-AU"/>
        </w:rPr>
        <w:t>concept</w:t>
      </w:r>
      <w:r w:rsidR="6B87ECB1" w:rsidRPr="6B6D0DEA">
        <w:rPr>
          <w:rFonts w:ascii="Calibri" w:eastAsia="Calibri" w:hAnsi="Calibri" w:cs="Calibri"/>
          <w:color w:val="000000" w:themeColor="text1"/>
          <w:lang w:val="en-AU"/>
        </w:rPr>
        <w:t xml:space="preserve"> plan</w:t>
      </w:r>
      <w:r w:rsidR="007739B7" w:rsidRPr="6B6D0DEA">
        <w:rPr>
          <w:rFonts w:ascii="Calibri" w:eastAsia="Calibri" w:hAnsi="Calibri" w:cs="Calibri"/>
          <w:color w:val="000000" w:themeColor="text1"/>
          <w:lang w:val="en-AU"/>
        </w:rPr>
        <w:t>.</w:t>
      </w:r>
      <w:r w:rsidRPr="6B6D0DEA">
        <w:rPr>
          <w:rFonts w:ascii="Calibri" w:eastAsia="Calibri" w:hAnsi="Calibri" w:cs="Calibri"/>
          <w:color w:val="000000" w:themeColor="text1"/>
          <w:lang w:val="en-AU"/>
        </w:rPr>
        <w:t xml:space="preserve"> </w:t>
      </w:r>
    </w:p>
    <w:p w14:paraId="7B46E5E0" w14:textId="77777777" w:rsidR="51FB6783" w:rsidRDefault="51FB6783" w:rsidP="00B61D69">
      <w:pPr>
        <w:spacing w:line="276" w:lineRule="auto"/>
        <w:rPr>
          <w:rFonts w:ascii="Calibri" w:eastAsia="Calibri" w:hAnsi="Calibri" w:cs="Calibri"/>
          <w:color w:val="000000" w:themeColor="text1"/>
          <w:lang w:val="en-AU"/>
        </w:rPr>
      </w:pPr>
    </w:p>
    <w:p w14:paraId="69EDB816" w14:textId="77777777" w:rsidR="34147DCE" w:rsidRDefault="0095086D" w:rsidP="00B61D69">
      <w:pPr>
        <w:spacing w:line="276" w:lineRule="auto"/>
        <w:rPr>
          <w:rFonts w:ascii="Calibri" w:eastAsia="Calibri" w:hAnsi="Calibri" w:cs="Calibri"/>
          <w:color w:val="000000" w:themeColor="text1"/>
          <w:lang w:val="en-AU"/>
        </w:rPr>
      </w:pPr>
      <w:r w:rsidRPr="6B6D0DEA">
        <w:rPr>
          <w:rFonts w:ascii="Calibri" w:eastAsia="Calibri" w:hAnsi="Calibri" w:cs="Calibri"/>
          <w:color w:val="000000" w:themeColor="text1"/>
          <w:lang w:val="en-AU"/>
        </w:rPr>
        <w:t xml:space="preserve">Phase 2 </w:t>
      </w:r>
      <w:r w:rsidR="4E8AC011" w:rsidRPr="6B6D0DEA">
        <w:rPr>
          <w:rFonts w:ascii="Calibri" w:eastAsia="Calibri" w:hAnsi="Calibri" w:cs="Calibri"/>
          <w:color w:val="000000" w:themeColor="text1"/>
          <w:lang w:val="en-AU"/>
        </w:rPr>
        <w:t xml:space="preserve">of the </w:t>
      </w:r>
      <w:r w:rsidRPr="6B6D0DEA">
        <w:rPr>
          <w:rFonts w:ascii="Calibri" w:eastAsia="Calibri" w:hAnsi="Calibri" w:cs="Calibri"/>
          <w:color w:val="000000" w:themeColor="text1"/>
          <w:lang w:val="en-AU"/>
        </w:rPr>
        <w:t xml:space="preserve">consultation and engagement </w:t>
      </w:r>
      <w:r w:rsidR="0254066F" w:rsidRPr="6B6D0DEA">
        <w:rPr>
          <w:rFonts w:ascii="Calibri" w:eastAsia="Calibri" w:hAnsi="Calibri" w:cs="Calibri"/>
          <w:color w:val="000000" w:themeColor="text1"/>
          <w:lang w:val="en-AU"/>
        </w:rPr>
        <w:t xml:space="preserve">plan </w:t>
      </w:r>
      <w:r w:rsidR="60391D35" w:rsidRPr="6B6D0DEA">
        <w:rPr>
          <w:rFonts w:ascii="Calibri" w:eastAsia="Calibri" w:hAnsi="Calibri" w:cs="Calibri"/>
          <w:color w:val="000000" w:themeColor="text1"/>
          <w:lang w:val="en-AU"/>
        </w:rPr>
        <w:t xml:space="preserve">is </w:t>
      </w:r>
      <w:r w:rsidR="75EB2FA7" w:rsidRPr="6B6D0DEA">
        <w:rPr>
          <w:rFonts w:ascii="Calibri" w:eastAsia="Calibri" w:hAnsi="Calibri" w:cs="Calibri"/>
          <w:color w:val="000000" w:themeColor="text1"/>
          <w:lang w:val="en-AU"/>
        </w:rPr>
        <w:t>to occur shortly after the Council Meeting</w:t>
      </w:r>
      <w:r w:rsidR="70F2AB4B" w:rsidRPr="6B6D0DEA">
        <w:rPr>
          <w:rFonts w:ascii="Calibri" w:eastAsia="Calibri" w:hAnsi="Calibri" w:cs="Calibri"/>
          <w:color w:val="000000" w:themeColor="text1"/>
          <w:lang w:val="en-AU"/>
        </w:rPr>
        <w:t xml:space="preserve"> and </w:t>
      </w:r>
      <w:r w:rsidRPr="6B6D0DEA">
        <w:rPr>
          <w:rFonts w:ascii="Calibri" w:eastAsia="Calibri" w:hAnsi="Calibri" w:cs="Calibri"/>
          <w:color w:val="000000" w:themeColor="text1"/>
          <w:lang w:val="en-AU"/>
        </w:rPr>
        <w:t xml:space="preserve">aims to </w:t>
      </w:r>
      <w:r w:rsidR="36640330" w:rsidRPr="6B6D0DEA">
        <w:rPr>
          <w:rFonts w:ascii="Calibri" w:eastAsia="Calibri" w:hAnsi="Calibri" w:cs="Calibri"/>
          <w:color w:val="000000" w:themeColor="text1"/>
          <w:lang w:val="en-AU"/>
        </w:rPr>
        <w:t xml:space="preserve">collect </w:t>
      </w:r>
      <w:r w:rsidRPr="6B6D0DEA">
        <w:rPr>
          <w:rFonts w:ascii="Calibri" w:eastAsia="Calibri" w:hAnsi="Calibri" w:cs="Calibri"/>
          <w:color w:val="000000" w:themeColor="text1"/>
          <w:lang w:val="en-AU"/>
        </w:rPr>
        <w:t xml:space="preserve">feedback on the draft </w:t>
      </w:r>
      <w:r w:rsidR="6848C1B2" w:rsidRPr="6B6D0DEA">
        <w:rPr>
          <w:rFonts w:ascii="Calibri" w:eastAsia="Calibri" w:hAnsi="Calibri" w:cs="Calibri"/>
          <w:color w:val="000000" w:themeColor="text1"/>
          <w:lang w:val="en-AU"/>
        </w:rPr>
        <w:t xml:space="preserve">concept plan </w:t>
      </w:r>
      <w:r w:rsidRPr="6B6D0DEA">
        <w:rPr>
          <w:rFonts w:ascii="Calibri" w:eastAsia="Calibri" w:hAnsi="Calibri" w:cs="Calibri"/>
          <w:color w:val="000000" w:themeColor="text1"/>
          <w:lang w:val="en-AU"/>
        </w:rPr>
        <w:t>to further refine and finalise the design.</w:t>
      </w:r>
      <w:r w:rsidR="230D9BBD" w:rsidRPr="6B6D0DEA">
        <w:rPr>
          <w:rFonts w:ascii="Calibri" w:eastAsia="Calibri" w:hAnsi="Calibri" w:cs="Calibri"/>
          <w:color w:val="000000" w:themeColor="text1"/>
          <w:lang w:val="en-AU"/>
        </w:rPr>
        <w:t xml:space="preserve"> </w:t>
      </w:r>
      <w:r w:rsidR="71238B9E" w:rsidRPr="6B6D0DEA">
        <w:rPr>
          <w:rFonts w:ascii="Calibri" w:eastAsia="Calibri" w:hAnsi="Calibri" w:cs="Calibri"/>
          <w:color w:val="000000" w:themeColor="text1"/>
          <w:lang w:val="en-AU"/>
        </w:rPr>
        <w:t xml:space="preserve"> Phase 2 consultation will continue the discussion with traders and property owners </w:t>
      </w:r>
      <w:r w:rsidR="67E41864" w:rsidRPr="6B6D0DEA">
        <w:rPr>
          <w:rFonts w:ascii="Calibri" w:eastAsia="Calibri" w:hAnsi="Calibri" w:cs="Calibri"/>
          <w:color w:val="000000" w:themeColor="text1"/>
          <w:lang w:val="en-AU"/>
        </w:rPr>
        <w:t>in the first instance</w:t>
      </w:r>
      <w:r w:rsidR="7E0D5DBB" w:rsidRPr="6B6D0DEA">
        <w:rPr>
          <w:rFonts w:ascii="Calibri" w:eastAsia="Calibri" w:hAnsi="Calibri" w:cs="Calibri"/>
          <w:color w:val="000000" w:themeColor="text1"/>
          <w:lang w:val="en-AU"/>
        </w:rPr>
        <w:t>,</w:t>
      </w:r>
      <w:r w:rsidR="67E41864" w:rsidRPr="6B6D0DEA">
        <w:rPr>
          <w:rFonts w:ascii="Calibri" w:eastAsia="Calibri" w:hAnsi="Calibri" w:cs="Calibri"/>
          <w:color w:val="000000" w:themeColor="text1"/>
          <w:lang w:val="en-AU"/>
        </w:rPr>
        <w:t xml:space="preserve"> t</w:t>
      </w:r>
      <w:r w:rsidR="11A038B3" w:rsidRPr="6B6D0DEA">
        <w:rPr>
          <w:rFonts w:ascii="Calibri" w:eastAsia="Calibri" w:hAnsi="Calibri" w:cs="Calibri"/>
          <w:color w:val="000000" w:themeColor="text1"/>
          <w:lang w:val="en-AU"/>
        </w:rPr>
        <w:t xml:space="preserve">o proactively </w:t>
      </w:r>
      <w:r w:rsidR="18D2C56E" w:rsidRPr="6B6D0DEA">
        <w:rPr>
          <w:rFonts w:ascii="Calibri" w:eastAsia="Calibri" w:hAnsi="Calibri" w:cs="Calibri"/>
          <w:color w:val="000000" w:themeColor="text1"/>
          <w:lang w:val="en-AU"/>
        </w:rPr>
        <w:t xml:space="preserve">seek </w:t>
      </w:r>
      <w:r w:rsidR="06595EA8" w:rsidRPr="6B6D0DEA">
        <w:rPr>
          <w:rFonts w:ascii="Calibri" w:eastAsia="Calibri" w:hAnsi="Calibri" w:cs="Calibri"/>
          <w:color w:val="000000" w:themeColor="text1"/>
          <w:lang w:val="en-AU"/>
        </w:rPr>
        <w:t xml:space="preserve">feedback </w:t>
      </w:r>
      <w:r w:rsidR="181F918A" w:rsidRPr="6B6D0DEA">
        <w:rPr>
          <w:rFonts w:ascii="Calibri" w:eastAsia="Calibri" w:hAnsi="Calibri" w:cs="Calibri"/>
          <w:color w:val="000000" w:themeColor="text1"/>
          <w:lang w:val="en-AU"/>
        </w:rPr>
        <w:t xml:space="preserve">and identify </w:t>
      </w:r>
      <w:r w:rsidR="11A038B3" w:rsidRPr="6B6D0DEA">
        <w:rPr>
          <w:rFonts w:ascii="Calibri" w:eastAsia="Calibri" w:hAnsi="Calibri" w:cs="Calibri"/>
          <w:color w:val="000000" w:themeColor="text1"/>
          <w:lang w:val="en-AU"/>
        </w:rPr>
        <w:t xml:space="preserve">key issues </w:t>
      </w:r>
      <w:r w:rsidR="018A328C" w:rsidRPr="6B6D0DEA">
        <w:rPr>
          <w:rFonts w:ascii="Calibri" w:eastAsia="Calibri" w:hAnsi="Calibri" w:cs="Calibri"/>
          <w:color w:val="000000" w:themeColor="text1"/>
          <w:lang w:val="en-AU"/>
        </w:rPr>
        <w:t>of the concept plan.  This may require minor adj</w:t>
      </w:r>
      <w:r w:rsidR="73A8E0E8" w:rsidRPr="6B6D0DEA">
        <w:rPr>
          <w:rFonts w:ascii="Calibri" w:eastAsia="Calibri" w:hAnsi="Calibri" w:cs="Calibri"/>
          <w:color w:val="000000" w:themeColor="text1"/>
          <w:lang w:val="en-AU"/>
        </w:rPr>
        <w:t xml:space="preserve">ustments to the concept </w:t>
      </w:r>
      <w:r w:rsidR="003E65BD" w:rsidRPr="6B6D0DEA">
        <w:rPr>
          <w:rFonts w:ascii="Calibri" w:eastAsia="Calibri" w:hAnsi="Calibri" w:cs="Calibri"/>
          <w:color w:val="000000" w:themeColor="text1"/>
          <w:lang w:val="en-AU"/>
        </w:rPr>
        <w:t>plan.</w:t>
      </w:r>
      <w:r w:rsidR="73A8E0E8" w:rsidRPr="6B6D0DEA">
        <w:rPr>
          <w:rFonts w:ascii="Calibri" w:eastAsia="Calibri" w:hAnsi="Calibri" w:cs="Calibri"/>
          <w:color w:val="000000" w:themeColor="text1"/>
          <w:lang w:val="en-AU"/>
        </w:rPr>
        <w:t xml:space="preserve">  </w:t>
      </w:r>
      <w:r w:rsidR="018A328C" w:rsidRPr="6B6D0DEA">
        <w:rPr>
          <w:rFonts w:ascii="Calibri" w:eastAsia="Calibri" w:hAnsi="Calibri" w:cs="Calibri"/>
          <w:color w:val="000000" w:themeColor="text1"/>
          <w:lang w:val="en-AU"/>
        </w:rPr>
        <w:t xml:space="preserve">Following that, broader consultation will be undertaken with the broader community. </w:t>
      </w:r>
    </w:p>
    <w:p w14:paraId="5FBC0B9E" w14:textId="77777777" w:rsidR="00F16789" w:rsidRDefault="00F16789" w:rsidP="00B61D69">
      <w:pPr>
        <w:spacing w:line="276" w:lineRule="auto"/>
        <w:rPr>
          <w:rFonts w:ascii="Calibri" w:eastAsia="Calibri" w:hAnsi="Calibri" w:cs="Calibri"/>
          <w:color w:val="000000" w:themeColor="text1"/>
          <w:highlight w:val="yellow"/>
          <w:lang w:val="en-AU"/>
        </w:rPr>
      </w:pPr>
    </w:p>
    <w:p w14:paraId="4C168E41" w14:textId="77777777" w:rsidR="34147DCE" w:rsidRDefault="0095086D" w:rsidP="00B61D69">
      <w:pPr>
        <w:spacing w:line="276" w:lineRule="auto"/>
        <w:rPr>
          <w:rFonts w:ascii="Calibri" w:eastAsia="Calibri" w:hAnsi="Calibri" w:cs="Calibri"/>
          <w:color w:val="000000" w:themeColor="text1"/>
          <w:lang w:val="en-AU"/>
        </w:rPr>
      </w:pPr>
      <w:r w:rsidRPr="4C86AD64">
        <w:rPr>
          <w:rFonts w:ascii="Calibri" w:eastAsia="Calibri" w:hAnsi="Calibri" w:cs="Calibri"/>
          <w:color w:val="000000" w:themeColor="text1"/>
          <w:lang w:val="en-AU"/>
        </w:rPr>
        <w:t xml:space="preserve">Phase 3 </w:t>
      </w:r>
      <w:r w:rsidR="54F15675" w:rsidRPr="4C86AD64">
        <w:rPr>
          <w:rFonts w:ascii="Calibri" w:eastAsia="Calibri" w:hAnsi="Calibri" w:cs="Calibri"/>
          <w:color w:val="000000" w:themeColor="text1"/>
          <w:lang w:val="en-AU"/>
        </w:rPr>
        <w:t xml:space="preserve">of the </w:t>
      </w:r>
      <w:r w:rsidRPr="4C86AD64">
        <w:rPr>
          <w:rFonts w:ascii="Calibri" w:eastAsia="Calibri" w:hAnsi="Calibri" w:cs="Calibri"/>
          <w:color w:val="000000" w:themeColor="text1"/>
          <w:lang w:val="en-AU"/>
        </w:rPr>
        <w:t xml:space="preserve">consultation </w:t>
      </w:r>
      <w:r w:rsidR="0D2FA543" w:rsidRPr="4C86AD64">
        <w:rPr>
          <w:rFonts w:ascii="Calibri" w:eastAsia="Calibri" w:hAnsi="Calibri" w:cs="Calibri"/>
          <w:color w:val="000000" w:themeColor="text1"/>
          <w:lang w:val="en-AU"/>
        </w:rPr>
        <w:t xml:space="preserve">and engagement </w:t>
      </w:r>
      <w:r w:rsidR="2D4FE371" w:rsidRPr="4C86AD64">
        <w:rPr>
          <w:rFonts w:ascii="Calibri" w:eastAsia="Calibri" w:hAnsi="Calibri" w:cs="Calibri"/>
          <w:color w:val="000000" w:themeColor="text1"/>
          <w:lang w:val="en-AU"/>
        </w:rPr>
        <w:t xml:space="preserve">plan </w:t>
      </w:r>
      <w:r w:rsidRPr="4C86AD64">
        <w:rPr>
          <w:rFonts w:ascii="Calibri" w:eastAsia="Calibri" w:hAnsi="Calibri" w:cs="Calibri"/>
          <w:color w:val="000000" w:themeColor="text1"/>
          <w:lang w:val="en-AU"/>
        </w:rPr>
        <w:t xml:space="preserve">will </w:t>
      </w:r>
      <w:r w:rsidR="744711A4" w:rsidRPr="4C86AD64">
        <w:rPr>
          <w:rFonts w:ascii="Calibri" w:eastAsia="Calibri" w:hAnsi="Calibri" w:cs="Calibri"/>
          <w:color w:val="000000" w:themeColor="text1"/>
          <w:lang w:val="en-AU"/>
        </w:rPr>
        <w:t xml:space="preserve">be undertaken upon completion of the design plans and will help </w:t>
      </w:r>
      <w:r w:rsidRPr="4C86AD64">
        <w:rPr>
          <w:rFonts w:ascii="Calibri" w:eastAsia="Calibri" w:hAnsi="Calibri" w:cs="Calibri"/>
          <w:color w:val="000000" w:themeColor="text1"/>
          <w:lang w:val="en-AU"/>
        </w:rPr>
        <w:t>inform the community and traders of the final design</w:t>
      </w:r>
      <w:r w:rsidR="0EF52A99" w:rsidRPr="4C86AD64">
        <w:rPr>
          <w:rFonts w:ascii="Calibri" w:eastAsia="Calibri" w:hAnsi="Calibri" w:cs="Calibri"/>
          <w:color w:val="000000" w:themeColor="text1"/>
          <w:lang w:val="en-AU"/>
        </w:rPr>
        <w:t xml:space="preserve"> plan for improvement works</w:t>
      </w:r>
      <w:r w:rsidR="72E8AE3F" w:rsidRPr="4C86AD64">
        <w:rPr>
          <w:rFonts w:ascii="Calibri" w:eastAsia="Calibri" w:hAnsi="Calibri" w:cs="Calibri"/>
          <w:color w:val="000000" w:themeColor="text1"/>
          <w:lang w:val="en-AU"/>
        </w:rPr>
        <w:t>,</w:t>
      </w:r>
      <w:r w:rsidRPr="4C86AD64">
        <w:rPr>
          <w:rFonts w:ascii="Calibri" w:eastAsia="Calibri" w:hAnsi="Calibri" w:cs="Calibri"/>
          <w:color w:val="000000" w:themeColor="text1"/>
          <w:lang w:val="en-AU"/>
        </w:rPr>
        <w:t xml:space="preserve"> </w:t>
      </w:r>
      <w:r w:rsidR="31138363" w:rsidRPr="4C86AD64">
        <w:rPr>
          <w:rFonts w:ascii="Calibri" w:eastAsia="Calibri" w:hAnsi="Calibri" w:cs="Calibri"/>
          <w:color w:val="000000" w:themeColor="text1"/>
          <w:lang w:val="en-AU"/>
        </w:rPr>
        <w:t>including details of the con</w:t>
      </w:r>
      <w:r w:rsidRPr="4C86AD64">
        <w:rPr>
          <w:rFonts w:ascii="Calibri" w:eastAsia="Calibri" w:hAnsi="Calibri" w:cs="Calibri"/>
          <w:color w:val="000000" w:themeColor="text1"/>
          <w:lang w:val="en-AU"/>
        </w:rPr>
        <w:t>struction timing.</w:t>
      </w:r>
    </w:p>
    <w:p w14:paraId="185C35FF" w14:textId="77777777" w:rsidR="006F6287" w:rsidRDefault="0095086D" w:rsidP="00B61D69">
      <w:pPr>
        <w:keepNext/>
        <w:shd w:val="clear" w:color="auto" w:fill="003266"/>
        <w:spacing w:before="120" w:after="120" w:line="276" w:lineRule="auto"/>
        <w:outlineLvl w:val="0"/>
        <w:rPr>
          <w:rFonts w:ascii="Calibri" w:eastAsia="Calibri" w:hAnsi="Calibri" w:cs="Calibri"/>
          <w:b/>
          <w:bCs/>
          <w:color w:val="FFFFFF" w:themeColor="background1"/>
          <w:lang w:val="en-AU"/>
        </w:rPr>
      </w:pPr>
      <w:r w:rsidRPr="52945F05">
        <w:rPr>
          <w:rFonts w:ascii="Calibri" w:eastAsia="Calibri" w:hAnsi="Calibri"/>
          <w:b/>
          <w:color w:val="FFFFFF" w:themeColor="background1"/>
          <w:sz w:val="28"/>
          <w:szCs w:val="28"/>
          <w:lang w:val="en-AU"/>
        </w:rPr>
        <w:t xml:space="preserve"> </w:t>
      </w:r>
      <w:r w:rsidRPr="52945F05">
        <w:rPr>
          <w:rFonts w:ascii="Calibri" w:eastAsia="Calibri" w:hAnsi="Calibri"/>
          <w:b/>
          <w:color w:val="FFFFFF" w:themeColor="background1"/>
          <w:lang w:val="en-AU"/>
        </w:rPr>
        <w:t>Alignment to Community Plan, Policies or Strategies</w:t>
      </w:r>
    </w:p>
    <w:p w14:paraId="24903E12" w14:textId="77777777" w:rsidR="006F6287" w:rsidRDefault="0095086D" w:rsidP="00B61D69">
      <w:pPr>
        <w:spacing w:line="276" w:lineRule="auto"/>
        <w:rPr>
          <w:rFonts w:ascii="Calibri" w:eastAsia="Calibri" w:hAnsi="Calibri" w:cs="Calibri"/>
          <w:color w:val="000000" w:themeColor="text1"/>
          <w:lang w:val="en-AU"/>
        </w:rPr>
      </w:pPr>
      <w:r w:rsidRPr="32FE4E5A">
        <w:rPr>
          <w:rFonts w:ascii="Calibri" w:eastAsia="Calibri" w:hAnsi="Calibri" w:cs="Calibri"/>
          <w:color w:val="000000" w:themeColor="text1"/>
          <w:lang w:val="en-AU"/>
        </w:rPr>
        <w:t>Alignment to Whittlesea 2040 and Community Plan 2021-2025:</w:t>
      </w:r>
    </w:p>
    <w:p w14:paraId="4CAA087D" w14:textId="77777777" w:rsidR="00B61D69" w:rsidRDefault="0095086D" w:rsidP="00B61D69">
      <w:pPr>
        <w:spacing w:before="240" w:after="60" w:line="276" w:lineRule="auto"/>
        <w:rPr>
          <w:rFonts w:ascii="Calibri" w:eastAsia="Calibri" w:hAnsi="Calibri" w:cs="Calibri"/>
          <w:b/>
          <w:bCs/>
          <w:color w:val="000000"/>
          <w:lang w:val="en-AU"/>
        </w:rPr>
      </w:pPr>
      <w:r>
        <w:rPr>
          <w:rFonts w:ascii="Calibri" w:eastAsia="Calibri" w:hAnsi="Calibri" w:cs="Calibri"/>
          <w:b/>
          <w:bCs/>
          <w:color w:val="000000"/>
          <w:lang w:val="en-AU"/>
        </w:rPr>
        <w:t xml:space="preserve">Liveable neighbourhoods </w:t>
      </w:r>
    </w:p>
    <w:p w14:paraId="321475FB" w14:textId="77777777" w:rsidR="00585074" w:rsidRDefault="0095086D" w:rsidP="00B61D69">
      <w:pPr>
        <w:spacing w:line="276" w:lineRule="auto"/>
        <w:rPr>
          <w:rFonts w:ascii="Calibri" w:eastAsia="Calibri" w:hAnsi="Calibri" w:cs="Calibri"/>
          <w:color w:val="000000"/>
          <w:lang w:val="en-AU"/>
        </w:rPr>
      </w:pPr>
      <w:r>
        <w:rPr>
          <w:rFonts w:ascii="Calibri" w:eastAsia="Calibri" w:hAnsi="Calibri" w:cs="Calibri"/>
          <w:color w:val="000000"/>
          <w:lang w:val="en-AU"/>
        </w:rPr>
        <w:t>Our City is well-planned and beautiful, and our neighbourhoods and town centres are convenient and vibrant places to live, work and play.</w:t>
      </w:r>
    </w:p>
    <w:p w14:paraId="55FEFE77" w14:textId="77777777" w:rsidR="00B61D69" w:rsidRDefault="0095086D" w:rsidP="00B61D69">
      <w:pPr>
        <w:spacing w:before="240" w:after="60" w:line="276" w:lineRule="auto"/>
        <w:rPr>
          <w:rFonts w:ascii="Calibri" w:eastAsia="Calibri" w:hAnsi="Calibri" w:cs="Calibri"/>
          <w:b/>
          <w:bCs/>
          <w:color w:val="000000"/>
          <w:lang w:val="en-AU"/>
        </w:rPr>
      </w:pPr>
      <w:r>
        <w:rPr>
          <w:rFonts w:ascii="Calibri" w:eastAsia="Calibri" w:hAnsi="Calibri" w:cs="Calibri"/>
          <w:b/>
          <w:bCs/>
          <w:color w:val="000000"/>
          <w:lang w:val="en-AU"/>
        </w:rPr>
        <w:t>Sustainable environment  </w:t>
      </w:r>
    </w:p>
    <w:p w14:paraId="327504BB" w14:textId="77777777" w:rsidR="006F6287" w:rsidRDefault="0095086D" w:rsidP="00B61D69">
      <w:pPr>
        <w:spacing w:line="276" w:lineRule="auto"/>
        <w:rPr>
          <w:rFonts w:ascii="Calibri" w:eastAsia="Calibri" w:hAnsi="Calibri" w:cs="Calibri"/>
          <w:color w:val="000000" w:themeColor="text1"/>
          <w:lang w:val="en-AU"/>
        </w:rPr>
      </w:pPr>
      <w:r>
        <w:rPr>
          <w:rFonts w:ascii="Calibri" w:eastAsia="Calibri" w:hAnsi="Calibri" w:cs="Calibri"/>
          <w:color w:val="000000"/>
          <w:lang w:val="en-AU"/>
        </w:rPr>
        <w:t>We prioritise our environment and take action to reduce waste, preserve local biodiversity, protect waterways and green space and address climate change</w:t>
      </w:r>
    </w:p>
    <w:p w14:paraId="4E434A2E" w14:textId="77777777" w:rsidR="0055186B" w:rsidRDefault="0055186B" w:rsidP="00B61D69">
      <w:pPr>
        <w:spacing w:line="276" w:lineRule="auto"/>
        <w:rPr>
          <w:rFonts w:ascii="Calibri" w:eastAsia="Calibri" w:hAnsi="Calibri" w:cs="Calibri"/>
          <w:color w:val="000000" w:themeColor="text1"/>
          <w:lang w:val="en-AU"/>
        </w:rPr>
      </w:pPr>
    </w:p>
    <w:p w14:paraId="0681B529" w14:textId="77777777" w:rsidR="006F6287" w:rsidRDefault="0095086D" w:rsidP="00B61D69">
      <w:pPr>
        <w:spacing w:line="276" w:lineRule="auto"/>
        <w:rPr>
          <w:rFonts w:ascii="Calibri" w:eastAsia="Calibri" w:hAnsi="Calibri" w:cs="Calibri"/>
          <w:color w:val="000000" w:themeColor="text1"/>
          <w:lang w:val="en-AU"/>
        </w:rPr>
      </w:pPr>
      <w:r w:rsidRPr="24934249">
        <w:rPr>
          <w:rFonts w:ascii="Calibri" w:eastAsia="Calibri" w:hAnsi="Calibri" w:cs="Calibri"/>
          <w:color w:val="000000" w:themeColor="text1"/>
          <w:lang w:val="en-AU"/>
        </w:rPr>
        <w:t xml:space="preserve">The Gorge Road </w:t>
      </w:r>
      <w:r w:rsidR="74D88657" w:rsidRPr="24934249">
        <w:rPr>
          <w:rFonts w:ascii="Calibri" w:eastAsia="Calibri" w:hAnsi="Calibri" w:cs="Calibri"/>
          <w:color w:val="000000" w:themeColor="text1"/>
          <w:lang w:val="en-AU"/>
        </w:rPr>
        <w:t xml:space="preserve">Shops Improvement Plan </w:t>
      </w:r>
      <w:r w:rsidRPr="24934249">
        <w:rPr>
          <w:rFonts w:ascii="Calibri" w:eastAsia="Calibri" w:hAnsi="Calibri" w:cs="Calibri"/>
          <w:color w:val="000000" w:themeColor="text1"/>
          <w:lang w:val="en-AU"/>
        </w:rPr>
        <w:t xml:space="preserve">aligns with the key directions outlined in the Liveable </w:t>
      </w:r>
      <w:r w:rsidR="225F18E6" w:rsidRPr="24934249">
        <w:rPr>
          <w:rFonts w:ascii="Calibri" w:eastAsia="Calibri" w:hAnsi="Calibri" w:cs="Calibri"/>
          <w:color w:val="000000" w:themeColor="text1"/>
          <w:lang w:val="en-AU"/>
        </w:rPr>
        <w:t>N</w:t>
      </w:r>
      <w:r w:rsidRPr="24934249">
        <w:rPr>
          <w:rFonts w:ascii="Calibri" w:eastAsia="Calibri" w:hAnsi="Calibri" w:cs="Calibri"/>
          <w:color w:val="000000" w:themeColor="text1"/>
          <w:lang w:val="en-AU"/>
        </w:rPr>
        <w:t xml:space="preserve">eighbourhoods </w:t>
      </w:r>
      <w:r w:rsidR="0412D942" w:rsidRPr="24934249">
        <w:rPr>
          <w:rFonts w:ascii="Calibri" w:eastAsia="Calibri" w:hAnsi="Calibri" w:cs="Calibri"/>
          <w:color w:val="000000" w:themeColor="text1"/>
          <w:lang w:val="en-AU"/>
        </w:rPr>
        <w:t>G</w:t>
      </w:r>
      <w:r w:rsidRPr="24934249">
        <w:rPr>
          <w:rFonts w:ascii="Calibri" w:eastAsia="Calibri" w:hAnsi="Calibri" w:cs="Calibri"/>
          <w:color w:val="000000" w:themeColor="text1"/>
          <w:lang w:val="en-AU"/>
        </w:rPr>
        <w:t xml:space="preserve">oal in the Whittlesea 2040 plan. </w:t>
      </w:r>
      <w:r w:rsidR="66696F45" w:rsidRPr="24934249">
        <w:rPr>
          <w:rFonts w:ascii="Calibri" w:eastAsia="Calibri" w:hAnsi="Calibri" w:cs="Calibri"/>
          <w:color w:val="000000" w:themeColor="text1"/>
          <w:lang w:val="en-AU"/>
        </w:rPr>
        <w:t xml:space="preserve"> </w:t>
      </w:r>
      <w:r w:rsidRPr="24934249">
        <w:rPr>
          <w:rFonts w:ascii="Calibri" w:eastAsia="Calibri" w:hAnsi="Calibri" w:cs="Calibri"/>
          <w:color w:val="000000" w:themeColor="text1"/>
          <w:lang w:val="en-AU"/>
        </w:rPr>
        <w:t xml:space="preserve">An objective of the project is to create a well-designed and vibrant town centre directly affecting the priority indicator </w:t>
      </w:r>
      <w:r w:rsidRPr="24934249">
        <w:rPr>
          <w:rFonts w:ascii="Calibri" w:eastAsia="Calibri" w:hAnsi="Calibri" w:cs="Calibri"/>
          <w:i/>
          <w:iCs/>
          <w:color w:val="000000" w:themeColor="text1"/>
          <w:lang w:val="en-AU"/>
        </w:rPr>
        <w:t>Use of town centres</w:t>
      </w:r>
      <w:r w:rsidRPr="24934249">
        <w:rPr>
          <w:rFonts w:ascii="Calibri" w:eastAsia="Calibri" w:hAnsi="Calibri" w:cs="Calibri"/>
          <w:color w:val="000000" w:themeColor="text1"/>
          <w:lang w:val="en-AU"/>
        </w:rPr>
        <w:t>.</w:t>
      </w:r>
      <w:r w:rsidR="002C74EB">
        <w:rPr>
          <w:rFonts w:ascii="Calibri" w:hAnsi="Calibri"/>
          <w:lang w:val="en-AU"/>
        </w:rPr>
        <w:br/>
      </w:r>
    </w:p>
    <w:p w14:paraId="390F8F55" w14:textId="77777777" w:rsidR="0A318099" w:rsidRDefault="0095086D" w:rsidP="00B61D69">
      <w:pPr>
        <w:spacing w:line="276" w:lineRule="auto"/>
        <w:rPr>
          <w:rFonts w:ascii="Calibri" w:eastAsia="Calibri" w:hAnsi="Calibri" w:cs="Calibri"/>
          <w:color w:val="000000" w:themeColor="text1"/>
          <w:lang w:val="en-AU"/>
        </w:rPr>
      </w:pPr>
      <w:r w:rsidRPr="24934249">
        <w:rPr>
          <w:rFonts w:ascii="Calibri" w:eastAsia="Calibri" w:hAnsi="Calibri" w:cs="Calibri"/>
          <w:color w:val="000000" w:themeColor="text1"/>
          <w:lang w:val="en-AU"/>
        </w:rPr>
        <w:t xml:space="preserve">The Gorge Road Shops Improvement Plan aligns with the key directions outlined in the Sustainable Environment Goal in the Whittlesea 2040 plan. </w:t>
      </w:r>
      <w:r w:rsidR="2E0B3CA5" w:rsidRPr="24934249">
        <w:rPr>
          <w:rFonts w:ascii="Calibri" w:eastAsia="Calibri" w:hAnsi="Calibri" w:cs="Calibri"/>
          <w:color w:val="000000" w:themeColor="text1"/>
          <w:lang w:val="en-AU"/>
        </w:rPr>
        <w:t>P</w:t>
      </w:r>
      <w:r w:rsidRPr="24934249">
        <w:rPr>
          <w:rFonts w:ascii="Calibri" w:eastAsia="Calibri" w:hAnsi="Calibri" w:cs="Calibri"/>
          <w:color w:val="000000" w:themeColor="text1"/>
          <w:lang w:val="en-AU"/>
        </w:rPr>
        <w:t>r</w:t>
      </w:r>
      <w:r w:rsidR="454A2A22" w:rsidRPr="24934249">
        <w:rPr>
          <w:rFonts w:ascii="Calibri" w:eastAsia="Calibri" w:hAnsi="Calibri" w:cs="Calibri"/>
          <w:color w:val="000000" w:themeColor="text1"/>
          <w:lang w:val="en-AU"/>
        </w:rPr>
        <w:t>iority indicator</w:t>
      </w:r>
      <w:r w:rsidR="405A094B" w:rsidRPr="24934249">
        <w:rPr>
          <w:rFonts w:ascii="Calibri" w:eastAsia="Calibri" w:hAnsi="Calibri" w:cs="Calibri"/>
          <w:color w:val="000000" w:themeColor="text1"/>
          <w:lang w:val="en-AU"/>
        </w:rPr>
        <w:t xml:space="preserve">s affected by this project includes, </w:t>
      </w:r>
      <w:r w:rsidR="405A094B" w:rsidRPr="24934249">
        <w:rPr>
          <w:rFonts w:ascii="Calibri" w:eastAsia="Calibri" w:hAnsi="Calibri" w:cs="Calibri"/>
          <w:i/>
          <w:iCs/>
          <w:color w:val="000000" w:themeColor="text1"/>
          <w:lang w:val="en-AU"/>
        </w:rPr>
        <w:t>Use of open space</w:t>
      </w:r>
      <w:r w:rsidR="405A094B" w:rsidRPr="24934249">
        <w:rPr>
          <w:rFonts w:ascii="Calibri" w:eastAsia="Calibri" w:hAnsi="Calibri" w:cs="Calibri"/>
          <w:color w:val="000000" w:themeColor="text1"/>
          <w:lang w:val="en-AU"/>
        </w:rPr>
        <w:t xml:space="preserve">, and </w:t>
      </w:r>
      <w:r w:rsidR="405A094B" w:rsidRPr="24934249">
        <w:rPr>
          <w:rFonts w:ascii="Calibri" w:eastAsia="Calibri" w:hAnsi="Calibri" w:cs="Calibri"/>
          <w:i/>
          <w:iCs/>
          <w:color w:val="000000" w:themeColor="text1"/>
          <w:lang w:val="en-AU"/>
        </w:rPr>
        <w:t>Tree canopy cover</w:t>
      </w:r>
      <w:r w:rsidR="405A094B" w:rsidRPr="24934249">
        <w:rPr>
          <w:rFonts w:ascii="Calibri" w:eastAsia="Calibri" w:hAnsi="Calibri" w:cs="Calibri"/>
          <w:color w:val="000000" w:themeColor="text1"/>
          <w:lang w:val="en-AU"/>
        </w:rPr>
        <w:t>.</w:t>
      </w:r>
    </w:p>
    <w:p w14:paraId="24FA7484" w14:textId="77777777" w:rsidR="0055186B" w:rsidRDefault="0055186B">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3754AE1E" w14:textId="77777777" w:rsidR="006F6287" w:rsidRPr="00290BE8" w:rsidRDefault="0095086D" w:rsidP="00ED6DB8">
      <w:pPr>
        <w:keepNext/>
        <w:shd w:val="clear" w:color="auto" w:fill="003266"/>
        <w:spacing w:before="120" w:after="120" w:line="276" w:lineRule="auto"/>
        <w:outlineLvl w:val="0"/>
        <w:rPr>
          <w:rFonts w:ascii="Calibri" w:eastAsia="Calibri" w:hAnsi="Calibri"/>
          <w:b/>
          <w:color w:val="FFFFFF" w:themeColor="background1"/>
          <w:lang w:val="en-AU"/>
        </w:rPr>
      </w:pPr>
      <w:r w:rsidRPr="52945F05">
        <w:rPr>
          <w:rFonts w:ascii="Calibri" w:eastAsia="Calibri" w:hAnsi="Calibri"/>
          <w:b/>
          <w:color w:val="FFFFFF" w:themeColor="background1"/>
          <w:lang w:val="en-AU"/>
        </w:rPr>
        <w:lastRenderedPageBreak/>
        <w:t xml:space="preserve"> Considerations</w:t>
      </w:r>
    </w:p>
    <w:p w14:paraId="46A87749" w14:textId="77777777" w:rsidR="006F6287" w:rsidRPr="0055186B" w:rsidRDefault="0095086D" w:rsidP="0055186B">
      <w:pPr>
        <w:keepNext/>
        <w:spacing w:before="240" w:after="60" w:line="276" w:lineRule="auto"/>
        <w:outlineLvl w:val="1"/>
        <w:rPr>
          <w:rFonts w:ascii="Calibri" w:eastAsia="Calibri" w:hAnsi="Calibri" w:cs="Calibri"/>
          <w:b/>
          <w:bCs/>
          <w:color w:val="000000" w:themeColor="text1"/>
          <w:lang w:val="en-AU"/>
        </w:rPr>
      </w:pPr>
      <w:r w:rsidRPr="32FE4E5A">
        <w:rPr>
          <w:rFonts w:ascii="Calibri" w:eastAsia="Calibri" w:hAnsi="Calibri" w:cs="Calibri"/>
          <w:b/>
          <w:bCs/>
          <w:color w:val="000000" w:themeColor="text1"/>
          <w:lang w:val="en-AU"/>
        </w:rPr>
        <w:t>Environmental</w:t>
      </w:r>
    </w:p>
    <w:p w14:paraId="47F502D0" w14:textId="77777777" w:rsidR="00975EDC" w:rsidRDefault="0095086D" w:rsidP="00B61D69">
      <w:pPr>
        <w:spacing w:line="276" w:lineRule="auto"/>
        <w:rPr>
          <w:rFonts w:ascii="Calibri" w:eastAsia="Calibri" w:hAnsi="Calibri" w:cs="Calibri"/>
          <w:color w:val="000000" w:themeColor="text1"/>
          <w:lang w:val="en-AU"/>
        </w:rPr>
      </w:pPr>
      <w:r w:rsidRPr="7C225CB0">
        <w:rPr>
          <w:rFonts w:ascii="Calibri" w:eastAsia="Calibri" w:hAnsi="Calibri" w:cs="Calibri"/>
          <w:color w:val="000000" w:themeColor="text1"/>
          <w:lang w:val="en-AU"/>
        </w:rPr>
        <w:t xml:space="preserve">The draft Gorge Road </w:t>
      </w:r>
      <w:r w:rsidR="68703566" w:rsidRPr="7C225CB0">
        <w:rPr>
          <w:rFonts w:ascii="Calibri" w:eastAsia="Calibri" w:hAnsi="Calibri" w:cs="Calibri"/>
          <w:color w:val="000000" w:themeColor="text1"/>
          <w:lang w:val="en-AU"/>
        </w:rPr>
        <w:t>Shops C</w:t>
      </w:r>
      <w:r w:rsidRPr="7C225CB0">
        <w:rPr>
          <w:rFonts w:ascii="Calibri" w:eastAsia="Calibri" w:hAnsi="Calibri" w:cs="Calibri"/>
          <w:color w:val="000000" w:themeColor="text1"/>
          <w:lang w:val="en-AU"/>
        </w:rPr>
        <w:t xml:space="preserve">oncept proposes multiple items that will assist with the environmental goals of Council, including more trees, low </w:t>
      </w:r>
      <w:r w:rsidR="000F27A0" w:rsidRPr="7C225CB0">
        <w:rPr>
          <w:rFonts w:ascii="Calibri" w:eastAsia="Calibri" w:hAnsi="Calibri" w:cs="Calibri"/>
          <w:color w:val="000000" w:themeColor="text1"/>
          <w:lang w:val="en-AU"/>
        </w:rPr>
        <w:t>planting</w:t>
      </w:r>
      <w:r w:rsidRPr="7C225CB0">
        <w:rPr>
          <w:rFonts w:ascii="Calibri" w:eastAsia="Calibri" w:hAnsi="Calibri" w:cs="Calibri"/>
          <w:color w:val="000000" w:themeColor="text1"/>
          <w:lang w:val="en-AU"/>
        </w:rPr>
        <w:t xml:space="preserve"> and water sensitive urban design. </w:t>
      </w:r>
    </w:p>
    <w:p w14:paraId="1D79B07E" w14:textId="77777777" w:rsidR="006F6287" w:rsidRDefault="0095086D" w:rsidP="00B61D69">
      <w:pPr>
        <w:keepNext/>
        <w:spacing w:before="240" w:after="60" w:line="276" w:lineRule="auto"/>
        <w:outlineLvl w:val="1"/>
        <w:rPr>
          <w:rFonts w:ascii="Calibri" w:eastAsia="Calibri" w:hAnsi="Calibri" w:cs="Calibri"/>
          <w:b/>
          <w:bCs/>
          <w:color w:val="000000" w:themeColor="text1"/>
          <w:lang w:val="en-AU"/>
        </w:rPr>
      </w:pPr>
      <w:r w:rsidRPr="32FE4E5A">
        <w:rPr>
          <w:rFonts w:ascii="Calibri" w:eastAsia="Calibri" w:hAnsi="Calibri" w:cs="Calibri"/>
          <w:b/>
          <w:bCs/>
          <w:color w:val="000000" w:themeColor="text1"/>
          <w:lang w:val="en-AU"/>
        </w:rPr>
        <w:t xml:space="preserve">Social, Cultural and Health </w:t>
      </w:r>
    </w:p>
    <w:p w14:paraId="60749DD3" w14:textId="77777777" w:rsidR="006F6287" w:rsidRDefault="0095086D" w:rsidP="00B61D69">
      <w:pPr>
        <w:spacing w:line="276" w:lineRule="auto"/>
        <w:rPr>
          <w:rFonts w:ascii="Calibri" w:eastAsia="Calibri" w:hAnsi="Calibri" w:cs="Calibri"/>
          <w:color w:val="000000" w:themeColor="text1"/>
          <w:lang w:val="en-AU"/>
        </w:rPr>
      </w:pPr>
      <w:r w:rsidRPr="6B6D0DEA">
        <w:rPr>
          <w:rFonts w:ascii="Calibri" w:eastAsia="Calibri" w:hAnsi="Calibri" w:cs="Calibri"/>
          <w:color w:val="000000" w:themeColor="text1"/>
          <w:lang w:val="en-AU"/>
        </w:rPr>
        <w:t xml:space="preserve">The draft Gorge Road </w:t>
      </w:r>
      <w:r w:rsidR="464FECFF" w:rsidRPr="6B6D0DEA">
        <w:rPr>
          <w:rFonts w:ascii="Calibri" w:eastAsia="Calibri" w:hAnsi="Calibri" w:cs="Calibri"/>
          <w:color w:val="000000" w:themeColor="text1"/>
          <w:lang w:val="en-AU"/>
        </w:rPr>
        <w:t>Shops C</w:t>
      </w:r>
      <w:r w:rsidRPr="6B6D0DEA">
        <w:rPr>
          <w:rFonts w:ascii="Calibri" w:eastAsia="Calibri" w:hAnsi="Calibri" w:cs="Calibri"/>
          <w:color w:val="000000" w:themeColor="text1"/>
          <w:lang w:val="en-AU"/>
        </w:rPr>
        <w:t>oncept</w:t>
      </w:r>
      <w:r w:rsidR="2B4F477E" w:rsidRPr="6B6D0DEA">
        <w:rPr>
          <w:rFonts w:ascii="Calibri" w:eastAsia="Calibri" w:hAnsi="Calibri" w:cs="Calibri"/>
          <w:color w:val="000000" w:themeColor="text1"/>
          <w:lang w:val="en-AU"/>
        </w:rPr>
        <w:t xml:space="preserve"> Plan</w:t>
      </w:r>
      <w:r w:rsidRPr="6B6D0DEA">
        <w:rPr>
          <w:rFonts w:ascii="Calibri" w:eastAsia="Calibri" w:hAnsi="Calibri" w:cs="Calibri"/>
          <w:color w:val="000000" w:themeColor="text1"/>
          <w:lang w:val="en-AU"/>
        </w:rPr>
        <w:t xml:space="preserve"> </w:t>
      </w:r>
      <w:r w:rsidR="00C51EFB" w:rsidRPr="6B6D0DEA">
        <w:rPr>
          <w:rFonts w:ascii="Calibri" w:eastAsia="Calibri" w:hAnsi="Calibri" w:cs="Calibri"/>
          <w:color w:val="000000" w:themeColor="text1"/>
          <w:lang w:val="en-AU"/>
        </w:rPr>
        <w:t xml:space="preserve">aims to improve the pedestrian spaces in front of the shops and to </w:t>
      </w:r>
      <w:r w:rsidR="0A796FA6" w:rsidRPr="6B6D0DEA">
        <w:rPr>
          <w:rFonts w:ascii="Calibri" w:eastAsia="Calibri" w:hAnsi="Calibri" w:cs="Calibri"/>
          <w:color w:val="000000" w:themeColor="text1"/>
          <w:lang w:val="en-AU"/>
        </w:rPr>
        <w:t xml:space="preserve">consolidate </w:t>
      </w:r>
      <w:r w:rsidR="00C51EFB" w:rsidRPr="6B6D0DEA">
        <w:rPr>
          <w:rFonts w:ascii="Calibri" w:eastAsia="Calibri" w:hAnsi="Calibri" w:cs="Calibri"/>
          <w:color w:val="000000" w:themeColor="text1"/>
          <w:lang w:val="en-AU"/>
        </w:rPr>
        <w:t xml:space="preserve">the </w:t>
      </w:r>
      <w:r w:rsidR="11654C3C" w:rsidRPr="6B6D0DEA">
        <w:rPr>
          <w:rFonts w:ascii="Calibri" w:eastAsia="Calibri" w:hAnsi="Calibri" w:cs="Calibri"/>
          <w:color w:val="000000" w:themeColor="text1"/>
          <w:lang w:val="en-AU"/>
        </w:rPr>
        <w:t xml:space="preserve">Reid </w:t>
      </w:r>
      <w:bookmarkStart w:id="71" w:name="_Int_kyE7cHgS"/>
      <w:r w:rsidR="11654C3C" w:rsidRPr="6B6D0DEA">
        <w:rPr>
          <w:rFonts w:ascii="Calibri" w:eastAsia="Calibri" w:hAnsi="Calibri" w:cs="Calibri"/>
          <w:color w:val="000000" w:themeColor="text1"/>
          <w:lang w:val="en-AU"/>
        </w:rPr>
        <w:t xml:space="preserve">Street </w:t>
      </w:r>
      <w:r w:rsidR="00C51EFB" w:rsidRPr="6B6D0DEA">
        <w:rPr>
          <w:rFonts w:ascii="Calibri" w:eastAsia="Calibri" w:hAnsi="Calibri" w:cs="Calibri"/>
          <w:color w:val="000000" w:themeColor="text1"/>
          <w:lang w:val="en-AU"/>
        </w:rPr>
        <w:t>car</w:t>
      </w:r>
      <w:bookmarkEnd w:id="71"/>
      <w:r w:rsidR="00C51EFB" w:rsidRPr="6B6D0DEA">
        <w:rPr>
          <w:rFonts w:ascii="Calibri" w:eastAsia="Calibri" w:hAnsi="Calibri" w:cs="Calibri"/>
          <w:color w:val="000000" w:themeColor="text1"/>
          <w:lang w:val="en-AU"/>
        </w:rPr>
        <w:t xml:space="preserve"> park. </w:t>
      </w:r>
      <w:r w:rsidR="0F1C9E4D" w:rsidRPr="6B6D0DEA">
        <w:rPr>
          <w:rFonts w:ascii="Calibri" w:eastAsia="Calibri" w:hAnsi="Calibri" w:cs="Calibri"/>
          <w:color w:val="000000" w:themeColor="text1"/>
          <w:lang w:val="en-AU"/>
        </w:rPr>
        <w:t xml:space="preserve"> </w:t>
      </w:r>
      <w:r w:rsidR="00C51EFB" w:rsidRPr="6B6D0DEA">
        <w:rPr>
          <w:rFonts w:ascii="Calibri" w:eastAsia="Calibri" w:hAnsi="Calibri" w:cs="Calibri"/>
          <w:color w:val="000000" w:themeColor="text1"/>
          <w:lang w:val="en-AU"/>
        </w:rPr>
        <w:t xml:space="preserve">This </w:t>
      </w:r>
      <w:r w:rsidRPr="6B6D0DEA">
        <w:rPr>
          <w:rFonts w:ascii="Calibri" w:eastAsia="Calibri" w:hAnsi="Calibri" w:cs="Calibri"/>
          <w:color w:val="000000" w:themeColor="text1"/>
          <w:lang w:val="en-AU"/>
        </w:rPr>
        <w:t>will create better social spaces for the community</w:t>
      </w:r>
      <w:r w:rsidR="00C51EFB" w:rsidRPr="6B6D0DEA">
        <w:rPr>
          <w:rFonts w:ascii="Calibri" w:eastAsia="Calibri" w:hAnsi="Calibri" w:cs="Calibri"/>
          <w:color w:val="000000" w:themeColor="text1"/>
          <w:lang w:val="en-AU"/>
        </w:rPr>
        <w:t xml:space="preserve"> at the </w:t>
      </w:r>
      <w:r w:rsidR="60A83213" w:rsidRPr="6B6D0DEA">
        <w:rPr>
          <w:rFonts w:ascii="Calibri" w:eastAsia="Calibri" w:hAnsi="Calibri" w:cs="Calibri"/>
          <w:color w:val="000000" w:themeColor="text1"/>
          <w:lang w:val="en-AU"/>
        </w:rPr>
        <w:t>Gorge Road S</w:t>
      </w:r>
      <w:r w:rsidR="00C51EFB" w:rsidRPr="6B6D0DEA">
        <w:rPr>
          <w:rFonts w:ascii="Calibri" w:eastAsia="Calibri" w:hAnsi="Calibri" w:cs="Calibri"/>
          <w:color w:val="000000" w:themeColor="text1"/>
          <w:lang w:val="en-AU"/>
        </w:rPr>
        <w:t xml:space="preserve">hops and increase the useable open space in the </w:t>
      </w:r>
      <w:r w:rsidR="27EC954E" w:rsidRPr="6B6D0DEA">
        <w:rPr>
          <w:rFonts w:ascii="Calibri" w:eastAsia="Calibri" w:hAnsi="Calibri" w:cs="Calibri"/>
          <w:color w:val="000000" w:themeColor="text1"/>
          <w:lang w:val="en-AU"/>
        </w:rPr>
        <w:t>Reid Street P</w:t>
      </w:r>
      <w:r w:rsidR="00C51EFB" w:rsidRPr="6B6D0DEA">
        <w:rPr>
          <w:rFonts w:ascii="Calibri" w:eastAsia="Calibri" w:hAnsi="Calibri" w:cs="Calibri"/>
          <w:color w:val="000000" w:themeColor="text1"/>
          <w:lang w:val="en-AU"/>
        </w:rPr>
        <w:t>ark behind the shops.</w:t>
      </w:r>
    </w:p>
    <w:p w14:paraId="74D78F80" w14:textId="77777777" w:rsidR="34147DCE" w:rsidRDefault="34147DCE" w:rsidP="00B61D69">
      <w:pPr>
        <w:spacing w:line="276" w:lineRule="auto"/>
        <w:rPr>
          <w:rFonts w:ascii="Calibri" w:eastAsia="Calibri" w:hAnsi="Calibri" w:cs="Calibri"/>
          <w:color w:val="000000" w:themeColor="text1"/>
          <w:lang w:val="en-AU"/>
        </w:rPr>
      </w:pPr>
    </w:p>
    <w:p w14:paraId="0CA91844" w14:textId="77777777" w:rsidR="5DF8E0A0" w:rsidRDefault="0095086D" w:rsidP="00B61D69">
      <w:pPr>
        <w:spacing w:line="276" w:lineRule="auto"/>
        <w:rPr>
          <w:rFonts w:ascii="Calibri" w:eastAsia="Calibri" w:hAnsi="Calibri" w:cs="Calibri"/>
          <w:color w:val="000000" w:themeColor="text1"/>
          <w:lang w:val="en-AU"/>
        </w:rPr>
      </w:pPr>
      <w:r w:rsidRPr="4C86AD64">
        <w:rPr>
          <w:rFonts w:ascii="Calibri" w:eastAsia="Calibri" w:hAnsi="Calibri" w:cs="Calibri"/>
          <w:color w:val="000000" w:themeColor="text1"/>
          <w:lang w:val="en-AU"/>
        </w:rPr>
        <w:t xml:space="preserve">Phase 2 of the community consultation is an effective way to demonstrate Council’s genuine desire to seek effective and informed discussions on the proposed improvements to the issues raised by the community in Phase </w:t>
      </w:r>
      <w:r w:rsidR="23D9D0B5" w:rsidRPr="4C86AD64">
        <w:rPr>
          <w:rFonts w:ascii="Calibri" w:eastAsia="Calibri" w:hAnsi="Calibri" w:cs="Calibri"/>
          <w:color w:val="000000" w:themeColor="text1"/>
          <w:lang w:val="en-AU"/>
        </w:rPr>
        <w:t xml:space="preserve">1 </w:t>
      </w:r>
      <w:r w:rsidRPr="4C86AD64">
        <w:rPr>
          <w:rFonts w:ascii="Calibri" w:eastAsia="Calibri" w:hAnsi="Calibri" w:cs="Calibri"/>
          <w:color w:val="000000" w:themeColor="text1"/>
          <w:lang w:val="en-AU"/>
        </w:rPr>
        <w:t>of the community consultation process.</w:t>
      </w:r>
    </w:p>
    <w:p w14:paraId="4E14986F" w14:textId="77777777" w:rsidR="006F6287" w:rsidRDefault="0095086D" w:rsidP="00B61D69">
      <w:pPr>
        <w:keepNext/>
        <w:spacing w:before="240" w:after="60" w:line="276" w:lineRule="auto"/>
        <w:outlineLvl w:val="1"/>
        <w:rPr>
          <w:rFonts w:ascii="Calibri" w:eastAsia="Calibri" w:hAnsi="Calibri" w:cs="Calibri"/>
          <w:b/>
          <w:bCs/>
          <w:color w:val="000000" w:themeColor="text1"/>
          <w:lang w:val="en-AU"/>
        </w:rPr>
      </w:pPr>
      <w:r w:rsidRPr="32FE4E5A">
        <w:rPr>
          <w:rFonts w:ascii="Calibri" w:eastAsia="Calibri" w:hAnsi="Calibri" w:cs="Calibri"/>
          <w:b/>
          <w:bCs/>
          <w:color w:val="000000" w:themeColor="text1"/>
          <w:lang w:val="en-AU"/>
        </w:rPr>
        <w:t>Economic</w:t>
      </w:r>
    </w:p>
    <w:p w14:paraId="0728A8DA" w14:textId="77777777" w:rsidR="006F6287" w:rsidRDefault="0095086D" w:rsidP="00B61D69">
      <w:pPr>
        <w:spacing w:line="276" w:lineRule="auto"/>
        <w:rPr>
          <w:rFonts w:ascii="Calibri" w:eastAsia="Calibri" w:hAnsi="Calibri" w:cs="Calibri"/>
          <w:color w:val="000000" w:themeColor="text1"/>
          <w:lang w:val="en-AU"/>
        </w:rPr>
      </w:pPr>
      <w:r w:rsidRPr="6B6D0DEA">
        <w:rPr>
          <w:rFonts w:ascii="Calibri" w:eastAsia="Calibri" w:hAnsi="Calibri" w:cs="Calibri"/>
          <w:color w:val="000000" w:themeColor="text1"/>
          <w:lang w:val="en-AU"/>
        </w:rPr>
        <w:t xml:space="preserve">The draft Gorge Road </w:t>
      </w:r>
      <w:r w:rsidR="588BCCE6" w:rsidRPr="6B6D0DEA">
        <w:rPr>
          <w:rFonts w:ascii="Calibri" w:eastAsia="Calibri" w:hAnsi="Calibri" w:cs="Calibri"/>
          <w:color w:val="000000" w:themeColor="text1"/>
          <w:lang w:val="en-AU"/>
        </w:rPr>
        <w:t>Shops C</w:t>
      </w:r>
      <w:r w:rsidRPr="6B6D0DEA">
        <w:rPr>
          <w:rFonts w:ascii="Calibri" w:eastAsia="Calibri" w:hAnsi="Calibri" w:cs="Calibri"/>
          <w:color w:val="000000" w:themeColor="text1"/>
          <w:lang w:val="en-AU"/>
        </w:rPr>
        <w:t xml:space="preserve">oncept aims to increase the outdoor space at the front of the shops, </w:t>
      </w:r>
      <w:r w:rsidR="241EC421" w:rsidRPr="6B6D0DEA">
        <w:rPr>
          <w:rFonts w:ascii="Calibri" w:eastAsia="Calibri" w:hAnsi="Calibri" w:cs="Calibri"/>
          <w:color w:val="000000" w:themeColor="text1"/>
          <w:lang w:val="en-AU"/>
        </w:rPr>
        <w:t xml:space="preserve">which </w:t>
      </w:r>
      <w:r w:rsidRPr="6B6D0DEA">
        <w:rPr>
          <w:rFonts w:ascii="Calibri" w:eastAsia="Calibri" w:hAnsi="Calibri" w:cs="Calibri"/>
          <w:color w:val="000000" w:themeColor="text1"/>
          <w:lang w:val="en-AU"/>
        </w:rPr>
        <w:t>allow</w:t>
      </w:r>
      <w:r w:rsidR="776F8FFF" w:rsidRPr="6B6D0DEA">
        <w:rPr>
          <w:rFonts w:ascii="Calibri" w:eastAsia="Calibri" w:hAnsi="Calibri" w:cs="Calibri"/>
          <w:color w:val="000000" w:themeColor="text1"/>
          <w:lang w:val="en-AU"/>
        </w:rPr>
        <w:t>s</w:t>
      </w:r>
      <w:r w:rsidRPr="6B6D0DEA">
        <w:rPr>
          <w:rFonts w:ascii="Calibri" w:eastAsia="Calibri" w:hAnsi="Calibri" w:cs="Calibri"/>
          <w:color w:val="000000" w:themeColor="text1"/>
          <w:lang w:val="en-AU"/>
        </w:rPr>
        <w:t xml:space="preserve"> </w:t>
      </w:r>
      <w:r w:rsidR="506CF558" w:rsidRPr="6B6D0DEA">
        <w:rPr>
          <w:rFonts w:ascii="Calibri" w:eastAsia="Calibri" w:hAnsi="Calibri" w:cs="Calibri"/>
          <w:color w:val="000000" w:themeColor="text1"/>
          <w:lang w:val="en-AU"/>
        </w:rPr>
        <w:t xml:space="preserve">greater opportunity for </w:t>
      </w:r>
      <w:r w:rsidRPr="6B6D0DEA">
        <w:rPr>
          <w:rFonts w:ascii="Calibri" w:eastAsia="Calibri" w:hAnsi="Calibri" w:cs="Calibri"/>
          <w:color w:val="000000" w:themeColor="text1"/>
          <w:lang w:val="en-AU"/>
        </w:rPr>
        <w:t xml:space="preserve">traders to increase footpath trading. </w:t>
      </w:r>
      <w:r w:rsidR="19C54EAC" w:rsidRPr="6B6D0DEA">
        <w:rPr>
          <w:rFonts w:ascii="Calibri" w:eastAsia="Calibri" w:hAnsi="Calibri" w:cs="Calibri"/>
          <w:color w:val="000000" w:themeColor="text1"/>
          <w:lang w:val="en-AU"/>
        </w:rPr>
        <w:t xml:space="preserve"> </w:t>
      </w:r>
      <w:r w:rsidRPr="6B6D0DEA">
        <w:rPr>
          <w:rFonts w:ascii="Calibri" w:eastAsia="Calibri" w:hAnsi="Calibri" w:cs="Calibri"/>
          <w:color w:val="000000" w:themeColor="text1"/>
          <w:lang w:val="en-AU"/>
        </w:rPr>
        <w:t xml:space="preserve">The upgraded space will also lift the exposure of the </w:t>
      </w:r>
      <w:r w:rsidR="7DD48D4E" w:rsidRPr="6B6D0DEA">
        <w:rPr>
          <w:rFonts w:ascii="Calibri" w:eastAsia="Calibri" w:hAnsi="Calibri" w:cs="Calibri"/>
          <w:color w:val="000000" w:themeColor="text1"/>
          <w:lang w:val="en-AU"/>
        </w:rPr>
        <w:t>s</w:t>
      </w:r>
      <w:r w:rsidRPr="6B6D0DEA">
        <w:rPr>
          <w:rFonts w:ascii="Calibri" w:eastAsia="Calibri" w:hAnsi="Calibri" w:cs="Calibri"/>
          <w:color w:val="000000" w:themeColor="text1"/>
          <w:lang w:val="en-AU"/>
        </w:rPr>
        <w:t>hop</w:t>
      </w:r>
      <w:r w:rsidR="44875E1C" w:rsidRPr="6B6D0DEA">
        <w:rPr>
          <w:rFonts w:ascii="Calibri" w:eastAsia="Calibri" w:hAnsi="Calibri" w:cs="Calibri"/>
          <w:color w:val="000000" w:themeColor="text1"/>
          <w:lang w:val="en-AU"/>
        </w:rPr>
        <w:t>s</w:t>
      </w:r>
      <w:r w:rsidRPr="6B6D0DEA">
        <w:rPr>
          <w:rFonts w:ascii="Calibri" w:eastAsia="Calibri" w:hAnsi="Calibri" w:cs="Calibri"/>
          <w:color w:val="000000" w:themeColor="text1"/>
          <w:lang w:val="en-AU"/>
        </w:rPr>
        <w:t xml:space="preserve"> in creating a welcoming space</w:t>
      </w:r>
      <w:r w:rsidR="00ED2D2D" w:rsidRPr="6B6D0DEA">
        <w:rPr>
          <w:rFonts w:ascii="Calibri" w:eastAsia="Calibri" w:hAnsi="Calibri" w:cs="Calibri"/>
          <w:color w:val="000000" w:themeColor="text1"/>
          <w:lang w:val="en-AU"/>
        </w:rPr>
        <w:t>.</w:t>
      </w:r>
    </w:p>
    <w:p w14:paraId="3DE27475" w14:textId="77777777" w:rsidR="006F6287" w:rsidRDefault="0095086D" w:rsidP="00B61D69">
      <w:pPr>
        <w:keepNext/>
        <w:spacing w:before="240" w:after="60" w:line="276" w:lineRule="auto"/>
        <w:outlineLvl w:val="1"/>
        <w:rPr>
          <w:rFonts w:ascii="Calibri" w:eastAsia="Calibri" w:hAnsi="Calibri" w:cs="Calibri"/>
          <w:b/>
          <w:bCs/>
          <w:color w:val="000000" w:themeColor="text1"/>
          <w:lang w:val="en-AU"/>
        </w:rPr>
      </w:pPr>
      <w:r w:rsidRPr="32FE4E5A">
        <w:rPr>
          <w:rFonts w:ascii="Calibri" w:eastAsia="Calibri" w:hAnsi="Calibri" w:cs="Calibri"/>
          <w:b/>
          <w:bCs/>
          <w:color w:val="000000" w:themeColor="text1"/>
          <w:lang w:val="en-AU"/>
        </w:rPr>
        <w:t>Financial Implications</w:t>
      </w:r>
    </w:p>
    <w:p w14:paraId="339A8E5D" w14:textId="77777777" w:rsidR="006F6287" w:rsidRDefault="0095086D" w:rsidP="00B61D69">
      <w:pPr>
        <w:spacing w:line="276" w:lineRule="auto"/>
        <w:rPr>
          <w:rFonts w:ascii="Calibri" w:eastAsia="Calibri" w:hAnsi="Calibri" w:cs="Calibri"/>
          <w:color w:val="000000" w:themeColor="text1"/>
          <w:u w:val="single"/>
          <w:lang w:val="en-AU"/>
        </w:rPr>
      </w:pPr>
      <w:r w:rsidRPr="717C9E36">
        <w:rPr>
          <w:rFonts w:ascii="Calibri" w:eastAsia="Calibri" w:hAnsi="Calibri" w:cs="Calibri"/>
          <w:color w:val="000000" w:themeColor="text1"/>
          <w:u w:val="single"/>
          <w:lang w:val="en-AU"/>
        </w:rPr>
        <w:t>Stage 1 – Gorge Road Shops Streetscape Improvement</w:t>
      </w:r>
    </w:p>
    <w:p w14:paraId="4B5441CD" w14:textId="77777777" w:rsidR="006F6287" w:rsidRDefault="0095086D" w:rsidP="00B61D69">
      <w:pPr>
        <w:spacing w:line="276" w:lineRule="auto"/>
        <w:rPr>
          <w:rFonts w:ascii="Calibri" w:eastAsia="Calibri" w:hAnsi="Calibri" w:cs="Calibri"/>
          <w:color w:val="000000" w:themeColor="text1"/>
          <w:lang w:val="en-AU"/>
        </w:rPr>
      </w:pPr>
      <w:r w:rsidRPr="717C9E36">
        <w:rPr>
          <w:rFonts w:ascii="Calibri" w:eastAsia="Calibri" w:hAnsi="Calibri" w:cs="Calibri"/>
          <w:color w:val="000000" w:themeColor="text1"/>
          <w:lang w:val="en-AU"/>
        </w:rPr>
        <w:t xml:space="preserve">This </w:t>
      </w:r>
      <w:r w:rsidR="27C15C42" w:rsidRPr="717C9E36">
        <w:rPr>
          <w:rFonts w:ascii="Calibri" w:eastAsia="Calibri" w:hAnsi="Calibri" w:cs="Calibri"/>
          <w:color w:val="000000" w:themeColor="text1"/>
          <w:lang w:val="en-AU"/>
        </w:rPr>
        <w:t xml:space="preserve">proposed </w:t>
      </w:r>
      <w:r w:rsidRPr="717C9E36">
        <w:rPr>
          <w:rFonts w:ascii="Calibri" w:eastAsia="Calibri" w:hAnsi="Calibri" w:cs="Calibri"/>
          <w:color w:val="000000" w:themeColor="text1"/>
          <w:lang w:val="en-AU"/>
        </w:rPr>
        <w:t xml:space="preserve">project </w:t>
      </w:r>
      <w:r w:rsidR="54C65965" w:rsidRPr="717C9E36">
        <w:rPr>
          <w:rFonts w:ascii="Calibri" w:eastAsia="Calibri" w:hAnsi="Calibri" w:cs="Calibri"/>
          <w:color w:val="000000" w:themeColor="text1"/>
          <w:lang w:val="en-AU"/>
        </w:rPr>
        <w:t xml:space="preserve">budget </w:t>
      </w:r>
      <w:r w:rsidR="2DF2122C" w:rsidRPr="717C9E36">
        <w:rPr>
          <w:rFonts w:ascii="Calibri" w:eastAsia="Calibri" w:hAnsi="Calibri" w:cs="Calibri"/>
          <w:color w:val="000000" w:themeColor="text1"/>
          <w:lang w:val="en-AU"/>
        </w:rPr>
        <w:t xml:space="preserve">for </w:t>
      </w:r>
      <w:r w:rsidR="5A156A41" w:rsidRPr="717C9E36">
        <w:rPr>
          <w:rFonts w:ascii="Calibri" w:eastAsia="Calibri" w:hAnsi="Calibri" w:cs="Calibri"/>
          <w:color w:val="000000" w:themeColor="text1"/>
          <w:lang w:val="en-AU"/>
        </w:rPr>
        <w:t xml:space="preserve">Stage 1 of </w:t>
      </w:r>
      <w:r w:rsidR="553C1671" w:rsidRPr="717C9E36">
        <w:rPr>
          <w:rFonts w:ascii="Calibri" w:eastAsia="Calibri" w:hAnsi="Calibri" w:cs="Calibri"/>
          <w:color w:val="000000" w:themeColor="text1"/>
          <w:lang w:val="en-AU"/>
        </w:rPr>
        <w:t xml:space="preserve">the </w:t>
      </w:r>
      <w:r w:rsidR="7BDA23B3" w:rsidRPr="717C9E36">
        <w:rPr>
          <w:rFonts w:ascii="Calibri" w:eastAsia="Calibri" w:hAnsi="Calibri" w:cs="Calibri"/>
          <w:color w:val="000000" w:themeColor="text1"/>
          <w:lang w:val="en-AU"/>
        </w:rPr>
        <w:t xml:space="preserve">improvement </w:t>
      </w:r>
      <w:r w:rsidRPr="717C9E36">
        <w:rPr>
          <w:rFonts w:ascii="Calibri" w:eastAsia="Calibri" w:hAnsi="Calibri" w:cs="Calibri"/>
          <w:color w:val="000000" w:themeColor="text1"/>
          <w:lang w:val="en-AU"/>
        </w:rPr>
        <w:t>works</w:t>
      </w:r>
      <w:r w:rsidR="608AE5ED" w:rsidRPr="717C9E36">
        <w:rPr>
          <w:rFonts w:ascii="Calibri" w:eastAsia="Calibri" w:hAnsi="Calibri" w:cs="Calibri"/>
          <w:color w:val="000000" w:themeColor="text1"/>
          <w:lang w:val="en-AU"/>
        </w:rPr>
        <w:t xml:space="preserve"> </w:t>
      </w:r>
      <w:r w:rsidR="224D147C" w:rsidRPr="717C9E36">
        <w:rPr>
          <w:rFonts w:ascii="Calibri" w:eastAsia="Calibri" w:hAnsi="Calibri" w:cs="Calibri"/>
          <w:color w:val="000000" w:themeColor="text1"/>
          <w:lang w:val="en-AU"/>
        </w:rPr>
        <w:t xml:space="preserve">(Gorge Road Shops Streetscape upgrade) </w:t>
      </w:r>
      <w:r w:rsidR="683B3266" w:rsidRPr="717C9E36">
        <w:rPr>
          <w:rFonts w:ascii="Calibri" w:eastAsia="Calibri" w:hAnsi="Calibri" w:cs="Calibri"/>
          <w:color w:val="000000" w:themeColor="text1"/>
          <w:lang w:val="en-AU"/>
        </w:rPr>
        <w:t xml:space="preserve">is approximately </w:t>
      </w:r>
      <w:r w:rsidR="19C35FE5" w:rsidRPr="717C9E36">
        <w:rPr>
          <w:rFonts w:ascii="Calibri" w:eastAsia="Calibri" w:hAnsi="Calibri" w:cs="Calibri"/>
          <w:color w:val="000000" w:themeColor="text1"/>
          <w:lang w:val="en-AU"/>
        </w:rPr>
        <w:t>$</w:t>
      </w:r>
      <w:r w:rsidR="77888FE9" w:rsidRPr="717C9E36">
        <w:rPr>
          <w:rFonts w:ascii="Calibri" w:eastAsia="Calibri" w:hAnsi="Calibri" w:cs="Calibri"/>
          <w:color w:val="000000" w:themeColor="text1"/>
          <w:lang w:val="en-AU"/>
        </w:rPr>
        <w:t>914,029</w:t>
      </w:r>
      <w:r w:rsidR="19C35FE5" w:rsidRPr="717C9E36">
        <w:rPr>
          <w:rFonts w:ascii="Calibri" w:eastAsia="Calibri" w:hAnsi="Calibri" w:cs="Calibri"/>
          <w:color w:val="000000" w:themeColor="text1"/>
          <w:lang w:val="en-AU"/>
        </w:rPr>
        <w:t xml:space="preserve"> </w:t>
      </w:r>
      <w:r w:rsidR="608AE5ED" w:rsidRPr="717C9E36">
        <w:rPr>
          <w:rFonts w:ascii="Calibri" w:eastAsia="Calibri" w:hAnsi="Calibri" w:cs="Calibri"/>
          <w:color w:val="000000" w:themeColor="text1"/>
          <w:lang w:val="en-AU"/>
        </w:rPr>
        <w:t xml:space="preserve">as </w:t>
      </w:r>
      <w:r w:rsidR="17DAAF10" w:rsidRPr="717C9E36">
        <w:rPr>
          <w:rFonts w:ascii="Calibri" w:eastAsia="Calibri" w:hAnsi="Calibri" w:cs="Calibri"/>
          <w:color w:val="000000" w:themeColor="text1"/>
          <w:lang w:val="en-AU"/>
        </w:rPr>
        <w:t>stated below</w:t>
      </w:r>
      <w:r w:rsidR="608AE5ED" w:rsidRPr="717C9E36">
        <w:rPr>
          <w:rFonts w:ascii="Calibri" w:eastAsia="Calibri" w:hAnsi="Calibri" w:cs="Calibri"/>
          <w:color w:val="000000" w:themeColor="text1"/>
          <w:lang w:val="en-AU"/>
        </w:rPr>
        <w:t>:</w:t>
      </w:r>
    </w:p>
    <w:p w14:paraId="7A6D4244" w14:textId="77777777" w:rsidR="006F6287" w:rsidRDefault="006F6287" w:rsidP="00B61D69">
      <w:pPr>
        <w:spacing w:line="276" w:lineRule="auto"/>
        <w:rPr>
          <w:rFonts w:ascii="Calibri" w:eastAsia="Calibri" w:hAnsi="Calibri" w:cs="Calibri"/>
          <w:color w:val="000000" w:themeColor="text1"/>
          <w:lang w:val="en-AU"/>
        </w:rPr>
      </w:pPr>
    </w:p>
    <w:p w14:paraId="4C942104" w14:textId="77777777" w:rsidR="006F6287" w:rsidRDefault="0095086D" w:rsidP="00B61D69">
      <w:pPr>
        <w:spacing w:line="276" w:lineRule="auto"/>
        <w:rPr>
          <w:rFonts w:ascii="Calibri" w:eastAsia="Calibri" w:hAnsi="Calibri" w:cs="Calibri"/>
          <w:color w:val="000000" w:themeColor="text1"/>
          <w:lang w:val="en-AU"/>
        </w:rPr>
      </w:pPr>
      <w:r w:rsidRPr="717C9E36">
        <w:rPr>
          <w:rFonts w:ascii="Calibri" w:eastAsia="Calibri" w:hAnsi="Calibri" w:cs="Calibri"/>
          <w:color w:val="000000" w:themeColor="text1"/>
          <w:lang w:val="en-AU"/>
        </w:rPr>
        <w:t>2022/23 Financial Year (approved)</w:t>
      </w:r>
    </w:p>
    <w:p w14:paraId="69C36919" w14:textId="77777777" w:rsidR="006F6287" w:rsidRDefault="0095086D" w:rsidP="00B61D69">
      <w:pPr>
        <w:numPr>
          <w:ilvl w:val="0"/>
          <w:numId w:val="34"/>
        </w:numPr>
        <w:spacing w:line="276" w:lineRule="auto"/>
        <w:rPr>
          <w:rFonts w:ascii="Calibri" w:eastAsia="Calibri" w:hAnsi="Calibri" w:cs="Calibri"/>
          <w:color w:val="000000" w:themeColor="text1"/>
          <w:szCs w:val="20"/>
          <w:lang w:val="en-AU"/>
        </w:rPr>
      </w:pPr>
      <w:r w:rsidRPr="717C9E36">
        <w:rPr>
          <w:rFonts w:ascii="Calibri" w:eastAsia="Calibri" w:hAnsi="Calibri" w:cs="Calibri"/>
          <w:color w:val="000000" w:themeColor="text1"/>
          <w:szCs w:val="20"/>
          <w:lang w:val="en-AU"/>
        </w:rPr>
        <w:t>$425,000 - Growing Suburbs Fund for the Gorge Road Shops Improvement</w:t>
      </w:r>
    </w:p>
    <w:p w14:paraId="08A3CB56" w14:textId="77777777" w:rsidR="006F6287" w:rsidRDefault="0095086D" w:rsidP="00B61D69">
      <w:pPr>
        <w:numPr>
          <w:ilvl w:val="0"/>
          <w:numId w:val="34"/>
        </w:numPr>
        <w:spacing w:line="276" w:lineRule="auto"/>
        <w:rPr>
          <w:rFonts w:ascii="Calibri" w:eastAsia="Calibri" w:hAnsi="Calibri" w:cs="Calibri"/>
          <w:color w:val="000000" w:themeColor="text1"/>
          <w:szCs w:val="20"/>
          <w:lang w:val="en-AU"/>
        </w:rPr>
      </w:pPr>
      <w:r w:rsidRPr="717C9E36">
        <w:rPr>
          <w:rFonts w:ascii="Calibri" w:eastAsia="Calibri" w:hAnsi="Calibri" w:cs="Calibri"/>
          <w:color w:val="000000" w:themeColor="text1"/>
          <w:szCs w:val="20"/>
          <w:lang w:val="en-AU"/>
        </w:rPr>
        <w:t>$64,029 – Council Capital Budget</w:t>
      </w:r>
    </w:p>
    <w:p w14:paraId="0EBC6143" w14:textId="77777777" w:rsidR="006F6287" w:rsidRDefault="0095086D" w:rsidP="00B61D69">
      <w:pPr>
        <w:numPr>
          <w:ilvl w:val="0"/>
          <w:numId w:val="34"/>
        </w:numPr>
        <w:spacing w:line="276" w:lineRule="auto"/>
        <w:rPr>
          <w:rFonts w:ascii="Calibri" w:eastAsia="Calibri" w:hAnsi="Calibri" w:cs="Calibri"/>
          <w:color w:val="000000" w:themeColor="text1"/>
          <w:szCs w:val="20"/>
          <w:lang w:val="en-AU"/>
        </w:rPr>
      </w:pPr>
      <w:r w:rsidRPr="717C9E36">
        <w:rPr>
          <w:rFonts w:ascii="Calibri" w:eastAsia="Calibri" w:hAnsi="Calibri" w:cs="Calibri"/>
          <w:color w:val="000000" w:themeColor="text1"/>
          <w:szCs w:val="20"/>
          <w:lang w:val="en-AU"/>
        </w:rPr>
        <w:t>Sub Total = $</w:t>
      </w:r>
      <w:r w:rsidR="758D832E" w:rsidRPr="717C9E36">
        <w:rPr>
          <w:rFonts w:ascii="Calibri" w:eastAsia="Calibri" w:hAnsi="Calibri" w:cs="Calibri"/>
          <w:color w:val="000000" w:themeColor="text1"/>
          <w:szCs w:val="20"/>
          <w:lang w:val="en-AU"/>
        </w:rPr>
        <w:t>489,029</w:t>
      </w:r>
    </w:p>
    <w:p w14:paraId="6BEBF199" w14:textId="77777777" w:rsidR="006F6287" w:rsidRDefault="006F6287" w:rsidP="00B61D69">
      <w:pPr>
        <w:spacing w:line="276" w:lineRule="auto"/>
        <w:rPr>
          <w:rFonts w:ascii="Calibri" w:eastAsia="Calibri" w:hAnsi="Calibri" w:cs="Calibri"/>
          <w:color w:val="000000" w:themeColor="text1"/>
          <w:lang w:val="en-AU"/>
        </w:rPr>
      </w:pPr>
    </w:p>
    <w:p w14:paraId="55A06581" w14:textId="77777777" w:rsidR="006F6287" w:rsidRDefault="0095086D" w:rsidP="00B61D69">
      <w:pPr>
        <w:spacing w:line="276" w:lineRule="auto"/>
        <w:rPr>
          <w:rFonts w:ascii="Calibri" w:eastAsia="Calibri" w:hAnsi="Calibri" w:cs="Calibri"/>
          <w:color w:val="000000" w:themeColor="text1"/>
          <w:lang w:val="en-AU"/>
        </w:rPr>
      </w:pPr>
      <w:r w:rsidRPr="717C9E36">
        <w:rPr>
          <w:rFonts w:ascii="Calibri" w:eastAsia="Calibri" w:hAnsi="Calibri" w:cs="Calibri"/>
          <w:color w:val="000000" w:themeColor="text1"/>
          <w:lang w:val="en-AU"/>
        </w:rPr>
        <w:t>2023/24 Financial Year (proposed)</w:t>
      </w:r>
    </w:p>
    <w:p w14:paraId="0562E780" w14:textId="77777777" w:rsidR="006F6287" w:rsidRDefault="0095086D" w:rsidP="00B61D69">
      <w:pPr>
        <w:numPr>
          <w:ilvl w:val="0"/>
          <w:numId w:val="34"/>
        </w:numPr>
        <w:spacing w:line="276" w:lineRule="auto"/>
        <w:rPr>
          <w:rFonts w:ascii="Calibri" w:eastAsia="Calibri" w:hAnsi="Calibri" w:cs="Calibri"/>
          <w:color w:val="000000" w:themeColor="text1"/>
          <w:szCs w:val="20"/>
          <w:lang w:val="en-AU"/>
        </w:rPr>
      </w:pPr>
      <w:r w:rsidRPr="717C9E36">
        <w:rPr>
          <w:rFonts w:ascii="Calibri" w:eastAsia="Calibri" w:hAnsi="Calibri" w:cs="Calibri"/>
          <w:color w:val="000000" w:themeColor="text1"/>
          <w:szCs w:val="20"/>
          <w:lang w:val="en-AU"/>
        </w:rPr>
        <w:t>$</w:t>
      </w:r>
      <w:r w:rsidR="2E67028A" w:rsidRPr="717C9E36">
        <w:rPr>
          <w:rFonts w:ascii="Calibri" w:eastAsia="Calibri" w:hAnsi="Calibri" w:cs="Calibri"/>
          <w:color w:val="000000" w:themeColor="text1"/>
          <w:szCs w:val="20"/>
          <w:lang w:val="en-AU"/>
        </w:rPr>
        <w:t>4</w:t>
      </w:r>
      <w:r w:rsidR="53C5C230" w:rsidRPr="717C9E36">
        <w:rPr>
          <w:rFonts w:ascii="Calibri" w:eastAsia="Calibri" w:hAnsi="Calibri" w:cs="Calibri"/>
          <w:color w:val="000000" w:themeColor="text1"/>
          <w:szCs w:val="20"/>
          <w:lang w:val="en-AU"/>
        </w:rPr>
        <w:t>2</w:t>
      </w:r>
      <w:r w:rsidRPr="717C9E36">
        <w:rPr>
          <w:rFonts w:ascii="Calibri" w:eastAsia="Calibri" w:hAnsi="Calibri" w:cs="Calibri"/>
          <w:color w:val="000000" w:themeColor="text1"/>
          <w:szCs w:val="20"/>
          <w:lang w:val="en-AU"/>
        </w:rPr>
        <w:t>5,000 – Council Capital Budget</w:t>
      </w:r>
    </w:p>
    <w:p w14:paraId="3E57C09D" w14:textId="77777777" w:rsidR="0078617E" w:rsidRDefault="0078617E" w:rsidP="00B61D69">
      <w:pPr>
        <w:spacing w:line="276" w:lineRule="auto"/>
        <w:rPr>
          <w:rFonts w:ascii="Calibri" w:eastAsia="Calibri" w:hAnsi="Calibri" w:cs="Calibri"/>
          <w:color w:val="000000" w:themeColor="text1"/>
          <w:lang w:val="en-AU"/>
        </w:rPr>
      </w:pPr>
    </w:p>
    <w:p w14:paraId="478519D5" w14:textId="77777777" w:rsidR="0055186B" w:rsidRDefault="0055186B">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583CCF34" w14:textId="77777777" w:rsidR="0078617E" w:rsidRDefault="0095086D" w:rsidP="00B61D69">
      <w:pPr>
        <w:spacing w:line="276" w:lineRule="auto"/>
        <w:rPr>
          <w:rFonts w:ascii="Calibri" w:eastAsia="Calibri" w:hAnsi="Calibri" w:cs="Calibri"/>
          <w:color w:val="000000" w:themeColor="text1"/>
          <w:lang w:val="en-AU"/>
        </w:rPr>
      </w:pPr>
      <w:r w:rsidRPr="717C9E36">
        <w:rPr>
          <w:rFonts w:ascii="Calibri" w:eastAsia="Calibri" w:hAnsi="Calibri" w:cs="Calibri"/>
          <w:color w:val="000000" w:themeColor="text1"/>
          <w:lang w:val="en-AU"/>
        </w:rPr>
        <w:lastRenderedPageBreak/>
        <w:t>Total Stage 1 budget = $914,029</w:t>
      </w:r>
    </w:p>
    <w:p w14:paraId="2FE5DB07" w14:textId="77777777" w:rsidR="0078617E" w:rsidRDefault="0095086D" w:rsidP="00B61D69">
      <w:pPr>
        <w:spacing w:line="276" w:lineRule="auto"/>
        <w:rPr>
          <w:rFonts w:ascii="Calibri" w:eastAsia="Calibri" w:hAnsi="Calibri" w:cs="Calibri"/>
          <w:color w:val="000000" w:themeColor="text1"/>
          <w:u w:val="single"/>
          <w:lang w:val="en-AU"/>
        </w:rPr>
      </w:pPr>
      <w:r w:rsidRPr="717C9E36">
        <w:rPr>
          <w:rFonts w:ascii="Calibri" w:eastAsia="Calibri" w:hAnsi="Calibri" w:cs="Calibri"/>
          <w:color w:val="000000" w:themeColor="text1"/>
          <w:u w:val="single"/>
          <w:lang w:val="en-AU"/>
        </w:rPr>
        <w:t xml:space="preserve">Stage 2 – Reid </w:t>
      </w:r>
      <w:bookmarkStart w:id="72" w:name="_Int_0nyv8coZ"/>
      <w:r w:rsidRPr="717C9E36">
        <w:rPr>
          <w:rFonts w:ascii="Calibri" w:eastAsia="Calibri" w:hAnsi="Calibri" w:cs="Calibri"/>
          <w:color w:val="000000" w:themeColor="text1"/>
          <w:u w:val="single"/>
          <w:lang w:val="en-AU"/>
        </w:rPr>
        <w:t>Street Car</w:t>
      </w:r>
      <w:bookmarkEnd w:id="72"/>
      <w:r w:rsidRPr="717C9E36">
        <w:rPr>
          <w:rFonts w:ascii="Calibri" w:eastAsia="Calibri" w:hAnsi="Calibri" w:cs="Calibri"/>
          <w:color w:val="000000" w:themeColor="text1"/>
          <w:u w:val="single"/>
          <w:lang w:val="en-AU"/>
        </w:rPr>
        <w:t xml:space="preserve"> Park Upgrade</w:t>
      </w:r>
    </w:p>
    <w:p w14:paraId="20106CEB" w14:textId="77777777" w:rsidR="0078617E" w:rsidRDefault="0095086D" w:rsidP="00B61D69">
      <w:pPr>
        <w:spacing w:line="276" w:lineRule="auto"/>
        <w:rPr>
          <w:rFonts w:ascii="Calibri" w:eastAsia="Calibri" w:hAnsi="Calibri" w:cs="Calibri"/>
          <w:color w:val="000000" w:themeColor="text1"/>
          <w:lang w:val="en-AU"/>
        </w:rPr>
      </w:pPr>
      <w:r w:rsidRPr="717C9E36">
        <w:rPr>
          <w:rFonts w:ascii="Calibri" w:eastAsia="Calibri" w:hAnsi="Calibri" w:cs="Calibri"/>
          <w:color w:val="000000" w:themeColor="text1"/>
          <w:lang w:val="en-AU"/>
        </w:rPr>
        <w:t>The proposed project budget for Stage 2 of the improvement works</w:t>
      </w:r>
      <w:r w:rsidR="130DE008" w:rsidRPr="717C9E36">
        <w:rPr>
          <w:rFonts w:ascii="Calibri" w:eastAsia="Calibri" w:hAnsi="Calibri" w:cs="Calibri"/>
          <w:color w:val="000000" w:themeColor="text1"/>
          <w:lang w:val="en-AU"/>
        </w:rPr>
        <w:t xml:space="preserve"> (Reid </w:t>
      </w:r>
      <w:bookmarkStart w:id="73" w:name="_Int_NCJiKCkf"/>
      <w:r w:rsidR="130DE008" w:rsidRPr="717C9E36">
        <w:rPr>
          <w:rFonts w:ascii="Calibri" w:eastAsia="Calibri" w:hAnsi="Calibri" w:cs="Calibri"/>
          <w:color w:val="000000" w:themeColor="text1"/>
          <w:lang w:val="en-AU"/>
        </w:rPr>
        <w:t>Street Car</w:t>
      </w:r>
      <w:bookmarkEnd w:id="73"/>
      <w:r w:rsidR="130DE008" w:rsidRPr="717C9E36">
        <w:rPr>
          <w:rFonts w:ascii="Calibri" w:eastAsia="Calibri" w:hAnsi="Calibri" w:cs="Calibri"/>
          <w:color w:val="000000" w:themeColor="text1"/>
          <w:lang w:val="en-AU"/>
        </w:rPr>
        <w:t xml:space="preserve"> Park)</w:t>
      </w:r>
      <w:r w:rsidRPr="717C9E36">
        <w:rPr>
          <w:rFonts w:ascii="Calibri" w:eastAsia="Calibri" w:hAnsi="Calibri" w:cs="Calibri"/>
          <w:color w:val="000000" w:themeColor="text1"/>
          <w:lang w:val="en-AU"/>
        </w:rPr>
        <w:t xml:space="preserve"> </w:t>
      </w:r>
      <w:r w:rsidR="3C940B7F" w:rsidRPr="717C9E36">
        <w:rPr>
          <w:rFonts w:ascii="Calibri" w:eastAsia="Calibri" w:hAnsi="Calibri" w:cs="Calibri"/>
          <w:color w:val="000000" w:themeColor="text1"/>
          <w:lang w:val="en-AU"/>
        </w:rPr>
        <w:t xml:space="preserve">will be costed </w:t>
      </w:r>
      <w:r w:rsidR="167A12DE" w:rsidRPr="717C9E36">
        <w:rPr>
          <w:rFonts w:ascii="Calibri" w:eastAsia="Calibri" w:hAnsi="Calibri" w:cs="Calibri"/>
          <w:color w:val="000000" w:themeColor="text1"/>
          <w:lang w:val="en-AU"/>
        </w:rPr>
        <w:t xml:space="preserve">in detail </w:t>
      </w:r>
      <w:r w:rsidR="3C940B7F" w:rsidRPr="717C9E36">
        <w:rPr>
          <w:rFonts w:ascii="Calibri" w:eastAsia="Calibri" w:hAnsi="Calibri" w:cs="Calibri"/>
          <w:color w:val="000000" w:themeColor="text1"/>
          <w:lang w:val="en-AU"/>
        </w:rPr>
        <w:t xml:space="preserve">once the design is further progressed.  </w:t>
      </w:r>
      <w:r w:rsidR="000F27A0" w:rsidRPr="717C9E36">
        <w:rPr>
          <w:rFonts w:ascii="Calibri" w:eastAsia="Calibri" w:hAnsi="Calibri" w:cs="Calibri"/>
          <w:color w:val="000000" w:themeColor="text1"/>
          <w:lang w:val="en-AU"/>
        </w:rPr>
        <w:t>However,</w:t>
      </w:r>
      <w:r w:rsidR="7C290ACD" w:rsidRPr="717C9E36">
        <w:rPr>
          <w:rFonts w:ascii="Calibri" w:eastAsia="Calibri" w:hAnsi="Calibri" w:cs="Calibri"/>
          <w:color w:val="000000" w:themeColor="text1"/>
          <w:lang w:val="en-AU"/>
        </w:rPr>
        <w:t xml:space="preserve"> a</w:t>
      </w:r>
      <w:r w:rsidR="3C940B7F" w:rsidRPr="717C9E36">
        <w:rPr>
          <w:rFonts w:ascii="Calibri" w:eastAsia="Calibri" w:hAnsi="Calibri" w:cs="Calibri"/>
          <w:color w:val="000000" w:themeColor="text1"/>
          <w:lang w:val="en-AU"/>
        </w:rPr>
        <w:t xml:space="preserve">t this stage, a </w:t>
      </w:r>
      <w:bookmarkStart w:id="74" w:name="_Int_aNIxobpi"/>
      <w:r w:rsidR="594551DE" w:rsidRPr="717C9E36">
        <w:rPr>
          <w:rFonts w:ascii="Calibri" w:eastAsia="Calibri" w:hAnsi="Calibri" w:cs="Calibri"/>
          <w:color w:val="000000" w:themeColor="text1"/>
          <w:lang w:val="en-AU"/>
        </w:rPr>
        <w:t>high-level</w:t>
      </w:r>
      <w:bookmarkEnd w:id="74"/>
      <w:r w:rsidR="3C940B7F" w:rsidRPr="717C9E36">
        <w:rPr>
          <w:rFonts w:ascii="Calibri" w:eastAsia="Calibri" w:hAnsi="Calibri" w:cs="Calibri"/>
          <w:color w:val="000000" w:themeColor="text1"/>
          <w:lang w:val="en-AU"/>
        </w:rPr>
        <w:t xml:space="preserve"> cost estimate for these works is </w:t>
      </w:r>
      <w:r w:rsidR="6167F2B5" w:rsidRPr="717C9E36">
        <w:rPr>
          <w:rFonts w:ascii="Calibri" w:eastAsia="Calibri" w:hAnsi="Calibri" w:cs="Calibri"/>
          <w:color w:val="000000" w:themeColor="text1"/>
          <w:lang w:val="en-AU"/>
        </w:rPr>
        <w:t>stated below:</w:t>
      </w:r>
    </w:p>
    <w:p w14:paraId="312F30E3" w14:textId="77777777" w:rsidR="0078617E" w:rsidRDefault="0078617E" w:rsidP="00B61D69">
      <w:pPr>
        <w:spacing w:line="276" w:lineRule="auto"/>
        <w:rPr>
          <w:rFonts w:ascii="Calibri" w:eastAsia="Calibri" w:hAnsi="Calibri" w:cs="Calibri"/>
          <w:color w:val="000000" w:themeColor="text1"/>
          <w:lang w:val="en-AU"/>
        </w:rPr>
      </w:pPr>
    </w:p>
    <w:p w14:paraId="7A73532C" w14:textId="77777777" w:rsidR="0078617E" w:rsidRDefault="0095086D" w:rsidP="00B61D69">
      <w:pPr>
        <w:spacing w:line="276" w:lineRule="auto"/>
        <w:rPr>
          <w:rFonts w:ascii="Calibri" w:eastAsia="Calibri" w:hAnsi="Calibri" w:cs="Calibri"/>
          <w:color w:val="000000" w:themeColor="text1"/>
          <w:lang w:val="en-AU"/>
        </w:rPr>
      </w:pPr>
      <w:r w:rsidRPr="717C9E36">
        <w:rPr>
          <w:rFonts w:ascii="Calibri" w:eastAsia="Calibri" w:hAnsi="Calibri" w:cs="Calibri"/>
          <w:color w:val="000000" w:themeColor="text1"/>
          <w:lang w:val="en-AU"/>
        </w:rPr>
        <w:t>2024/25</w:t>
      </w:r>
      <w:r w:rsidR="34E763B0" w:rsidRPr="717C9E36">
        <w:rPr>
          <w:rFonts w:ascii="Calibri" w:eastAsia="Calibri" w:hAnsi="Calibri" w:cs="Calibri"/>
          <w:color w:val="000000" w:themeColor="text1"/>
          <w:lang w:val="en-AU"/>
        </w:rPr>
        <w:t>+</w:t>
      </w:r>
      <w:r w:rsidRPr="717C9E36">
        <w:rPr>
          <w:rFonts w:ascii="Calibri" w:eastAsia="Calibri" w:hAnsi="Calibri" w:cs="Calibri"/>
          <w:color w:val="000000" w:themeColor="text1"/>
          <w:lang w:val="en-AU"/>
        </w:rPr>
        <w:t xml:space="preserve"> Financial Year (proposed)</w:t>
      </w:r>
    </w:p>
    <w:p w14:paraId="354AAF9A" w14:textId="77777777" w:rsidR="0078617E" w:rsidRDefault="0095086D" w:rsidP="00B61D69">
      <w:pPr>
        <w:numPr>
          <w:ilvl w:val="0"/>
          <w:numId w:val="35"/>
        </w:numPr>
        <w:spacing w:line="276" w:lineRule="auto"/>
        <w:rPr>
          <w:rFonts w:ascii="Calibri" w:eastAsia="Calibri" w:hAnsi="Calibri" w:cs="Calibri"/>
          <w:color w:val="000000" w:themeColor="text1"/>
          <w:szCs w:val="20"/>
          <w:lang w:val="en-AU"/>
        </w:rPr>
      </w:pPr>
      <w:r w:rsidRPr="02631CE0">
        <w:rPr>
          <w:rFonts w:ascii="Calibri" w:eastAsia="Calibri" w:hAnsi="Calibri" w:cs="Calibri"/>
          <w:color w:val="000000" w:themeColor="text1"/>
          <w:szCs w:val="20"/>
          <w:lang w:val="en-AU"/>
        </w:rPr>
        <w:t>$500,000</w:t>
      </w:r>
      <w:r w:rsidR="40BA654E" w:rsidRPr="02631CE0">
        <w:rPr>
          <w:rFonts w:ascii="Calibri" w:eastAsia="Calibri" w:hAnsi="Calibri" w:cs="Calibri"/>
          <w:color w:val="000000" w:themeColor="text1"/>
          <w:szCs w:val="20"/>
          <w:lang w:val="en-AU"/>
        </w:rPr>
        <w:t xml:space="preserve"> – Council Capital Budget</w:t>
      </w:r>
      <w:r w:rsidR="0A3820F4" w:rsidRPr="02631CE0">
        <w:rPr>
          <w:rFonts w:ascii="Calibri" w:eastAsia="Calibri" w:hAnsi="Calibri" w:cs="Calibri"/>
          <w:color w:val="000000" w:themeColor="text1"/>
          <w:szCs w:val="20"/>
          <w:lang w:val="en-AU"/>
        </w:rPr>
        <w:t xml:space="preserve"> </w:t>
      </w:r>
    </w:p>
    <w:p w14:paraId="0D3F8116" w14:textId="77777777" w:rsidR="02631CE0" w:rsidRDefault="02631CE0" w:rsidP="00B61D69">
      <w:pPr>
        <w:spacing w:line="276" w:lineRule="auto"/>
        <w:rPr>
          <w:rFonts w:ascii="Calibri" w:eastAsia="Calibri" w:hAnsi="Calibri" w:cs="Calibri"/>
          <w:color w:val="000000" w:themeColor="text1"/>
          <w:u w:val="single"/>
          <w:lang w:val="en-AU"/>
        </w:rPr>
      </w:pPr>
    </w:p>
    <w:p w14:paraId="5847F02C" w14:textId="77777777" w:rsidR="0078617E" w:rsidRDefault="0095086D" w:rsidP="00B61D69">
      <w:pPr>
        <w:spacing w:line="276" w:lineRule="auto"/>
        <w:rPr>
          <w:rFonts w:ascii="Calibri" w:eastAsia="Calibri" w:hAnsi="Calibri" w:cs="Calibri"/>
          <w:color w:val="000000" w:themeColor="text1"/>
          <w:u w:val="single"/>
          <w:lang w:val="en-AU"/>
        </w:rPr>
      </w:pPr>
      <w:r w:rsidRPr="717C9E36">
        <w:rPr>
          <w:rFonts w:ascii="Calibri" w:eastAsia="Calibri" w:hAnsi="Calibri" w:cs="Calibri"/>
          <w:color w:val="000000" w:themeColor="text1"/>
          <w:u w:val="single"/>
          <w:lang w:val="en-AU"/>
        </w:rPr>
        <w:t>Stage 3 – Reid Street Park Upgrade</w:t>
      </w:r>
    </w:p>
    <w:p w14:paraId="5AD5B740" w14:textId="77777777" w:rsidR="0078617E" w:rsidRDefault="0095086D" w:rsidP="00B61D69">
      <w:pPr>
        <w:spacing w:line="276" w:lineRule="auto"/>
        <w:rPr>
          <w:rFonts w:ascii="Calibri" w:eastAsia="Calibri" w:hAnsi="Calibri" w:cs="Calibri"/>
          <w:color w:val="000000" w:themeColor="text1"/>
          <w:lang w:val="en-AU"/>
        </w:rPr>
      </w:pPr>
      <w:r w:rsidRPr="2C5DCEC7">
        <w:rPr>
          <w:rFonts w:ascii="Calibri" w:eastAsia="Calibri" w:hAnsi="Calibri" w:cs="Calibri"/>
          <w:color w:val="000000" w:themeColor="text1"/>
          <w:lang w:val="en-AU"/>
        </w:rPr>
        <w:t>While this report makes recommendations for the improvement of the adjo</w:t>
      </w:r>
      <w:r w:rsidR="254E2BD0" w:rsidRPr="2C5DCEC7">
        <w:rPr>
          <w:rFonts w:ascii="Calibri" w:eastAsia="Calibri" w:hAnsi="Calibri" w:cs="Calibri"/>
          <w:color w:val="000000" w:themeColor="text1"/>
          <w:lang w:val="en-AU"/>
        </w:rPr>
        <w:t xml:space="preserve">ining </w:t>
      </w:r>
      <w:r w:rsidRPr="2C5DCEC7">
        <w:rPr>
          <w:rFonts w:ascii="Calibri" w:eastAsia="Calibri" w:hAnsi="Calibri" w:cs="Calibri"/>
          <w:color w:val="000000" w:themeColor="text1"/>
          <w:lang w:val="en-AU"/>
        </w:rPr>
        <w:t xml:space="preserve">Reid Street Park, a separate master plan will be prepared for this park and presented to Council. </w:t>
      </w:r>
    </w:p>
    <w:p w14:paraId="53E40856" w14:textId="77777777" w:rsidR="0078617E" w:rsidRDefault="0078617E" w:rsidP="00B61D69">
      <w:pPr>
        <w:spacing w:line="276" w:lineRule="auto"/>
        <w:rPr>
          <w:rFonts w:ascii="Calibri" w:eastAsia="Calibri" w:hAnsi="Calibri" w:cs="Calibri"/>
          <w:color w:val="000000" w:themeColor="text1"/>
          <w:lang w:val="en-AU"/>
        </w:rPr>
      </w:pPr>
    </w:p>
    <w:p w14:paraId="6E20AF45" w14:textId="77777777" w:rsidR="0078617E" w:rsidRDefault="0095086D" w:rsidP="00B61D69">
      <w:pPr>
        <w:spacing w:line="276" w:lineRule="auto"/>
        <w:rPr>
          <w:rFonts w:ascii="Calibri" w:eastAsia="Calibri" w:hAnsi="Calibri" w:cs="Calibri"/>
          <w:color w:val="000000" w:themeColor="text1"/>
          <w:lang w:val="en-AU"/>
        </w:rPr>
      </w:pPr>
      <w:r w:rsidRPr="2C5DCEC7">
        <w:rPr>
          <w:rFonts w:ascii="Calibri" w:eastAsia="Calibri" w:hAnsi="Calibri" w:cs="Calibri"/>
          <w:color w:val="000000" w:themeColor="text1"/>
          <w:lang w:val="en-AU"/>
        </w:rPr>
        <w:t>To support the redevelopment of this park, Council has been successful in receiving a State Government grant as follows:</w:t>
      </w:r>
    </w:p>
    <w:p w14:paraId="76F0D6B6" w14:textId="77777777" w:rsidR="0078617E" w:rsidRDefault="0078617E" w:rsidP="717C9E36">
      <w:pPr>
        <w:spacing w:line="276" w:lineRule="auto"/>
        <w:rPr>
          <w:rFonts w:ascii="Calibri" w:eastAsia="Calibri" w:hAnsi="Calibri" w:cs="Calibri"/>
          <w:color w:val="000000" w:themeColor="text1"/>
          <w:lang w:val="en-AU"/>
        </w:rPr>
      </w:pPr>
    </w:p>
    <w:p w14:paraId="1069ECA5" w14:textId="77777777" w:rsidR="0078617E" w:rsidRDefault="0095086D" w:rsidP="00B61D69">
      <w:pPr>
        <w:spacing w:line="276" w:lineRule="auto"/>
        <w:rPr>
          <w:rFonts w:ascii="Calibri" w:eastAsia="Calibri" w:hAnsi="Calibri" w:cs="Calibri"/>
          <w:color w:val="000000" w:themeColor="text1"/>
          <w:lang w:val="en-AU"/>
        </w:rPr>
      </w:pPr>
      <w:r w:rsidRPr="717C9E36">
        <w:rPr>
          <w:rFonts w:ascii="Calibri" w:eastAsia="Calibri" w:hAnsi="Calibri" w:cs="Calibri"/>
          <w:color w:val="000000" w:themeColor="text1"/>
          <w:lang w:val="en-AU"/>
        </w:rPr>
        <w:t>202</w:t>
      </w:r>
      <w:r w:rsidR="0262702B" w:rsidRPr="717C9E36">
        <w:rPr>
          <w:rFonts w:ascii="Calibri" w:eastAsia="Calibri" w:hAnsi="Calibri" w:cs="Calibri"/>
          <w:color w:val="000000" w:themeColor="text1"/>
          <w:lang w:val="en-AU"/>
        </w:rPr>
        <w:t>3</w:t>
      </w:r>
      <w:r w:rsidRPr="717C9E36">
        <w:rPr>
          <w:rFonts w:ascii="Calibri" w:eastAsia="Calibri" w:hAnsi="Calibri" w:cs="Calibri"/>
          <w:color w:val="000000" w:themeColor="text1"/>
          <w:lang w:val="en-AU"/>
        </w:rPr>
        <w:t>/2</w:t>
      </w:r>
      <w:r w:rsidR="35EDA637" w:rsidRPr="717C9E36">
        <w:rPr>
          <w:rFonts w:ascii="Calibri" w:eastAsia="Calibri" w:hAnsi="Calibri" w:cs="Calibri"/>
          <w:color w:val="000000" w:themeColor="text1"/>
          <w:lang w:val="en-AU"/>
        </w:rPr>
        <w:t>4+</w:t>
      </w:r>
      <w:r w:rsidRPr="717C9E36">
        <w:rPr>
          <w:rFonts w:ascii="Calibri" w:eastAsia="Calibri" w:hAnsi="Calibri" w:cs="Calibri"/>
          <w:color w:val="000000" w:themeColor="text1"/>
          <w:lang w:val="en-AU"/>
        </w:rPr>
        <w:t xml:space="preserve"> Financial Year </w:t>
      </w:r>
    </w:p>
    <w:p w14:paraId="4AA83867" w14:textId="77777777" w:rsidR="0078617E" w:rsidRDefault="0095086D" w:rsidP="00B61D69">
      <w:pPr>
        <w:numPr>
          <w:ilvl w:val="0"/>
          <w:numId w:val="34"/>
        </w:numPr>
        <w:spacing w:line="276" w:lineRule="auto"/>
        <w:rPr>
          <w:rFonts w:ascii="Calibri" w:eastAsia="Calibri" w:hAnsi="Calibri" w:cs="Calibri"/>
          <w:color w:val="000000" w:themeColor="text1"/>
          <w:szCs w:val="20"/>
          <w:lang w:val="en-AU"/>
        </w:rPr>
      </w:pPr>
      <w:r w:rsidRPr="717C9E36">
        <w:rPr>
          <w:rFonts w:ascii="Calibri" w:eastAsia="Calibri" w:hAnsi="Calibri" w:cs="Calibri"/>
          <w:color w:val="000000" w:themeColor="text1"/>
          <w:szCs w:val="20"/>
          <w:lang w:val="en-AU"/>
        </w:rPr>
        <w:t>$200,000 - Living Local Suburban Grant for the Reid Street Park Improvement</w:t>
      </w:r>
      <w:r w:rsidR="7C24E2C0" w:rsidRPr="717C9E36">
        <w:rPr>
          <w:rFonts w:ascii="Calibri" w:eastAsia="Calibri" w:hAnsi="Calibri" w:cs="Calibri"/>
          <w:color w:val="000000" w:themeColor="text1"/>
          <w:szCs w:val="20"/>
          <w:lang w:val="en-AU"/>
        </w:rPr>
        <w:t xml:space="preserve"> (approved)</w:t>
      </w:r>
    </w:p>
    <w:p w14:paraId="3288A5AE" w14:textId="77777777" w:rsidR="0078617E" w:rsidRDefault="0095086D" w:rsidP="00B61D69">
      <w:pPr>
        <w:numPr>
          <w:ilvl w:val="0"/>
          <w:numId w:val="34"/>
        </w:numPr>
        <w:spacing w:line="276" w:lineRule="auto"/>
        <w:rPr>
          <w:rFonts w:ascii="Calibri" w:eastAsia="Calibri" w:hAnsi="Calibri" w:cs="Calibri"/>
          <w:color w:val="000000" w:themeColor="text1"/>
          <w:szCs w:val="20"/>
          <w:lang w:val="en-AU"/>
        </w:rPr>
      </w:pPr>
      <w:r w:rsidRPr="717C9E36">
        <w:rPr>
          <w:rFonts w:ascii="Calibri" w:eastAsia="Calibri" w:hAnsi="Calibri" w:cs="Calibri"/>
          <w:color w:val="000000" w:themeColor="text1"/>
          <w:szCs w:val="20"/>
          <w:lang w:val="en-AU"/>
        </w:rPr>
        <w:t>$200,000 – Council Capital Budget (proposed)</w:t>
      </w:r>
    </w:p>
    <w:p w14:paraId="3F48CB05" w14:textId="77777777" w:rsidR="0078617E" w:rsidRDefault="0095086D" w:rsidP="00B61D69">
      <w:pPr>
        <w:numPr>
          <w:ilvl w:val="0"/>
          <w:numId w:val="34"/>
        </w:numPr>
        <w:spacing w:line="276" w:lineRule="auto"/>
        <w:rPr>
          <w:rFonts w:ascii="Calibri" w:eastAsia="Calibri" w:hAnsi="Calibri" w:cs="Calibri"/>
          <w:color w:val="000000" w:themeColor="text1"/>
          <w:szCs w:val="20"/>
          <w:lang w:val="en-AU"/>
        </w:rPr>
      </w:pPr>
      <w:r w:rsidRPr="2C5DCEC7">
        <w:rPr>
          <w:rFonts w:ascii="Calibri" w:eastAsia="Calibri" w:hAnsi="Calibri" w:cs="Calibri"/>
          <w:color w:val="000000" w:themeColor="text1"/>
          <w:szCs w:val="20"/>
          <w:lang w:val="en-AU"/>
        </w:rPr>
        <w:t>Total = $400,000</w:t>
      </w:r>
    </w:p>
    <w:p w14:paraId="66A14B3E" w14:textId="77777777" w:rsidR="006F6287" w:rsidRPr="00E94556" w:rsidRDefault="0095086D" w:rsidP="00B61D69">
      <w:pPr>
        <w:keepNext/>
        <w:shd w:val="clear" w:color="auto" w:fill="003266"/>
        <w:spacing w:before="120" w:after="120" w:line="276" w:lineRule="auto"/>
        <w:outlineLvl w:val="0"/>
        <w:rPr>
          <w:rFonts w:ascii="Calibri" w:eastAsia="Calibri" w:hAnsi="Calibri"/>
          <w:b/>
          <w:color w:val="FFFFFF" w:themeColor="background1"/>
          <w:lang w:val="en-AU"/>
        </w:rPr>
      </w:pPr>
      <w:r w:rsidRPr="00554CE3">
        <w:rPr>
          <w:rFonts w:ascii="Calibri" w:eastAsia="Calibri" w:hAnsi="Calibri" w:cs="Calibri"/>
          <w:b/>
          <w:bCs/>
          <w:color w:val="FFFFFF" w:themeColor="background1"/>
          <w:lang w:val="en-AU"/>
        </w:rPr>
        <w:t xml:space="preserve"> </w:t>
      </w:r>
      <w:r w:rsidRPr="00E94556">
        <w:rPr>
          <w:rFonts w:ascii="Calibri" w:eastAsia="Calibri" w:hAnsi="Calibri"/>
          <w:b/>
          <w:color w:val="FFFFFF" w:themeColor="background1"/>
          <w:lang w:val="en-AU"/>
        </w:rPr>
        <w:t>Link to Strategic Risk</w:t>
      </w:r>
    </w:p>
    <w:p w14:paraId="54D06DDA" w14:textId="77777777" w:rsidR="006F6287" w:rsidRPr="002811E9" w:rsidRDefault="0095086D" w:rsidP="00B61D69">
      <w:pPr>
        <w:keepNext/>
        <w:spacing w:line="276" w:lineRule="auto"/>
        <w:outlineLvl w:val="1"/>
        <w:rPr>
          <w:rFonts w:ascii="Calibri" w:eastAsia="Calibri" w:hAnsi="Calibri" w:cs="Calibri"/>
          <w:b/>
          <w:bCs/>
          <w:iCs/>
          <w:color w:val="000000" w:themeColor="text1"/>
          <w:lang w:val="en-AU"/>
        </w:rPr>
      </w:pPr>
      <w:r w:rsidRPr="70A0F9C2">
        <w:rPr>
          <w:rFonts w:ascii="Calibri" w:eastAsia="Calibri" w:hAnsi="Calibri" w:cs="Calibri"/>
          <w:b/>
          <w:bCs/>
          <w:iCs/>
          <w:color w:val="000000" w:themeColor="text1"/>
          <w:lang w:val="en-AU"/>
        </w:rPr>
        <w:t xml:space="preserve">Strategic Risk </w:t>
      </w:r>
      <w:r w:rsidRPr="70A0F9C2">
        <w:rPr>
          <w:rFonts w:ascii="Calibri" w:eastAsia="Calibri" w:hAnsi="Calibri" w:cs="Calibri"/>
          <w:i/>
          <w:iCs/>
          <w:color w:val="000000" w:themeColor="text1"/>
          <w:lang w:val="en-AU"/>
        </w:rPr>
        <w:t>Life Cycle Asset Management - Failure to effectively plan for the construction, on-going maintenance and renewal of Council’s assets </w:t>
      </w:r>
      <w:r>
        <w:rPr>
          <w:rFonts w:ascii="Calibri" w:hAnsi="Calibri" w:cs="Arial"/>
          <w:b/>
          <w:bCs/>
          <w:iCs/>
          <w:sz w:val="28"/>
          <w:szCs w:val="28"/>
          <w:lang w:val="en-AU"/>
        </w:rPr>
        <w:br/>
      </w:r>
      <w:r>
        <w:rPr>
          <w:rFonts w:ascii="Calibri" w:hAnsi="Calibri" w:cs="Arial"/>
          <w:b/>
          <w:bCs/>
          <w:iCs/>
          <w:sz w:val="28"/>
          <w:szCs w:val="28"/>
          <w:lang w:val="en-AU"/>
        </w:rPr>
        <w:br/>
      </w:r>
      <w:r w:rsidR="16AC3369" w:rsidRPr="70A0F9C2">
        <w:rPr>
          <w:rFonts w:ascii="Calibri" w:eastAsia="Calibri" w:hAnsi="Calibri" w:cs="Calibri"/>
          <w:b/>
          <w:bCs/>
          <w:color w:val="000000" w:themeColor="text1"/>
          <w:lang w:val="en-AU"/>
        </w:rPr>
        <w:t xml:space="preserve">Strategic Risk </w:t>
      </w:r>
      <w:r w:rsidRPr="70A0F9C2">
        <w:rPr>
          <w:rFonts w:ascii="Calibri" w:eastAsia="Calibri" w:hAnsi="Calibri" w:cs="Calibri"/>
          <w:i/>
          <w:iCs/>
          <w:color w:val="000000" w:themeColor="text1"/>
          <w:lang w:val="en-AU"/>
        </w:rPr>
        <w:t>Community and Stakeholder Engagement - Ineffective stakeholder engagement resulting in compromised community outcomes and/or non-achievement of Council's strategic direction   </w:t>
      </w:r>
    </w:p>
    <w:p w14:paraId="5B13265A" w14:textId="77777777" w:rsidR="0055186B" w:rsidRDefault="0055186B" w:rsidP="00B61D69">
      <w:pPr>
        <w:spacing w:line="276" w:lineRule="auto"/>
        <w:rPr>
          <w:rFonts w:ascii="Calibri" w:eastAsia="Calibri" w:hAnsi="Calibri" w:cs="Calibri"/>
          <w:color w:val="000000" w:themeColor="text1"/>
          <w:lang w:val="en-AU"/>
        </w:rPr>
      </w:pPr>
    </w:p>
    <w:p w14:paraId="08B32297" w14:textId="77777777" w:rsidR="006F6287" w:rsidRDefault="0095086D" w:rsidP="00B61D69">
      <w:pPr>
        <w:spacing w:line="276" w:lineRule="auto"/>
        <w:rPr>
          <w:rFonts w:ascii="Calibri" w:eastAsia="Calibri" w:hAnsi="Calibri" w:cs="Calibri"/>
          <w:color w:val="000000" w:themeColor="text1"/>
          <w:lang w:val="en-AU"/>
        </w:rPr>
      </w:pPr>
      <w:r w:rsidRPr="02631CE0">
        <w:rPr>
          <w:rFonts w:ascii="Calibri" w:eastAsia="Calibri" w:hAnsi="Calibri" w:cs="Calibri"/>
          <w:color w:val="000000" w:themeColor="text1"/>
          <w:lang w:val="en-AU"/>
        </w:rPr>
        <w:t xml:space="preserve">The Gorge </w:t>
      </w:r>
      <w:r w:rsidR="1C27CCCA" w:rsidRPr="02631CE0">
        <w:rPr>
          <w:rFonts w:ascii="Calibri" w:eastAsia="Calibri" w:hAnsi="Calibri" w:cs="Calibri"/>
          <w:color w:val="000000" w:themeColor="text1"/>
          <w:lang w:val="en-AU"/>
        </w:rPr>
        <w:t>R</w:t>
      </w:r>
      <w:r w:rsidRPr="02631CE0">
        <w:rPr>
          <w:rFonts w:ascii="Calibri" w:eastAsia="Calibri" w:hAnsi="Calibri" w:cs="Calibri"/>
          <w:color w:val="000000" w:themeColor="text1"/>
          <w:lang w:val="en-AU"/>
        </w:rPr>
        <w:t xml:space="preserve">oad shops has not had </w:t>
      </w:r>
      <w:r w:rsidR="0007510F" w:rsidRPr="02631CE0">
        <w:rPr>
          <w:rFonts w:ascii="Calibri" w:eastAsia="Calibri" w:hAnsi="Calibri" w:cs="Calibri"/>
          <w:color w:val="000000" w:themeColor="text1"/>
          <w:lang w:val="en-AU"/>
        </w:rPr>
        <w:t xml:space="preserve">any improvement works </w:t>
      </w:r>
      <w:r w:rsidRPr="02631CE0">
        <w:rPr>
          <w:rFonts w:ascii="Calibri" w:eastAsia="Calibri" w:hAnsi="Calibri" w:cs="Calibri"/>
          <w:color w:val="000000" w:themeColor="text1"/>
          <w:lang w:val="en-AU"/>
        </w:rPr>
        <w:t>in over a decade</w:t>
      </w:r>
      <w:r w:rsidR="0358576C" w:rsidRPr="02631CE0">
        <w:rPr>
          <w:rFonts w:ascii="Calibri" w:eastAsia="Calibri" w:hAnsi="Calibri" w:cs="Calibri"/>
          <w:color w:val="000000" w:themeColor="text1"/>
          <w:lang w:val="en-AU"/>
        </w:rPr>
        <w:t>.  T</w:t>
      </w:r>
      <w:r w:rsidR="0007510F" w:rsidRPr="02631CE0">
        <w:rPr>
          <w:rFonts w:ascii="Calibri" w:eastAsia="Calibri" w:hAnsi="Calibri" w:cs="Calibri"/>
          <w:color w:val="000000" w:themeColor="text1"/>
          <w:lang w:val="en-AU"/>
        </w:rPr>
        <w:t xml:space="preserve">he community has identified this deficit as well as the run-down state of the </w:t>
      </w:r>
      <w:r w:rsidR="53958346" w:rsidRPr="02631CE0">
        <w:rPr>
          <w:rFonts w:ascii="Calibri" w:eastAsia="Calibri" w:hAnsi="Calibri" w:cs="Calibri"/>
          <w:color w:val="000000" w:themeColor="text1"/>
          <w:lang w:val="en-AU"/>
        </w:rPr>
        <w:t xml:space="preserve">footpaths </w:t>
      </w:r>
      <w:r w:rsidR="0007510F" w:rsidRPr="02631CE0">
        <w:rPr>
          <w:rFonts w:ascii="Calibri" w:eastAsia="Calibri" w:hAnsi="Calibri" w:cs="Calibri"/>
          <w:color w:val="000000" w:themeColor="text1"/>
          <w:lang w:val="en-AU"/>
        </w:rPr>
        <w:t xml:space="preserve">and planting. </w:t>
      </w:r>
      <w:r w:rsidR="061FD86B" w:rsidRPr="02631CE0">
        <w:rPr>
          <w:rFonts w:ascii="Calibri" w:eastAsia="Calibri" w:hAnsi="Calibri" w:cs="Calibri"/>
          <w:color w:val="000000" w:themeColor="text1"/>
          <w:lang w:val="en-AU"/>
        </w:rPr>
        <w:t xml:space="preserve"> </w:t>
      </w:r>
      <w:r w:rsidR="0007510F" w:rsidRPr="02631CE0">
        <w:rPr>
          <w:rFonts w:ascii="Calibri" w:eastAsia="Calibri" w:hAnsi="Calibri" w:cs="Calibri"/>
          <w:color w:val="000000" w:themeColor="text1"/>
          <w:lang w:val="en-AU"/>
        </w:rPr>
        <w:t>Th</w:t>
      </w:r>
      <w:r w:rsidR="00F155EC" w:rsidRPr="02631CE0">
        <w:rPr>
          <w:rFonts w:ascii="Calibri" w:eastAsia="Calibri" w:hAnsi="Calibri" w:cs="Calibri"/>
          <w:color w:val="000000" w:themeColor="text1"/>
          <w:lang w:val="en-AU"/>
        </w:rPr>
        <w:t>is</w:t>
      </w:r>
      <w:r w:rsidR="0007510F" w:rsidRPr="02631CE0">
        <w:rPr>
          <w:rFonts w:ascii="Calibri" w:eastAsia="Calibri" w:hAnsi="Calibri" w:cs="Calibri"/>
          <w:color w:val="000000" w:themeColor="text1"/>
          <w:lang w:val="en-AU"/>
        </w:rPr>
        <w:t xml:space="preserve"> project </w:t>
      </w:r>
      <w:r w:rsidR="60AF163D" w:rsidRPr="02631CE0">
        <w:rPr>
          <w:rFonts w:ascii="Calibri" w:eastAsia="Calibri" w:hAnsi="Calibri" w:cs="Calibri"/>
          <w:color w:val="000000" w:themeColor="text1"/>
          <w:lang w:val="en-AU"/>
        </w:rPr>
        <w:t xml:space="preserve">will help </w:t>
      </w:r>
      <w:r w:rsidR="0007510F" w:rsidRPr="02631CE0">
        <w:rPr>
          <w:rFonts w:ascii="Calibri" w:eastAsia="Calibri" w:hAnsi="Calibri" w:cs="Calibri"/>
          <w:color w:val="000000" w:themeColor="text1"/>
          <w:lang w:val="en-AU"/>
        </w:rPr>
        <w:t>address this deficit and successfully plan</w:t>
      </w:r>
      <w:r w:rsidR="00F155EC" w:rsidRPr="02631CE0">
        <w:rPr>
          <w:rFonts w:ascii="Calibri" w:eastAsia="Calibri" w:hAnsi="Calibri" w:cs="Calibri"/>
          <w:color w:val="000000" w:themeColor="text1"/>
          <w:lang w:val="en-AU"/>
        </w:rPr>
        <w:t xml:space="preserve"> for the renewal of </w:t>
      </w:r>
      <w:r w:rsidR="32F7D41B" w:rsidRPr="02631CE0">
        <w:rPr>
          <w:rFonts w:ascii="Calibri" w:eastAsia="Calibri" w:hAnsi="Calibri" w:cs="Calibri"/>
          <w:color w:val="000000" w:themeColor="text1"/>
          <w:lang w:val="en-AU"/>
        </w:rPr>
        <w:t xml:space="preserve">these </w:t>
      </w:r>
      <w:r w:rsidR="00F155EC" w:rsidRPr="02631CE0">
        <w:rPr>
          <w:rFonts w:ascii="Calibri" w:eastAsia="Calibri" w:hAnsi="Calibri" w:cs="Calibri"/>
          <w:color w:val="000000" w:themeColor="text1"/>
          <w:lang w:val="en-AU"/>
        </w:rPr>
        <w:t>assets.</w:t>
      </w:r>
    </w:p>
    <w:p w14:paraId="5B42B0CD" w14:textId="77777777" w:rsidR="0055186B" w:rsidRDefault="0055186B">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2885A049" w14:textId="77777777" w:rsidR="006F6287" w:rsidRPr="00E94556" w:rsidRDefault="0095086D" w:rsidP="00B61D69">
      <w:pPr>
        <w:keepNext/>
        <w:shd w:val="clear" w:color="auto" w:fill="003266"/>
        <w:spacing w:before="120" w:after="120" w:line="276" w:lineRule="auto"/>
        <w:outlineLvl w:val="0"/>
        <w:rPr>
          <w:rFonts w:ascii="Calibri" w:eastAsia="Calibri" w:hAnsi="Calibri"/>
          <w:b/>
          <w:color w:val="FFFFFF" w:themeColor="background1"/>
          <w:lang w:val="en-AU"/>
        </w:rPr>
      </w:pPr>
      <w:r>
        <w:rPr>
          <w:rFonts w:ascii="Calibri" w:eastAsia="Calibri" w:hAnsi="Calibri"/>
          <w:b/>
          <w:color w:val="FFFFFF" w:themeColor="background1"/>
          <w:lang w:val="en-AU"/>
        </w:rPr>
        <w:lastRenderedPageBreak/>
        <w:t xml:space="preserve"> </w:t>
      </w:r>
      <w:r w:rsidR="002C74EB" w:rsidRPr="00E94556">
        <w:rPr>
          <w:rFonts w:ascii="Calibri" w:eastAsia="Calibri" w:hAnsi="Calibri"/>
          <w:b/>
          <w:color w:val="FFFFFF" w:themeColor="background1"/>
          <w:lang w:val="en-AU"/>
        </w:rPr>
        <w:t>Implementation Strategy</w:t>
      </w:r>
    </w:p>
    <w:p w14:paraId="2962D501" w14:textId="77777777" w:rsidR="006F6287" w:rsidRDefault="0095086D" w:rsidP="00B61D69">
      <w:pPr>
        <w:keepNext/>
        <w:spacing w:before="240" w:after="60" w:line="276" w:lineRule="auto"/>
        <w:outlineLvl w:val="1"/>
        <w:rPr>
          <w:rFonts w:ascii="Calibri" w:eastAsia="Calibri" w:hAnsi="Calibri" w:cs="Calibri"/>
          <w:b/>
          <w:bCs/>
          <w:color w:val="000000" w:themeColor="text1"/>
          <w:lang w:val="en-AU"/>
        </w:rPr>
      </w:pPr>
      <w:r w:rsidRPr="32FE4E5A">
        <w:rPr>
          <w:rFonts w:ascii="Calibri" w:eastAsia="Calibri" w:hAnsi="Calibri" w:cs="Calibri"/>
          <w:b/>
          <w:bCs/>
          <w:color w:val="000000" w:themeColor="text1"/>
          <w:lang w:val="en-AU"/>
        </w:rPr>
        <w:t>Communication</w:t>
      </w:r>
    </w:p>
    <w:p w14:paraId="4F9261F3" w14:textId="77777777" w:rsidR="00EE6A88" w:rsidRDefault="0095086D" w:rsidP="00B61D69">
      <w:pPr>
        <w:keepNext/>
        <w:spacing w:line="276" w:lineRule="auto"/>
        <w:outlineLvl w:val="1"/>
        <w:rPr>
          <w:rFonts w:ascii="Calibri" w:eastAsia="Calibri" w:hAnsi="Calibri" w:cs="Calibri"/>
          <w:iCs/>
          <w:color w:val="000000" w:themeColor="text1"/>
          <w:lang w:val="en-AU"/>
        </w:rPr>
      </w:pPr>
      <w:r w:rsidRPr="34147DCE">
        <w:rPr>
          <w:rFonts w:ascii="Calibri" w:eastAsia="Calibri" w:hAnsi="Calibri" w:cs="Calibri"/>
          <w:iCs/>
          <w:color w:val="000000" w:themeColor="text1"/>
          <w:lang w:val="en-AU"/>
        </w:rPr>
        <w:t xml:space="preserve">The Gorge Road Shop project has a communications plan developed with consideration of the developed engagement plans. </w:t>
      </w:r>
      <w:r w:rsidR="6226432B" w:rsidRPr="34147DCE">
        <w:rPr>
          <w:rFonts w:ascii="Calibri" w:eastAsia="Calibri" w:hAnsi="Calibri" w:cs="Calibri"/>
          <w:iCs/>
          <w:color w:val="000000" w:themeColor="text1"/>
          <w:lang w:val="en-AU"/>
        </w:rPr>
        <w:t xml:space="preserve"> </w:t>
      </w:r>
      <w:r w:rsidRPr="34147DCE">
        <w:rPr>
          <w:rFonts w:ascii="Calibri" w:eastAsia="Calibri" w:hAnsi="Calibri" w:cs="Calibri"/>
          <w:iCs/>
          <w:color w:val="000000" w:themeColor="text1"/>
          <w:lang w:val="en-AU"/>
        </w:rPr>
        <w:t xml:space="preserve">A variety of methods will be implemented to ensure effective communication of the draft concept plan </w:t>
      </w:r>
      <w:r w:rsidR="0047000F" w:rsidRPr="34147DCE">
        <w:rPr>
          <w:rFonts w:ascii="Calibri" w:eastAsia="Calibri" w:hAnsi="Calibri" w:cs="Calibri"/>
          <w:iCs/>
          <w:color w:val="000000" w:themeColor="text1"/>
          <w:lang w:val="en-AU"/>
        </w:rPr>
        <w:t xml:space="preserve">including </w:t>
      </w:r>
      <w:r w:rsidRPr="34147DCE">
        <w:rPr>
          <w:rFonts w:ascii="Calibri" w:eastAsia="Calibri" w:hAnsi="Calibri" w:cs="Calibri"/>
          <w:iCs/>
          <w:color w:val="000000" w:themeColor="text1"/>
          <w:lang w:val="en-AU"/>
        </w:rPr>
        <w:t xml:space="preserve">social media posts, articles in print and online media, site signage, direct mail and direct communications with traders and property owners. </w:t>
      </w:r>
    </w:p>
    <w:p w14:paraId="3DC49845" w14:textId="77777777" w:rsidR="006F6287" w:rsidRDefault="0095086D" w:rsidP="00B61D69">
      <w:pPr>
        <w:keepNext/>
        <w:spacing w:before="240" w:after="60" w:line="276" w:lineRule="auto"/>
        <w:outlineLvl w:val="1"/>
        <w:rPr>
          <w:rFonts w:ascii="Calibri" w:eastAsia="Calibri" w:hAnsi="Calibri" w:cs="Calibri"/>
          <w:b/>
          <w:bCs/>
          <w:color w:val="000000" w:themeColor="text1"/>
          <w:lang w:val="en-AU"/>
        </w:rPr>
      </w:pPr>
      <w:r w:rsidRPr="32FE4E5A">
        <w:rPr>
          <w:rFonts w:ascii="Calibri" w:eastAsia="Calibri" w:hAnsi="Calibri" w:cs="Calibri"/>
          <w:b/>
          <w:bCs/>
          <w:color w:val="000000" w:themeColor="text1"/>
          <w:lang w:val="en-AU"/>
        </w:rPr>
        <w:t>Critical Dates</w:t>
      </w:r>
    </w:p>
    <w:p w14:paraId="3A12659C" w14:textId="77777777" w:rsidR="0064340E" w:rsidRDefault="0095086D" w:rsidP="00B61D69">
      <w:pPr>
        <w:spacing w:line="276" w:lineRule="auto"/>
        <w:rPr>
          <w:rFonts w:ascii="Calibri" w:eastAsia="Calibri" w:hAnsi="Calibri" w:cs="Calibri"/>
          <w:color w:val="000000" w:themeColor="text1"/>
          <w:lang w:val="en-AU"/>
        </w:rPr>
      </w:pPr>
      <w:r w:rsidRPr="4C86AD64">
        <w:rPr>
          <w:rFonts w:ascii="Calibri" w:eastAsia="Calibri" w:hAnsi="Calibri" w:cs="Calibri"/>
          <w:color w:val="000000" w:themeColor="text1"/>
          <w:lang w:val="en-AU"/>
        </w:rPr>
        <w:t>Phase 2 Community consultation</w:t>
      </w:r>
      <w:r w:rsidR="28E6C078" w:rsidRPr="4C86AD64">
        <w:rPr>
          <w:rFonts w:ascii="Calibri" w:eastAsia="Calibri" w:hAnsi="Calibri" w:cs="Calibri"/>
          <w:color w:val="000000" w:themeColor="text1"/>
          <w:lang w:val="en-AU"/>
        </w:rPr>
        <w:t>:</w:t>
      </w:r>
      <w:r w:rsidRPr="4C86AD64">
        <w:rPr>
          <w:rFonts w:ascii="Calibri" w:eastAsia="Calibri" w:hAnsi="Calibri" w:cs="Calibri"/>
          <w:color w:val="000000" w:themeColor="text1"/>
          <w:lang w:val="en-AU"/>
        </w:rPr>
        <w:t xml:space="preserve"> </w:t>
      </w:r>
    </w:p>
    <w:p w14:paraId="6ED0E3A4" w14:textId="77777777" w:rsidR="0064340E" w:rsidRDefault="0095086D" w:rsidP="00B61D69">
      <w:pPr>
        <w:numPr>
          <w:ilvl w:val="0"/>
          <w:numId w:val="36"/>
        </w:numPr>
        <w:spacing w:line="276" w:lineRule="auto"/>
        <w:rPr>
          <w:rFonts w:ascii="Calibri" w:eastAsia="Calibri" w:hAnsi="Calibri" w:cs="Calibri"/>
          <w:color w:val="000000" w:themeColor="text1"/>
          <w:szCs w:val="20"/>
          <w:lang w:val="en-AU"/>
        </w:rPr>
      </w:pPr>
      <w:r w:rsidRPr="4C86AD64">
        <w:rPr>
          <w:rFonts w:ascii="Calibri" w:eastAsia="Calibri" w:hAnsi="Calibri" w:cs="Calibri"/>
          <w:color w:val="000000" w:themeColor="text1"/>
          <w:szCs w:val="20"/>
          <w:lang w:val="en-AU"/>
        </w:rPr>
        <w:t>24 November – 18 December</w:t>
      </w:r>
      <w:r w:rsidR="179EB199" w:rsidRPr="4C86AD64">
        <w:rPr>
          <w:rFonts w:ascii="Calibri" w:eastAsia="Calibri" w:hAnsi="Calibri" w:cs="Calibri"/>
          <w:color w:val="000000" w:themeColor="text1"/>
          <w:szCs w:val="20"/>
          <w:lang w:val="en-AU"/>
        </w:rPr>
        <w:t xml:space="preserve"> 2022</w:t>
      </w:r>
    </w:p>
    <w:p w14:paraId="5EB9FFD7" w14:textId="77777777" w:rsidR="00352C61" w:rsidRDefault="00352C61" w:rsidP="002D5D10">
      <w:pPr>
        <w:spacing w:line="276" w:lineRule="auto"/>
        <w:rPr>
          <w:rFonts w:ascii="Calibri" w:eastAsia="Calibri" w:hAnsi="Calibri" w:cs="Calibri"/>
          <w:color w:val="000000" w:themeColor="text1"/>
          <w:lang w:val="en-AU"/>
        </w:rPr>
      </w:pPr>
    </w:p>
    <w:p w14:paraId="2098BF49" w14:textId="77777777" w:rsidR="0064340E" w:rsidRDefault="0095086D" w:rsidP="00B61D69">
      <w:pPr>
        <w:spacing w:line="276" w:lineRule="auto"/>
        <w:rPr>
          <w:rFonts w:ascii="Calibri" w:eastAsia="Calibri" w:hAnsi="Calibri" w:cs="Calibri"/>
          <w:color w:val="000000" w:themeColor="text1"/>
          <w:lang w:val="en-AU"/>
        </w:rPr>
      </w:pPr>
      <w:r w:rsidRPr="34147DCE">
        <w:rPr>
          <w:rFonts w:ascii="Calibri" w:eastAsia="Calibri" w:hAnsi="Calibri" w:cs="Calibri"/>
          <w:color w:val="000000" w:themeColor="text1"/>
          <w:lang w:val="en-AU"/>
        </w:rPr>
        <w:t>G</w:t>
      </w:r>
      <w:r w:rsidR="293AFDD5" w:rsidRPr="34147DCE">
        <w:rPr>
          <w:rFonts w:ascii="Calibri" w:eastAsia="Calibri" w:hAnsi="Calibri" w:cs="Calibri"/>
          <w:color w:val="000000" w:themeColor="text1"/>
          <w:lang w:val="en-AU"/>
        </w:rPr>
        <w:t xml:space="preserve">rowing </w:t>
      </w:r>
      <w:r w:rsidRPr="34147DCE">
        <w:rPr>
          <w:rFonts w:ascii="Calibri" w:eastAsia="Calibri" w:hAnsi="Calibri" w:cs="Calibri"/>
          <w:color w:val="000000" w:themeColor="text1"/>
          <w:lang w:val="en-AU"/>
        </w:rPr>
        <w:t>S</w:t>
      </w:r>
      <w:r w:rsidR="22ABD4C8" w:rsidRPr="34147DCE">
        <w:rPr>
          <w:rFonts w:ascii="Calibri" w:eastAsia="Calibri" w:hAnsi="Calibri" w:cs="Calibri"/>
          <w:color w:val="000000" w:themeColor="text1"/>
          <w:lang w:val="en-AU"/>
        </w:rPr>
        <w:t xml:space="preserve">uburbs </w:t>
      </w:r>
      <w:r w:rsidRPr="34147DCE">
        <w:rPr>
          <w:rFonts w:ascii="Calibri" w:eastAsia="Calibri" w:hAnsi="Calibri" w:cs="Calibri"/>
          <w:color w:val="000000" w:themeColor="text1"/>
          <w:lang w:val="en-AU"/>
        </w:rPr>
        <w:t>F</w:t>
      </w:r>
      <w:r w:rsidR="36F5BFB9" w:rsidRPr="34147DCE">
        <w:rPr>
          <w:rFonts w:ascii="Calibri" w:eastAsia="Calibri" w:hAnsi="Calibri" w:cs="Calibri"/>
          <w:color w:val="000000" w:themeColor="text1"/>
          <w:lang w:val="en-AU"/>
        </w:rPr>
        <w:t>und Milestone:</w:t>
      </w:r>
    </w:p>
    <w:p w14:paraId="1EEF27BE" w14:textId="77777777" w:rsidR="0064340E" w:rsidRPr="00352C61" w:rsidRDefault="0095086D" w:rsidP="00B61D69">
      <w:pPr>
        <w:numPr>
          <w:ilvl w:val="0"/>
          <w:numId w:val="37"/>
        </w:numPr>
        <w:spacing w:line="276" w:lineRule="auto"/>
        <w:rPr>
          <w:rFonts w:ascii="Calibri" w:eastAsia="Calibri" w:hAnsi="Calibri" w:cs="Calibri"/>
          <w:color w:val="000000" w:themeColor="text1"/>
          <w:szCs w:val="20"/>
          <w:lang w:val="en-AU"/>
        </w:rPr>
      </w:pPr>
      <w:r w:rsidRPr="34147DCE">
        <w:rPr>
          <w:rFonts w:ascii="Calibri" w:eastAsia="Calibri" w:hAnsi="Calibri" w:cs="Calibri"/>
          <w:color w:val="000000" w:themeColor="text1"/>
          <w:szCs w:val="20"/>
          <w:lang w:val="en-AU"/>
        </w:rPr>
        <w:t xml:space="preserve">Final designs, </w:t>
      </w:r>
      <w:r w:rsidR="7D5629B7" w:rsidRPr="34147DCE">
        <w:rPr>
          <w:rFonts w:ascii="Calibri" w:eastAsia="Calibri" w:hAnsi="Calibri" w:cs="Calibri"/>
          <w:color w:val="000000" w:themeColor="text1"/>
          <w:szCs w:val="20"/>
          <w:lang w:val="en-AU"/>
        </w:rPr>
        <w:t>c</w:t>
      </w:r>
      <w:r w:rsidRPr="34147DCE">
        <w:rPr>
          <w:rFonts w:ascii="Calibri" w:eastAsia="Calibri" w:hAnsi="Calibri" w:cs="Calibri"/>
          <w:color w:val="000000" w:themeColor="text1"/>
          <w:szCs w:val="20"/>
          <w:lang w:val="en-AU"/>
        </w:rPr>
        <w:t xml:space="preserve">ostings, </w:t>
      </w:r>
      <w:r w:rsidR="7BF0386A" w:rsidRPr="34147DCE">
        <w:rPr>
          <w:rFonts w:ascii="Calibri" w:eastAsia="Calibri" w:hAnsi="Calibri" w:cs="Calibri"/>
          <w:color w:val="000000" w:themeColor="text1"/>
          <w:szCs w:val="20"/>
          <w:lang w:val="en-AU"/>
        </w:rPr>
        <w:t>l</w:t>
      </w:r>
      <w:r w:rsidRPr="34147DCE">
        <w:rPr>
          <w:rFonts w:ascii="Calibri" w:eastAsia="Calibri" w:hAnsi="Calibri" w:cs="Calibri"/>
          <w:color w:val="000000" w:themeColor="text1"/>
          <w:szCs w:val="20"/>
          <w:lang w:val="en-AU"/>
        </w:rPr>
        <w:t>and access – 20 Dec</w:t>
      </w:r>
      <w:r w:rsidR="048BFADA" w:rsidRPr="34147DCE">
        <w:rPr>
          <w:rFonts w:ascii="Calibri" w:eastAsia="Calibri" w:hAnsi="Calibri" w:cs="Calibri"/>
          <w:color w:val="000000" w:themeColor="text1"/>
          <w:szCs w:val="20"/>
          <w:lang w:val="en-AU"/>
        </w:rPr>
        <w:t>ember</w:t>
      </w:r>
      <w:r w:rsidRPr="34147DCE">
        <w:rPr>
          <w:rFonts w:ascii="Calibri" w:eastAsia="Calibri" w:hAnsi="Calibri" w:cs="Calibri"/>
          <w:color w:val="000000" w:themeColor="text1"/>
          <w:szCs w:val="20"/>
          <w:lang w:val="en-AU"/>
        </w:rPr>
        <w:t xml:space="preserve"> 2022</w:t>
      </w:r>
    </w:p>
    <w:p w14:paraId="57D45DCB" w14:textId="77777777" w:rsidR="00352C61" w:rsidRDefault="0095086D" w:rsidP="00B61D69">
      <w:pPr>
        <w:numPr>
          <w:ilvl w:val="0"/>
          <w:numId w:val="37"/>
        </w:numPr>
        <w:spacing w:line="276" w:lineRule="auto"/>
        <w:rPr>
          <w:rFonts w:ascii="Calibri" w:eastAsia="Calibri" w:hAnsi="Calibri" w:cs="Calibri"/>
          <w:color w:val="000000" w:themeColor="text1"/>
          <w:szCs w:val="20"/>
          <w:lang w:val="en-AU"/>
        </w:rPr>
      </w:pPr>
      <w:r w:rsidRPr="34147DCE">
        <w:rPr>
          <w:rFonts w:ascii="Calibri" w:eastAsia="Calibri" w:hAnsi="Calibri" w:cs="Calibri"/>
          <w:color w:val="000000" w:themeColor="text1"/>
          <w:szCs w:val="20"/>
          <w:lang w:val="en-AU"/>
        </w:rPr>
        <w:t xml:space="preserve">Construction </w:t>
      </w:r>
      <w:r w:rsidR="3617EE9B" w:rsidRPr="34147DCE">
        <w:rPr>
          <w:rFonts w:ascii="Calibri" w:eastAsia="Calibri" w:hAnsi="Calibri" w:cs="Calibri"/>
          <w:color w:val="000000" w:themeColor="text1"/>
          <w:szCs w:val="20"/>
          <w:lang w:val="en-AU"/>
        </w:rPr>
        <w:t>c</w:t>
      </w:r>
      <w:r w:rsidRPr="34147DCE">
        <w:rPr>
          <w:rFonts w:ascii="Calibri" w:eastAsia="Calibri" w:hAnsi="Calibri" w:cs="Calibri"/>
          <w:color w:val="000000" w:themeColor="text1"/>
          <w:szCs w:val="20"/>
          <w:lang w:val="en-AU"/>
        </w:rPr>
        <w:t xml:space="preserve">ontractor </w:t>
      </w:r>
      <w:r w:rsidR="5A29D488" w:rsidRPr="34147DCE">
        <w:rPr>
          <w:rFonts w:ascii="Calibri" w:eastAsia="Calibri" w:hAnsi="Calibri" w:cs="Calibri"/>
          <w:color w:val="000000" w:themeColor="text1"/>
          <w:szCs w:val="20"/>
          <w:lang w:val="en-AU"/>
        </w:rPr>
        <w:t>a</w:t>
      </w:r>
      <w:r w:rsidRPr="34147DCE">
        <w:rPr>
          <w:rFonts w:ascii="Calibri" w:eastAsia="Calibri" w:hAnsi="Calibri" w:cs="Calibri"/>
          <w:color w:val="000000" w:themeColor="text1"/>
          <w:szCs w:val="20"/>
          <w:lang w:val="en-AU"/>
        </w:rPr>
        <w:t>ppointed – 5 May 2023</w:t>
      </w:r>
    </w:p>
    <w:p w14:paraId="091F1050" w14:textId="77777777" w:rsidR="0064340E" w:rsidRPr="002D5D10" w:rsidRDefault="0095086D" w:rsidP="00B61D69">
      <w:pPr>
        <w:numPr>
          <w:ilvl w:val="0"/>
          <w:numId w:val="37"/>
        </w:numPr>
        <w:spacing w:line="276" w:lineRule="auto"/>
        <w:rPr>
          <w:rFonts w:ascii="Calibri" w:eastAsia="Calibri" w:hAnsi="Calibri" w:cs="Calibri"/>
          <w:color w:val="000000" w:themeColor="text1"/>
          <w:szCs w:val="20"/>
          <w:lang w:val="en-AU"/>
        </w:rPr>
      </w:pPr>
      <w:r w:rsidRPr="34147DCE">
        <w:rPr>
          <w:rFonts w:ascii="Calibri" w:eastAsia="Calibri" w:hAnsi="Calibri" w:cs="Calibri"/>
          <w:color w:val="000000" w:themeColor="text1"/>
          <w:szCs w:val="20"/>
          <w:lang w:val="en-AU"/>
        </w:rPr>
        <w:t xml:space="preserve">Construction </w:t>
      </w:r>
      <w:r w:rsidR="201A8A6B" w:rsidRPr="34147DCE">
        <w:rPr>
          <w:rFonts w:ascii="Calibri" w:eastAsia="Calibri" w:hAnsi="Calibri" w:cs="Calibri"/>
          <w:color w:val="000000" w:themeColor="text1"/>
          <w:szCs w:val="20"/>
          <w:lang w:val="en-AU"/>
        </w:rPr>
        <w:t>c</w:t>
      </w:r>
      <w:r w:rsidRPr="34147DCE">
        <w:rPr>
          <w:rFonts w:ascii="Calibri" w:eastAsia="Calibri" w:hAnsi="Calibri" w:cs="Calibri"/>
          <w:color w:val="000000" w:themeColor="text1"/>
          <w:szCs w:val="20"/>
          <w:lang w:val="en-AU"/>
        </w:rPr>
        <w:t>ommencement – 31 May 2023</w:t>
      </w:r>
    </w:p>
    <w:p w14:paraId="07C17F31" w14:textId="77777777" w:rsidR="006F6287" w:rsidRPr="00E94556" w:rsidRDefault="0095086D" w:rsidP="00B61D69">
      <w:pPr>
        <w:keepNext/>
        <w:shd w:val="clear" w:color="auto" w:fill="003266"/>
        <w:spacing w:before="120" w:after="120" w:line="276" w:lineRule="auto"/>
        <w:outlineLvl w:val="0"/>
        <w:rPr>
          <w:rFonts w:ascii="Calibri" w:eastAsia="Calibri" w:hAnsi="Calibri"/>
          <w:b/>
          <w:color w:val="FFFFFF" w:themeColor="background1"/>
          <w:lang w:val="en-AU"/>
        </w:rPr>
      </w:pPr>
      <w:r>
        <w:rPr>
          <w:rFonts w:ascii="Calibri" w:eastAsia="Calibri" w:hAnsi="Calibri"/>
          <w:b/>
          <w:color w:val="FFFFFF" w:themeColor="background1"/>
          <w:lang w:val="en-AU"/>
        </w:rPr>
        <w:t xml:space="preserve"> </w:t>
      </w:r>
      <w:r w:rsidR="002C74EB" w:rsidRPr="00E94556">
        <w:rPr>
          <w:rFonts w:ascii="Calibri" w:eastAsia="Calibri" w:hAnsi="Calibri"/>
          <w:b/>
          <w:color w:val="FFFFFF" w:themeColor="background1"/>
          <w:lang w:val="en-AU"/>
        </w:rPr>
        <w:t>Declaration of Conflict of Interest</w:t>
      </w:r>
    </w:p>
    <w:p w14:paraId="25394222" w14:textId="77777777" w:rsidR="00585074" w:rsidRDefault="0095086D" w:rsidP="00B61D69">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20AAE932" w14:textId="77777777" w:rsidR="00585074" w:rsidRDefault="00585074" w:rsidP="00B61D69">
      <w:pPr>
        <w:spacing w:line="276" w:lineRule="auto"/>
        <w:rPr>
          <w:rFonts w:ascii="Calibri" w:eastAsia="Calibri" w:hAnsi="Calibri" w:cs="Calibri"/>
          <w:color w:val="000000"/>
          <w:lang w:val="en-AU"/>
        </w:rPr>
      </w:pPr>
    </w:p>
    <w:p w14:paraId="57C0EAA5" w14:textId="77777777" w:rsidR="006F6287" w:rsidRDefault="0095086D" w:rsidP="00B61D69">
      <w:pPr>
        <w:spacing w:line="276" w:lineRule="auto"/>
        <w:rPr>
          <w:rFonts w:ascii="Calibri" w:eastAsia="Calibri" w:hAnsi="Calibri" w:cs="Calibri"/>
          <w:color w:val="000000" w:themeColor="text1"/>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1EF6A0B9" w14:textId="77777777" w:rsidR="006F6287" w:rsidRPr="00E94556" w:rsidRDefault="0095086D" w:rsidP="00ED6DB8">
      <w:pPr>
        <w:keepNext/>
        <w:shd w:val="clear" w:color="auto" w:fill="003266"/>
        <w:spacing w:before="120" w:after="120" w:line="276" w:lineRule="auto"/>
        <w:outlineLvl w:val="0"/>
        <w:rPr>
          <w:rFonts w:ascii="Calibri" w:eastAsia="Calibri" w:hAnsi="Calibri"/>
          <w:b/>
          <w:color w:val="FFFFFF" w:themeColor="background1"/>
          <w:lang w:val="en-AU"/>
        </w:rPr>
      </w:pPr>
      <w:r w:rsidRPr="00E94556">
        <w:rPr>
          <w:rFonts w:ascii="Calibri" w:eastAsia="Calibri" w:hAnsi="Calibri"/>
          <w:b/>
          <w:color w:val="FFFFFF" w:themeColor="background1"/>
          <w:lang w:val="en-AU"/>
        </w:rPr>
        <w:t xml:space="preserve"> Conclusion</w:t>
      </w:r>
    </w:p>
    <w:p w14:paraId="76809872" w14:textId="77777777" w:rsidR="006F6287" w:rsidRDefault="0095086D" w:rsidP="00B61D69">
      <w:pPr>
        <w:spacing w:line="276" w:lineRule="auto"/>
        <w:rPr>
          <w:rFonts w:ascii="Calibri" w:eastAsia="Calibri" w:hAnsi="Calibri" w:cs="Calibri"/>
          <w:color w:val="000000" w:themeColor="text1"/>
          <w:lang w:val="en-AU"/>
        </w:rPr>
      </w:pPr>
      <w:r w:rsidRPr="34147DCE">
        <w:rPr>
          <w:rFonts w:ascii="Calibri" w:eastAsia="Calibri" w:hAnsi="Calibri" w:cs="Calibri"/>
          <w:color w:val="000000" w:themeColor="text1"/>
          <w:lang w:val="en-AU"/>
        </w:rPr>
        <w:t>The Gorge Road Shops</w:t>
      </w:r>
      <w:r w:rsidR="00CF7EED" w:rsidRPr="34147DCE">
        <w:rPr>
          <w:rFonts w:ascii="Calibri" w:eastAsia="Calibri" w:hAnsi="Calibri" w:cs="Calibri"/>
          <w:color w:val="000000" w:themeColor="text1"/>
          <w:lang w:val="en-AU"/>
        </w:rPr>
        <w:t xml:space="preserve"> streetscape</w:t>
      </w:r>
      <w:r w:rsidRPr="34147DCE">
        <w:rPr>
          <w:rFonts w:ascii="Calibri" w:eastAsia="Calibri" w:hAnsi="Calibri" w:cs="Calibri"/>
          <w:color w:val="000000" w:themeColor="text1"/>
          <w:lang w:val="en-AU"/>
        </w:rPr>
        <w:t xml:space="preserve"> </w:t>
      </w:r>
      <w:r w:rsidR="00CF7EED" w:rsidRPr="34147DCE">
        <w:rPr>
          <w:rFonts w:ascii="Calibri" w:eastAsia="Calibri" w:hAnsi="Calibri" w:cs="Calibri"/>
          <w:color w:val="000000" w:themeColor="text1"/>
          <w:lang w:val="en-AU"/>
        </w:rPr>
        <w:t xml:space="preserve">has been identified as </w:t>
      </w:r>
      <w:r w:rsidR="2DBD3F8B" w:rsidRPr="34147DCE">
        <w:rPr>
          <w:rFonts w:ascii="Calibri" w:eastAsia="Calibri" w:hAnsi="Calibri" w:cs="Calibri"/>
          <w:color w:val="000000" w:themeColor="text1"/>
          <w:lang w:val="en-AU"/>
        </w:rPr>
        <w:t xml:space="preserve">a </w:t>
      </w:r>
      <w:r w:rsidR="00CF7EED" w:rsidRPr="34147DCE">
        <w:rPr>
          <w:rFonts w:ascii="Calibri" w:eastAsia="Calibri" w:hAnsi="Calibri" w:cs="Calibri"/>
          <w:color w:val="000000" w:themeColor="text1"/>
          <w:lang w:val="en-AU"/>
        </w:rPr>
        <w:t xml:space="preserve">high priority for upgrade and renewal </w:t>
      </w:r>
      <w:r w:rsidR="2A58C7EB" w:rsidRPr="34147DCE">
        <w:rPr>
          <w:rFonts w:ascii="Calibri" w:eastAsia="Calibri" w:hAnsi="Calibri" w:cs="Calibri"/>
          <w:color w:val="000000" w:themeColor="text1"/>
          <w:lang w:val="en-AU"/>
        </w:rPr>
        <w:t xml:space="preserve">as part of </w:t>
      </w:r>
      <w:bookmarkStart w:id="75" w:name="_Int_EYCr4Ugi"/>
      <w:r w:rsidR="40FBB400" w:rsidRPr="34147DCE">
        <w:rPr>
          <w:rFonts w:ascii="Calibri" w:eastAsia="Calibri" w:hAnsi="Calibri" w:cs="Calibri"/>
          <w:color w:val="000000" w:themeColor="text1"/>
          <w:lang w:val="en-AU"/>
        </w:rPr>
        <w:t>an</w:t>
      </w:r>
      <w:bookmarkEnd w:id="75"/>
      <w:r w:rsidR="2A58C7EB" w:rsidRPr="34147DCE">
        <w:rPr>
          <w:rFonts w:ascii="Calibri" w:eastAsia="Calibri" w:hAnsi="Calibri" w:cs="Calibri"/>
          <w:color w:val="000000" w:themeColor="text1"/>
          <w:lang w:val="en-AU"/>
        </w:rPr>
        <w:t xml:space="preserve"> </w:t>
      </w:r>
      <w:r w:rsidR="00CF7EED" w:rsidRPr="34147DCE">
        <w:rPr>
          <w:rFonts w:ascii="Calibri" w:eastAsia="Calibri" w:hAnsi="Calibri" w:cs="Calibri"/>
          <w:color w:val="000000" w:themeColor="text1"/>
          <w:lang w:val="en-AU"/>
        </w:rPr>
        <w:t xml:space="preserve">endorsed revitalisation program. </w:t>
      </w:r>
      <w:r w:rsidR="470EDBD1" w:rsidRPr="34147DCE">
        <w:rPr>
          <w:rFonts w:ascii="Calibri" w:eastAsia="Calibri" w:hAnsi="Calibri" w:cs="Calibri"/>
          <w:color w:val="000000" w:themeColor="text1"/>
          <w:lang w:val="en-AU"/>
        </w:rPr>
        <w:t xml:space="preserve"> </w:t>
      </w:r>
      <w:r w:rsidR="00CF7EED" w:rsidRPr="34147DCE">
        <w:rPr>
          <w:rFonts w:ascii="Calibri" w:eastAsia="Calibri" w:hAnsi="Calibri" w:cs="Calibri"/>
          <w:color w:val="000000" w:themeColor="text1"/>
          <w:lang w:val="en-AU"/>
        </w:rPr>
        <w:t xml:space="preserve">In addition, interested community members and stakeholders have communicated their desire to see </w:t>
      </w:r>
      <w:r w:rsidR="11E5E8B5" w:rsidRPr="34147DCE">
        <w:rPr>
          <w:rFonts w:ascii="Calibri" w:eastAsia="Calibri" w:hAnsi="Calibri" w:cs="Calibri"/>
          <w:color w:val="000000" w:themeColor="text1"/>
          <w:lang w:val="en-AU"/>
        </w:rPr>
        <w:t xml:space="preserve">improvements in </w:t>
      </w:r>
      <w:r w:rsidR="00CF7EED" w:rsidRPr="34147DCE">
        <w:rPr>
          <w:rFonts w:ascii="Calibri" w:eastAsia="Calibri" w:hAnsi="Calibri" w:cs="Calibri"/>
          <w:color w:val="000000" w:themeColor="text1"/>
          <w:lang w:val="en-AU"/>
        </w:rPr>
        <w:t>safety and aesthetics</w:t>
      </w:r>
      <w:r w:rsidR="1126A7D4" w:rsidRPr="34147DCE">
        <w:rPr>
          <w:rFonts w:ascii="Calibri" w:eastAsia="Calibri" w:hAnsi="Calibri" w:cs="Calibri"/>
          <w:color w:val="000000" w:themeColor="text1"/>
          <w:lang w:val="en-AU"/>
        </w:rPr>
        <w:t xml:space="preserve"> in the precinct</w:t>
      </w:r>
      <w:r w:rsidR="00CF7EED" w:rsidRPr="34147DCE">
        <w:rPr>
          <w:rFonts w:ascii="Calibri" w:eastAsia="Calibri" w:hAnsi="Calibri" w:cs="Calibri"/>
          <w:color w:val="000000" w:themeColor="text1"/>
          <w:lang w:val="en-AU"/>
        </w:rPr>
        <w:t>.</w:t>
      </w:r>
    </w:p>
    <w:p w14:paraId="3E6532F1" w14:textId="77777777" w:rsidR="34147DCE" w:rsidRDefault="34147DCE" w:rsidP="00B61D69">
      <w:pPr>
        <w:spacing w:line="276" w:lineRule="auto"/>
        <w:rPr>
          <w:rFonts w:ascii="Calibri" w:eastAsia="Calibri" w:hAnsi="Calibri" w:cs="Calibri"/>
          <w:color w:val="000000" w:themeColor="text1"/>
          <w:lang w:val="en-AU"/>
        </w:rPr>
      </w:pPr>
    </w:p>
    <w:p w14:paraId="4B60262F" w14:textId="77777777" w:rsidR="00CF7EED" w:rsidRDefault="0095086D" w:rsidP="00B61D69">
      <w:pPr>
        <w:spacing w:line="276" w:lineRule="auto"/>
        <w:rPr>
          <w:rFonts w:ascii="Calibri" w:eastAsia="Calibri" w:hAnsi="Calibri" w:cs="Calibri"/>
          <w:color w:val="000000" w:themeColor="text1"/>
          <w:lang w:val="en-AU"/>
        </w:rPr>
      </w:pPr>
      <w:r w:rsidRPr="34147DCE">
        <w:rPr>
          <w:rFonts w:ascii="Calibri" w:eastAsia="Calibri" w:hAnsi="Calibri" w:cs="Calibri"/>
          <w:color w:val="000000" w:themeColor="text1"/>
          <w:lang w:val="en-AU"/>
        </w:rPr>
        <w:t>The Gorge Road Draft Concept is a direct response to the first phase of consultation and engagement</w:t>
      </w:r>
      <w:r w:rsidR="46DE1842" w:rsidRPr="34147DCE">
        <w:rPr>
          <w:rFonts w:ascii="Calibri" w:eastAsia="Calibri" w:hAnsi="Calibri" w:cs="Calibri"/>
          <w:color w:val="000000" w:themeColor="text1"/>
          <w:lang w:val="en-AU"/>
        </w:rPr>
        <w:t>.  F</w:t>
      </w:r>
      <w:r w:rsidRPr="34147DCE">
        <w:rPr>
          <w:rFonts w:ascii="Calibri" w:eastAsia="Calibri" w:hAnsi="Calibri" w:cs="Calibri"/>
          <w:color w:val="000000" w:themeColor="text1"/>
          <w:lang w:val="en-AU"/>
        </w:rPr>
        <w:t xml:space="preserve">urther consultation is required to ensure the </w:t>
      </w:r>
      <w:r w:rsidR="5F275485" w:rsidRPr="34147DCE">
        <w:rPr>
          <w:rFonts w:ascii="Calibri" w:eastAsia="Calibri" w:hAnsi="Calibri" w:cs="Calibri"/>
          <w:color w:val="000000" w:themeColor="text1"/>
          <w:lang w:val="en-AU"/>
        </w:rPr>
        <w:t xml:space="preserve">concept </w:t>
      </w:r>
      <w:r w:rsidRPr="34147DCE">
        <w:rPr>
          <w:rFonts w:ascii="Calibri" w:eastAsia="Calibri" w:hAnsi="Calibri" w:cs="Calibri"/>
          <w:color w:val="000000" w:themeColor="text1"/>
          <w:lang w:val="en-AU"/>
        </w:rPr>
        <w:t>desig</w:t>
      </w:r>
      <w:r w:rsidR="00C425A1" w:rsidRPr="34147DCE">
        <w:rPr>
          <w:rFonts w:ascii="Calibri" w:eastAsia="Calibri" w:hAnsi="Calibri" w:cs="Calibri"/>
          <w:color w:val="000000" w:themeColor="text1"/>
          <w:lang w:val="en-AU"/>
        </w:rPr>
        <w:t>n meets t</w:t>
      </w:r>
      <w:r w:rsidR="2F49B652" w:rsidRPr="34147DCE">
        <w:rPr>
          <w:rFonts w:ascii="Calibri" w:eastAsia="Calibri" w:hAnsi="Calibri" w:cs="Calibri"/>
          <w:color w:val="000000" w:themeColor="text1"/>
          <w:lang w:val="en-AU"/>
        </w:rPr>
        <w:t xml:space="preserve">he </w:t>
      </w:r>
      <w:r w:rsidR="00C425A1" w:rsidRPr="34147DCE">
        <w:rPr>
          <w:rFonts w:ascii="Calibri" w:eastAsia="Calibri" w:hAnsi="Calibri" w:cs="Calibri"/>
          <w:color w:val="000000" w:themeColor="text1"/>
          <w:lang w:val="en-AU"/>
        </w:rPr>
        <w:t>expectations and needs</w:t>
      </w:r>
      <w:r w:rsidR="778FD0C8" w:rsidRPr="34147DCE">
        <w:rPr>
          <w:rFonts w:ascii="Calibri" w:eastAsia="Calibri" w:hAnsi="Calibri" w:cs="Calibri"/>
          <w:color w:val="000000" w:themeColor="text1"/>
          <w:lang w:val="en-AU"/>
        </w:rPr>
        <w:t xml:space="preserve"> of the community and traders.</w:t>
      </w:r>
    </w:p>
    <w:p w14:paraId="42A5C2B9" w14:textId="77777777" w:rsidR="34147DCE" w:rsidRDefault="34147DCE" w:rsidP="00B61D69">
      <w:pPr>
        <w:spacing w:line="276" w:lineRule="auto"/>
        <w:rPr>
          <w:rFonts w:ascii="Calibri" w:eastAsia="Calibri" w:hAnsi="Calibri" w:cs="Calibri"/>
          <w:color w:val="000000" w:themeColor="text1"/>
          <w:lang w:val="en-AU"/>
        </w:rPr>
      </w:pPr>
    </w:p>
    <w:p w14:paraId="6C2C1164" w14:textId="77777777" w:rsidR="00CF7EED" w:rsidRDefault="0095086D" w:rsidP="00B61D69">
      <w:pPr>
        <w:spacing w:line="276" w:lineRule="auto"/>
        <w:rPr>
          <w:rFonts w:ascii="Calibri" w:eastAsia="Calibri" w:hAnsi="Calibri" w:cs="Calibri"/>
          <w:color w:val="000000" w:themeColor="text1"/>
          <w:lang w:val="en-AU"/>
        </w:rPr>
      </w:pPr>
      <w:r w:rsidRPr="6B6D0DEA">
        <w:rPr>
          <w:rFonts w:ascii="Calibri" w:eastAsia="Calibri" w:hAnsi="Calibri" w:cs="Calibri"/>
          <w:color w:val="000000" w:themeColor="text1"/>
          <w:lang w:val="en-AU"/>
        </w:rPr>
        <w:t>This report recommends that Council endorse the</w:t>
      </w:r>
      <w:r w:rsidR="29C5DF5F" w:rsidRPr="6B6D0DEA">
        <w:rPr>
          <w:rFonts w:ascii="Calibri" w:eastAsia="Calibri" w:hAnsi="Calibri" w:cs="Calibri"/>
          <w:color w:val="000000" w:themeColor="text1"/>
          <w:lang w:val="en-AU"/>
        </w:rPr>
        <w:t xml:space="preserve"> draft</w:t>
      </w:r>
      <w:r w:rsidRPr="6B6D0DEA">
        <w:rPr>
          <w:rFonts w:ascii="Calibri" w:eastAsia="Calibri" w:hAnsi="Calibri" w:cs="Calibri"/>
          <w:color w:val="000000" w:themeColor="text1"/>
          <w:lang w:val="en-AU"/>
        </w:rPr>
        <w:t xml:space="preserve"> Gorge Road Shop Streetscape Concept </w:t>
      </w:r>
      <w:r w:rsidR="78781B0C" w:rsidRPr="6B6D0DEA">
        <w:rPr>
          <w:rFonts w:ascii="Calibri" w:eastAsia="Calibri" w:hAnsi="Calibri" w:cs="Calibri"/>
          <w:color w:val="000000" w:themeColor="text1"/>
          <w:lang w:val="en-AU"/>
        </w:rPr>
        <w:t xml:space="preserve">Plan </w:t>
      </w:r>
      <w:r w:rsidRPr="6B6D0DEA">
        <w:rPr>
          <w:rFonts w:ascii="Calibri" w:eastAsia="Calibri" w:hAnsi="Calibri" w:cs="Calibri"/>
          <w:color w:val="000000" w:themeColor="text1"/>
          <w:lang w:val="en-AU"/>
        </w:rPr>
        <w:t xml:space="preserve">for exhibition and approve the commencement of </w:t>
      </w:r>
      <w:r w:rsidR="3CA4EC22" w:rsidRPr="6B6D0DEA">
        <w:rPr>
          <w:rFonts w:ascii="Calibri" w:eastAsia="Calibri" w:hAnsi="Calibri" w:cs="Calibri"/>
          <w:color w:val="000000" w:themeColor="text1"/>
          <w:lang w:val="en-AU"/>
        </w:rPr>
        <w:t>P</w:t>
      </w:r>
      <w:r w:rsidRPr="6B6D0DEA">
        <w:rPr>
          <w:rFonts w:ascii="Calibri" w:eastAsia="Calibri" w:hAnsi="Calibri" w:cs="Calibri"/>
          <w:color w:val="000000" w:themeColor="text1"/>
          <w:lang w:val="en-AU"/>
        </w:rPr>
        <w:t>hase 2 consultation and engagement activities.</w:t>
      </w:r>
    </w:p>
    <w:p w14:paraId="71A40F87" w14:textId="77777777" w:rsidR="006F6287" w:rsidRPr="002D5D10" w:rsidRDefault="006F6287" w:rsidP="00ED6DB8">
      <w:pPr>
        <w:spacing w:line="276" w:lineRule="auto"/>
        <w:rPr>
          <w:rFonts w:ascii="Calibri" w:eastAsia="Calibri" w:hAnsi="Calibri" w:cs="Calibri"/>
          <w:vanish/>
          <w:color w:val="808080" w:themeColor="background1" w:themeShade="80"/>
          <w:sz w:val="16"/>
          <w:szCs w:val="16"/>
          <w:lang w:val="en-AU"/>
        </w:rPr>
      </w:pPr>
    </w:p>
    <w:p w14:paraId="3DF4A4F4" w14:textId="741374D4" w:rsidR="005840AC" w:rsidRDefault="0095086D" w:rsidP="005840AC">
      <w:pPr>
        <w:tabs>
          <w:tab w:val="left" w:pos="600"/>
        </w:tabs>
        <w:ind w:left="600" w:hanging="600"/>
      </w:pPr>
      <w:r>
        <w:rPr>
          <w:rFonts w:ascii="Calibri" w:eastAsia="Calibri" w:hAnsi="Calibri" w:cs="Calibri"/>
          <w:color w:val="FFFFFF"/>
          <w:sz w:val="4"/>
        </w:rPr>
        <w:br w:type="page"/>
      </w:r>
    </w:p>
    <w:p w14:paraId="4BD4DCDC" w14:textId="54121F18" w:rsidR="00A77B3E" w:rsidRDefault="0095086D">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76" w:name="_Toc119593725"/>
      <w:r>
        <w:rPr>
          <w:rFonts w:ascii="Calibri" w:eastAsia="Calibri" w:hAnsi="Calibri" w:cs="Calibri"/>
          <w:color w:val="000000"/>
        </w:rPr>
        <w:instrText>5.2.4</w:instrText>
      </w:r>
      <w:r>
        <w:rPr>
          <w:rFonts w:ascii="Calibri" w:eastAsia="Calibri" w:hAnsi="Calibri" w:cs="Calibri"/>
          <w:color w:val="000000"/>
        </w:rPr>
        <w:tab/>
        <w:instrText>Draft - Quarry Hills Parklands Future Directions Plan</w:instrText>
      </w:r>
      <w:bookmarkEnd w:id="76"/>
      <w:r>
        <w:rPr>
          <w:rFonts w:ascii="Calibri" w:eastAsia="Calibri" w:hAnsi="Calibri" w:cs="Calibri"/>
          <w:color w:val="000000"/>
        </w:rPr>
        <w:instrText>" \f \l 3</w:instrText>
      </w:r>
      <w:r>
        <w:rPr>
          <w:rFonts w:ascii="Calibri" w:eastAsia="Calibri" w:hAnsi="Calibri" w:cs="Calibri"/>
          <w:color w:val="000000"/>
        </w:rPr>
        <w:fldChar w:fldCharType="end"/>
      </w:r>
      <w:bookmarkStart w:id="77" w:name="5.2.4__Draft_-_Quarry_Hills_Parklands_F"/>
      <w:r>
        <w:rPr>
          <w:rFonts w:ascii="Calibri" w:eastAsia="Calibri" w:hAnsi="Calibri" w:cs="Calibri"/>
          <w:color w:val="FFFFFF"/>
          <w:sz w:val="4"/>
        </w:rPr>
        <w:t>5.2.4</w:t>
      </w:r>
      <w:r>
        <w:rPr>
          <w:rFonts w:ascii="Calibri" w:eastAsia="Calibri" w:hAnsi="Calibri" w:cs="Calibri"/>
          <w:color w:val="FFFFFF"/>
          <w:sz w:val="4"/>
        </w:rPr>
        <w:tab/>
        <w:t>Draft - Quarry Hills Parklands Future Directions Plan</w:t>
      </w:r>
    </w:p>
    <w:bookmarkEnd w:id="77"/>
    <w:p w14:paraId="4029B48C" w14:textId="77777777" w:rsidR="7EC98795" w:rsidRDefault="2FD72C22" w:rsidP="00A703C1">
      <w:pPr>
        <w:spacing w:before="120" w:after="120" w:line="276" w:lineRule="auto"/>
        <w:rPr>
          <w:rFonts w:ascii="Calibri" w:eastAsia="Calibri" w:hAnsi="Calibri" w:cs="Calibri"/>
          <w:color w:val="003266"/>
          <w:sz w:val="28"/>
          <w:szCs w:val="28"/>
          <w:lang w:val="en-AU"/>
        </w:rPr>
      </w:pPr>
      <w:r w:rsidRPr="2FD72C22">
        <w:rPr>
          <w:rFonts w:ascii="Calibri" w:eastAsia="Calibri" w:hAnsi="Calibri" w:cs="Calibri"/>
          <w:b/>
          <w:bCs/>
          <w:color w:val="003266"/>
          <w:sz w:val="28"/>
          <w:szCs w:val="28"/>
          <w:lang w:val="en-AU"/>
        </w:rPr>
        <w:t>5.2.4 Draft - Quarry Hills Parklands Future Directions Plan</w:t>
      </w:r>
    </w:p>
    <w:p w14:paraId="1B00236C" w14:textId="77777777" w:rsidR="7EC98795" w:rsidRDefault="2FD72C22" w:rsidP="00A703C1">
      <w:pPr>
        <w:spacing w:before="120" w:after="120" w:line="276" w:lineRule="auto"/>
        <w:rPr>
          <w:rFonts w:ascii="Calibri" w:eastAsia="Calibri" w:hAnsi="Calibri" w:cs="Calibri"/>
          <w:color w:val="000000"/>
          <w:lang w:val="en-AU"/>
        </w:rPr>
      </w:pPr>
      <w:r w:rsidRPr="2FD72C22">
        <w:rPr>
          <w:rFonts w:ascii="Calibri" w:eastAsia="Calibri" w:hAnsi="Calibri" w:cs="Calibri"/>
          <w:b/>
          <w:bCs/>
          <w:color w:val="000000" w:themeColor="text1"/>
          <w:lang w:val="en-AU"/>
        </w:rPr>
        <w:t>Responsible Officer</w:t>
      </w:r>
      <w:r w:rsidR="0095086D">
        <w:rPr>
          <w:rFonts w:ascii="Calibri" w:hAnsi="Calibri"/>
          <w:lang w:val="en-AU"/>
        </w:rPr>
        <w:tab/>
      </w:r>
      <w:r w:rsidR="0095086D">
        <w:rPr>
          <w:rFonts w:ascii="Calibri" w:hAnsi="Calibri"/>
          <w:lang w:val="en-AU"/>
        </w:rPr>
        <w:tab/>
      </w:r>
      <w:r w:rsidRPr="2FD72C22">
        <w:rPr>
          <w:rFonts w:ascii="Calibri" w:eastAsia="Calibri" w:hAnsi="Calibri" w:cs="Calibri"/>
          <w:color w:val="000000" w:themeColor="text1"/>
          <w:lang w:val="en-AU"/>
        </w:rPr>
        <w:t>Director Infrastructure &amp; Environment</w:t>
      </w:r>
    </w:p>
    <w:p w14:paraId="6F5BA16D" w14:textId="77777777" w:rsidR="7EC98795" w:rsidRPr="009C758C" w:rsidRDefault="2FD72C22" w:rsidP="00A703C1">
      <w:pPr>
        <w:spacing w:before="120" w:after="120" w:line="276" w:lineRule="auto"/>
        <w:rPr>
          <w:rFonts w:ascii="Calibri" w:eastAsia="Calibri" w:hAnsi="Calibri" w:cs="Calibri"/>
          <w:color w:val="000000"/>
          <w:lang w:val="en-AU"/>
        </w:rPr>
      </w:pPr>
      <w:r w:rsidRPr="0C9E9CA4">
        <w:rPr>
          <w:rFonts w:ascii="Calibri" w:eastAsia="Calibri" w:hAnsi="Calibri" w:cs="Calibri"/>
          <w:b/>
          <w:bCs/>
          <w:color w:val="000000" w:themeColor="text1"/>
          <w:lang w:val="en-AU"/>
        </w:rPr>
        <w:t>Author</w:t>
      </w:r>
      <w:r w:rsidR="0095086D">
        <w:rPr>
          <w:rFonts w:ascii="Calibri" w:hAnsi="Calibri"/>
          <w:lang w:val="en-AU"/>
        </w:rPr>
        <w:tab/>
      </w:r>
      <w:r w:rsidR="0095086D">
        <w:rPr>
          <w:rFonts w:ascii="Calibri" w:hAnsi="Calibri"/>
          <w:lang w:val="en-AU"/>
        </w:rPr>
        <w:tab/>
      </w:r>
      <w:r w:rsidR="0095086D">
        <w:rPr>
          <w:rFonts w:ascii="Calibri" w:hAnsi="Calibri"/>
          <w:lang w:val="en-AU"/>
        </w:rPr>
        <w:tab/>
      </w:r>
      <w:r w:rsidR="0095086D">
        <w:rPr>
          <w:rFonts w:ascii="Calibri" w:hAnsi="Calibri"/>
          <w:lang w:val="en-AU"/>
        </w:rPr>
        <w:tab/>
      </w:r>
      <w:r w:rsidR="45AE4EB4" w:rsidRPr="0C9E9CA4">
        <w:rPr>
          <w:rFonts w:ascii="Calibri" w:eastAsia="Calibri" w:hAnsi="Calibri" w:cs="Calibri"/>
          <w:color w:val="000000" w:themeColor="text1"/>
          <w:lang w:val="en-AU"/>
        </w:rPr>
        <w:t>Susan Hecker</w:t>
      </w:r>
      <w:r w:rsidR="461C977C" w:rsidRPr="0C9E9CA4">
        <w:rPr>
          <w:rFonts w:ascii="Calibri" w:eastAsia="Calibri" w:hAnsi="Calibri" w:cs="Calibri"/>
          <w:color w:val="000000" w:themeColor="text1"/>
          <w:lang w:val="en-AU"/>
        </w:rPr>
        <w:t xml:space="preserve">, </w:t>
      </w:r>
      <w:r w:rsidR="20D8AB70" w:rsidRPr="0C9E9CA4">
        <w:rPr>
          <w:rFonts w:ascii="Calibri" w:eastAsia="Calibri" w:hAnsi="Calibri" w:cs="Calibri"/>
          <w:color w:val="000000" w:themeColor="text1"/>
          <w:lang w:val="en-AU"/>
        </w:rPr>
        <w:t>Unit Manager Landscape and Open Space</w:t>
      </w:r>
      <w:r w:rsidR="0095086D">
        <w:rPr>
          <w:rFonts w:ascii="Calibri" w:hAnsi="Calibri"/>
          <w:lang w:val="en-AU"/>
        </w:rPr>
        <w:tab/>
      </w:r>
      <w:r w:rsidR="0095086D">
        <w:rPr>
          <w:rFonts w:ascii="Calibri" w:hAnsi="Calibri"/>
          <w:lang w:val="en-AU"/>
        </w:rPr>
        <w:tab/>
      </w:r>
      <w:r w:rsidR="0095086D">
        <w:rPr>
          <w:rFonts w:ascii="Calibri" w:hAnsi="Calibri"/>
          <w:lang w:val="en-AU"/>
        </w:rPr>
        <w:tab/>
      </w:r>
      <w:r w:rsidR="0095086D">
        <w:rPr>
          <w:rFonts w:ascii="Calibri" w:hAnsi="Calibri"/>
          <w:lang w:val="en-AU"/>
        </w:rPr>
        <w:tab/>
      </w:r>
      <w:r w:rsidR="0095086D">
        <w:rPr>
          <w:rFonts w:ascii="Calibri" w:hAnsi="Calibri"/>
          <w:lang w:val="en-AU"/>
        </w:rPr>
        <w:tab/>
      </w:r>
      <w:r w:rsidR="7F48DB31" w:rsidRPr="0C9E9CA4">
        <w:rPr>
          <w:rFonts w:ascii="Calibri" w:eastAsia="Calibri" w:hAnsi="Calibri" w:cs="Calibri"/>
          <w:color w:val="000000" w:themeColor="text1"/>
          <w:lang w:val="en-AU"/>
        </w:rPr>
        <w:t>P</w:t>
      </w:r>
      <w:r w:rsidR="20D8AB70" w:rsidRPr="0C9E9CA4">
        <w:rPr>
          <w:rFonts w:ascii="Calibri" w:eastAsia="Calibri" w:hAnsi="Calibri" w:cs="Calibri"/>
          <w:color w:val="000000" w:themeColor="text1"/>
          <w:lang w:val="en-AU"/>
        </w:rPr>
        <w:t>lanning</w:t>
      </w:r>
      <w:r w:rsidRPr="0C9E9CA4">
        <w:rPr>
          <w:rFonts w:ascii="Calibri" w:eastAsia="Calibri" w:hAnsi="Calibri" w:cs="Calibri"/>
          <w:color w:val="000000" w:themeColor="text1"/>
          <w:lang w:val="en-AU"/>
        </w:rPr>
        <w:t xml:space="preserve"> </w:t>
      </w:r>
    </w:p>
    <w:p w14:paraId="294CBF78" w14:textId="77777777" w:rsidR="7EC98795" w:rsidRDefault="2FD72C22" w:rsidP="0C9E9CA4">
      <w:pPr>
        <w:spacing w:before="120" w:after="120" w:line="276" w:lineRule="auto"/>
        <w:ind w:left="2880" w:hanging="2880"/>
        <w:rPr>
          <w:rFonts w:ascii="Calibri" w:eastAsia="Calibri" w:hAnsi="Calibri" w:cs="Calibri"/>
          <w:b/>
          <w:bCs/>
          <w:color w:val="000000"/>
          <w:lang w:val="en-AU"/>
        </w:rPr>
      </w:pPr>
      <w:r w:rsidRPr="0C9E9CA4">
        <w:rPr>
          <w:rFonts w:ascii="Calibri" w:eastAsia="Calibri" w:hAnsi="Calibri" w:cs="Calibri"/>
          <w:b/>
          <w:bCs/>
          <w:color w:val="000000" w:themeColor="text1"/>
          <w:lang w:val="en-AU"/>
        </w:rPr>
        <w:t xml:space="preserve">In </w:t>
      </w:r>
      <w:bookmarkStart w:id="78" w:name="_Int_QRkVSH3e"/>
      <w:r w:rsidRPr="0C9E9CA4">
        <w:rPr>
          <w:rFonts w:ascii="Calibri" w:eastAsia="Calibri" w:hAnsi="Calibri" w:cs="Calibri"/>
          <w:b/>
          <w:bCs/>
          <w:color w:val="000000" w:themeColor="text1"/>
          <w:lang w:val="en-AU"/>
        </w:rPr>
        <w:t>Attendance</w:t>
      </w:r>
      <w:r w:rsidR="0095086D">
        <w:rPr>
          <w:rFonts w:ascii="Calibri" w:hAnsi="Calibri"/>
          <w:lang w:val="en-AU"/>
        </w:rPr>
        <w:tab/>
      </w:r>
      <w:bookmarkEnd w:id="78"/>
      <w:r w:rsidR="6D313B29" w:rsidRPr="0C9E9CA4">
        <w:rPr>
          <w:rFonts w:ascii="Calibri" w:eastAsia="Calibri" w:hAnsi="Calibri" w:cs="Calibri"/>
          <w:color w:val="000000" w:themeColor="text1"/>
          <w:lang w:val="en-AU"/>
        </w:rPr>
        <w:t>Susan Hecker, Unit Manager Landscape &amp; Open Space Planning</w:t>
      </w:r>
    </w:p>
    <w:p w14:paraId="005A3597" w14:textId="77777777" w:rsidR="7EC98795" w:rsidRDefault="2FD72C22" w:rsidP="0C9E9CA4">
      <w:pPr>
        <w:spacing w:before="120" w:after="120" w:line="276" w:lineRule="auto"/>
        <w:ind w:left="2880" w:hanging="2880"/>
        <w:rPr>
          <w:rFonts w:ascii="Calibri" w:eastAsia="Calibri" w:hAnsi="Calibri" w:cs="Calibri"/>
          <w:b/>
          <w:bCs/>
          <w:color w:val="000000"/>
          <w:lang w:val="en-AU"/>
        </w:rPr>
      </w:pPr>
      <w:r w:rsidRPr="0C9E9CA4">
        <w:rPr>
          <w:rFonts w:ascii="Calibri" w:eastAsia="Calibri" w:hAnsi="Calibri" w:cs="Calibri"/>
          <w:b/>
          <w:bCs/>
          <w:color w:val="000000" w:themeColor="text1"/>
          <w:lang w:val="en-AU"/>
        </w:rPr>
        <w:t>Attachments</w:t>
      </w:r>
      <w:r w:rsidR="0095086D">
        <w:rPr>
          <w:rFonts w:ascii="Calibri" w:hAnsi="Calibri"/>
          <w:lang w:val="en-AU"/>
        </w:rPr>
        <w:tab/>
      </w:r>
    </w:p>
    <w:p w14:paraId="1FC690EA" w14:textId="77777777" w:rsidR="00014C32" w:rsidRDefault="0095086D">
      <w:pPr>
        <w:numPr>
          <w:ilvl w:val="0"/>
          <w:numId w:val="38"/>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Attachment 1 - Summary of QH FDP Draft [</w:t>
      </w:r>
      <w:r>
        <w:rPr>
          <w:rFonts w:ascii="Calibri" w:eastAsia="Calibri" w:hAnsi="Calibri" w:cs="Calibri"/>
          <w:b/>
          <w:bCs/>
          <w:color w:val="000000"/>
          <w:lang w:val="en-AU"/>
        </w:rPr>
        <w:t>5.2.4.1</w:t>
      </w:r>
      <w:r>
        <w:rPr>
          <w:rFonts w:ascii="Calibri" w:eastAsia="Calibri" w:hAnsi="Calibri" w:cs="Calibri"/>
          <w:color w:val="000000"/>
          <w:lang w:val="en-AU"/>
        </w:rPr>
        <w:t xml:space="preserve"> - 24 pages]</w:t>
      </w:r>
    </w:p>
    <w:p w14:paraId="1FB2172F" w14:textId="77777777" w:rsidR="7EC98795" w:rsidRDefault="5BE67940" w:rsidP="5BE67940">
      <w:pPr>
        <w:keepNext/>
        <w:shd w:val="clear" w:color="auto" w:fill="003266"/>
        <w:spacing w:before="120" w:after="120" w:line="276" w:lineRule="auto"/>
        <w:outlineLvl w:val="0"/>
        <w:rPr>
          <w:rFonts w:ascii="Calibri" w:hAnsi="Calibri"/>
          <w:b/>
          <w:color w:val="FFFFFF"/>
          <w:lang w:val="en-AU"/>
        </w:rPr>
      </w:pPr>
      <w:r w:rsidRPr="2FD72C22">
        <w:rPr>
          <w:rFonts w:ascii="Calibri" w:eastAsia="Calibri" w:hAnsi="Calibri" w:cs="Calibri"/>
          <w:b/>
          <w:color w:val="FFFFFF" w:themeColor="background1"/>
          <w:lang w:val="en-AU"/>
        </w:rPr>
        <w:t xml:space="preserve"> </w:t>
      </w:r>
      <w:r w:rsidR="57BE27B0" w:rsidRPr="2FD72C22">
        <w:rPr>
          <w:rFonts w:ascii="Calibri" w:eastAsia="Calibri" w:hAnsi="Calibri" w:cs="Calibri"/>
          <w:b/>
          <w:color w:val="FFFFFF" w:themeColor="background1"/>
          <w:lang w:val="en-AU"/>
        </w:rPr>
        <w:t>Purpose</w:t>
      </w:r>
      <w:r w:rsidR="0095086D">
        <w:rPr>
          <w:rFonts w:ascii="Calibri" w:hAnsi="Calibri"/>
          <w:b/>
          <w:color w:val="FFFFFF" w:themeColor="background1"/>
          <w:sz w:val="32"/>
          <w:lang w:val="en-AU"/>
        </w:rPr>
        <w:tab/>
      </w:r>
      <w:r w:rsidR="57BE27B0" w:rsidRPr="2FD72C22">
        <w:rPr>
          <w:rFonts w:ascii="Calibri" w:eastAsia="Calibri" w:hAnsi="Calibri" w:cs="Calibri"/>
          <w:b/>
          <w:color w:val="FFFFFF" w:themeColor="background1"/>
          <w:lang w:val="en-AU"/>
        </w:rPr>
        <w:t xml:space="preserve">  </w:t>
      </w:r>
      <w:r w:rsidR="0095086D">
        <w:rPr>
          <w:rFonts w:ascii="Calibri" w:hAnsi="Calibri"/>
          <w:b/>
          <w:color w:val="FFFFFF" w:themeColor="background1"/>
          <w:sz w:val="32"/>
          <w:lang w:val="en-AU"/>
        </w:rPr>
        <w:tab/>
      </w:r>
    </w:p>
    <w:p w14:paraId="0E303474" w14:textId="77777777" w:rsidR="7EC98795" w:rsidRDefault="2FD72C22" w:rsidP="00EA2B3B">
      <w:pPr>
        <w:spacing w:line="276" w:lineRule="auto"/>
        <w:rPr>
          <w:rFonts w:ascii="Calibri" w:eastAsia="Calibri" w:hAnsi="Calibri" w:cs="Calibri"/>
          <w:color w:val="000000"/>
          <w:lang w:val="en-AU"/>
        </w:rPr>
      </w:pPr>
      <w:r w:rsidRPr="2FD72C22">
        <w:rPr>
          <w:rFonts w:ascii="Calibri" w:eastAsia="Calibri" w:hAnsi="Calibri" w:cs="Calibri"/>
          <w:color w:val="000000" w:themeColor="text1"/>
          <w:lang w:val="en-AU"/>
        </w:rPr>
        <w:t>The purpose of this report is to:</w:t>
      </w:r>
    </w:p>
    <w:p w14:paraId="6A58F977" w14:textId="77777777" w:rsidR="7EC98795" w:rsidRDefault="5BE67940" w:rsidP="00EA2B3B">
      <w:pPr>
        <w:spacing w:line="276" w:lineRule="auto"/>
        <w:rPr>
          <w:rFonts w:ascii="Calibri" w:eastAsia="Calibri" w:hAnsi="Calibri" w:cs="Calibri"/>
          <w:color w:val="000000"/>
          <w:lang w:val="en-AU"/>
        </w:rPr>
      </w:pPr>
      <w:r w:rsidRPr="0C9E9CA4">
        <w:rPr>
          <w:rFonts w:ascii="Calibri" w:eastAsia="Calibri" w:hAnsi="Calibri" w:cs="Calibri"/>
          <w:color w:val="000000" w:themeColor="text1"/>
          <w:lang w:val="en-AU"/>
        </w:rPr>
        <w:t>•</w:t>
      </w:r>
      <w:r w:rsidR="0F75C1B1" w:rsidRPr="0C9E9CA4">
        <w:rPr>
          <w:rFonts w:ascii="Calibri" w:eastAsia="Calibri" w:hAnsi="Calibri" w:cs="Calibri"/>
          <w:color w:val="000000" w:themeColor="text1"/>
          <w:lang w:val="en-AU"/>
        </w:rPr>
        <w:t xml:space="preserve"> </w:t>
      </w:r>
      <w:r w:rsidR="2534B507" w:rsidRPr="0C9E9CA4">
        <w:rPr>
          <w:rFonts w:ascii="Calibri" w:eastAsia="Calibri" w:hAnsi="Calibri" w:cs="Calibri"/>
          <w:color w:val="000000" w:themeColor="text1"/>
          <w:lang w:val="en-AU"/>
        </w:rPr>
        <w:t>Inform Council</w:t>
      </w:r>
      <w:r w:rsidR="5DA3C02A" w:rsidRPr="0C9E9CA4">
        <w:rPr>
          <w:rFonts w:ascii="Calibri" w:eastAsia="Calibri" w:hAnsi="Calibri" w:cs="Calibri"/>
          <w:color w:val="000000" w:themeColor="text1"/>
          <w:lang w:val="en-AU"/>
        </w:rPr>
        <w:t xml:space="preserve"> on the preparation of </w:t>
      </w:r>
      <w:r w:rsidR="0F75C1B1" w:rsidRPr="0C9E9CA4">
        <w:rPr>
          <w:rFonts w:ascii="Calibri" w:eastAsia="Calibri" w:hAnsi="Calibri" w:cs="Calibri"/>
          <w:color w:val="000000" w:themeColor="text1"/>
          <w:lang w:val="en-AU"/>
        </w:rPr>
        <w:t xml:space="preserve">the </w:t>
      </w:r>
      <w:r w:rsidR="7E928064" w:rsidRPr="0C9E9CA4">
        <w:rPr>
          <w:rFonts w:ascii="Calibri" w:eastAsia="Calibri" w:hAnsi="Calibri" w:cs="Calibri"/>
          <w:color w:val="000000" w:themeColor="text1"/>
          <w:lang w:val="en-AU"/>
        </w:rPr>
        <w:t xml:space="preserve">draft </w:t>
      </w:r>
      <w:r w:rsidR="0F75C1B1" w:rsidRPr="0C9E9CA4">
        <w:rPr>
          <w:rFonts w:ascii="Calibri" w:eastAsia="Calibri" w:hAnsi="Calibri" w:cs="Calibri"/>
          <w:color w:val="000000" w:themeColor="text1"/>
          <w:lang w:val="en-AU"/>
        </w:rPr>
        <w:t>Quarry Hills Future Directions Plan</w:t>
      </w:r>
      <w:r w:rsidR="2073FC22" w:rsidRPr="0C9E9CA4">
        <w:rPr>
          <w:rFonts w:ascii="Calibri" w:eastAsia="Calibri" w:hAnsi="Calibri" w:cs="Calibri"/>
          <w:color w:val="000000" w:themeColor="text1"/>
          <w:lang w:val="en-AU"/>
        </w:rPr>
        <w:t xml:space="preserve"> </w:t>
      </w:r>
    </w:p>
    <w:p w14:paraId="72673454" w14:textId="77777777" w:rsidR="7EC98795" w:rsidRDefault="5BE67940" w:rsidP="00EA2B3B">
      <w:pPr>
        <w:spacing w:line="276" w:lineRule="auto"/>
        <w:rPr>
          <w:rFonts w:ascii="Calibri" w:eastAsia="Calibri" w:hAnsi="Calibri" w:cs="Calibri"/>
          <w:color w:val="000000"/>
          <w:lang w:val="en-AU"/>
        </w:rPr>
      </w:pPr>
      <w:r w:rsidRPr="0C9E9CA4">
        <w:rPr>
          <w:rFonts w:ascii="Calibri" w:eastAsia="Calibri" w:hAnsi="Calibri" w:cs="Calibri"/>
          <w:color w:val="000000" w:themeColor="text1"/>
          <w:lang w:val="en-AU"/>
        </w:rPr>
        <w:t xml:space="preserve">• </w:t>
      </w:r>
      <w:r w:rsidR="2F04354C" w:rsidRPr="0C9E9CA4">
        <w:rPr>
          <w:rFonts w:ascii="Calibri" w:eastAsia="Calibri" w:hAnsi="Calibri" w:cs="Calibri"/>
          <w:color w:val="000000" w:themeColor="text1"/>
          <w:lang w:val="en-AU"/>
        </w:rPr>
        <w:t xml:space="preserve">Seek </w:t>
      </w:r>
      <w:r w:rsidR="54B709D3" w:rsidRPr="0C9E9CA4">
        <w:rPr>
          <w:rFonts w:ascii="Calibri" w:eastAsia="Calibri" w:hAnsi="Calibri" w:cs="Calibri"/>
          <w:color w:val="000000" w:themeColor="text1"/>
          <w:lang w:val="en-AU"/>
        </w:rPr>
        <w:t>endorsement</w:t>
      </w:r>
      <w:r w:rsidR="2F04354C" w:rsidRPr="0C9E9CA4">
        <w:rPr>
          <w:rFonts w:ascii="Calibri" w:eastAsia="Calibri" w:hAnsi="Calibri" w:cs="Calibri"/>
          <w:color w:val="000000" w:themeColor="text1"/>
          <w:lang w:val="en-AU"/>
        </w:rPr>
        <w:t xml:space="preserve"> on the </w:t>
      </w:r>
      <w:r w:rsidR="37B4B288" w:rsidRPr="0C9E9CA4">
        <w:rPr>
          <w:rFonts w:ascii="Calibri" w:eastAsia="Calibri" w:hAnsi="Calibri" w:cs="Calibri"/>
          <w:color w:val="000000" w:themeColor="text1"/>
          <w:lang w:val="en-AU"/>
        </w:rPr>
        <w:t>draft</w:t>
      </w:r>
      <w:r w:rsidR="142966E3" w:rsidRPr="0C9E9CA4">
        <w:rPr>
          <w:rFonts w:ascii="Calibri" w:eastAsia="Calibri" w:hAnsi="Calibri" w:cs="Calibri"/>
          <w:color w:val="000000" w:themeColor="text1"/>
          <w:lang w:val="en-AU"/>
        </w:rPr>
        <w:t xml:space="preserve"> </w:t>
      </w:r>
      <w:r w:rsidR="25D2FD06" w:rsidRPr="0C9E9CA4">
        <w:rPr>
          <w:rFonts w:ascii="Calibri" w:eastAsia="Calibri" w:hAnsi="Calibri" w:cs="Calibri"/>
          <w:color w:val="000000" w:themeColor="text1"/>
          <w:lang w:val="en-AU"/>
        </w:rPr>
        <w:t xml:space="preserve">Quarry Hills Future Direction Plan </w:t>
      </w:r>
      <w:r w:rsidR="51DADA5A" w:rsidRPr="0C9E9CA4">
        <w:rPr>
          <w:rFonts w:ascii="Calibri" w:eastAsia="Calibri" w:hAnsi="Calibri" w:cs="Calibri"/>
          <w:color w:val="000000" w:themeColor="text1"/>
          <w:lang w:val="en-AU"/>
        </w:rPr>
        <w:t>summary</w:t>
      </w:r>
      <w:r w:rsidR="0E7CD7BF" w:rsidRPr="0C9E9CA4">
        <w:rPr>
          <w:rFonts w:ascii="Calibri" w:eastAsia="Calibri" w:hAnsi="Calibri" w:cs="Calibri"/>
          <w:color w:val="000000" w:themeColor="text1"/>
          <w:lang w:val="en-AU"/>
        </w:rPr>
        <w:t xml:space="preserve"> </w:t>
      </w:r>
    </w:p>
    <w:p w14:paraId="7C4F5C25" w14:textId="77777777" w:rsidR="7EC98795" w:rsidRDefault="7EC98795" w:rsidP="00EA2B3B">
      <w:pPr>
        <w:spacing w:line="276" w:lineRule="auto"/>
        <w:rPr>
          <w:rFonts w:ascii="Calibri" w:eastAsia="Calibri" w:hAnsi="Calibri" w:cs="Calibri"/>
          <w:color w:val="000000"/>
          <w:lang w:val="en-AU"/>
        </w:rPr>
      </w:pPr>
    </w:p>
    <w:p w14:paraId="0B8EEB5C" w14:textId="77777777" w:rsidR="7EC98795" w:rsidRDefault="1513A478" w:rsidP="00EA2B3B">
      <w:pPr>
        <w:spacing w:line="276" w:lineRule="auto"/>
        <w:rPr>
          <w:rFonts w:ascii="Calibri" w:eastAsia="Calibri" w:hAnsi="Calibri" w:cs="Calibri"/>
          <w:color w:val="000000"/>
          <w:lang w:val="en-AU"/>
        </w:rPr>
      </w:pPr>
      <w:r w:rsidRPr="0C9E9CA4">
        <w:rPr>
          <w:rFonts w:ascii="Calibri" w:eastAsia="Calibri" w:hAnsi="Calibri" w:cs="Calibri"/>
          <w:color w:val="000000" w:themeColor="text1"/>
          <w:lang w:val="en-AU"/>
        </w:rPr>
        <w:t xml:space="preserve">(Attachment 1) </w:t>
      </w:r>
      <w:r w:rsidR="4F63D9DB" w:rsidRPr="0C9E9CA4">
        <w:rPr>
          <w:rFonts w:ascii="Calibri" w:eastAsia="Calibri" w:hAnsi="Calibri" w:cs="Calibri"/>
          <w:color w:val="000000" w:themeColor="text1"/>
          <w:lang w:val="en-AU"/>
        </w:rPr>
        <w:t>to be placed on community</w:t>
      </w:r>
      <w:r w:rsidR="0E7CD7BF" w:rsidRPr="0C9E9CA4">
        <w:rPr>
          <w:rFonts w:ascii="Calibri" w:eastAsia="Calibri" w:hAnsi="Calibri" w:cs="Calibri"/>
          <w:color w:val="000000" w:themeColor="text1"/>
          <w:lang w:val="en-AU"/>
        </w:rPr>
        <w:t xml:space="preserve"> consultation</w:t>
      </w:r>
      <w:r w:rsidR="35BBB064" w:rsidRPr="0C9E9CA4">
        <w:rPr>
          <w:rFonts w:ascii="Calibri" w:eastAsia="Calibri" w:hAnsi="Calibri" w:cs="Calibri"/>
          <w:color w:val="000000" w:themeColor="text1"/>
          <w:lang w:val="en-AU"/>
        </w:rPr>
        <w:t>, to be conducted from the 28</w:t>
      </w:r>
      <w:r w:rsidR="35BBB064" w:rsidRPr="0C9E9CA4">
        <w:rPr>
          <w:rFonts w:ascii="Calibri" w:eastAsia="Calibri" w:hAnsi="Calibri" w:cs="Calibri"/>
          <w:color w:val="000000" w:themeColor="text1"/>
          <w:vertAlign w:val="superscript"/>
          <w:lang w:val="en-AU"/>
        </w:rPr>
        <w:t>th</w:t>
      </w:r>
      <w:r w:rsidR="35BBB064" w:rsidRPr="0C9E9CA4">
        <w:rPr>
          <w:rFonts w:ascii="Calibri" w:eastAsia="Calibri" w:hAnsi="Calibri" w:cs="Calibri"/>
          <w:color w:val="000000" w:themeColor="text1"/>
          <w:lang w:val="en-AU"/>
        </w:rPr>
        <w:t xml:space="preserve"> of November 2022 to the 20</w:t>
      </w:r>
      <w:r w:rsidR="35BBB064" w:rsidRPr="0C9E9CA4">
        <w:rPr>
          <w:rFonts w:ascii="Calibri" w:eastAsia="Calibri" w:hAnsi="Calibri" w:cs="Calibri"/>
          <w:color w:val="000000" w:themeColor="text1"/>
          <w:vertAlign w:val="superscript"/>
          <w:lang w:val="en-AU"/>
        </w:rPr>
        <w:t>th</w:t>
      </w:r>
      <w:r w:rsidR="35BBB064" w:rsidRPr="0C9E9CA4">
        <w:rPr>
          <w:rFonts w:ascii="Calibri" w:eastAsia="Calibri" w:hAnsi="Calibri" w:cs="Calibri"/>
          <w:color w:val="000000" w:themeColor="text1"/>
          <w:lang w:val="en-AU"/>
        </w:rPr>
        <w:t xml:space="preserve"> of January 2023</w:t>
      </w:r>
      <w:r w:rsidR="70B03853" w:rsidRPr="0C9E9CA4">
        <w:rPr>
          <w:rFonts w:ascii="Calibri" w:eastAsia="Calibri" w:hAnsi="Calibri" w:cs="Calibri"/>
          <w:color w:val="000000" w:themeColor="text1"/>
          <w:lang w:val="en-AU"/>
        </w:rPr>
        <w:t>.</w:t>
      </w:r>
    </w:p>
    <w:p w14:paraId="04E7DBE7" w14:textId="77777777" w:rsidR="7EC98795" w:rsidRDefault="00EA2B3B" w:rsidP="2FD72C22">
      <w:pPr>
        <w:keepNext/>
        <w:shd w:val="clear" w:color="auto" w:fill="003266"/>
        <w:spacing w:before="120" w:after="120" w:line="276" w:lineRule="auto"/>
        <w:outlineLvl w:val="0"/>
        <w:rPr>
          <w:rFonts w:ascii="Calibri" w:eastAsia="Calibri" w:hAnsi="Calibri" w:cs="Calibri"/>
          <w:b/>
          <w:color w:val="FFFFFF"/>
          <w:lang w:val="en-AU"/>
        </w:rPr>
      </w:pPr>
      <w:r>
        <w:rPr>
          <w:rFonts w:ascii="Calibri" w:eastAsia="Calibri" w:hAnsi="Calibri" w:cs="Calibri"/>
          <w:b/>
          <w:color w:val="FFFFFF" w:themeColor="background1"/>
          <w:lang w:val="en-AU"/>
        </w:rPr>
        <w:t xml:space="preserve"> </w:t>
      </w:r>
      <w:r w:rsidR="2FD72C22" w:rsidRPr="2FD72C22">
        <w:rPr>
          <w:rFonts w:ascii="Calibri" w:eastAsia="Calibri" w:hAnsi="Calibri" w:cs="Calibri"/>
          <w:b/>
          <w:color w:val="FFFFFF" w:themeColor="background1"/>
          <w:lang w:val="en-AU"/>
        </w:rPr>
        <w:t>Brief Overview</w:t>
      </w:r>
    </w:p>
    <w:p w14:paraId="4DEBD83A" w14:textId="77777777" w:rsidR="67888A54" w:rsidRDefault="2FD72C22" w:rsidP="5F664855">
      <w:pPr>
        <w:numPr>
          <w:ilvl w:val="0"/>
          <w:numId w:val="39"/>
        </w:numPr>
        <w:spacing w:line="276" w:lineRule="auto"/>
        <w:contextualSpacing/>
        <w:rPr>
          <w:rFonts w:ascii="Calibri" w:eastAsia="Calibri" w:hAnsi="Calibri" w:cs="Calibri"/>
          <w:color w:val="000000"/>
          <w:szCs w:val="20"/>
          <w:lang w:val="en-AU"/>
        </w:rPr>
      </w:pPr>
      <w:r w:rsidRPr="2FD72C22">
        <w:rPr>
          <w:rFonts w:ascii="Calibri" w:eastAsia="Calibri" w:hAnsi="Calibri" w:cs="Calibri"/>
          <w:color w:val="000000" w:themeColor="text1"/>
          <w:szCs w:val="20"/>
          <w:lang w:val="en-AU"/>
        </w:rPr>
        <w:t>Quarry Hills Parklands is one of the defining landscape features of the municipality and contributes strongly to the character of the Mernda and Wollert growth corridor. The Parklands is Council’s largest park currently at 330Ha and when completed will form 2.25% of the municipality.</w:t>
      </w:r>
    </w:p>
    <w:p w14:paraId="6BD30275" w14:textId="77777777" w:rsidR="67888A54" w:rsidRDefault="2FD72C22" w:rsidP="5F664855">
      <w:pPr>
        <w:numPr>
          <w:ilvl w:val="0"/>
          <w:numId w:val="39"/>
        </w:numPr>
        <w:spacing w:line="276" w:lineRule="auto"/>
        <w:contextualSpacing/>
        <w:rPr>
          <w:rFonts w:ascii="Calibri" w:eastAsia="Calibri" w:hAnsi="Calibri" w:cs="Calibri"/>
          <w:color w:val="000000"/>
          <w:szCs w:val="20"/>
          <w:lang w:val="en-AU"/>
        </w:rPr>
      </w:pPr>
      <w:r w:rsidRPr="2FD72C22">
        <w:rPr>
          <w:rFonts w:ascii="Calibri" w:eastAsia="Calibri" w:hAnsi="Calibri" w:cs="Calibri"/>
          <w:color w:val="000000" w:themeColor="text1"/>
          <w:szCs w:val="20"/>
          <w:lang w:val="en-AU"/>
        </w:rPr>
        <w:t xml:space="preserve">The Council endorsed Open Space Strategy 2016 identifies Quarry Hills Parklands as a Regional Park, classified as Conservation Reserve. </w:t>
      </w:r>
    </w:p>
    <w:p w14:paraId="19123718" w14:textId="77777777" w:rsidR="67888A54" w:rsidRDefault="5BE67940" w:rsidP="5F664855">
      <w:pPr>
        <w:numPr>
          <w:ilvl w:val="0"/>
          <w:numId w:val="39"/>
        </w:numPr>
        <w:spacing w:line="276" w:lineRule="auto"/>
        <w:ind w:left="714" w:hanging="357"/>
        <w:contextualSpacing/>
        <w:rPr>
          <w:rFonts w:ascii="Calibri" w:eastAsia="Calibri" w:hAnsi="Calibri" w:cs="Calibri"/>
          <w:color w:val="000000"/>
          <w:szCs w:val="20"/>
          <w:lang w:val="en-AU"/>
        </w:rPr>
      </w:pPr>
      <w:r w:rsidRPr="2FD72C22">
        <w:rPr>
          <w:rFonts w:ascii="Calibri" w:eastAsia="Calibri" w:hAnsi="Calibri" w:cs="Calibri"/>
          <w:color w:val="000000" w:themeColor="text1"/>
          <w:szCs w:val="20"/>
          <w:lang w:val="en-AU"/>
        </w:rPr>
        <w:t>The Quarry Hills Parklands Strategic Plan 2000 is now 22 years old and requires a more definitive and visionary plan to meet community needs and Council’s W2040 goals.</w:t>
      </w:r>
    </w:p>
    <w:p w14:paraId="6AD85F78" w14:textId="77777777" w:rsidR="67888A54" w:rsidRDefault="5BE67940" w:rsidP="00F1095A">
      <w:pPr>
        <w:numPr>
          <w:ilvl w:val="0"/>
          <w:numId w:val="39"/>
        </w:numPr>
        <w:spacing w:line="276" w:lineRule="auto"/>
        <w:ind w:left="714" w:hanging="357"/>
        <w:contextualSpacing/>
        <w:rPr>
          <w:rFonts w:ascii="Calibri" w:eastAsia="Calibri" w:hAnsi="Calibri" w:cs="Calibri"/>
          <w:color w:val="000000"/>
          <w:szCs w:val="20"/>
          <w:lang w:val="en-AU"/>
        </w:rPr>
      </w:pPr>
      <w:r w:rsidRPr="2FD72C22">
        <w:rPr>
          <w:rFonts w:ascii="Calibri" w:eastAsia="Calibri" w:hAnsi="Calibri" w:cs="Calibri"/>
          <w:color w:val="000000" w:themeColor="text1"/>
          <w:szCs w:val="20"/>
          <w:lang w:val="en-AU"/>
        </w:rPr>
        <w:t xml:space="preserve">This report includes an update of the Quarry Hills Future Directions Plan draft, which has been informed by the Wurundjeri Woi-wurrung Cultural Values Study and seeks support to progress to community engagement. </w:t>
      </w:r>
    </w:p>
    <w:p w14:paraId="09D370F0" w14:textId="77777777" w:rsidR="7EC98795" w:rsidRDefault="00EA2B3B" w:rsidP="2FD72C22">
      <w:pPr>
        <w:keepNext/>
        <w:shd w:val="clear" w:color="auto" w:fill="003266"/>
        <w:spacing w:before="120" w:after="120" w:line="276" w:lineRule="auto"/>
        <w:outlineLvl w:val="0"/>
        <w:rPr>
          <w:rFonts w:ascii="Calibri" w:eastAsia="Calibri" w:hAnsi="Calibri" w:cs="Calibri"/>
          <w:b/>
          <w:color w:val="FFFFFF"/>
          <w:lang w:val="en-AU"/>
        </w:rPr>
      </w:pPr>
      <w:r>
        <w:rPr>
          <w:rFonts w:ascii="Calibri" w:eastAsia="Calibri" w:hAnsi="Calibri" w:cs="Calibri"/>
          <w:b/>
          <w:color w:val="FFFFFF" w:themeColor="background1"/>
          <w:lang w:val="en-AU"/>
        </w:rPr>
        <w:t xml:space="preserve"> </w:t>
      </w:r>
      <w:r w:rsidR="2FD72C22" w:rsidRPr="2FD72C22">
        <w:rPr>
          <w:rFonts w:ascii="Calibri" w:eastAsia="Calibri" w:hAnsi="Calibri" w:cs="Calibri"/>
          <w:b/>
          <w:color w:val="FFFFFF" w:themeColor="background1"/>
          <w:lang w:val="en-AU"/>
        </w:rPr>
        <w:t>Recommendation</w:t>
      </w:r>
    </w:p>
    <w:p w14:paraId="16D6F104" w14:textId="2E6DC2B9" w:rsidR="00EA2B3B" w:rsidRDefault="2FD72C22" w:rsidP="002F14A4">
      <w:pPr>
        <w:spacing w:line="276" w:lineRule="auto"/>
        <w:rPr>
          <w:rFonts w:ascii="Calibri" w:eastAsia="Calibri" w:hAnsi="Calibri" w:cs="Calibri"/>
          <w:b/>
          <w:bCs/>
          <w:color w:val="000000" w:themeColor="text1"/>
          <w:szCs w:val="20"/>
          <w:lang w:val="en-AU"/>
        </w:rPr>
      </w:pPr>
      <w:r w:rsidRPr="2FD72C22">
        <w:rPr>
          <w:rFonts w:ascii="Calibri" w:eastAsia="Calibri" w:hAnsi="Calibri" w:cs="Calibri"/>
          <w:b/>
          <w:bCs/>
          <w:color w:val="000000" w:themeColor="text1"/>
          <w:lang w:val="en-AU"/>
        </w:rPr>
        <w:t>T</w:t>
      </w:r>
      <w:r w:rsidR="465A9919" w:rsidRPr="2FD72C22">
        <w:rPr>
          <w:rFonts w:ascii="Calibri" w:eastAsia="Calibri" w:hAnsi="Calibri" w:cs="Calibri"/>
          <w:b/>
          <w:bCs/>
          <w:color w:val="000000" w:themeColor="text1"/>
          <w:lang w:val="en-AU"/>
        </w:rPr>
        <w:t>HAT</w:t>
      </w:r>
      <w:r w:rsidRPr="2FD72C22">
        <w:rPr>
          <w:rFonts w:ascii="Calibri" w:eastAsia="Calibri" w:hAnsi="Calibri" w:cs="Calibri"/>
          <w:b/>
          <w:bCs/>
          <w:color w:val="000000" w:themeColor="text1"/>
          <w:lang w:val="en-AU"/>
        </w:rPr>
        <w:t xml:space="preserve"> Council</w:t>
      </w:r>
      <w:r w:rsidR="002F14A4">
        <w:rPr>
          <w:rFonts w:ascii="Calibri" w:eastAsia="Calibri" w:hAnsi="Calibri" w:cs="Calibri"/>
          <w:b/>
          <w:bCs/>
          <w:color w:val="000000" w:themeColor="text1"/>
          <w:lang w:val="en-AU"/>
        </w:rPr>
        <w:t xml:space="preserve"> e</w:t>
      </w:r>
      <w:r w:rsidR="5BE67940" w:rsidRPr="2FD72C22">
        <w:rPr>
          <w:rFonts w:ascii="Calibri" w:eastAsia="Calibri" w:hAnsi="Calibri" w:cs="Calibri"/>
          <w:b/>
          <w:bCs/>
          <w:color w:val="000000" w:themeColor="text1"/>
          <w:szCs w:val="20"/>
          <w:lang w:val="en-AU"/>
        </w:rPr>
        <w:t xml:space="preserve">ndorse the Draft Future Direction Plan (Attachment 1) for public consultation from </w:t>
      </w:r>
      <w:r w:rsidR="2D64C664" w:rsidRPr="2FD72C22">
        <w:rPr>
          <w:rFonts w:ascii="Calibri" w:eastAsia="Calibri" w:hAnsi="Calibri" w:cs="Calibri"/>
          <w:b/>
          <w:bCs/>
          <w:color w:val="000000" w:themeColor="text1"/>
          <w:szCs w:val="20"/>
          <w:lang w:val="en-AU"/>
        </w:rPr>
        <w:t>the 28</w:t>
      </w:r>
      <w:r w:rsidR="2D64C664" w:rsidRPr="2FD72C22">
        <w:rPr>
          <w:rFonts w:ascii="Calibri" w:eastAsia="Calibri" w:hAnsi="Calibri" w:cs="Calibri"/>
          <w:b/>
          <w:bCs/>
          <w:color w:val="000000" w:themeColor="text1"/>
          <w:szCs w:val="20"/>
          <w:vertAlign w:val="superscript"/>
          <w:lang w:val="en-AU"/>
        </w:rPr>
        <w:t>th</w:t>
      </w:r>
      <w:r w:rsidR="2D64C664" w:rsidRPr="2FD72C22">
        <w:rPr>
          <w:rFonts w:ascii="Calibri" w:eastAsia="Calibri" w:hAnsi="Calibri" w:cs="Calibri"/>
          <w:b/>
          <w:bCs/>
          <w:color w:val="000000" w:themeColor="text1"/>
          <w:szCs w:val="20"/>
          <w:lang w:val="en-AU"/>
        </w:rPr>
        <w:t xml:space="preserve"> of </w:t>
      </w:r>
      <w:r w:rsidR="5BE67940" w:rsidRPr="2FD72C22">
        <w:rPr>
          <w:rFonts w:ascii="Calibri" w:eastAsia="Calibri" w:hAnsi="Calibri" w:cs="Calibri"/>
          <w:b/>
          <w:bCs/>
          <w:color w:val="000000" w:themeColor="text1"/>
          <w:szCs w:val="20"/>
          <w:lang w:val="en-AU"/>
        </w:rPr>
        <w:t xml:space="preserve">November 2022 to </w:t>
      </w:r>
      <w:r w:rsidR="2427AA93" w:rsidRPr="2FD72C22">
        <w:rPr>
          <w:rFonts w:ascii="Calibri" w:eastAsia="Calibri" w:hAnsi="Calibri" w:cs="Calibri"/>
          <w:b/>
          <w:bCs/>
          <w:color w:val="000000" w:themeColor="text1"/>
          <w:szCs w:val="20"/>
          <w:lang w:val="en-AU"/>
        </w:rPr>
        <w:t>the 20</w:t>
      </w:r>
      <w:r w:rsidR="2427AA93" w:rsidRPr="2FD72C22">
        <w:rPr>
          <w:rFonts w:ascii="Calibri" w:eastAsia="Calibri" w:hAnsi="Calibri" w:cs="Calibri"/>
          <w:b/>
          <w:bCs/>
          <w:color w:val="000000" w:themeColor="text1"/>
          <w:szCs w:val="20"/>
          <w:vertAlign w:val="superscript"/>
          <w:lang w:val="en-AU"/>
        </w:rPr>
        <w:t>th</w:t>
      </w:r>
      <w:r w:rsidR="2427AA93" w:rsidRPr="2FD72C22">
        <w:rPr>
          <w:rFonts w:ascii="Calibri" w:eastAsia="Calibri" w:hAnsi="Calibri" w:cs="Calibri"/>
          <w:b/>
          <w:bCs/>
          <w:color w:val="000000" w:themeColor="text1"/>
          <w:szCs w:val="20"/>
          <w:lang w:val="en-AU"/>
        </w:rPr>
        <w:t xml:space="preserve"> of </w:t>
      </w:r>
      <w:r w:rsidR="5BE67940" w:rsidRPr="2FD72C22">
        <w:rPr>
          <w:rFonts w:ascii="Calibri" w:eastAsia="Calibri" w:hAnsi="Calibri" w:cs="Calibri"/>
          <w:b/>
          <w:bCs/>
          <w:color w:val="000000" w:themeColor="text1"/>
          <w:szCs w:val="20"/>
          <w:lang w:val="en-AU"/>
        </w:rPr>
        <w:t>January 2023</w:t>
      </w:r>
      <w:r w:rsidR="00A87F8B">
        <w:rPr>
          <w:rFonts w:ascii="Calibri" w:eastAsia="Calibri" w:hAnsi="Calibri" w:cs="Calibri"/>
          <w:b/>
          <w:bCs/>
          <w:color w:val="000000" w:themeColor="text1"/>
          <w:szCs w:val="20"/>
          <w:lang w:val="en-AU"/>
        </w:rPr>
        <w:t>.</w:t>
      </w:r>
      <w:r w:rsidR="5BE67940" w:rsidRPr="2FD72C22">
        <w:rPr>
          <w:rFonts w:ascii="Calibri" w:eastAsia="Calibri" w:hAnsi="Calibri" w:cs="Calibri"/>
          <w:b/>
          <w:bCs/>
          <w:color w:val="000000" w:themeColor="text1"/>
          <w:szCs w:val="20"/>
          <w:lang w:val="en-AU"/>
        </w:rPr>
        <w:t xml:space="preserve"> </w:t>
      </w:r>
    </w:p>
    <w:p w14:paraId="4EE8F3DA" w14:textId="77777777" w:rsidR="00EA2B3B" w:rsidRDefault="00EA2B3B">
      <w:pPr>
        <w:rPr>
          <w:rFonts w:ascii="Calibri" w:eastAsia="Calibri" w:hAnsi="Calibri" w:cs="Calibri"/>
          <w:b/>
          <w:bCs/>
          <w:color w:val="000000" w:themeColor="text1"/>
          <w:szCs w:val="20"/>
          <w:lang w:val="en-AU"/>
        </w:rPr>
      </w:pPr>
      <w:r>
        <w:rPr>
          <w:rFonts w:ascii="Calibri" w:eastAsia="Calibri" w:hAnsi="Calibri" w:cs="Calibri"/>
          <w:b/>
          <w:bCs/>
          <w:color w:val="000000" w:themeColor="text1"/>
          <w:szCs w:val="20"/>
          <w:lang w:val="en-AU"/>
        </w:rPr>
        <w:br w:type="page"/>
      </w:r>
    </w:p>
    <w:p w14:paraId="59DFE463" w14:textId="77777777" w:rsidR="7EC98795" w:rsidRDefault="2FD72C22" w:rsidP="2FD72C22">
      <w:pPr>
        <w:keepNext/>
        <w:shd w:val="clear" w:color="auto" w:fill="003266"/>
        <w:spacing w:before="120" w:after="120" w:line="276" w:lineRule="auto"/>
        <w:outlineLvl w:val="0"/>
        <w:rPr>
          <w:rFonts w:ascii="Calibri" w:eastAsia="Calibri" w:hAnsi="Calibri" w:cs="Calibri"/>
          <w:b/>
          <w:color w:val="FFFFFF"/>
          <w:lang w:val="en-AU"/>
        </w:rPr>
      </w:pPr>
      <w:r w:rsidRPr="2FD72C22">
        <w:rPr>
          <w:rFonts w:ascii="Calibri" w:eastAsia="Calibri" w:hAnsi="Calibri" w:cs="Calibri"/>
          <w:b/>
          <w:color w:val="FFFFFF" w:themeColor="background1"/>
          <w:lang w:val="en-AU"/>
        </w:rPr>
        <w:lastRenderedPageBreak/>
        <w:t xml:space="preserve"> Key Information</w:t>
      </w:r>
    </w:p>
    <w:p w14:paraId="7D497CE8" w14:textId="77777777" w:rsidR="1B2DF82F" w:rsidRDefault="5BE67940" w:rsidP="00EA2B3B">
      <w:pPr>
        <w:spacing w:line="276" w:lineRule="auto"/>
        <w:rPr>
          <w:rFonts w:ascii="Calibri" w:eastAsia="Calibri" w:hAnsi="Calibri" w:cs="Calibri"/>
          <w:color w:val="000000"/>
          <w:lang w:val="en-GB"/>
        </w:rPr>
      </w:pPr>
      <w:r w:rsidRPr="2FD72C22">
        <w:rPr>
          <w:rFonts w:ascii="Calibri" w:eastAsia="Calibri" w:hAnsi="Calibri" w:cs="Calibri"/>
          <w:color w:val="000000" w:themeColor="text1"/>
          <w:lang w:val="en-GB"/>
        </w:rPr>
        <w:t>The Council endorsed Open Space Strategy 2016 has identified Quarry Hills Parkland as a Regional Park, categorised as Conservation Reserve. It plays a critical role in open space provision and the broader green network linking the City of Whittlesea Open Space Network and creek corridors with the four major parklands; Darebin Parkland, Plenty Gorge Parklands, Yan Yean Reservoir Parklands and the Grassy Eucalypt Woodland Reserve. Quarry Hills Regional Parklands is home to the Habitat House Environmental Education Centre, Granite Hills Community Park (</w:t>
      </w:r>
      <w:r w:rsidR="65863E66" w:rsidRPr="2FD72C22">
        <w:rPr>
          <w:rFonts w:ascii="Calibri" w:eastAsia="Calibri" w:hAnsi="Calibri" w:cs="Calibri"/>
          <w:color w:val="000000" w:themeColor="text1"/>
          <w:lang w:val="en-GB"/>
        </w:rPr>
        <w:t>currently in design stage</w:t>
      </w:r>
      <w:r w:rsidRPr="2FD72C22">
        <w:rPr>
          <w:rFonts w:ascii="Calibri" w:eastAsia="Calibri" w:hAnsi="Calibri" w:cs="Calibri"/>
          <w:color w:val="000000" w:themeColor="text1"/>
          <w:lang w:val="en-GB"/>
        </w:rPr>
        <w:t xml:space="preserve">) and the proposed Aboriginal Gathering Place. </w:t>
      </w:r>
    </w:p>
    <w:p w14:paraId="0749D369" w14:textId="77777777" w:rsidR="1B2DF82F" w:rsidRDefault="5BE67940" w:rsidP="00EA2B3B">
      <w:pPr>
        <w:spacing w:line="276" w:lineRule="auto"/>
        <w:rPr>
          <w:rFonts w:ascii="Calibri" w:eastAsia="Calibri" w:hAnsi="Calibri" w:cs="Calibri"/>
          <w:color w:val="000000"/>
          <w:lang w:val="en-GB"/>
        </w:rPr>
      </w:pPr>
      <w:r w:rsidRPr="2FD72C22">
        <w:rPr>
          <w:rFonts w:ascii="Calibri" w:eastAsia="Calibri" w:hAnsi="Calibri" w:cs="Calibri"/>
          <w:color w:val="000000" w:themeColor="text1"/>
          <w:lang w:val="en-GB"/>
        </w:rPr>
        <w:t xml:space="preserve"> </w:t>
      </w:r>
    </w:p>
    <w:p w14:paraId="364011D3" w14:textId="77777777" w:rsidR="1B2DF82F" w:rsidRDefault="5BE67940" w:rsidP="00EA2B3B">
      <w:pPr>
        <w:spacing w:line="276" w:lineRule="auto"/>
        <w:rPr>
          <w:rFonts w:ascii="Calibri" w:eastAsia="Calibri" w:hAnsi="Calibri" w:cs="Calibri"/>
          <w:color w:val="000000"/>
          <w:lang w:val="en-GB"/>
        </w:rPr>
      </w:pPr>
      <w:r w:rsidRPr="2FD72C22">
        <w:rPr>
          <w:rFonts w:ascii="Calibri" w:eastAsia="Calibri" w:hAnsi="Calibri" w:cs="Calibri"/>
          <w:color w:val="000000" w:themeColor="text1"/>
          <w:lang w:val="en-GB"/>
        </w:rPr>
        <w:t>Operating as a destination park, the parklands will include facilities and activities which promote and encourage use of open space by the local community, and residents and workers of the City of Whittlesea and</w:t>
      </w:r>
      <w:r w:rsidR="786FDA41" w:rsidRPr="2FD72C22">
        <w:rPr>
          <w:rFonts w:ascii="Calibri" w:eastAsia="Calibri" w:hAnsi="Calibri" w:cs="Calibri"/>
          <w:color w:val="000000" w:themeColor="text1"/>
          <w:lang w:val="en-GB"/>
        </w:rPr>
        <w:t xml:space="preserve"> </w:t>
      </w:r>
      <w:r w:rsidR="4A0F23FC" w:rsidRPr="2FD72C22">
        <w:rPr>
          <w:rFonts w:ascii="Calibri" w:eastAsia="Calibri" w:hAnsi="Calibri" w:cs="Calibri"/>
          <w:color w:val="000000" w:themeColor="text1"/>
          <w:lang w:val="en-GB"/>
        </w:rPr>
        <w:t xml:space="preserve">across </w:t>
      </w:r>
      <w:r w:rsidRPr="2FD72C22">
        <w:rPr>
          <w:rFonts w:ascii="Calibri" w:eastAsia="Calibri" w:hAnsi="Calibri" w:cs="Calibri"/>
          <w:color w:val="000000" w:themeColor="text1"/>
          <w:lang w:val="en-GB"/>
        </w:rPr>
        <w:t>Melbourne. The Council endorsed Quarry Hills Parklands Strategy Plan 2000 has successfully guided and reinforced the 2010</w:t>
      </w:r>
    </w:p>
    <w:p w14:paraId="52F8ABB6" w14:textId="77777777" w:rsidR="1B2DF82F" w:rsidRDefault="5BE67940" w:rsidP="00EA2B3B">
      <w:pPr>
        <w:spacing w:line="276" w:lineRule="auto"/>
        <w:rPr>
          <w:rFonts w:ascii="Calibri" w:eastAsia="Calibri" w:hAnsi="Calibri" w:cs="Calibri"/>
          <w:color w:val="000000"/>
          <w:lang w:val="en-GB"/>
        </w:rPr>
      </w:pPr>
      <w:r w:rsidRPr="2FD72C22">
        <w:rPr>
          <w:rFonts w:ascii="Calibri" w:eastAsia="Calibri" w:hAnsi="Calibri" w:cs="Calibri"/>
          <w:color w:val="000000" w:themeColor="text1"/>
          <w:lang w:val="en-GB"/>
        </w:rPr>
        <w:t>masterplan in early assembly of the park. However, the Strategic Plan is now outdated and was developed without consultation with the Traditional Custodians, Wurundjeri Woi-wurrung Cultural Heritage Aboriginal Corporation. The importance and complexity of the parklands requires an ambitious agenda which will recognise the cultural history, environmental potential and define the park’s future state.</w:t>
      </w:r>
    </w:p>
    <w:p w14:paraId="28E039B7" w14:textId="77777777" w:rsidR="1B2DF82F" w:rsidRDefault="5BE67940" w:rsidP="00EA2B3B">
      <w:pPr>
        <w:spacing w:line="276" w:lineRule="auto"/>
        <w:rPr>
          <w:rFonts w:ascii="Calibri" w:eastAsia="Calibri" w:hAnsi="Calibri" w:cs="Calibri"/>
          <w:color w:val="000000"/>
          <w:lang w:val="en-GB"/>
        </w:rPr>
      </w:pPr>
      <w:r w:rsidRPr="2FD72C22">
        <w:rPr>
          <w:rFonts w:ascii="Calibri" w:eastAsia="Calibri" w:hAnsi="Calibri" w:cs="Calibri"/>
          <w:color w:val="000000" w:themeColor="text1"/>
          <w:lang w:val="en-GB"/>
        </w:rPr>
        <w:t xml:space="preserve"> </w:t>
      </w:r>
    </w:p>
    <w:p w14:paraId="3D12D7BB" w14:textId="77777777" w:rsidR="1B2DF82F" w:rsidRDefault="5BE67940" w:rsidP="00EA2B3B">
      <w:pPr>
        <w:spacing w:line="276" w:lineRule="auto"/>
        <w:rPr>
          <w:rFonts w:ascii="Calibri" w:eastAsia="Calibri" w:hAnsi="Calibri" w:cs="Calibri"/>
          <w:lang w:val="en-GB"/>
        </w:rPr>
      </w:pPr>
      <w:r w:rsidRPr="2FD72C22">
        <w:rPr>
          <w:rFonts w:ascii="Calibri" w:eastAsia="Calibri" w:hAnsi="Calibri" w:cs="Calibri"/>
          <w:color w:val="000000" w:themeColor="text1"/>
          <w:lang w:val="en-GB"/>
        </w:rPr>
        <w:t xml:space="preserve">In addition, in July 2022 Council endorsed the business case for the establishment of an Aboriginal Gathering Place (Gathering Place) in </w:t>
      </w:r>
      <w:r w:rsidR="545C1364" w:rsidRPr="2FD72C22">
        <w:rPr>
          <w:rFonts w:ascii="Calibri" w:eastAsia="Calibri" w:hAnsi="Calibri" w:cs="Calibri"/>
          <w:color w:val="000000" w:themeColor="text1"/>
          <w:lang w:val="en-GB"/>
        </w:rPr>
        <w:t xml:space="preserve">City of </w:t>
      </w:r>
      <w:r w:rsidRPr="2FD72C22">
        <w:rPr>
          <w:rFonts w:ascii="Calibri" w:eastAsia="Calibri" w:hAnsi="Calibri" w:cs="Calibri"/>
          <w:color w:val="000000" w:themeColor="text1"/>
          <w:lang w:val="en-GB"/>
        </w:rPr>
        <w:t xml:space="preserve">Whittlesea to be located within the Quarry Hills Parkland. A Gathering Place has been a key priority of the local Aboriginal community for over 20 years and remains the key objective of the Aboriginal-led Whittlesea Reconciliation Group. The local Aboriginal community identifies the need for a Gathering Place to facilitate healing for local communities as well as connection to culture. The Gathering Place model has been shown to improve the complex health and wellbeing issues faced by Aboriginal communities, as well as providing a range of benefits for non-Aboriginal people. Council is using a self-determination model to develop the Gathering Place project and has established the </w:t>
      </w:r>
      <w:r w:rsidRPr="2FD72C22">
        <w:rPr>
          <w:rFonts w:ascii="Calibri" w:eastAsia="Calibri" w:hAnsi="Calibri" w:cs="Calibri"/>
          <w:lang w:val="en-GB"/>
        </w:rPr>
        <w:t xml:space="preserve">Whittlesea Aboriginal Gathering Place Advisory Group (WAGPAG) to inform and guide implementation. WAGPAG membership includes local Aboriginal community members, Traditional Owners and senior Council staff. </w:t>
      </w:r>
    </w:p>
    <w:p w14:paraId="16EAE7E5" w14:textId="77777777" w:rsidR="1B2DF82F" w:rsidRDefault="5BE67940" w:rsidP="2FD72C22">
      <w:pPr>
        <w:spacing w:line="276" w:lineRule="auto"/>
        <w:jc w:val="both"/>
        <w:rPr>
          <w:rFonts w:ascii="Calibri" w:eastAsia="Calibri" w:hAnsi="Calibri" w:cs="Calibri"/>
          <w:color w:val="000000"/>
          <w:lang w:val="en-GB"/>
        </w:rPr>
      </w:pPr>
      <w:r w:rsidRPr="2FD72C22">
        <w:rPr>
          <w:rFonts w:ascii="Calibri" w:eastAsia="Calibri" w:hAnsi="Calibri" w:cs="Calibri"/>
          <w:color w:val="000000" w:themeColor="text1"/>
          <w:lang w:val="en-GB"/>
        </w:rPr>
        <w:t xml:space="preserve"> </w:t>
      </w:r>
    </w:p>
    <w:p w14:paraId="4CCEF031" w14:textId="77777777" w:rsidR="1B2DF82F" w:rsidRDefault="5BE67940" w:rsidP="2FD72C22">
      <w:pPr>
        <w:spacing w:line="276" w:lineRule="auto"/>
        <w:jc w:val="both"/>
        <w:rPr>
          <w:rFonts w:ascii="Calibri" w:eastAsia="Calibri" w:hAnsi="Calibri" w:cs="Calibri"/>
          <w:lang w:val="en-GB"/>
        </w:rPr>
      </w:pPr>
      <w:r w:rsidRPr="2FD72C22">
        <w:rPr>
          <w:rFonts w:ascii="Calibri" w:eastAsia="Calibri" w:hAnsi="Calibri" w:cs="Calibri"/>
          <w:lang w:val="en-GB"/>
        </w:rPr>
        <w:t>DELWP (Department of Land, Water and Planning) are funding the preparation of the Future Directions Plan and Cultural Values Study through the Suburban Parks Grants Program. Quarry Hills Parklands is identified as a Regional Parkland of significance in the Victorian State Government’s Open Space Strategy for Metropolitan Melbourne 2021 ‘Open Space for Everyone’ (OSFE). The OSFE vision is ‘Melbourne is a city in nature with a flourishing and valued network of public open space that is shared and accessible by everyone’.</w:t>
      </w:r>
    </w:p>
    <w:p w14:paraId="39E163E3" w14:textId="77777777" w:rsidR="00EA2B3B" w:rsidRDefault="00EA2B3B">
      <w:pPr>
        <w:rPr>
          <w:rFonts w:ascii="Calibri" w:eastAsia="Calibri" w:hAnsi="Calibri" w:cs="Calibri"/>
          <w:b/>
          <w:bCs/>
          <w:szCs w:val="22"/>
          <w:lang w:val="en-GB"/>
        </w:rPr>
      </w:pPr>
      <w:r>
        <w:rPr>
          <w:rFonts w:ascii="Calibri" w:eastAsia="Calibri" w:hAnsi="Calibri" w:cs="Calibri"/>
          <w:b/>
          <w:bCs/>
          <w:szCs w:val="22"/>
          <w:lang w:val="en-GB"/>
        </w:rPr>
        <w:br w:type="page"/>
      </w:r>
    </w:p>
    <w:p w14:paraId="16C1DE5F" w14:textId="77777777" w:rsidR="7EC98795" w:rsidRDefault="5BE67940" w:rsidP="2FD72C22">
      <w:pPr>
        <w:spacing w:before="240" w:after="60" w:line="276" w:lineRule="auto"/>
        <w:jc w:val="both"/>
        <w:outlineLvl w:val="5"/>
        <w:rPr>
          <w:rFonts w:ascii="Calibri" w:eastAsia="Calibri" w:hAnsi="Calibri" w:cs="Calibri"/>
          <w:b/>
          <w:bCs/>
          <w:szCs w:val="22"/>
          <w:lang w:val="en-GB"/>
        </w:rPr>
      </w:pPr>
      <w:r w:rsidRPr="2FD72C22">
        <w:rPr>
          <w:rFonts w:ascii="Calibri" w:eastAsia="Calibri" w:hAnsi="Calibri" w:cs="Calibri"/>
          <w:b/>
          <w:bCs/>
          <w:szCs w:val="22"/>
          <w:lang w:val="en-GB"/>
        </w:rPr>
        <w:lastRenderedPageBreak/>
        <w:t>Drivers for change</w:t>
      </w:r>
    </w:p>
    <w:p w14:paraId="267CB35C" w14:textId="77777777" w:rsidR="7EC98795" w:rsidRDefault="5BE67940" w:rsidP="00EA2B3B">
      <w:pPr>
        <w:spacing w:line="276" w:lineRule="auto"/>
        <w:rPr>
          <w:rFonts w:ascii="Calibri" w:eastAsia="Calibri" w:hAnsi="Calibri" w:cs="Calibri"/>
          <w:lang w:val="en-GB"/>
        </w:rPr>
      </w:pPr>
      <w:r w:rsidRPr="2FD72C22">
        <w:rPr>
          <w:rFonts w:ascii="Calibri" w:eastAsia="Calibri" w:hAnsi="Calibri" w:cs="Calibri"/>
          <w:lang w:val="en-GB"/>
        </w:rPr>
        <w:t>The key drivers for development of the Future Directions Plan and need for the expanded Parkland include:</w:t>
      </w:r>
    </w:p>
    <w:p w14:paraId="18F9A9E4" w14:textId="77777777" w:rsidR="7EC98795" w:rsidRDefault="3FDA9EDA" w:rsidP="00EA2B3B">
      <w:pPr>
        <w:numPr>
          <w:ilvl w:val="0"/>
          <w:numId w:val="41"/>
        </w:numPr>
        <w:spacing w:line="276" w:lineRule="auto"/>
        <w:contextualSpacing/>
        <w:rPr>
          <w:rFonts w:ascii="Calibri" w:eastAsia="Calibri" w:hAnsi="Calibri" w:cs="Calibri"/>
          <w:szCs w:val="20"/>
          <w:lang w:val="en-GB"/>
        </w:rPr>
      </w:pPr>
      <w:r w:rsidRPr="2FD72C22">
        <w:rPr>
          <w:rFonts w:ascii="Calibri" w:eastAsia="Calibri" w:hAnsi="Calibri" w:cs="Calibri"/>
          <w:szCs w:val="20"/>
          <w:lang w:val="en-GB"/>
        </w:rPr>
        <w:t xml:space="preserve">Protection and enhancement of natural systems. </w:t>
      </w:r>
    </w:p>
    <w:p w14:paraId="3CF73EA9" w14:textId="77777777" w:rsidR="7EC98795" w:rsidRDefault="3FDA9EDA" w:rsidP="00EA2B3B">
      <w:pPr>
        <w:numPr>
          <w:ilvl w:val="0"/>
          <w:numId w:val="41"/>
        </w:numPr>
        <w:spacing w:line="276" w:lineRule="auto"/>
        <w:contextualSpacing/>
        <w:rPr>
          <w:rFonts w:ascii="Calibri" w:eastAsia="Calibri" w:hAnsi="Calibri" w:cs="Calibri"/>
          <w:szCs w:val="20"/>
          <w:lang w:val="en-GB"/>
        </w:rPr>
      </w:pPr>
      <w:r w:rsidRPr="2FD72C22">
        <w:rPr>
          <w:rFonts w:ascii="Calibri" w:eastAsia="Calibri" w:hAnsi="Calibri" w:cs="Calibri"/>
          <w:szCs w:val="20"/>
          <w:lang w:val="en-GB"/>
        </w:rPr>
        <w:t xml:space="preserve">Improve community health and wellbeing. </w:t>
      </w:r>
    </w:p>
    <w:p w14:paraId="742BA106" w14:textId="77777777" w:rsidR="7EC98795" w:rsidRDefault="3FDA9EDA" w:rsidP="00EA2B3B">
      <w:pPr>
        <w:numPr>
          <w:ilvl w:val="0"/>
          <w:numId w:val="41"/>
        </w:numPr>
        <w:spacing w:line="276" w:lineRule="auto"/>
        <w:contextualSpacing/>
        <w:rPr>
          <w:rFonts w:ascii="Calibri" w:eastAsia="Calibri" w:hAnsi="Calibri" w:cs="Calibri"/>
          <w:szCs w:val="20"/>
          <w:lang w:val="en-GB"/>
        </w:rPr>
      </w:pPr>
      <w:r w:rsidRPr="2FD72C22">
        <w:rPr>
          <w:rFonts w:ascii="Calibri" w:eastAsia="Calibri" w:hAnsi="Calibri" w:cs="Calibri"/>
          <w:szCs w:val="20"/>
          <w:lang w:val="en-GB"/>
        </w:rPr>
        <w:t xml:space="preserve">Protection and enhancement of cultural values. </w:t>
      </w:r>
    </w:p>
    <w:p w14:paraId="48CD55E5" w14:textId="77777777" w:rsidR="7EC98795" w:rsidRDefault="3FDA9EDA" w:rsidP="00EA2B3B">
      <w:pPr>
        <w:numPr>
          <w:ilvl w:val="0"/>
          <w:numId w:val="41"/>
        </w:numPr>
        <w:spacing w:line="276" w:lineRule="auto"/>
        <w:contextualSpacing/>
        <w:rPr>
          <w:rFonts w:ascii="Calibri" w:eastAsia="Calibri" w:hAnsi="Calibri" w:cs="Calibri"/>
          <w:szCs w:val="20"/>
          <w:lang w:val="en-GB"/>
        </w:rPr>
      </w:pPr>
      <w:r w:rsidRPr="2FD72C22">
        <w:rPr>
          <w:rFonts w:ascii="Calibri" w:eastAsia="Calibri" w:hAnsi="Calibri" w:cs="Calibri"/>
          <w:szCs w:val="20"/>
          <w:lang w:val="en-GB"/>
        </w:rPr>
        <w:t xml:space="preserve">Aboriginal reconciliation, empowerment and connection. </w:t>
      </w:r>
    </w:p>
    <w:p w14:paraId="08650FA1" w14:textId="77777777" w:rsidR="7EC98795" w:rsidRDefault="3FDA9EDA" w:rsidP="00EA2B3B">
      <w:pPr>
        <w:numPr>
          <w:ilvl w:val="0"/>
          <w:numId w:val="41"/>
        </w:numPr>
        <w:spacing w:line="276" w:lineRule="auto"/>
        <w:contextualSpacing/>
        <w:rPr>
          <w:rFonts w:ascii="Calibri" w:eastAsia="Calibri" w:hAnsi="Calibri" w:cs="Calibri"/>
          <w:b/>
          <w:bCs/>
          <w:szCs w:val="20"/>
          <w:lang w:val="en-GB"/>
        </w:rPr>
      </w:pPr>
      <w:r w:rsidRPr="2FD72C22">
        <w:rPr>
          <w:rFonts w:ascii="Calibri" w:eastAsia="Calibri" w:hAnsi="Calibri" w:cs="Calibri"/>
          <w:szCs w:val="20"/>
          <w:lang w:val="en-GB"/>
        </w:rPr>
        <w:t>Climate change mitigation.</w:t>
      </w:r>
      <w:r w:rsidRPr="2FD72C22">
        <w:rPr>
          <w:rFonts w:ascii="Calibri" w:eastAsia="Calibri" w:hAnsi="Calibri" w:cs="Calibri"/>
          <w:b/>
          <w:bCs/>
          <w:szCs w:val="20"/>
          <w:lang w:val="en-GB"/>
        </w:rPr>
        <w:t xml:space="preserve"> </w:t>
      </w:r>
    </w:p>
    <w:p w14:paraId="28155A5F" w14:textId="77777777" w:rsidR="7EC98795" w:rsidRDefault="3FDA9EDA" w:rsidP="00EA2B3B">
      <w:pPr>
        <w:numPr>
          <w:ilvl w:val="0"/>
          <w:numId w:val="41"/>
        </w:numPr>
        <w:spacing w:line="276" w:lineRule="auto"/>
        <w:contextualSpacing/>
        <w:rPr>
          <w:rFonts w:ascii="Calibri" w:eastAsia="Calibri" w:hAnsi="Calibri" w:cs="Calibri"/>
          <w:szCs w:val="20"/>
          <w:lang w:val="en-GB"/>
        </w:rPr>
      </w:pPr>
      <w:r w:rsidRPr="2FD72C22">
        <w:rPr>
          <w:rFonts w:ascii="Calibri" w:eastAsia="Calibri" w:hAnsi="Calibri" w:cs="Calibri"/>
          <w:szCs w:val="20"/>
          <w:lang w:val="en-GB"/>
        </w:rPr>
        <w:t xml:space="preserve">Distribution and access to open space. </w:t>
      </w:r>
    </w:p>
    <w:p w14:paraId="5638C1E8" w14:textId="77777777" w:rsidR="7EC98795" w:rsidRDefault="5BE67940" w:rsidP="00EA2B3B">
      <w:pPr>
        <w:numPr>
          <w:ilvl w:val="0"/>
          <w:numId w:val="41"/>
        </w:numPr>
        <w:spacing w:line="276" w:lineRule="auto"/>
        <w:contextualSpacing/>
        <w:rPr>
          <w:rFonts w:ascii="Calibri" w:eastAsia="Calibri" w:hAnsi="Calibri" w:cs="Calibri"/>
          <w:szCs w:val="20"/>
          <w:lang w:val="en-GB"/>
        </w:rPr>
      </w:pPr>
      <w:r w:rsidRPr="2FD72C22">
        <w:rPr>
          <w:rFonts w:ascii="Calibri" w:eastAsia="Calibri" w:hAnsi="Calibri" w:cs="Calibri"/>
          <w:szCs w:val="20"/>
          <w:lang w:val="en-GB"/>
        </w:rPr>
        <w:t>Population growth.</w:t>
      </w:r>
    </w:p>
    <w:p w14:paraId="5A73C17D" w14:textId="77777777" w:rsidR="7EC98795" w:rsidRDefault="5BE67940" w:rsidP="00EA2B3B">
      <w:pPr>
        <w:spacing w:before="240" w:after="60" w:line="276" w:lineRule="auto"/>
        <w:rPr>
          <w:rFonts w:ascii="Calibri" w:eastAsia="Calibri" w:hAnsi="Calibri" w:cs="Calibri"/>
          <w:b/>
          <w:bCs/>
          <w:lang w:val="en-AU"/>
        </w:rPr>
      </w:pPr>
      <w:r w:rsidRPr="2FD72C22">
        <w:rPr>
          <w:rFonts w:ascii="Calibri" w:eastAsia="Calibri" w:hAnsi="Calibri" w:cs="Calibri"/>
          <w:b/>
          <w:bCs/>
          <w:lang w:val="en-GB"/>
        </w:rPr>
        <w:t>Draft Future Directions Plan</w:t>
      </w:r>
      <w:r w:rsidRPr="2FD72C22">
        <w:rPr>
          <w:rFonts w:ascii="Calibri" w:eastAsia="Calibri" w:hAnsi="Calibri" w:cs="Calibri"/>
          <w:b/>
          <w:bCs/>
          <w:lang w:val="en-AU"/>
        </w:rPr>
        <w:t xml:space="preserve"> </w:t>
      </w:r>
    </w:p>
    <w:p w14:paraId="25D2BAF1" w14:textId="77777777" w:rsidR="7EC98795" w:rsidRDefault="5BE67940" w:rsidP="00EA2B3B">
      <w:pPr>
        <w:spacing w:line="276" w:lineRule="auto"/>
        <w:rPr>
          <w:rFonts w:ascii="Calibri" w:eastAsia="Calibri" w:hAnsi="Calibri" w:cs="Calibri"/>
          <w:lang w:val="en-GB"/>
        </w:rPr>
      </w:pPr>
      <w:r w:rsidRPr="50A363E3">
        <w:rPr>
          <w:rFonts w:ascii="Calibri" w:eastAsia="Calibri" w:hAnsi="Calibri" w:cs="Calibri"/>
          <w:color w:val="000000" w:themeColor="text1"/>
          <w:lang w:val="en-AU"/>
        </w:rPr>
        <w:t xml:space="preserve">Once finalised, the Future Directions Plan (The Plan) will </w:t>
      </w:r>
      <w:r w:rsidRPr="50A363E3">
        <w:rPr>
          <w:rFonts w:ascii="Calibri" w:eastAsia="Calibri" w:hAnsi="Calibri" w:cs="Calibri"/>
          <w:lang w:val="en-GB"/>
        </w:rPr>
        <w:t xml:space="preserve">set out a new vision and objectives which are articulated through the key themes of People, Place, Environment and Economy. The Plan includes principles informed by the values and significance of the landscape, the traditional owners, and the long-term initiatives that Council has set out to protect and enhance open space for the community. To inform the development of this </w:t>
      </w:r>
      <w:bookmarkStart w:id="79" w:name="_Int_ghZAwnj0"/>
      <w:r w:rsidR="45999E92" w:rsidRPr="50A363E3">
        <w:rPr>
          <w:rFonts w:ascii="Calibri" w:eastAsia="Calibri" w:hAnsi="Calibri" w:cs="Calibri"/>
          <w:lang w:val="en-GB"/>
        </w:rPr>
        <w:t>longer-term</w:t>
      </w:r>
      <w:bookmarkEnd w:id="79"/>
      <w:r w:rsidRPr="50A363E3">
        <w:rPr>
          <w:rFonts w:ascii="Calibri" w:eastAsia="Calibri" w:hAnsi="Calibri" w:cs="Calibri"/>
          <w:lang w:val="en-GB"/>
        </w:rPr>
        <w:t xml:space="preserve"> plan, a consultation process will be undertaken to get feedback on these key themes, issues and associated opportunities for action moving forward.</w:t>
      </w:r>
    </w:p>
    <w:p w14:paraId="205A83EC" w14:textId="77777777" w:rsidR="7EC98795" w:rsidRDefault="5BE67940" w:rsidP="00EA2B3B">
      <w:pPr>
        <w:spacing w:line="276" w:lineRule="auto"/>
        <w:rPr>
          <w:rFonts w:ascii="Calibri" w:eastAsia="Calibri" w:hAnsi="Calibri" w:cs="Calibri"/>
          <w:lang w:val="en-GB"/>
        </w:rPr>
      </w:pPr>
      <w:r w:rsidRPr="2FD72C22">
        <w:rPr>
          <w:rFonts w:ascii="Calibri" w:eastAsia="Calibri" w:hAnsi="Calibri" w:cs="Calibri"/>
          <w:lang w:val="en-GB"/>
        </w:rPr>
        <w:t xml:space="preserve"> </w:t>
      </w:r>
    </w:p>
    <w:p w14:paraId="4B83BC71" w14:textId="77777777" w:rsidR="7EC98795" w:rsidRDefault="5BE67940" w:rsidP="00EA2B3B">
      <w:pPr>
        <w:spacing w:line="276" w:lineRule="auto"/>
        <w:rPr>
          <w:rFonts w:ascii="Calibri" w:eastAsia="Calibri" w:hAnsi="Calibri" w:cs="Calibri"/>
          <w:lang w:val="en-GB"/>
        </w:rPr>
      </w:pPr>
      <w:r w:rsidRPr="2FD72C22">
        <w:rPr>
          <w:rFonts w:ascii="Calibri" w:eastAsia="Calibri" w:hAnsi="Calibri" w:cs="Calibri"/>
          <w:lang w:val="en-GB"/>
        </w:rPr>
        <w:t>In addition, it should be noted that the implementation of the Plan (once developed) will be dependent on additional funding from other levels of government and will also occur over a multi-year, long term timeframe</w:t>
      </w:r>
      <w:r w:rsidR="4BB518C9" w:rsidRPr="2FD72C22">
        <w:rPr>
          <w:rFonts w:ascii="Calibri" w:eastAsia="Calibri" w:hAnsi="Calibri" w:cs="Calibri"/>
          <w:lang w:val="en-GB"/>
        </w:rPr>
        <w:t xml:space="preserve"> about 20 years</w:t>
      </w:r>
      <w:r w:rsidRPr="2FD72C22">
        <w:rPr>
          <w:rFonts w:ascii="Calibri" w:eastAsia="Calibri" w:hAnsi="Calibri" w:cs="Calibri"/>
          <w:lang w:val="en-GB"/>
        </w:rPr>
        <w:t>.</w:t>
      </w:r>
    </w:p>
    <w:p w14:paraId="17E10E60" w14:textId="77777777" w:rsidR="7EC98795" w:rsidRDefault="5BE67940" w:rsidP="00EA2B3B">
      <w:pPr>
        <w:spacing w:before="240" w:after="60" w:line="276" w:lineRule="auto"/>
        <w:rPr>
          <w:rFonts w:ascii="Calibri" w:eastAsia="Calibri" w:hAnsi="Calibri" w:cs="Calibri"/>
          <w:b/>
          <w:bCs/>
          <w:lang w:val="en-GB"/>
        </w:rPr>
      </w:pPr>
      <w:r w:rsidRPr="2FD72C22">
        <w:rPr>
          <w:rFonts w:ascii="Calibri" w:eastAsia="Calibri" w:hAnsi="Calibri" w:cs="Calibri"/>
          <w:b/>
          <w:bCs/>
          <w:lang w:val="en-GB"/>
        </w:rPr>
        <w:t>Vision</w:t>
      </w:r>
    </w:p>
    <w:p w14:paraId="2FF12BC1" w14:textId="77777777" w:rsidR="7EC98795" w:rsidRDefault="5BE67940" w:rsidP="00EA2B3B">
      <w:pPr>
        <w:spacing w:line="276" w:lineRule="auto"/>
        <w:rPr>
          <w:rFonts w:ascii="Calibri" w:eastAsia="Calibri" w:hAnsi="Calibri" w:cs="Calibri"/>
          <w:i/>
          <w:iCs/>
          <w:lang w:val="en-GB"/>
        </w:rPr>
      </w:pPr>
      <w:r w:rsidRPr="2FD72C22">
        <w:rPr>
          <w:rFonts w:ascii="Calibri" w:eastAsia="Calibri" w:hAnsi="Calibri" w:cs="Calibri"/>
          <w:i/>
          <w:iCs/>
          <w:lang w:val="en-GB"/>
        </w:rPr>
        <w:t>Quarry Hills Regional Parklands is a rich and inspiring destination of unique natural and cultural landscapes, valued for the ecological, spiritual, historical and living connections it provides to Aboriginal people and the broader community.</w:t>
      </w:r>
    </w:p>
    <w:p w14:paraId="52284B67" w14:textId="77777777" w:rsidR="00C64D6A" w:rsidRDefault="00C64D6A" w:rsidP="00EA2B3B">
      <w:pPr>
        <w:spacing w:line="276" w:lineRule="auto"/>
        <w:rPr>
          <w:rFonts w:ascii="Calibri" w:hAnsi="Calibri"/>
          <w:lang w:val="en-AU"/>
        </w:rPr>
      </w:pPr>
    </w:p>
    <w:p w14:paraId="6EE18269" w14:textId="77777777" w:rsidR="7EC98795" w:rsidRDefault="5BE67940" w:rsidP="00EA2B3B">
      <w:pPr>
        <w:spacing w:line="276" w:lineRule="auto"/>
        <w:rPr>
          <w:rFonts w:ascii="Calibri" w:eastAsia="Calibri" w:hAnsi="Calibri" w:cs="Calibri"/>
          <w:lang w:val="en-GB"/>
        </w:rPr>
      </w:pPr>
      <w:r w:rsidRPr="2FD72C22">
        <w:rPr>
          <w:rFonts w:ascii="Calibri" w:eastAsia="Calibri" w:hAnsi="Calibri" w:cs="Calibri"/>
          <w:lang w:val="en-GB"/>
        </w:rPr>
        <w:t>Quarry Hills Regional Parklands is a place of active reconciliation, storytelling and healing, where community can explore and celebrate the unique cultural and ecological significance of the landscape and Aboriginal people can practice connection to country.</w:t>
      </w:r>
    </w:p>
    <w:p w14:paraId="5C54E7BC" w14:textId="77777777" w:rsidR="00C64D6A" w:rsidRDefault="00C64D6A" w:rsidP="00EA2B3B">
      <w:pPr>
        <w:spacing w:line="276" w:lineRule="auto"/>
        <w:rPr>
          <w:rFonts w:ascii="Calibri" w:eastAsia="Calibri" w:hAnsi="Calibri" w:cs="Calibri"/>
          <w:lang w:val="en-GB"/>
        </w:rPr>
      </w:pPr>
    </w:p>
    <w:p w14:paraId="404AFF39" w14:textId="77777777" w:rsidR="7EC98795" w:rsidRDefault="5BE67940" w:rsidP="00EA2B3B">
      <w:pPr>
        <w:spacing w:line="276" w:lineRule="auto"/>
        <w:rPr>
          <w:rFonts w:ascii="Calibri" w:eastAsia="Calibri" w:hAnsi="Calibri" w:cs="Calibri"/>
          <w:lang w:val="en-GB"/>
        </w:rPr>
      </w:pPr>
      <w:r w:rsidRPr="0C9E9CA4">
        <w:rPr>
          <w:rFonts w:ascii="Calibri" w:eastAsia="Calibri" w:hAnsi="Calibri" w:cs="Calibri"/>
          <w:lang w:val="en-GB"/>
        </w:rPr>
        <w:t>Quarry Hills Regional Parklands is a special place of recreation, protection and renewal, a place to learn, explore culture, art and environment, and to connect with the exceptional natural and curated features of the parkland for all generations to come</w:t>
      </w:r>
      <w:r w:rsidR="210A22E4" w:rsidRPr="0C9E9CA4">
        <w:rPr>
          <w:rFonts w:ascii="Calibri" w:eastAsia="Calibri" w:hAnsi="Calibri" w:cs="Calibri"/>
          <w:lang w:val="en-GB"/>
        </w:rPr>
        <w:t>.</w:t>
      </w:r>
    </w:p>
    <w:p w14:paraId="182E0514" w14:textId="77777777" w:rsidR="00EA2B3B" w:rsidRDefault="00EA2B3B" w:rsidP="00EA2B3B">
      <w:pPr>
        <w:rPr>
          <w:rFonts w:ascii="Calibri" w:eastAsia="Calibri" w:hAnsi="Calibri" w:cs="Calibri"/>
          <w:b/>
          <w:bCs/>
          <w:lang w:val="en-GB"/>
        </w:rPr>
      </w:pPr>
      <w:r>
        <w:rPr>
          <w:rFonts w:ascii="Calibri" w:eastAsia="Calibri" w:hAnsi="Calibri" w:cs="Calibri"/>
          <w:b/>
          <w:bCs/>
          <w:lang w:val="en-GB"/>
        </w:rPr>
        <w:br w:type="page"/>
      </w:r>
    </w:p>
    <w:p w14:paraId="38857BCD" w14:textId="77777777" w:rsidR="7EC98795" w:rsidRDefault="5BE67940" w:rsidP="00EA2B3B">
      <w:pPr>
        <w:spacing w:before="240" w:after="60" w:line="276" w:lineRule="auto"/>
        <w:rPr>
          <w:rFonts w:ascii="Calibri" w:eastAsia="Calibri" w:hAnsi="Calibri" w:cs="Calibri"/>
          <w:b/>
          <w:bCs/>
          <w:lang w:val="en-GB"/>
        </w:rPr>
      </w:pPr>
      <w:r w:rsidRPr="2FD72C22">
        <w:rPr>
          <w:rFonts w:ascii="Calibri" w:eastAsia="Calibri" w:hAnsi="Calibri" w:cs="Calibri"/>
          <w:b/>
          <w:bCs/>
          <w:lang w:val="en-GB"/>
        </w:rPr>
        <w:lastRenderedPageBreak/>
        <w:t>Objectives</w:t>
      </w:r>
    </w:p>
    <w:p w14:paraId="73EB2F67" w14:textId="77777777" w:rsidR="7EC98795" w:rsidRDefault="5BE67940" w:rsidP="00EA2B3B">
      <w:pPr>
        <w:numPr>
          <w:ilvl w:val="0"/>
          <w:numId w:val="42"/>
        </w:numPr>
        <w:spacing w:line="276" w:lineRule="auto"/>
        <w:contextualSpacing/>
        <w:rPr>
          <w:rFonts w:ascii="Calibri" w:eastAsia="Calibri" w:hAnsi="Calibri" w:cs="Calibri"/>
          <w:szCs w:val="20"/>
          <w:lang w:val="en-GB"/>
        </w:rPr>
      </w:pPr>
      <w:r w:rsidRPr="2FD72C22">
        <w:rPr>
          <w:rFonts w:ascii="Calibri" w:eastAsia="Calibri" w:hAnsi="Calibri" w:cs="Calibri"/>
          <w:szCs w:val="20"/>
          <w:lang w:val="en-GB"/>
        </w:rPr>
        <w:t>The creation of 1100 hectares of Parkland which will be valued for its ancient and ongoing Wurundjeri Woi-wurrung connection and the opportunities for exchange of knowledge.</w:t>
      </w:r>
    </w:p>
    <w:p w14:paraId="20866AA5" w14:textId="77777777" w:rsidR="7EC98795" w:rsidRDefault="5BE67940" w:rsidP="00EA2B3B">
      <w:pPr>
        <w:numPr>
          <w:ilvl w:val="0"/>
          <w:numId w:val="42"/>
        </w:numPr>
        <w:spacing w:line="276" w:lineRule="auto"/>
        <w:contextualSpacing/>
        <w:rPr>
          <w:rFonts w:ascii="Calibri" w:eastAsia="Calibri" w:hAnsi="Calibri" w:cs="Calibri"/>
          <w:szCs w:val="20"/>
          <w:lang w:val="en-GB"/>
        </w:rPr>
      </w:pPr>
      <w:r w:rsidRPr="2FD72C22">
        <w:rPr>
          <w:rFonts w:ascii="Calibri" w:eastAsia="Calibri" w:hAnsi="Calibri" w:cs="Calibri"/>
          <w:szCs w:val="20"/>
          <w:lang w:val="en-GB"/>
        </w:rPr>
        <w:t xml:space="preserve">Council commits to </w:t>
      </w:r>
      <w:r w:rsidR="787E4C9F" w:rsidRPr="2FD72C22">
        <w:rPr>
          <w:rFonts w:ascii="Calibri" w:eastAsia="Calibri" w:hAnsi="Calibri" w:cs="Calibri"/>
          <w:szCs w:val="20"/>
          <w:lang w:val="en-GB"/>
        </w:rPr>
        <w:t xml:space="preserve">enabling </w:t>
      </w:r>
      <w:r w:rsidRPr="2FD72C22">
        <w:rPr>
          <w:rFonts w:ascii="Calibri" w:eastAsia="Calibri" w:hAnsi="Calibri" w:cs="Calibri"/>
          <w:szCs w:val="20"/>
          <w:lang w:val="en-GB"/>
        </w:rPr>
        <w:t>self-determination</w:t>
      </w:r>
      <w:r w:rsidR="1EEB325A" w:rsidRPr="2FD72C22">
        <w:rPr>
          <w:rFonts w:ascii="Calibri" w:eastAsia="Calibri" w:hAnsi="Calibri" w:cs="Calibri"/>
          <w:szCs w:val="20"/>
          <w:lang w:val="en-GB"/>
        </w:rPr>
        <w:t xml:space="preserve"> for Traditional Owners</w:t>
      </w:r>
      <w:r w:rsidRPr="2FD72C22">
        <w:rPr>
          <w:rFonts w:ascii="Calibri" w:eastAsia="Calibri" w:hAnsi="Calibri" w:cs="Calibri"/>
          <w:szCs w:val="20"/>
          <w:lang w:val="en-GB"/>
        </w:rPr>
        <w:t>, to return cultural practices on Country, to Traditional Owners;</w:t>
      </w:r>
    </w:p>
    <w:p w14:paraId="5FB608E4" w14:textId="77777777" w:rsidR="7EC98795" w:rsidRDefault="5BE67940" w:rsidP="00EA2B3B">
      <w:pPr>
        <w:numPr>
          <w:ilvl w:val="0"/>
          <w:numId w:val="42"/>
        </w:numPr>
        <w:spacing w:line="276" w:lineRule="auto"/>
        <w:contextualSpacing/>
        <w:rPr>
          <w:rFonts w:ascii="Calibri" w:eastAsia="Calibri" w:hAnsi="Calibri" w:cs="Calibri"/>
          <w:szCs w:val="20"/>
          <w:lang w:val="en-GB"/>
        </w:rPr>
      </w:pPr>
      <w:r w:rsidRPr="2FD72C22">
        <w:rPr>
          <w:rFonts w:ascii="Calibri" w:eastAsia="Calibri" w:hAnsi="Calibri" w:cs="Calibri"/>
          <w:szCs w:val="20"/>
          <w:lang w:val="en-GB"/>
        </w:rPr>
        <w:t>Quarry Hills Regional Parklands will be regenerated to ecological health and vitality, to underpin the health and wellbeing of the community</w:t>
      </w:r>
      <w:r w:rsidR="11A7F500" w:rsidRPr="2FD72C22">
        <w:rPr>
          <w:rFonts w:ascii="Calibri" w:eastAsia="Calibri" w:hAnsi="Calibri" w:cs="Calibri"/>
          <w:szCs w:val="20"/>
          <w:lang w:val="en-GB"/>
        </w:rPr>
        <w:t xml:space="preserve"> and to achieve </w:t>
      </w:r>
      <w:r w:rsidR="71CEC977" w:rsidRPr="2FD72C22">
        <w:rPr>
          <w:rFonts w:ascii="Calibri" w:eastAsia="Calibri" w:hAnsi="Calibri" w:cs="Calibri"/>
          <w:szCs w:val="20"/>
          <w:lang w:val="en-GB"/>
        </w:rPr>
        <w:t xml:space="preserve">a </w:t>
      </w:r>
      <w:r w:rsidR="11A7F500" w:rsidRPr="2FD72C22">
        <w:rPr>
          <w:rFonts w:ascii="Calibri" w:eastAsia="Calibri" w:hAnsi="Calibri" w:cs="Calibri"/>
          <w:szCs w:val="20"/>
          <w:lang w:val="en-GB"/>
        </w:rPr>
        <w:t>culturally healthy country</w:t>
      </w:r>
      <w:r w:rsidRPr="2FD72C22">
        <w:rPr>
          <w:rFonts w:ascii="Calibri" w:eastAsia="Calibri" w:hAnsi="Calibri" w:cs="Calibri"/>
          <w:szCs w:val="20"/>
          <w:lang w:val="en-GB"/>
        </w:rPr>
        <w:t>.</w:t>
      </w:r>
    </w:p>
    <w:p w14:paraId="65800192" w14:textId="77777777" w:rsidR="7EC98795" w:rsidRDefault="5BE67940" w:rsidP="00EA2B3B">
      <w:pPr>
        <w:numPr>
          <w:ilvl w:val="0"/>
          <w:numId w:val="42"/>
        </w:numPr>
        <w:spacing w:line="276" w:lineRule="auto"/>
        <w:contextualSpacing/>
        <w:rPr>
          <w:rFonts w:ascii="Calibri" w:eastAsia="Calibri" w:hAnsi="Calibri" w:cs="Calibri"/>
          <w:szCs w:val="20"/>
          <w:lang w:val="en-GB"/>
        </w:rPr>
      </w:pPr>
      <w:r w:rsidRPr="2FD72C22">
        <w:rPr>
          <w:rFonts w:ascii="Calibri" w:eastAsia="Calibri" w:hAnsi="Calibri" w:cs="Calibri"/>
          <w:szCs w:val="20"/>
          <w:lang w:val="en-GB"/>
        </w:rPr>
        <w:t>Quarry Hills Regional Parklands will provide rich cultural and landscape experiences for the community, a place for exploration, reconciliation, healing and learning.</w:t>
      </w:r>
    </w:p>
    <w:p w14:paraId="7AC929B5" w14:textId="77777777" w:rsidR="7EC98795" w:rsidRDefault="5BE67940" w:rsidP="00EA2B3B">
      <w:pPr>
        <w:numPr>
          <w:ilvl w:val="0"/>
          <w:numId w:val="42"/>
        </w:numPr>
        <w:spacing w:line="276" w:lineRule="auto"/>
        <w:contextualSpacing/>
        <w:rPr>
          <w:rFonts w:ascii="Calibri" w:eastAsia="Calibri" w:hAnsi="Calibri" w:cs="Calibri"/>
          <w:szCs w:val="20"/>
          <w:lang w:val="en-GB"/>
        </w:rPr>
      </w:pPr>
      <w:r w:rsidRPr="2FD72C22">
        <w:rPr>
          <w:rFonts w:ascii="Calibri" w:eastAsia="Calibri" w:hAnsi="Calibri" w:cs="Calibri"/>
          <w:szCs w:val="20"/>
          <w:lang w:val="en-GB"/>
        </w:rPr>
        <w:t>Develop a governance model where Council and Traditional Owners are partners in the future direction of the Parklands.</w:t>
      </w:r>
    </w:p>
    <w:p w14:paraId="125205A2" w14:textId="77777777" w:rsidR="7EC98795" w:rsidRDefault="5BE67940" w:rsidP="00EA2B3B">
      <w:pPr>
        <w:numPr>
          <w:ilvl w:val="0"/>
          <w:numId w:val="42"/>
        </w:numPr>
        <w:spacing w:line="276" w:lineRule="auto"/>
        <w:contextualSpacing/>
        <w:rPr>
          <w:rFonts w:ascii="Calibri" w:eastAsia="Calibri" w:hAnsi="Calibri" w:cs="Calibri"/>
          <w:szCs w:val="20"/>
          <w:lang w:val="en-GB"/>
        </w:rPr>
      </w:pPr>
      <w:r w:rsidRPr="2FD72C22">
        <w:rPr>
          <w:rFonts w:ascii="Calibri" w:eastAsia="Calibri" w:hAnsi="Calibri" w:cs="Calibri"/>
          <w:szCs w:val="20"/>
          <w:lang w:val="en-GB"/>
        </w:rPr>
        <w:t xml:space="preserve">Work in partnership with local Aboriginal and non-Aboriginal community members to care for, activate and enhance community experience of the Parklands and environment. </w:t>
      </w:r>
    </w:p>
    <w:p w14:paraId="6FAEDB82" w14:textId="77777777" w:rsidR="7EC98795" w:rsidRDefault="5BE67940" w:rsidP="00EA2B3B">
      <w:pPr>
        <w:spacing w:before="240" w:after="60" w:line="276" w:lineRule="auto"/>
        <w:rPr>
          <w:rFonts w:ascii="Calibri" w:eastAsia="Calibri" w:hAnsi="Calibri" w:cs="Calibri"/>
          <w:b/>
          <w:bCs/>
          <w:color w:val="000000"/>
          <w:lang w:val="en-AU"/>
        </w:rPr>
      </w:pPr>
      <w:r w:rsidRPr="2FD72C22">
        <w:rPr>
          <w:rFonts w:ascii="Calibri" w:eastAsia="Calibri" w:hAnsi="Calibri" w:cs="Calibri"/>
          <w:b/>
          <w:bCs/>
          <w:color w:val="000000" w:themeColor="text1"/>
          <w:lang w:val="en-AU"/>
        </w:rPr>
        <w:t xml:space="preserve">Future Direction Statements </w:t>
      </w:r>
    </w:p>
    <w:p w14:paraId="22280B41" w14:textId="77777777" w:rsidR="7EC98795" w:rsidRDefault="5BE67940" w:rsidP="00EA2B3B">
      <w:pPr>
        <w:spacing w:line="276" w:lineRule="auto"/>
        <w:rPr>
          <w:rFonts w:ascii="Calibri" w:eastAsia="Calibri" w:hAnsi="Calibri" w:cs="Calibri"/>
          <w:lang w:val="en-GB"/>
        </w:rPr>
      </w:pPr>
      <w:r w:rsidRPr="2FD72C22">
        <w:rPr>
          <w:rFonts w:ascii="Calibri" w:eastAsia="Calibri" w:hAnsi="Calibri" w:cs="Calibri"/>
          <w:b/>
          <w:bCs/>
          <w:lang w:val="en-GB"/>
        </w:rPr>
        <w:t xml:space="preserve">People - </w:t>
      </w:r>
      <w:r w:rsidRPr="2FD72C22">
        <w:rPr>
          <w:rFonts w:ascii="Calibri" w:eastAsia="Calibri" w:hAnsi="Calibri" w:cs="Calibri"/>
          <w:lang w:val="en-GB"/>
        </w:rPr>
        <w:t>Quarry Hills Regional Parklands will be a destination for connection to nature, a place to experience rich cultural and community activities, explore, play and learn, and a place of wellbeing and healing.</w:t>
      </w:r>
    </w:p>
    <w:p w14:paraId="75448E5B" w14:textId="77777777" w:rsidR="00C64D6A" w:rsidRDefault="00C64D6A" w:rsidP="00EA2B3B">
      <w:pPr>
        <w:spacing w:line="276" w:lineRule="auto"/>
        <w:rPr>
          <w:rFonts w:ascii="Calibri" w:hAnsi="Calibri"/>
          <w:lang w:val="en-AU"/>
        </w:rPr>
      </w:pPr>
    </w:p>
    <w:p w14:paraId="62163FC7" w14:textId="77777777" w:rsidR="7EC98795" w:rsidRDefault="5BE67940" w:rsidP="00EA2B3B">
      <w:pPr>
        <w:spacing w:line="276" w:lineRule="auto"/>
        <w:rPr>
          <w:rFonts w:ascii="Calibri" w:eastAsia="Calibri" w:hAnsi="Calibri" w:cs="Calibri"/>
          <w:lang w:val="en-GB"/>
        </w:rPr>
      </w:pPr>
      <w:r w:rsidRPr="2FD72C22">
        <w:rPr>
          <w:rFonts w:ascii="Calibri" w:eastAsia="Calibri" w:hAnsi="Calibri" w:cs="Calibri"/>
          <w:b/>
          <w:bCs/>
          <w:lang w:val="en-GB"/>
        </w:rPr>
        <w:t xml:space="preserve">Place - </w:t>
      </w:r>
      <w:r w:rsidRPr="2FD72C22">
        <w:rPr>
          <w:rFonts w:ascii="Calibri" w:eastAsia="Calibri" w:hAnsi="Calibri" w:cs="Calibri"/>
          <w:lang w:val="en-GB"/>
        </w:rPr>
        <w:t xml:space="preserve">Quarry Hills Regional Parklands will connect seamlessly to its surroundings through the creation of green links to the regional trail network. </w:t>
      </w:r>
    </w:p>
    <w:p w14:paraId="0A99A5EA" w14:textId="77777777" w:rsidR="00C64D6A" w:rsidRDefault="00C64D6A" w:rsidP="00EA2B3B">
      <w:pPr>
        <w:spacing w:line="276" w:lineRule="auto"/>
        <w:rPr>
          <w:rFonts w:ascii="Calibri" w:hAnsi="Calibri"/>
          <w:lang w:val="en-AU"/>
        </w:rPr>
      </w:pPr>
    </w:p>
    <w:p w14:paraId="437EB5B5" w14:textId="77777777" w:rsidR="7EC98795" w:rsidRDefault="5BE67940" w:rsidP="00EA2B3B">
      <w:pPr>
        <w:spacing w:line="276" w:lineRule="auto"/>
        <w:rPr>
          <w:rFonts w:ascii="Calibri" w:eastAsia="Calibri" w:hAnsi="Calibri" w:cs="Calibri"/>
          <w:lang w:val="en-GB"/>
        </w:rPr>
      </w:pPr>
      <w:r w:rsidRPr="2FD72C22">
        <w:rPr>
          <w:rFonts w:ascii="Calibri" w:eastAsia="Calibri" w:hAnsi="Calibri" w:cs="Calibri"/>
          <w:b/>
          <w:bCs/>
          <w:lang w:val="en-GB"/>
        </w:rPr>
        <w:t xml:space="preserve">Economy - </w:t>
      </w:r>
      <w:r w:rsidRPr="2FD72C22">
        <w:rPr>
          <w:rFonts w:ascii="Calibri" w:eastAsia="Calibri" w:hAnsi="Calibri" w:cs="Calibri"/>
          <w:lang w:val="en-GB"/>
        </w:rPr>
        <w:t>Quarry Hills Regional Parklands will be economically sustainable and contribute to the local economy. Drawing on its unique natural and cultural values, it will become a place of learning and a destination attracting people from across Melbourne.</w:t>
      </w:r>
    </w:p>
    <w:p w14:paraId="6F0DC754" w14:textId="77777777" w:rsidR="00C64D6A" w:rsidRDefault="00C64D6A" w:rsidP="00EA2B3B">
      <w:pPr>
        <w:spacing w:line="276" w:lineRule="auto"/>
        <w:rPr>
          <w:rFonts w:ascii="Calibri" w:hAnsi="Calibri"/>
          <w:lang w:val="en-AU"/>
        </w:rPr>
      </w:pPr>
    </w:p>
    <w:p w14:paraId="7EA4D4E7" w14:textId="77777777" w:rsidR="7EC98795" w:rsidRDefault="5BE67940" w:rsidP="00EA2B3B">
      <w:pPr>
        <w:spacing w:line="276" w:lineRule="auto"/>
        <w:rPr>
          <w:rFonts w:ascii="Calibri" w:eastAsia="Calibri" w:hAnsi="Calibri" w:cs="Calibri"/>
          <w:lang w:val="en-GB"/>
        </w:rPr>
      </w:pPr>
      <w:r w:rsidRPr="2FD72C22">
        <w:rPr>
          <w:rFonts w:ascii="Calibri" w:eastAsia="Calibri" w:hAnsi="Calibri" w:cs="Calibri"/>
          <w:b/>
          <w:bCs/>
          <w:lang w:val="en-GB"/>
        </w:rPr>
        <w:t xml:space="preserve">Environment - </w:t>
      </w:r>
      <w:r w:rsidRPr="2FD72C22">
        <w:rPr>
          <w:rFonts w:ascii="Calibri" w:eastAsia="Calibri" w:hAnsi="Calibri" w:cs="Calibri"/>
          <w:lang w:val="en-GB"/>
        </w:rPr>
        <w:t>Quarry Hills Regional Parklands will be regenerated to ecological health. The Darebin Creek and other waterways, rich and varied geological formations, topography, increased woodland forest, outstanding viewpoints and significant biodiversity of flora and fauna will all be enhanced.</w:t>
      </w:r>
    </w:p>
    <w:p w14:paraId="148897A2" w14:textId="77777777" w:rsidR="00EA2B3B" w:rsidRDefault="00EA2B3B">
      <w:pPr>
        <w:rPr>
          <w:rFonts w:ascii="Calibri" w:hAnsi="Calibri"/>
          <w:lang w:val="en-AU"/>
        </w:rPr>
      </w:pPr>
      <w:r>
        <w:rPr>
          <w:rFonts w:ascii="Calibri" w:hAnsi="Calibri"/>
          <w:lang w:val="en-AU"/>
        </w:rPr>
        <w:br w:type="page"/>
      </w:r>
    </w:p>
    <w:p w14:paraId="572DE31D" w14:textId="77777777" w:rsidR="7EC98795" w:rsidRDefault="5BE67940" w:rsidP="00EA2B3B">
      <w:pPr>
        <w:spacing w:line="276" w:lineRule="auto"/>
        <w:rPr>
          <w:rFonts w:ascii="Calibri" w:eastAsia="Calibri" w:hAnsi="Calibri" w:cs="Calibri"/>
          <w:b/>
          <w:bCs/>
          <w:lang w:val="en-GB"/>
        </w:rPr>
      </w:pPr>
      <w:r w:rsidRPr="2FD72C22">
        <w:rPr>
          <w:rFonts w:ascii="Calibri" w:eastAsia="Calibri" w:hAnsi="Calibri" w:cs="Calibri"/>
          <w:b/>
          <w:bCs/>
          <w:lang w:val="en-GB"/>
        </w:rPr>
        <w:lastRenderedPageBreak/>
        <w:t>Actions</w:t>
      </w:r>
    </w:p>
    <w:p w14:paraId="166EB165" w14:textId="77777777" w:rsidR="7EC98795" w:rsidRDefault="447C2AFE" w:rsidP="00EA2B3B">
      <w:pPr>
        <w:spacing w:line="276" w:lineRule="auto"/>
        <w:rPr>
          <w:rFonts w:ascii="Calibri" w:eastAsia="Calibri" w:hAnsi="Calibri" w:cs="Calibri"/>
          <w:lang w:val="en-GB"/>
        </w:rPr>
      </w:pPr>
      <w:r w:rsidRPr="2FD72C22">
        <w:rPr>
          <w:rFonts w:ascii="Calibri" w:eastAsia="Calibri" w:hAnsi="Calibri" w:cs="Calibri"/>
          <w:lang w:val="en-GB"/>
        </w:rPr>
        <w:t xml:space="preserve">To achieve the Future Direction statements and objectives, around 80 actions have been proposed (including actions from the Cultural Values Study). Given the size and complexity of the parklands, further planning will be required to implement the Future Directions Plan. This may include continued assemblage planning, development of the governance model (including a self-determination model for governance of the Gathering Place as endorsed by </w:t>
      </w:r>
      <w:bookmarkStart w:id="80" w:name="_Int_riYTbOrn"/>
      <w:r w:rsidRPr="2FD72C22">
        <w:rPr>
          <w:rFonts w:ascii="Calibri" w:eastAsia="Calibri" w:hAnsi="Calibri" w:cs="Calibri"/>
          <w:lang w:val="en-GB"/>
        </w:rPr>
        <w:t>Council</w:t>
      </w:r>
      <w:bookmarkEnd w:id="80"/>
      <w:r w:rsidRPr="2FD72C22">
        <w:rPr>
          <w:rFonts w:ascii="Calibri" w:eastAsia="Calibri" w:hAnsi="Calibri" w:cs="Calibri"/>
          <w:lang w:val="en-GB"/>
        </w:rPr>
        <w:t xml:space="preserve"> in July 2022), an arts and culture framework, precinct planning, park management, and flora and fauna planning.  </w:t>
      </w:r>
    </w:p>
    <w:p w14:paraId="2F982BB6" w14:textId="77777777" w:rsidR="7EC98795" w:rsidRDefault="5BE67940" w:rsidP="00EA2B3B">
      <w:pPr>
        <w:spacing w:before="240" w:after="60" w:line="276" w:lineRule="auto"/>
        <w:rPr>
          <w:rFonts w:ascii="Calibri" w:eastAsia="Calibri" w:hAnsi="Calibri" w:cs="Calibri"/>
          <w:lang w:val="en-AU"/>
        </w:rPr>
      </w:pPr>
      <w:r w:rsidRPr="2FD72C22">
        <w:rPr>
          <w:rFonts w:ascii="Calibri" w:eastAsia="Calibri" w:hAnsi="Calibri" w:cs="Calibri"/>
          <w:b/>
          <w:bCs/>
          <w:lang w:val="en-AU"/>
        </w:rPr>
        <w:t>Community Consultation and Engagement</w:t>
      </w:r>
    </w:p>
    <w:p w14:paraId="7BD1AB8C" w14:textId="77777777" w:rsidR="68AA16EA" w:rsidRDefault="5BE67940" w:rsidP="00EA2B3B">
      <w:pPr>
        <w:spacing w:line="276" w:lineRule="auto"/>
        <w:rPr>
          <w:rFonts w:ascii="Calibri" w:eastAsia="Calibri" w:hAnsi="Calibri" w:cs="Calibri"/>
          <w:color w:val="000000"/>
          <w:lang w:val="en-AU"/>
        </w:rPr>
      </w:pPr>
      <w:r w:rsidRPr="0C9E9CA4">
        <w:rPr>
          <w:rFonts w:ascii="Calibri" w:eastAsia="Calibri" w:hAnsi="Calibri" w:cs="Calibri"/>
          <w:lang w:val="en-AU"/>
        </w:rPr>
        <w:t>Consultation with</w:t>
      </w:r>
      <w:r w:rsidR="1B39F9D3" w:rsidRPr="0C9E9CA4">
        <w:rPr>
          <w:rFonts w:ascii="Calibri" w:eastAsia="Calibri" w:hAnsi="Calibri" w:cs="Calibri"/>
          <w:lang w:val="en-AU"/>
        </w:rPr>
        <w:t xml:space="preserve"> the</w:t>
      </w:r>
      <w:r w:rsidR="644A3707" w:rsidRPr="0C9E9CA4">
        <w:rPr>
          <w:rFonts w:ascii="Calibri" w:eastAsia="Calibri" w:hAnsi="Calibri" w:cs="Calibri"/>
          <w:lang w:val="en-AU"/>
        </w:rPr>
        <w:t xml:space="preserve"> </w:t>
      </w:r>
      <w:r w:rsidRPr="0C9E9CA4">
        <w:rPr>
          <w:rFonts w:ascii="Calibri" w:eastAsia="Calibri" w:hAnsi="Calibri" w:cs="Calibri"/>
          <w:lang w:val="en-AU"/>
        </w:rPr>
        <w:t>Department of Land, Water and Planning</w:t>
      </w:r>
      <w:r w:rsidR="0F9F13B3" w:rsidRPr="0C9E9CA4">
        <w:rPr>
          <w:rFonts w:ascii="Calibri" w:eastAsia="Calibri" w:hAnsi="Calibri" w:cs="Calibri"/>
          <w:lang w:val="en-AU"/>
        </w:rPr>
        <w:t xml:space="preserve"> (DELWP</w:t>
      </w:r>
      <w:r w:rsidRPr="0C9E9CA4">
        <w:rPr>
          <w:rFonts w:ascii="Calibri" w:eastAsia="Calibri" w:hAnsi="Calibri" w:cs="Calibri"/>
          <w:lang w:val="en-AU"/>
        </w:rPr>
        <w:t xml:space="preserve">), the community and the Wurundjeri are integral to the development of the Future Directions Plan. </w:t>
      </w:r>
      <w:r w:rsidRPr="0C9E9CA4">
        <w:rPr>
          <w:rFonts w:ascii="Calibri" w:eastAsia="Calibri" w:hAnsi="Calibri" w:cs="Calibri"/>
          <w:color w:val="000000" w:themeColor="text1"/>
          <w:lang w:val="en-AU"/>
        </w:rPr>
        <w:t xml:space="preserve">The Governance Structure and Partnership Advisory group comprised of Council officers, DELWP and Wurundjeri Elders has facilitated a collaborative approach to the development of the Future Direction Plan. </w:t>
      </w:r>
    </w:p>
    <w:p w14:paraId="35AF102C" w14:textId="77777777" w:rsidR="68AA16EA" w:rsidRDefault="5BE67940" w:rsidP="00EA2B3B">
      <w:pPr>
        <w:spacing w:line="276" w:lineRule="auto"/>
        <w:rPr>
          <w:rFonts w:ascii="Calibri" w:eastAsia="Calibri" w:hAnsi="Calibri" w:cs="Calibri"/>
          <w:color w:val="000000"/>
          <w:lang w:val="en-AU"/>
        </w:rPr>
      </w:pPr>
      <w:r w:rsidRPr="2FD72C22">
        <w:rPr>
          <w:rFonts w:ascii="Calibri" w:eastAsia="Calibri" w:hAnsi="Calibri" w:cs="Calibri"/>
          <w:color w:val="000000" w:themeColor="text1"/>
          <w:lang w:val="en-AU"/>
        </w:rPr>
        <w:t xml:space="preserve"> </w:t>
      </w:r>
    </w:p>
    <w:p w14:paraId="180C3AA2" w14:textId="77777777" w:rsidR="68AA16EA" w:rsidRDefault="5BE67940" w:rsidP="00EA2B3B">
      <w:pPr>
        <w:spacing w:line="276" w:lineRule="auto"/>
        <w:rPr>
          <w:rFonts w:ascii="Calibri" w:eastAsia="Calibri" w:hAnsi="Calibri" w:cs="Calibri"/>
          <w:lang w:val="en-AU"/>
        </w:rPr>
      </w:pPr>
      <w:r w:rsidRPr="2FD72C22">
        <w:rPr>
          <w:rFonts w:ascii="Calibri" w:eastAsia="Calibri" w:hAnsi="Calibri" w:cs="Calibri"/>
          <w:lang w:val="en-AU"/>
        </w:rPr>
        <w:t>A detailed community engagement plan has been developed with two phases; targeted stakeholder consultation, and municipality wide consultation. Initial consultation was undertaken with internal stakeholders including the Quarry Hills Parklands Project Control and Project Working Groups during the analysis phase.</w:t>
      </w:r>
    </w:p>
    <w:p w14:paraId="283219BE" w14:textId="77777777" w:rsidR="68AA16EA" w:rsidRDefault="5BE67940" w:rsidP="00EA2B3B">
      <w:pPr>
        <w:spacing w:line="276" w:lineRule="auto"/>
        <w:rPr>
          <w:rFonts w:ascii="Calibri" w:eastAsia="Calibri" w:hAnsi="Calibri" w:cs="Calibri"/>
          <w:lang w:val="en-AU"/>
        </w:rPr>
      </w:pPr>
      <w:r w:rsidRPr="2FD72C22">
        <w:rPr>
          <w:rFonts w:ascii="Calibri" w:eastAsia="Calibri" w:hAnsi="Calibri" w:cs="Calibri"/>
          <w:lang w:val="en-AU"/>
        </w:rPr>
        <w:t xml:space="preserve"> </w:t>
      </w:r>
    </w:p>
    <w:p w14:paraId="25124D0A" w14:textId="77777777" w:rsidR="68AA16EA" w:rsidRDefault="5BE67940" w:rsidP="00EA2B3B">
      <w:pPr>
        <w:spacing w:line="276" w:lineRule="auto"/>
        <w:rPr>
          <w:rFonts w:ascii="Calibri" w:eastAsia="Calibri" w:hAnsi="Calibri" w:cs="Calibri"/>
          <w:lang w:val="en-AU"/>
        </w:rPr>
      </w:pPr>
      <w:r w:rsidRPr="2FD72C22">
        <w:rPr>
          <w:rFonts w:ascii="Calibri" w:eastAsia="Calibri" w:hAnsi="Calibri" w:cs="Calibri"/>
          <w:lang w:val="en-AU"/>
        </w:rPr>
        <w:t xml:space="preserve">Phase one of the consultation was undertaken with diverse representation from a range of targeted stakeholders both within and outside of the municipality. This includes Department of Environment, Land, Water and Planning (DELWP), Council Committees, Whittlesea Aboriginal Gathering Place Advisory Group, Aboriginal Networks and Groups in City of Whittlesea, Aboriginal Community Controlled Organisations delivering services to CoW residents, and Local Custodians (Wurundjeri Woi Wurrung Cultural Heritage Aboriginal Corporation). </w:t>
      </w:r>
    </w:p>
    <w:p w14:paraId="4A224941" w14:textId="77777777" w:rsidR="68AA16EA" w:rsidRDefault="5BE67940" w:rsidP="00EA2B3B">
      <w:pPr>
        <w:spacing w:line="276" w:lineRule="auto"/>
        <w:rPr>
          <w:rFonts w:ascii="Calibri" w:eastAsia="Calibri" w:hAnsi="Calibri" w:cs="Calibri"/>
          <w:lang w:val="en-AU"/>
        </w:rPr>
      </w:pPr>
      <w:r w:rsidRPr="2FD72C22">
        <w:rPr>
          <w:rFonts w:ascii="Calibri" w:eastAsia="Calibri" w:hAnsi="Calibri" w:cs="Calibri"/>
          <w:lang w:val="en-AU"/>
        </w:rPr>
        <w:t xml:space="preserve"> </w:t>
      </w:r>
    </w:p>
    <w:p w14:paraId="20612D8A" w14:textId="77777777" w:rsidR="68AA16EA" w:rsidRDefault="5BE67940" w:rsidP="00EA2B3B">
      <w:pPr>
        <w:spacing w:line="276" w:lineRule="auto"/>
        <w:rPr>
          <w:rFonts w:ascii="Calibri" w:eastAsia="Calibri" w:hAnsi="Calibri" w:cs="Calibri"/>
          <w:lang w:val="en-AU"/>
        </w:rPr>
      </w:pPr>
      <w:r w:rsidRPr="2FD72C22">
        <w:rPr>
          <w:rFonts w:ascii="Calibri" w:eastAsia="Calibri" w:hAnsi="Calibri" w:cs="Calibri"/>
          <w:lang w:val="en-AU"/>
        </w:rPr>
        <w:t>The targeted stakeholder consultation was in the form of two online workshops. The purpose of this engagement was to assist Council to identify values, issues and opportunities of the Parkland, and identifying the key components of the vision for the Quarry Hills Parkland.</w:t>
      </w:r>
    </w:p>
    <w:p w14:paraId="4B1CC253" w14:textId="77777777" w:rsidR="6BCBAFFF" w:rsidRDefault="6BCBAFFF" w:rsidP="00EA2B3B">
      <w:pPr>
        <w:spacing w:line="276" w:lineRule="auto"/>
        <w:rPr>
          <w:rFonts w:ascii="Calibri" w:hAnsi="Calibri"/>
          <w:lang w:val="en-AU"/>
        </w:rPr>
      </w:pPr>
    </w:p>
    <w:p w14:paraId="2957D706" w14:textId="77777777" w:rsidR="68AA16EA" w:rsidRDefault="5BE67940" w:rsidP="00EA2B3B">
      <w:pPr>
        <w:spacing w:line="276" w:lineRule="auto"/>
        <w:rPr>
          <w:rFonts w:ascii="Calibri" w:hAnsi="Calibri"/>
          <w:lang w:val="en-AU"/>
        </w:rPr>
      </w:pPr>
      <w:r>
        <w:rPr>
          <w:rFonts w:ascii="Calibri" w:hAnsi="Calibri"/>
          <w:lang w:val="en-AU"/>
        </w:rPr>
        <w:t xml:space="preserve">The findings </w:t>
      </w:r>
      <w:r w:rsidR="1574182A">
        <w:rPr>
          <w:rFonts w:ascii="Calibri" w:hAnsi="Calibri"/>
          <w:lang w:val="en-AU"/>
        </w:rPr>
        <w:t>from</w:t>
      </w:r>
      <w:r>
        <w:rPr>
          <w:rFonts w:ascii="Calibri" w:hAnsi="Calibri"/>
          <w:lang w:val="en-AU"/>
        </w:rPr>
        <w:t xml:space="preserve"> the focus group workshop</w:t>
      </w:r>
      <w:r w:rsidR="4FA40D18">
        <w:rPr>
          <w:rFonts w:ascii="Calibri" w:hAnsi="Calibri"/>
          <w:lang w:val="en-AU"/>
        </w:rPr>
        <w:t xml:space="preserve"> were</w:t>
      </w:r>
      <w:r>
        <w:rPr>
          <w:rFonts w:ascii="Calibri" w:hAnsi="Calibri"/>
          <w:lang w:val="en-AU"/>
        </w:rPr>
        <w:t>:</w:t>
      </w:r>
    </w:p>
    <w:p w14:paraId="29E0D819" w14:textId="77777777" w:rsidR="34810CFD" w:rsidRDefault="24C497AD" w:rsidP="00EA2B3B">
      <w:pPr>
        <w:numPr>
          <w:ilvl w:val="0"/>
          <w:numId w:val="43"/>
        </w:numPr>
        <w:spacing w:line="276" w:lineRule="auto"/>
        <w:contextualSpacing/>
        <w:rPr>
          <w:rFonts w:ascii="Calibri" w:eastAsia="Calibri" w:hAnsi="Calibri" w:cs="Calibri"/>
          <w:szCs w:val="20"/>
          <w:lang w:val="en-AU"/>
        </w:rPr>
      </w:pPr>
      <w:r w:rsidRPr="2FD72C22">
        <w:rPr>
          <w:rFonts w:ascii="Calibri" w:eastAsia="Calibri" w:hAnsi="Calibri" w:cs="Calibri"/>
          <w:szCs w:val="20"/>
          <w:lang w:val="en-AU"/>
        </w:rPr>
        <w:t xml:space="preserve">Values of uniqueness, healthy and diverse habitats, ecological sustainability, inclusive connection to environment, cultural values, storytelling and protection of cultural sites.   </w:t>
      </w:r>
    </w:p>
    <w:p w14:paraId="31CF0588" w14:textId="77777777" w:rsidR="34810CFD" w:rsidRDefault="5BE67940" w:rsidP="00EA2B3B">
      <w:pPr>
        <w:numPr>
          <w:ilvl w:val="0"/>
          <w:numId w:val="43"/>
        </w:numPr>
        <w:spacing w:line="276" w:lineRule="auto"/>
        <w:contextualSpacing/>
        <w:rPr>
          <w:rFonts w:ascii="Calibri" w:eastAsia="Calibri" w:hAnsi="Calibri" w:cs="Calibri"/>
          <w:szCs w:val="20"/>
          <w:lang w:val="en-AU"/>
        </w:rPr>
      </w:pPr>
      <w:r w:rsidRPr="2FD72C22">
        <w:rPr>
          <w:rFonts w:ascii="Calibri" w:eastAsia="Calibri" w:hAnsi="Calibri" w:cs="Calibri"/>
          <w:szCs w:val="20"/>
          <w:lang w:val="en-AU"/>
        </w:rPr>
        <w:t xml:space="preserve">Issues of the importance of connectivity and prioritisation of ownership along the creek corridor, the lack of connectivity and access to open space. </w:t>
      </w:r>
    </w:p>
    <w:p w14:paraId="6E141310" w14:textId="77777777" w:rsidR="34810CFD" w:rsidRDefault="5BE67940" w:rsidP="00EA2B3B">
      <w:pPr>
        <w:numPr>
          <w:ilvl w:val="0"/>
          <w:numId w:val="43"/>
        </w:numPr>
        <w:spacing w:line="276" w:lineRule="auto"/>
        <w:contextualSpacing/>
        <w:rPr>
          <w:rFonts w:ascii="Calibri" w:eastAsia="Calibri" w:hAnsi="Calibri" w:cs="Calibri"/>
          <w:szCs w:val="20"/>
          <w:lang w:val="en-AU"/>
        </w:rPr>
      </w:pPr>
      <w:r w:rsidRPr="2FD72C22">
        <w:rPr>
          <w:rFonts w:ascii="Calibri" w:eastAsia="Calibri" w:hAnsi="Calibri" w:cs="Calibri"/>
          <w:szCs w:val="20"/>
          <w:lang w:val="en-AU"/>
        </w:rPr>
        <w:lastRenderedPageBreak/>
        <w:t>Opportunities included supporting community connection and stewardship of the park, recognition and acknowledgement of Wurundjeri culture, and development of the Quarry Hills Parklands as a tourism destination including providing opportunities for social enterprise and local jobs.</w:t>
      </w:r>
    </w:p>
    <w:p w14:paraId="132C32CB" w14:textId="77777777" w:rsidR="34810CFD" w:rsidRDefault="5BE67940" w:rsidP="00EA2B3B">
      <w:pPr>
        <w:numPr>
          <w:ilvl w:val="0"/>
          <w:numId w:val="43"/>
        </w:numPr>
        <w:spacing w:line="276" w:lineRule="auto"/>
        <w:contextualSpacing/>
        <w:rPr>
          <w:rFonts w:ascii="Calibri" w:eastAsia="Calibri" w:hAnsi="Calibri" w:cs="Calibri"/>
          <w:szCs w:val="20"/>
          <w:lang w:val="en-AU"/>
        </w:rPr>
      </w:pPr>
      <w:r w:rsidRPr="2FD72C22">
        <w:rPr>
          <w:rFonts w:ascii="Calibri" w:eastAsia="Calibri" w:hAnsi="Calibri" w:cs="Calibri"/>
          <w:szCs w:val="20"/>
          <w:lang w:val="en-AU"/>
        </w:rPr>
        <w:t>The key components of a vision identified include, the prioritisation of land assembly along the waterways, celebration of re-vegetation and restoration, establishment of a friends group for the park, highlighting the partnership and work with Wurundjeri and enhance the traditional owner presence on site.</w:t>
      </w:r>
    </w:p>
    <w:p w14:paraId="21A55177" w14:textId="77777777" w:rsidR="34810CFD" w:rsidRDefault="34810CFD" w:rsidP="00EA2B3B">
      <w:pPr>
        <w:spacing w:line="276" w:lineRule="auto"/>
        <w:rPr>
          <w:rFonts w:ascii="Calibri" w:eastAsia="Calibri" w:hAnsi="Calibri" w:cs="Calibri"/>
          <w:lang w:val="en-AU"/>
        </w:rPr>
      </w:pPr>
    </w:p>
    <w:p w14:paraId="5E331327" w14:textId="77777777" w:rsidR="34810CFD" w:rsidRDefault="5BE67940" w:rsidP="00EA2B3B">
      <w:pPr>
        <w:spacing w:line="276" w:lineRule="auto"/>
        <w:rPr>
          <w:rFonts w:ascii="Calibri" w:eastAsia="Calibri" w:hAnsi="Calibri" w:cs="Calibri"/>
          <w:lang w:val="en-AU"/>
        </w:rPr>
      </w:pPr>
      <w:r w:rsidRPr="2FD72C22">
        <w:rPr>
          <w:rFonts w:ascii="Calibri" w:eastAsia="Calibri" w:hAnsi="Calibri" w:cs="Calibri"/>
          <w:lang w:val="en-AU"/>
        </w:rPr>
        <w:t xml:space="preserve">Further community consultation was requested by two workshop attendees and landowners which was undertaken in October. The public consultation as phase two of the consultation, is scheduled for late November to January 2022. The purpose of this consultation is to ensure the Quarry Hills Future Directions plan is responsive and reflective of community values and that it will be appropriately servicing the growing community. </w:t>
      </w:r>
    </w:p>
    <w:p w14:paraId="68729F99" w14:textId="77777777" w:rsidR="7EC98795" w:rsidRDefault="00EA2B3B" w:rsidP="00EA2B3B">
      <w:pPr>
        <w:keepNext/>
        <w:shd w:val="clear" w:color="auto" w:fill="003266"/>
        <w:spacing w:before="120" w:after="120" w:line="276" w:lineRule="auto"/>
        <w:outlineLvl w:val="0"/>
        <w:rPr>
          <w:rFonts w:ascii="Calibri" w:eastAsia="Calibri" w:hAnsi="Calibri" w:cs="Calibri"/>
          <w:b/>
          <w:color w:val="FFFFFF"/>
          <w:lang w:val="en-AU"/>
        </w:rPr>
      </w:pPr>
      <w:r>
        <w:rPr>
          <w:rFonts w:ascii="Calibri" w:eastAsia="Calibri" w:hAnsi="Calibri" w:cs="Calibri"/>
          <w:b/>
          <w:color w:val="FFFFFF" w:themeColor="background1"/>
          <w:lang w:val="en-AU"/>
        </w:rPr>
        <w:t xml:space="preserve"> </w:t>
      </w:r>
      <w:r w:rsidR="00051CD3" w:rsidRPr="2FD72C22">
        <w:rPr>
          <w:rFonts w:ascii="Calibri" w:eastAsia="Calibri" w:hAnsi="Calibri" w:cs="Calibri"/>
          <w:b/>
          <w:color w:val="FFFFFF" w:themeColor="background1"/>
          <w:lang w:val="en-AU"/>
        </w:rPr>
        <w:t>Alignment to Community Plan, Policies or Strategies</w:t>
      </w:r>
    </w:p>
    <w:p w14:paraId="1061A805" w14:textId="77777777" w:rsidR="7EC98795" w:rsidRDefault="5BE67940" w:rsidP="00EA2B3B">
      <w:pPr>
        <w:spacing w:line="276" w:lineRule="auto"/>
        <w:rPr>
          <w:rFonts w:ascii="Calibri" w:eastAsia="Calibri" w:hAnsi="Calibri" w:cs="Calibri"/>
          <w:color w:val="000000"/>
          <w:lang w:val="en-AU"/>
        </w:rPr>
      </w:pPr>
      <w:r w:rsidRPr="2FD72C22">
        <w:rPr>
          <w:rFonts w:ascii="Calibri" w:eastAsia="Calibri" w:hAnsi="Calibri" w:cs="Calibri"/>
          <w:color w:val="000000" w:themeColor="text1"/>
          <w:lang w:val="en-AU"/>
        </w:rPr>
        <w:t xml:space="preserve">The Future Directions Plan includes objectives that align to </w:t>
      </w:r>
      <w:r w:rsidR="68AA16EA" w:rsidRPr="2FD72C22">
        <w:rPr>
          <w:rFonts w:ascii="Calibri" w:eastAsia="Calibri" w:hAnsi="Calibri" w:cs="Calibri"/>
          <w:color w:val="000000" w:themeColor="text1"/>
          <w:lang w:val="en-AU"/>
        </w:rPr>
        <w:t>Whittlesea 2040 and Community Plan 2021-2025:</w:t>
      </w:r>
    </w:p>
    <w:p w14:paraId="0D778FD3" w14:textId="77777777" w:rsidR="00E55CA7" w:rsidRDefault="5BE67940" w:rsidP="00EA2B3B">
      <w:pPr>
        <w:spacing w:before="240" w:after="60" w:line="276" w:lineRule="auto"/>
        <w:rPr>
          <w:rFonts w:ascii="Calibri" w:eastAsia="Calibri" w:hAnsi="Calibri" w:cs="Calibri"/>
          <w:color w:val="000000"/>
          <w:lang w:val="en-AU"/>
        </w:rPr>
      </w:pPr>
      <w:r w:rsidRPr="0C9E9CA4">
        <w:rPr>
          <w:rFonts w:ascii="Calibri" w:eastAsia="Calibri" w:hAnsi="Calibri" w:cs="Calibri"/>
          <w:b/>
          <w:bCs/>
          <w:color w:val="000000" w:themeColor="text1"/>
          <w:lang w:val="en-AU"/>
        </w:rPr>
        <w:t>Connected communities  </w:t>
      </w:r>
      <w:r w:rsidR="0095086D">
        <w:rPr>
          <w:rFonts w:ascii="Calibri" w:hAnsi="Calibri"/>
          <w:lang w:val="en-AU"/>
        </w:rPr>
        <w:br/>
      </w:r>
      <w:r w:rsidRPr="0C9E9CA4">
        <w:rPr>
          <w:rFonts w:ascii="Calibri" w:eastAsia="Calibri" w:hAnsi="Calibri" w:cs="Calibri"/>
          <w:color w:val="000000" w:themeColor="text1"/>
          <w:lang w:val="en-AU"/>
        </w:rPr>
        <w:t xml:space="preserve">We work to foster and inclusive, healthy, </w:t>
      </w:r>
      <w:bookmarkStart w:id="81" w:name="_Int_roHFehyO"/>
      <w:r w:rsidR="55B13D57" w:rsidRPr="0C9E9CA4">
        <w:rPr>
          <w:rFonts w:ascii="Calibri" w:eastAsia="Calibri" w:hAnsi="Calibri" w:cs="Calibri"/>
          <w:color w:val="000000" w:themeColor="text1"/>
          <w:lang w:val="en-AU"/>
        </w:rPr>
        <w:t>safe,</w:t>
      </w:r>
      <w:bookmarkEnd w:id="81"/>
      <w:r w:rsidRPr="0C9E9CA4">
        <w:rPr>
          <w:rFonts w:ascii="Calibri" w:eastAsia="Calibri" w:hAnsi="Calibri" w:cs="Calibri"/>
          <w:color w:val="000000" w:themeColor="text1"/>
          <w:lang w:val="en-AU"/>
        </w:rPr>
        <w:t xml:space="preserve"> and welcoming community where all ways of life are celebrated and supported</w:t>
      </w:r>
    </w:p>
    <w:p w14:paraId="3ED55A7C" w14:textId="77777777" w:rsidR="00E55CA7" w:rsidRDefault="5BE67940" w:rsidP="00EA2B3B">
      <w:pPr>
        <w:spacing w:before="240" w:after="60" w:line="276" w:lineRule="auto"/>
        <w:rPr>
          <w:rFonts w:ascii="Calibri" w:eastAsia="Calibri" w:hAnsi="Calibri" w:cs="Calibri"/>
          <w:color w:val="000000"/>
          <w:lang w:val="en-AU"/>
        </w:rPr>
      </w:pPr>
      <w:r w:rsidRPr="0C9E9CA4">
        <w:rPr>
          <w:rFonts w:ascii="Calibri" w:eastAsia="Calibri" w:hAnsi="Calibri" w:cs="Calibri"/>
          <w:b/>
          <w:bCs/>
          <w:color w:val="000000" w:themeColor="text1"/>
          <w:lang w:val="en-AU"/>
        </w:rPr>
        <w:t xml:space="preserve">Liveable neighbourhoods </w:t>
      </w:r>
      <w:r w:rsidR="0095086D">
        <w:rPr>
          <w:rFonts w:ascii="Calibri" w:hAnsi="Calibri"/>
          <w:lang w:val="en-AU"/>
        </w:rPr>
        <w:br/>
      </w:r>
      <w:r w:rsidRPr="0C9E9CA4">
        <w:rPr>
          <w:rFonts w:ascii="Calibri" w:eastAsia="Calibri" w:hAnsi="Calibri" w:cs="Calibri"/>
          <w:color w:val="000000" w:themeColor="text1"/>
          <w:lang w:val="en-AU"/>
        </w:rPr>
        <w:t>Our City is well-planned and beautiful, and our neighbourhoods and town centres are convenient and vibrant places to live, work and play.</w:t>
      </w:r>
    </w:p>
    <w:p w14:paraId="19FD0FCE" w14:textId="77777777" w:rsidR="00E55CA7" w:rsidRDefault="5BE67940" w:rsidP="00EA2B3B">
      <w:pPr>
        <w:spacing w:before="240" w:after="60" w:line="276" w:lineRule="auto"/>
        <w:rPr>
          <w:rFonts w:ascii="Calibri" w:eastAsia="Calibri" w:hAnsi="Calibri" w:cs="Calibri"/>
          <w:color w:val="000000"/>
          <w:lang w:val="en-AU"/>
        </w:rPr>
      </w:pPr>
      <w:r w:rsidRPr="0C9E9CA4">
        <w:rPr>
          <w:rFonts w:ascii="Calibri" w:eastAsia="Calibri" w:hAnsi="Calibri" w:cs="Calibri"/>
          <w:b/>
          <w:bCs/>
          <w:color w:val="000000" w:themeColor="text1"/>
          <w:lang w:val="en-AU"/>
        </w:rPr>
        <w:t>Strong local economy  </w:t>
      </w:r>
      <w:r w:rsidR="0095086D">
        <w:rPr>
          <w:rFonts w:ascii="Calibri" w:hAnsi="Calibri"/>
          <w:lang w:val="en-AU"/>
        </w:rPr>
        <w:br/>
      </w:r>
      <w:r w:rsidRPr="0C9E9CA4">
        <w:rPr>
          <w:rFonts w:ascii="Calibri" w:eastAsia="Calibri" w:hAnsi="Calibri" w:cs="Calibri"/>
          <w:color w:val="000000" w:themeColor="text1"/>
          <w:lang w:val="en-AU"/>
        </w:rPr>
        <w:t>Our City is a smart choice for innovation, business growth and industry as well as supporting local businesses to be successful, enabling opportunities for local work and education</w:t>
      </w:r>
    </w:p>
    <w:p w14:paraId="1C5413A0" w14:textId="77777777" w:rsidR="00E55CA7" w:rsidRDefault="5BE67940" w:rsidP="00EA2B3B">
      <w:pPr>
        <w:spacing w:before="240" w:after="60" w:line="276" w:lineRule="auto"/>
        <w:rPr>
          <w:rFonts w:ascii="Calibri" w:eastAsia="Calibri" w:hAnsi="Calibri" w:cs="Calibri"/>
          <w:color w:val="000000"/>
          <w:lang w:val="en-AU"/>
        </w:rPr>
      </w:pPr>
      <w:r w:rsidRPr="0C9E9CA4">
        <w:rPr>
          <w:rFonts w:ascii="Calibri" w:eastAsia="Calibri" w:hAnsi="Calibri" w:cs="Calibri"/>
          <w:b/>
          <w:bCs/>
          <w:color w:val="000000" w:themeColor="text1"/>
          <w:lang w:val="en-AU"/>
        </w:rPr>
        <w:t>Sustainable environment  </w:t>
      </w:r>
      <w:r w:rsidR="0095086D">
        <w:rPr>
          <w:rFonts w:ascii="Calibri" w:hAnsi="Calibri"/>
          <w:lang w:val="en-AU"/>
        </w:rPr>
        <w:br/>
      </w:r>
      <w:r w:rsidRPr="0C9E9CA4">
        <w:rPr>
          <w:rFonts w:ascii="Calibri" w:eastAsia="Calibri" w:hAnsi="Calibri" w:cs="Calibri"/>
          <w:color w:val="000000" w:themeColor="text1"/>
          <w:lang w:val="en-AU"/>
        </w:rPr>
        <w:t xml:space="preserve">We prioritise our environment and take action to reduce waste, preserve local biodiversity, protect </w:t>
      </w:r>
      <w:r w:rsidR="1EDCC19A" w:rsidRPr="0C9E9CA4">
        <w:rPr>
          <w:rFonts w:ascii="Calibri" w:eastAsia="Calibri" w:hAnsi="Calibri" w:cs="Calibri"/>
          <w:color w:val="000000" w:themeColor="text1"/>
          <w:lang w:val="en-AU"/>
        </w:rPr>
        <w:t>waterways,</w:t>
      </w:r>
      <w:r w:rsidRPr="0C9E9CA4">
        <w:rPr>
          <w:rFonts w:ascii="Calibri" w:eastAsia="Calibri" w:hAnsi="Calibri" w:cs="Calibri"/>
          <w:color w:val="000000" w:themeColor="text1"/>
          <w:lang w:val="en-AU"/>
        </w:rPr>
        <w:t xml:space="preserve"> and green space and address climate change</w:t>
      </w:r>
    </w:p>
    <w:p w14:paraId="6081A708" w14:textId="77777777" w:rsidR="7EC98795" w:rsidRDefault="5BE67940" w:rsidP="00EA2B3B">
      <w:pPr>
        <w:spacing w:line="276" w:lineRule="auto"/>
        <w:rPr>
          <w:rFonts w:ascii="Calibri" w:eastAsia="Calibri" w:hAnsi="Calibri" w:cs="Calibri"/>
          <w:color w:val="000000"/>
          <w:lang w:val="en-AU"/>
        </w:rPr>
      </w:pPr>
      <w:r w:rsidRPr="0C9E9CA4">
        <w:rPr>
          <w:rFonts w:ascii="Calibri" w:eastAsia="Calibri" w:hAnsi="Calibri" w:cs="Calibri"/>
          <w:b/>
          <w:bCs/>
          <w:color w:val="000000" w:themeColor="text1"/>
          <w:lang w:val="en-AU"/>
        </w:rPr>
        <w:t>High performing organisation  </w:t>
      </w:r>
      <w:r w:rsidR="0095086D">
        <w:rPr>
          <w:rFonts w:ascii="Calibri" w:hAnsi="Calibri"/>
          <w:lang w:val="en-AU"/>
        </w:rPr>
        <w:br/>
      </w:r>
      <w:r w:rsidRPr="0C9E9CA4">
        <w:rPr>
          <w:rFonts w:ascii="Calibri" w:eastAsia="Calibri" w:hAnsi="Calibri" w:cs="Calibri"/>
          <w:color w:val="000000" w:themeColor="text1"/>
          <w:lang w:val="en-AU"/>
        </w:rPr>
        <w:t>We engage effectively with the community, to deliver efficient and effective services and initiatives, and to make decisions in the best interest of our community and deliver value to our community.</w:t>
      </w:r>
    </w:p>
    <w:p w14:paraId="68F1C9CD" w14:textId="77777777" w:rsidR="6A4ECCB7" w:rsidRDefault="6A4ECCB7" w:rsidP="00EA2B3B">
      <w:pPr>
        <w:spacing w:line="276" w:lineRule="auto"/>
        <w:rPr>
          <w:rFonts w:ascii="Calibri" w:eastAsia="Calibri" w:hAnsi="Calibri" w:cs="Calibri"/>
          <w:color w:val="000000"/>
          <w:lang w:val="en-AU"/>
        </w:rPr>
      </w:pPr>
    </w:p>
    <w:p w14:paraId="1ED7ACE5" w14:textId="77777777" w:rsidR="1BC87B24" w:rsidRDefault="2FD72C22" w:rsidP="00EA2B3B">
      <w:pPr>
        <w:spacing w:line="276" w:lineRule="auto"/>
        <w:rPr>
          <w:rFonts w:ascii="Calibri" w:eastAsia="Calibri" w:hAnsi="Calibri" w:cs="Calibri"/>
          <w:color w:val="000000"/>
          <w:lang w:val="en-AU"/>
        </w:rPr>
      </w:pPr>
      <w:r w:rsidRPr="2FD72C22">
        <w:rPr>
          <w:rFonts w:ascii="Calibri" w:eastAsia="Calibri" w:hAnsi="Calibri" w:cs="Calibri"/>
          <w:color w:val="000000" w:themeColor="text1"/>
          <w:lang w:val="en-AU"/>
        </w:rPr>
        <w:t>Well planned accessible open space is proven to have preventative health benefits including opportunities for the community to socially interact and undertake physical activities. The W2040 Liveable Neighbourhoods Goal includes an indicator to increase Use of Open Spaces.</w:t>
      </w:r>
    </w:p>
    <w:p w14:paraId="5310847D" w14:textId="77777777" w:rsidR="004E4630" w:rsidRDefault="0093708C" w:rsidP="00EA2B3B">
      <w:pPr>
        <w:spacing w:line="276" w:lineRule="auto"/>
        <w:rPr>
          <w:rFonts w:ascii="Calibri" w:eastAsia="Calibri" w:hAnsi="Calibri" w:cs="Calibri"/>
          <w:color w:val="000000"/>
          <w:lang w:val="en-AU"/>
        </w:rPr>
      </w:pPr>
      <w:r>
        <w:rPr>
          <w:rFonts w:ascii="Calibri" w:eastAsia="Calibri" w:hAnsi="Calibri" w:cs="Calibri"/>
          <w:color w:val="000000"/>
          <w:lang w:val="en-AU"/>
        </w:rPr>
        <w:lastRenderedPageBreak/>
        <w:t xml:space="preserve">Council endorsed strategic plans </w:t>
      </w:r>
      <w:r w:rsidR="004E4630">
        <w:rPr>
          <w:rFonts w:ascii="Calibri" w:eastAsia="Calibri" w:hAnsi="Calibri" w:cs="Calibri"/>
          <w:color w:val="000000"/>
          <w:lang w:val="en-AU"/>
        </w:rPr>
        <w:t xml:space="preserve">in the below documents </w:t>
      </w:r>
      <w:r>
        <w:rPr>
          <w:rFonts w:ascii="Calibri" w:eastAsia="Calibri" w:hAnsi="Calibri" w:cs="Calibri"/>
          <w:color w:val="000000"/>
          <w:lang w:val="en-AU"/>
        </w:rPr>
        <w:t xml:space="preserve">are referenced </w:t>
      </w:r>
      <w:r w:rsidR="004E4630">
        <w:rPr>
          <w:rFonts w:ascii="Calibri" w:eastAsia="Calibri" w:hAnsi="Calibri" w:cs="Calibri"/>
          <w:color w:val="000000"/>
          <w:lang w:val="en-AU"/>
        </w:rPr>
        <w:t>to the development of the Draft Future Directions Plan:</w:t>
      </w:r>
    </w:p>
    <w:p w14:paraId="3BB78B33" w14:textId="77777777" w:rsidR="1BC87B24" w:rsidRDefault="2FD72C22" w:rsidP="00EA2B3B">
      <w:pPr>
        <w:numPr>
          <w:ilvl w:val="0"/>
          <w:numId w:val="44"/>
        </w:numPr>
        <w:spacing w:line="276" w:lineRule="auto"/>
        <w:contextualSpacing/>
        <w:rPr>
          <w:rFonts w:ascii="Calibri" w:eastAsia="Calibri" w:hAnsi="Calibri" w:cs="Calibri"/>
          <w:color w:val="000000"/>
          <w:szCs w:val="20"/>
          <w:lang w:val="en-AU"/>
        </w:rPr>
      </w:pPr>
      <w:r w:rsidRPr="2FD72C22">
        <w:rPr>
          <w:rFonts w:ascii="Calibri" w:eastAsia="Calibri" w:hAnsi="Calibri" w:cs="Calibri"/>
          <w:color w:val="000000" w:themeColor="text1"/>
          <w:szCs w:val="20"/>
          <w:lang w:val="en-AU"/>
        </w:rPr>
        <w:t xml:space="preserve">Whittlesea 2040 </w:t>
      </w:r>
    </w:p>
    <w:p w14:paraId="0B63EA90" w14:textId="77777777" w:rsidR="1BC87B24" w:rsidRDefault="2FD72C22" w:rsidP="00EA2B3B">
      <w:pPr>
        <w:numPr>
          <w:ilvl w:val="0"/>
          <w:numId w:val="44"/>
        </w:numPr>
        <w:spacing w:line="276" w:lineRule="auto"/>
        <w:contextualSpacing/>
        <w:rPr>
          <w:rFonts w:ascii="Calibri" w:eastAsia="Calibri" w:hAnsi="Calibri" w:cs="Calibri"/>
          <w:color w:val="000000"/>
          <w:szCs w:val="20"/>
          <w:lang w:val="en-AU"/>
        </w:rPr>
      </w:pPr>
      <w:r w:rsidRPr="2FD72C22">
        <w:rPr>
          <w:rFonts w:ascii="Calibri" w:eastAsia="Calibri" w:hAnsi="Calibri" w:cs="Calibri"/>
          <w:color w:val="000000" w:themeColor="text1"/>
          <w:szCs w:val="20"/>
          <w:lang w:val="en-AU"/>
        </w:rPr>
        <w:t>Sustainable Environment Strategy 2022</w:t>
      </w:r>
    </w:p>
    <w:p w14:paraId="132A5149" w14:textId="77777777" w:rsidR="1BC87B24" w:rsidRDefault="2FD72C22" w:rsidP="00EA2B3B">
      <w:pPr>
        <w:numPr>
          <w:ilvl w:val="0"/>
          <w:numId w:val="44"/>
        </w:numPr>
        <w:spacing w:line="276" w:lineRule="auto"/>
        <w:contextualSpacing/>
        <w:rPr>
          <w:rFonts w:ascii="Calibri" w:eastAsia="Calibri" w:hAnsi="Calibri" w:cs="Calibri"/>
          <w:color w:val="000000"/>
          <w:szCs w:val="20"/>
          <w:lang w:val="en-AU"/>
        </w:rPr>
      </w:pPr>
      <w:r w:rsidRPr="2FD72C22">
        <w:rPr>
          <w:rFonts w:ascii="Calibri" w:eastAsia="Calibri" w:hAnsi="Calibri" w:cs="Calibri"/>
          <w:color w:val="000000" w:themeColor="text1"/>
          <w:szCs w:val="20"/>
          <w:lang w:val="en-AU"/>
        </w:rPr>
        <w:t xml:space="preserve">Climate Ready </w:t>
      </w:r>
      <w:r w:rsidR="4AF7896A" w:rsidRPr="2FD72C22">
        <w:rPr>
          <w:rFonts w:ascii="Calibri" w:eastAsia="Calibri" w:hAnsi="Calibri" w:cs="Calibri"/>
          <w:color w:val="000000" w:themeColor="text1"/>
          <w:szCs w:val="20"/>
          <w:lang w:val="en-AU"/>
        </w:rPr>
        <w:t>W</w:t>
      </w:r>
      <w:r w:rsidRPr="2FD72C22">
        <w:rPr>
          <w:rFonts w:ascii="Calibri" w:eastAsia="Calibri" w:hAnsi="Calibri" w:cs="Calibri"/>
          <w:color w:val="000000" w:themeColor="text1"/>
          <w:szCs w:val="20"/>
          <w:lang w:val="en-AU"/>
        </w:rPr>
        <w:t xml:space="preserve">hittlesea </w:t>
      </w:r>
      <w:r w:rsidR="25AF6E14" w:rsidRPr="2FD72C22">
        <w:rPr>
          <w:rFonts w:ascii="Calibri" w:eastAsia="Calibri" w:hAnsi="Calibri" w:cs="Calibri"/>
          <w:color w:val="000000" w:themeColor="text1"/>
          <w:szCs w:val="20"/>
          <w:lang w:val="en-AU"/>
        </w:rPr>
        <w:t xml:space="preserve"> </w:t>
      </w:r>
    </w:p>
    <w:p w14:paraId="597D0F1F" w14:textId="77777777" w:rsidR="1BC87B24" w:rsidRDefault="2FD72C22" w:rsidP="00EA2B3B">
      <w:pPr>
        <w:numPr>
          <w:ilvl w:val="0"/>
          <w:numId w:val="44"/>
        </w:numPr>
        <w:spacing w:line="276" w:lineRule="auto"/>
        <w:contextualSpacing/>
        <w:rPr>
          <w:rFonts w:ascii="Calibri" w:eastAsia="Calibri" w:hAnsi="Calibri" w:cs="Calibri"/>
          <w:color w:val="000000"/>
          <w:szCs w:val="20"/>
          <w:lang w:val="en-AU"/>
        </w:rPr>
      </w:pPr>
      <w:r w:rsidRPr="2FD72C22">
        <w:rPr>
          <w:rFonts w:ascii="Calibri" w:eastAsia="Calibri" w:hAnsi="Calibri" w:cs="Calibri"/>
          <w:color w:val="000000" w:themeColor="text1"/>
          <w:szCs w:val="20"/>
          <w:lang w:val="en-AU"/>
        </w:rPr>
        <w:t>Open Space Strategy 2016-2026</w:t>
      </w:r>
    </w:p>
    <w:p w14:paraId="2DB9FB8B" w14:textId="77777777" w:rsidR="0F2152C9" w:rsidRDefault="2FD72C22" w:rsidP="00EA2B3B">
      <w:pPr>
        <w:numPr>
          <w:ilvl w:val="0"/>
          <w:numId w:val="44"/>
        </w:numPr>
        <w:spacing w:line="276" w:lineRule="auto"/>
        <w:contextualSpacing/>
        <w:rPr>
          <w:rFonts w:ascii="Calibri" w:eastAsia="Calibri" w:hAnsi="Calibri" w:cs="Calibri"/>
          <w:color w:val="000000"/>
          <w:szCs w:val="20"/>
          <w:lang w:val="en-AU"/>
        </w:rPr>
      </w:pPr>
      <w:r w:rsidRPr="2FD72C22">
        <w:rPr>
          <w:rFonts w:ascii="Calibri" w:eastAsia="Calibri" w:hAnsi="Calibri" w:cs="Calibri"/>
          <w:color w:val="000000" w:themeColor="text1"/>
          <w:szCs w:val="20"/>
          <w:lang w:val="en-AU"/>
        </w:rPr>
        <w:t>Environmental</w:t>
      </w:r>
      <w:r w:rsidR="2BA17DA5" w:rsidRPr="2FD72C22">
        <w:rPr>
          <w:rFonts w:ascii="Calibri" w:eastAsia="Calibri" w:hAnsi="Calibri" w:cs="Calibri"/>
          <w:color w:val="000000" w:themeColor="text1"/>
          <w:szCs w:val="20"/>
          <w:lang w:val="en-AU"/>
        </w:rPr>
        <w:t xml:space="preserve"> </w:t>
      </w:r>
      <w:r w:rsidR="0CD0C492" w:rsidRPr="2FD72C22">
        <w:rPr>
          <w:rFonts w:ascii="Calibri" w:eastAsia="Calibri" w:hAnsi="Calibri" w:cs="Calibri"/>
          <w:color w:val="000000" w:themeColor="text1"/>
          <w:szCs w:val="20"/>
          <w:lang w:val="en-AU"/>
        </w:rPr>
        <w:t>Sustainability</w:t>
      </w:r>
      <w:r w:rsidR="2BA17DA5" w:rsidRPr="2FD72C22">
        <w:rPr>
          <w:rFonts w:ascii="Calibri" w:eastAsia="Calibri" w:hAnsi="Calibri" w:cs="Calibri"/>
          <w:color w:val="000000" w:themeColor="text1"/>
          <w:szCs w:val="20"/>
          <w:lang w:val="en-AU"/>
        </w:rPr>
        <w:t xml:space="preserve"> </w:t>
      </w:r>
      <w:r w:rsidR="12C0AD82" w:rsidRPr="2FD72C22">
        <w:rPr>
          <w:rFonts w:ascii="Calibri" w:eastAsia="Calibri" w:hAnsi="Calibri" w:cs="Calibri"/>
          <w:color w:val="000000" w:themeColor="text1"/>
          <w:szCs w:val="20"/>
          <w:lang w:val="en-AU"/>
        </w:rPr>
        <w:t>S</w:t>
      </w:r>
      <w:r w:rsidR="2BA17DA5" w:rsidRPr="2FD72C22">
        <w:rPr>
          <w:rFonts w:ascii="Calibri" w:eastAsia="Calibri" w:hAnsi="Calibri" w:cs="Calibri"/>
          <w:color w:val="000000" w:themeColor="text1"/>
          <w:szCs w:val="20"/>
          <w:lang w:val="en-AU"/>
        </w:rPr>
        <w:t xml:space="preserve">trategy </w:t>
      </w:r>
      <w:r w:rsidR="59337475" w:rsidRPr="2FD72C22">
        <w:rPr>
          <w:rFonts w:ascii="Calibri" w:eastAsia="Calibri" w:hAnsi="Calibri" w:cs="Calibri"/>
          <w:color w:val="000000" w:themeColor="text1"/>
          <w:szCs w:val="20"/>
          <w:lang w:val="en-AU"/>
        </w:rPr>
        <w:t xml:space="preserve">2012 – 2022 </w:t>
      </w:r>
    </w:p>
    <w:p w14:paraId="52F3D0D2" w14:textId="77777777" w:rsidR="1BC87B24" w:rsidRDefault="2FD72C22" w:rsidP="00EA2B3B">
      <w:pPr>
        <w:numPr>
          <w:ilvl w:val="0"/>
          <w:numId w:val="44"/>
        </w:numPr>
        <w:spacing w:line="276" w:lineRule="auto"/>
        <w:contextualSpacing/>
        <w:rPr>
          <w:rFonts w:ascii="Calibri" w:eastAsia="Calibri" w:hAnsi="Calibri" w:cs="Calibri"/>
          <w:color w:val="000000"/>
          <w:szCs w:val="20"/>
          <w:lang w:val="en-AU"/>
        </w:rPr>
      </w:pPr>
      <w:r w:rsidRPr="2FD72C22">
        <w:rPr>
          <w:rFonts w:ascii="Calibri" w:eastAsia="Calibri" w:hAnsi="Calibri" w:cs="Calibri"/>
          <w:color w:val="000000" w:themeColor="text1"/>
          <w:szCs w:val="20"/>
          <w:lang w:val="en-AU"/>
        </w:rPr>
        <w:t>Green Wedge Management Plan 20</w:t>
      </w:r>
      <w:r w:rsidR="22896817" w:rsidRPr="2FD72C22">
        <w:rPr>
          <w:rFonts w:ascii="Calibri" w:eastAsia="Calibri" w:hAnsi="Calibri" w:cs="Calibri"/>
          <w:color w:val="000000" w:themeColor="text1"/>
          <w:szCs w:val="20"/>
          <w:lang w:val="en-AU"/>
        </w:rPr>
        <w:t>22</w:t>
      </w:r>
      <w:r w:rsidRPr="2FD72C22">
        <w:rPr>
          <w:rFonts w:ascii="Calibri" w:eastAsia="Calibri" w:hAnsi="Calibri" w:cs="Calibri"/>
          <w:color w:val="000000" w:themeColor="text1"/>
          <w:szCs w:val="20"/>
          <w:lang w:val="en-AU"/>
        </w:rPr>
        <w:t xml:space="preserve"> </w:t>
      </w:r>
    </w:p>
    <w:p w14:paraId="6E9EF382" w14:textId="77777777" w:rsidR="1BC87B24" w:rsidRDefault="2FD72C22" w:rsidP="00EA2B3B">
      <w:pPr>
        <w:numPr>
          <w:ilvl w:val="0"/>
          <w:numId w:val="44"/>
        </w:numPr>
        <w:spacing w:line="276" w:lineRule="auto"/>
        <w:contextualSpacing/>
        <w:rPr>
          <w:rFonts w:ascii="Calibri" w:eastAsia="Calibri" w:hAnsi="Calibri" w:cs="Calibri"/>
          <w:color w:val="000000"/>
          <w:szCs w:val="20"/>
          <w:lang w:val="en-AU"/>
        </w:rPr>
      </w:pPr>
      <w:r w:rsidRPr="2FD72C22">
        <w:rPr>
          <w:rFonts w:ascii="Calibri" w:eastAsia="Calibri" w:hAnsi="Calibri" w:cs="Calibri"/>
          <w:color w:val="000000" w:themeColor="text1"/>
          <w:szCs w:val="20"/>
          <w:lang w:val="en-AU"/>
        </w:rPr>
        <w:t>Greening Whittlesea Strategy 2020-2040</w:t>
      </w:r>
    </w:p>
    <w:p w14:paraId="62F0BFA8" w14:textId="77777777" w:rsidR="1BC87B24" w:rsidRDefault="2FD72C22" w:rsidP="00EA2B3B">
      <w:pPr>
        <w:numPr>
          <w:ilvl w:val="0"/>
          <w:numId w:val="44"/>
        </w:numPr>
        <w:spacing w:line="276" w:lineRule="auto"/>
        <w:ind w:left="714" w:hanging="357"/>
        <w:contextualSpacing/>
        <w:rPr>
          <w:rFonts w:ascii="Calibri" w:eastAsia="Calibri" w:hAnsi="Calibri" w:cs="Calibri"/>
          <w:color w:val="000000"/>
          <w:szCs w:val="20"/>
          <w:lang w:val="en-AU"/>
        </w:rPr>
      </w:pPr>
      <w:r w:rsidRPr="2FD72C22">
        <w:rPr>
          <w:rFonts w:ascii="Calibri" w:eastAsia="Calibri" w:hAnsi="Calibri" w:cs="Calibri"/>
          <w:color w:val="000000" w:themeColor="text1"/>
          <w:szCs w:val="20"/>
          <w:lang w:val="en-AU"/>
        </w:rPr>
        <w:t>Biodiversity Strategy 2019</w:t>
      </w:r>
    </w:p>
    <w:p w14:paraId="48F56C91" w14:textId="77777777" w:rsidR="1BC87B24" w:rsidRDefault="2FD72C22" w:rsidP="00EA2B3B">
      <w:pPr>
        <w:numPr>
          <w:ilvl w:val="0"/>
          <w:numId w:val="44"/>
        </w:numPr>
        <w:spacing w:line="276" w:lineRule="auto"/>
        <w:ind w:left="714" w:hanging="357"/>
        <w:contextualSpacing/>
        <w:rPr>
          <w:rFonts w:ascii="Calibri" w:eastAsia="Calibri" w:hAnsi="Calibri" w:cs="Calibri"/>
          <w:color w:val="000000"/>
          <w:szCs w:val="20"/>
          <w:lang w:val="en-AU"/>
        </w:rPr>
      </w:pPr>
      <w:r w:rsidRPr="2FD72C22">
        <w:rPr>
          <w:rFonts w:ascii="Calibri" w:eastAsia="Calibri" w:hAnsi="Calibri" w:cs="Calibri"/>
          <w:color w:val="000000" w:themeColor="text1"/>
          <w:szCs w:val="20"/>
          <w:lang w:val="en-AU"/>
        </w:rPr>
        <w:t>Quarry Hills Parklands Strategy Plan 2000</w:t>
      </w:r>
    </w:p>
    <w:p w14:paraId="0A52DD08" w14:textId="77777777" w:rsidR="08570F58" w:rsidRDefault="2FD72C22" w:rsidP="00EA2B3B">
      <w:pPr>
        <w:numPr>
          <w:ilvl w:val="0"/>
          <w:numId w:val="44"/>
        </w:numPr>
        <w:spacing w:line="276" w:lineRule="auto"/>
        <w:ind w:left="714" w:hanging="357"/>
        <w:contextualSpacing/>
        <w:rPr>
          <w:rFonts w:ascii="Calibri" w:eastAsia="Calibri" w:hAnsi="Calibri" w:cs="Calibri"/>
          <w:color w:val="000000"/>
          <w:szCs w:val="20"/>
          <w:lang w:val="en-AU"/>
        </w:rPr>
      </w:pPr>
      <w:r w:rsidRPr="2FD72C22">
        <w:rPr>
          <w:rFonts w:ascii="Calibri" w:eastAsia="Calibri" w:hAnsi="Calibri" w:cs="Calibri"/>
          <w:color w:val="000000" w:themeColor="text1"/>
          <w:szCs w:val="20"/>
          <w:lang w:val="en-AU"/>
        </w:rPr>
        <w:t>Quarry Hills Parkland Masterplan 2009</w:t>
      </w:r>
    </w:p>
    <w:p w14:paraId="27F63408" w14:textId="77777777" w:rsidR="1BC87B24" w:rsidRDefault="2FD72C22" w:rsidP="00EA2B3B">
      <w:pPr>
        <w:numPr>
          <w:ilvl w:val="0"/>
          <w:numId w:val="44"/>
        </w:numPr>
        <w:spacing w:line="276" w:lineRule="auto"/>
        <w:ind w:left="714" w:hanging="357"/>
        <w:contextualSpacing/>
        <w:rPr>
          <w:rFonts w:ascii="Calibri" w:eastAsia="Calibri" w:hAnsi="Calibri" w:cs="Calibri"/>
          <w:color w:val="000000"/>
          <w:szCs w:val="20"/>
          <w:lang w:val="en-AU"/>
        </w:rPr>
      </w:pPr>
      <w:r w:rsidRPr="2FD72C22">
        <w:rPr>
          <w:rFonts w:ascii="Calibri" w:eastAsia="Calibri" w:hAnsi="Calibri" w:cs="Calibri"/>
          <w:color w:val="000000" w:themeColor="text1"/>
          <w:szCs w:val="20"/>
          <w:lang w:val="en-AU"/>
        </w:rPr>
        <w:t>Quarry Hills Landscape Masterplan 2019</w:t>
      </w:r>
    </w:p>
    <w:p w14:paraId="2B36CC42" w14:textId="77777777" w:rsidR="566EB1A2" w:rsidRDefault="2FD72C22" w:rsidP="00EA2B3B">
      <w:pPr>
        <w:numPr>
          <w:ilvl w:val="0"/>
          <w:numId w:val="44"/>
        </w:numPr>
        <w:spacing w:line="276" w:lineRule="auto"/>
        <w:ind w:left="714" w:hanging="357"/>
        <w:contextualSpacing/>
        <w:rPr>
          <w:rFonts w:ascii="Calibri" w:eastAsia="Calibri" w:hAnsi="Calibri" w:cs="Calibri"/>
          <w:color w:val="000000"/>
          <w:szCs w:val="20"/>
          <w:lang w:val="en-GB"/>
        </w:rPr>
      </w:pPr>
      <w:r w:rsidRPr="2FD72C22">
        <w:rPr>
          <w:rFonts w:ascii="Calibri" w:eastAsia="Calibri" w:hAnsi="Calibri" w:cs="Calibri"/>
          <w:color w:val="000000" w:themeColor="text1"/>
          <w:szCs w:val="20"/>
          <w:lang w:val="en-AU"/>
        </w:rPr>
        <w:t xml:space="preserve">Strong Local Economy strategy 2022 - 2026 </w:t>
      </w:r>
    </w:p>
    <w:p w14:paraId="7046C00A" w14:textId="77777777" w:rsidR="7EC98795" w:rsidRDefault="2FD72C22" w:rsidP="00EA2B3B">
      <w:pPr>
        <w:numPr>
          <w:ilvl w:val="0"/>
          <w:numId w:val="44"/>
        </w:numPr>
        <w:spacing w:line="276" w:lineRule="auto"/>
        <w:ind w:left="714" w:hanging="357"/>
        <w:contextualSpacing/>
        <w:rPr>
          <w:rFonts w:ascii="Calibri" w:eastAsia="MS Mincho" w:hAnsi="Calibri" w:cs="Arial"/>
          <w:szCs w:val="20"/>
          <w:lang w:val="en-GB"/>
        </w:rPr>
      </w:pPr>
      <w:r>
        <w:rPr>
          <w:rFonts w:ascii="Calibri" w:hAnsi="Calibri"/>
          <w:szCs w:val="20"/>
          <w:lang w:val="en-AU"/>
        </w:rPr>
        <w:t>Open Space Strategy for Metropolitan Melbourne 2021 ‘</w:t>
      </w:r>
      <w:r w:rsidRPr="2FD72C22">
        <w:rPr>
          <w:rFonts w:asciiTheme="minorHAnsi" w:eastAsia="MS Mincho" w:hAnsiTheme="minorHAnsi" w:cs="Arial"/>
          <w:szCs w:val="20"/>
          <w:lang w:val="en-GB"/>
        </w:rPr>
        <w:t>Open Space for Everyone’</w:t>
      </w:r>
    </w:p>
    <w:p w14:paraId="65422515" w14:textId="77777777" w:rsidR="75B898D2" w:rsidRDefault="2FD72C22" w:rsidP="00EA2B3B">
      <w:pPr>
        <w:numPr>
          <w:ilvl w:val="0"/>
          <w:numId w:val="44"/>
        </w:numPr>
        <w:spacing w:line="276" w:lineRule="auto"/>
        <w:ind w:left="714" w:hanging="357"/>
        <w:contextualSpacing/>
        <w:rPr>
          <w:rFonts w:ascii="Calibri" w:hAnsi="Calibri"/>
          <w:szCs w:val="20"/>
          <w:lang w:val="en-GB"/>
        </w:rPr>
      </w:pPr>
      <w:r w:rsidRPr="2FD72C22">
        <w:rPr>
          <w:rFonts w:ascii="Calibri" w:hAnsi="Calibri"/>
          <w:szCs w:val="20"/>
          <w:lang w:val="en-GB"/>
        </w:rPr>
        <w:t>Aboriginal Gathering Place Business Case July 2022</w:t>
      </w:r>
    </w:p>
    <w:p w14:paraId="359594BC" w14:textId="77777777" w:rsidR="7EC98795" w:rsidRDefault="00EA2B3B" w:rsidP="00EA2B3B">
      <w:pPr>
        <w:keepNext/>
        <w:shd w:val="clear" w:color="auto" w:fill="003266"/>
        <w:spacing w:before="120" w:after="120" w:line="276" w:lineRule="auto"/>
        <w:outlineLvl w:val="0"/>
        <w:rPr>
          <w:rFonts w:ascii="Calibri" w:eastAsia="Calibri" w:hAnsi="Calibri" w:cs="Calibri"/>
          <w:b/>
          <w:color w:val="FFFFFF"/>
          <w:lang w:val="en-AU"/>
        </w:rPr>
      </w:pPr>
      <w:r>
        <w:rPr>
          <w:rFonts w:ascii="Calibri" w:eastAsia="Calibri" w:hAnsi="Calibri" w:cs="Calibri"/>
          <w:b/>
          <w:color w:val="FFFFFF" w:themeColor="background1"/>
          <w:lang w:val="en-AU"/>
        </w:rPr>
        <w:t xml:space="preserve"> </w:t>
      </w:r>
      <w:r w:rsidR="2FD72C22" w:rsidRPr="2FD72C22">
        <w:rPr>
          <w:rFonts w:ascii="Calibri" w:eastAsia="Calibri" w:hAnsi="Calibri" w:cs="Calibri"/>
          <w:b/>
          <w:color w:val="FFFFFF" w:themeColor="background1"/>
          <w:lang w:val="en-AU"/>
        </w:rPr>
        <w:t>Considerations</w:t>
      </w:r>
    </w:p>
    <w:p w14:paraId="4677BEAC" w14:textId="77777777" w:rsidR="7EC98795" w:rsidRDefault="2FD72C22" w:rsidP="00EA2B3B">
      <w:pPr>
        <w:keepNext/>
        <w:spacing w:before="240" w:after="60" w:line="276" w:lineRule="auto"/>
        <w:outlineLvl w:val="1"/>
        <w:rPr>
          <w:rFonts w:ascii="Calibri" w:eastAsia="Calibri" w:hAnsi="Calibri" w:cs="Calibri"/>
          <w:b/>
          <w:bCs/>
          <w:iCs/>
          <w:color w:val="000000"/>
          <w:lang w:val="en-AU"/>
        </w:rPr>
      </w:pPr>
      <w:r w:rsidRPr="2FD72C22">
        <w:rPr>
          <w:rFonts w:ascii="Calibri" w:eastAsia="Calibri" w:hAnsi="Calibri" w:cs="Calibri"/>
          <w:b/>
          <w:bCs/>
          <w:iCs/>
          <w:color w:val="000000" w:themeColor="text1"/>
          <w:lang w:val="en-AU"/>
        </w:rPr>
        <w:t>Environmental</w:t>
      </w:r>
    </w:p>
    <w:p w14:paraId="7ADAA62C" w14:textId="77777777" w:rsidR="1A613B11" w:rsidRDefault="5BE67940" w:rsidP="00EA2B3B">
      <w:pPr>
        <w:spacing w:line="276" w:lineRule="auto"/>
        <w:rPr>
          <w:rFonts w:ascii="Calibri" w:eastAsia="MS Mincho" w:hAnsi="Calibri" w:cs="Arial"/>
          <w:lang w:val="en-GB"/>
        </w:rPr>
      </w:pPr>
      <w:r w:rsidRPr="2FD72C22">
        <w:rPr>
          <w:rFonts w:asciiTheme="minorHAnsi" w:eastAsia="MS Mincho" w:hAnsiTheme="minorHAnsi" w:cs="Arial"/>
          <w:lang w:val="en-GB"/>
        </w:rPr>
        <w:t>The Quarry Hills Parklands Future Direction plan aims to</w:t>
      </w:r>
      <w:r w:rsidR="0827A30F" w:rsidRPr="2FD72C22">
        <w:rPr>
          <w:rFonts w:asciiTheme="minorHAnsi" w:eastAsia="MS Mincho" w:hAnsiTheme="minorHAnsi" w:cs="Arial"/>
          <w:lang w:val="en-GB"/>
        </w:rPr>
        <w:t xml:space="preserve"> </w:t>
      </w:r>
      <w:r w:rsidR="58F7E728" w:rsidRPr="2FD72C22">
        <w:rPr>
          <w:rFonts w:asciiTheme="minorHAnsi" w:eastAsia="MS Mincho" w:hAnsiTheme="minorHAnsi" w:cs="Arial"/>
          <w:lang w:val="en-GB"/>
        </w:rPr>
        <w:t>regenera</w:t>
      </w:r>
      <w:r w:rsidR="44A9F11C" w:rsidRPr="2FD72C22">
        <w:rPr>
          <w:rFonts w:asciiTheme="minorHAnsi" w:eastAsia="MS Mincho" w:hAnsiTheme="minorHAnsi" w:cs="Arial"/>
          <w:lang w:val="en-GB"/>
        </w:rPr>
        <w:t xml:space="preserve">te the </w:t>
      </w:r>
      <w:r w:rsidR="58F7E728" w:rsidRPr="2FD72C22">
        <w:rPr>
          <w:rFonts w:asciiTheme="minorHAnsi" w:eastAsia="MS Mincho" w:hAnsiTheme="minorHAnsi" w:cs="Arial"/>
          <w:lang w:val="en-GB"/>
        </w:rPr>
        <w:t>ecological health</w:t>
      </w:r>
      <w:r w:rsidR="24087E54" w:rsidRPr="2FD72C22">
        <w:rPr>
          <w:rFonts w:asciiTheme="minorHAnsi" w:eastAsia="MS Mincho" w:hAnsiTheme="minorHAnsi" w:cs="Arial"/>
          <w:lang w:val="en-GB"/>
        </w:rPr>
        <w:t xml:space="preserve"> of the parkland</w:t>
      </w:r>
      <w:r w:rsidR="58F7E728" w:rsidRPr="2FD72C22">
        <w:rPr>
          <w:rFonts w:asciiTheme="minorHAnsi" w:eastAsia="MS Mincho" w:hAnsiTheme="minorHAnsi" w:cs="Arial"/>
          <w:lang w:val="en-GB"/>
        </w:rPr>
        <w:t>.</w:t>
      </w:r>
      <w:r w:rsidR="025377E7" w:rsidRPr="2FD72C22">
        <w:rPr>
          <w:rFonts w:asciiTheme="minorHAnsi" w:eastAsia="MS Mincho" w:hAnsiTheme="minorHAnsi" w:cs="Arial"/>
          <w:lang w:val="en-GB"/>
        </w:rPr>
        <w:t xml:space="preserve"> The</w:t>
      </w:r>
      <w:r w:rsidR="58F7E728" w:rsidRPr="2FD72C22">
        <w:rPr>
          <w:rFonts w:asciiTheme="minorHAnsi" w:eastAsia="MS Mincho" w:hAnsiTheme="minorHAnsi" w:cs="Arial"/>
          <w:lang w:val="en-GB"/>
        </w:rPr>
        <w:t xml:space="preserve"> </w:t>
      </w:r>
      <w:r w:rsidR="025377E7" w:rsidRPr="2FD72C22">
        <w:rPr>
          <w:rFonts w:asciiTheme="minorHAnsi" w:eastAsia="MS Mincho" w:hAnsiTheme="minorHAnsi" w:cs="Arial"/>
          <w:lang w:val="en-GB"/>
        </w:rPr>
        <w:t>plan also address</w:t>
      </w:r>
      <w:r w:rsidR="5BC1962D" w:rsidRPr="2FD72C22">
        <w:rPr>
          <w:rFonts w:asciiTheme="minorHAnsi" w:eastAsia="MS Mincho" w:hAnsiTheme="minorHAnsi" w:cs="Arial"/>
          <w:lang w:val="en-GB"/>
        </w:rPr>
        <w:t>es</w:t>
      </w:r>
      <w:r w:rsidR="025377E7" w:rsidRPr="2FD72C22">
        <w:rPr>
          <w:rFonts w:asciiTheme="minorHAnsi" w:eastAsia="MS Mincho" w:hAnsiTheme="minorHAnsi" w:cs="Arial"/>
          <w:lang w:val="en-GB"/>
        </w:rPr>
        <w:t xml:space="preserve"> </w:t>
      </w:r>
      <w:r w:rsidR="20439F53" w:rsidRPr="2FD72C22">
        <w:rPr>
          <w:rFonts w:asciiTheme="minorHAnsi" w:eastAsia="MS Mincho" w:hAnsiTheme="minorHAnsi" w:cs="Arial"/>
          <w:lang w:val="en-GB"/>
        </w:rPr>
        <w:t>the need</w:t>
      </w:r>
      <w:r w:rsidR="73773524" w:rsidRPr="2FD72C22">
        <w:rPr>
          <w:rFonts w:asciiTheme="minorHAnsi" w:eastAsia="MS Mincho" w:hAnsiTheme="minorHAnsi" w:cs="Arial"/>
          <w:lang w:val="en-GB"/>
        </w:rPr>
        <w:t xml:space="preserve"> for car</w:t>
      </w:r>
      <w:r w:rsidR="1B38FEA2" w:rsidRPr="2FD72C22">
        <w:rPr>
          <w:rFonts w:asciiTheme="minorHAnsi" w:eastAsia="MS Mincho" w:hAnsiTheme="minorHAnsi" w:cs="Arial"/>
          <w:lang w:val="en-GB"/>
        </w:rPr>
        <w:t>e</w:t>
      </w:r>
      <w:r w:rsidR="73773524" w:rsidRPr="2FD72C22">
        <w:rPr>
          <w:rFonts w:asciiTheme="minorHAnsi" w:eastAsia="MS Mincho" w:hAnsiTheme="minorHAnsi" w:cs="Arial"/>
          <w:lang w:val="en-GB"/>
        </w:rPr>
        <w:t xml:space="preserve"> and protection of the </w:t>
      </w:r>
      <w:r w:rsidR="58F7E728" w:rsidRPr="2FD72C22">
        <w:rPr>
          <w:rFonts w:asciiTheme="minorHAnsi" w:eastAsia="MS Mincho" w:hAnsiTheme="minorHAnsi" w:cs="Arial"/>
          <w:lang w:val="en-GB"/>
        </w:rPr>
        <w:t xml:space="preserve">Darebin Creek and other waterways, rich and varied geological formations, topography, increased forest, outstanding </w:t>
      </w:r>
      <w:r w:rsidR="31245E0D" w:rsidRPr="2FD72C22">
        <w:rPr>
          <w:rFonts w:asciiTheme="minorHAnsi" w:eastAsia="MS Mincho" w:hAnsiTheme="minorHAnsi" w:cs="Arial"/>
          <w:lang w:val="en-GB"/>
        </w:rPr>
        <w:t>viewpoints</w:t>
      </w:r>
      <w:r w:rsidR="58F7E728" w:rsidRPr="2FD72C22">
        <w:rPr>
          <w:rFonts w:asciiTheme="minorHAnsi" w:eastAsia="MS Mincho" w:hAnsiTheme="minorHAnsi" w:cs="Arial"/>
          <w:lang w:val="en-GB"/>
        </w:rPr>
        <w:t xml:space="preserve"> and significant biodiversity and fauna</w:t>
      </w:r>
      <w:r w:rsidR="56298D2E" w:rsidRPr="2FD72C22">
        <w:rPr>
          <w:rFonts w:asciiTheme="minorHAnsi" w:eastAsia="MS Mincho" w:hAnsiTheme="minorHAnsi" w:cs="Arial"/>
          <w:lang w:val="en-GB"/>
        </w:rPr>
        <w:t>.</w:t>
      </w:r>
    </w:p>
    <w:p w14:paraId="3125D016" w14:textId="77777777" w:rsidR="7EC98795" w:rsidRDefault="2FD72C22" w:rsidP="00EA2B3B">
      <w:pPr>
        <w:keepNext/>
        <w:spacing w:before="240" w:after="60" w:line="276" w:lineRule="auto"/>
        <w:outlineLvl w:val="1"/>
        <w:rPr>
          <w:rFonts w:ascii="Calibri" w:eastAsia="Calibri" w:hAnsi="Calibri" w:cs="Calibri"/>
          <w:b/>
          <w:bCs/>
          <w:iCs/>
          <w:color w:val="000000"/>
          <w:lang w:val="en-AU"/>
        </w:rPr>
      </w:pPr>
      <w:r w:rsidRPr="2FD72C22">
        <w:rPr>
          <w:rFonts w:ascii="Calibri" w:eastAsia="Calibri" w:hAnsi="Calibri" w:cs="Calibri"/>
          <w:b/>
          <w:bCs/>
          <w:iCs/>
          <w:color w:val="000000" w:themeColor="text1"/>
          <w:lang w:val="en-AU"/>
        </w:rPr>
        <w:t xml:space="preserve">Social, Cultural and Health </w:t>
      </w:r>
    </w:p>
    <w:p w14:paraId="12AC9743" w14:textId="77777777" w:rsidR="3B361FC0" w:rsidRDefault="5BE67940" w:rsidP="00EA2B3B">
      <w:pPr>
        <w:spacing w:line="276" w:lineRule="auto"/>
        <w:rPr>
          <w:rFonts w:ascii="Calibri" w:eastAsia="MS Mincho" w:hAnsi="Calibri" w:cs="Arial"/>
          <w:lang w:val="en-GB"/>
        </w:rPr>
      </w:pPr>
      <w:r w:rsidRPr="2FD72C22">
        <w:rPr>
          <w:rFonts w:asciiTheme="minorHAnsi" w:eastAsia="MS Mincho" w:hAnsiTheme="minorHAnsi" w:cs="Arial"/>
          <w:lang w:val="en-GB"/>
        </w:rPr>
        <w:t xml:space="preserve">The Quarry Hills Future Direction Plan aims to provide gateways into the parkland, connecting seamlessly into its surroundings, through the creation of green links to the regional trail network. </w:t>
      </w:r>
      <w:r w:rsidR="196C9C16" w:rsidRPr="2FD72C22">
        <w:rPr>
          <w:rFonts w:asciiTheme="minorHAnsi" w:eastAsia="MS Mincho" w:hAnsiTheme="minorHAnsi" w:cs="Arial"/>
          <w:lang w:val="en-GB"/>
        </w:rPr>
        <w:t xml:space="preserve"> </w:t>
      </w:r>
      <w:r w:rsidRPr="2FD72C22">
        <w:rPr>
          <w:rFonts w:asciiTheme="minorHAnsi" w:eastAsia="MS Mincho" w:hAnsiTheme="minorHAnsi" w:cs="Arial"/>
          <w:lang w:val="en-GB"/>
        </w:rPr>
        <w:t xml:space="preserve">The </w:t>
      </w:r>
      <w:r w:rsidR="4C472C94" w:rsidRPr="2FD72C22">
        <w:rPr>
          <w:rFonts w:asciiTheme="minorHAnsi" w:eastAsia="MS Mincho" w:hAnsiTheme="minorHAnsi" w:cs="Arial"/>
          <w:lang w:val="en-GB"/>
        </w:rPr>
        <w:t>Plan</w:t>
      </w:r>
      <w:r w:rsidR="6214B329" w:rsidRPr="2FD72C22">
        <w:rPr>
          <w:rFonts w:asciiTheme="minorHAnsi" w:eastAsia="MS Mincho" w:hAnsiTheme="minorHAnsi" w:cs="Arial"/>
          <w:lang w:val="en-GB"/>
        </w:rPr>
        <w:t xml:space="preserve"> </w:t>
      </w:r>
      <w:r w:rsidR="5B3823BD" w:rsidRPr="2FD72C22">
        <w:rPr>
          <w:rFonts w:asciiTheme="minorHAnsi" w:eastAsia="MS Mincho" w:hAnsiTheme="minorHAnsi" w:cs="Arial"/>
          <w:lang w:val="en-GB"/>
        </w:rPr>
        <w:t>aims to</w:t>
      </w:r>
      <w:r w:rsidR="0122BF28" w:rsidRPr="2FD72C22">
        <w:rPr>
          <w:rFonts w:asciiTheme="minorHAnsi" w:eastAsia="MS Mincho" w:hAnsiTheme="minorHAnsi" w:cs="Arial"/>
          <w:lang w:val="en-GB"/>
        </w:rPr>
        <w:t xml:space="preserve"> develop the parklands as </w:t>
      </w:r>
      <w:r w:rsidR="6214B329" w:rsidRPr="2FD72C22">
        <w:rPr>
          <w:rFonts w:asciiTheme="minorHAnsi" w:eastAsia="MS Mincho" w:hAnsiTheme="minorHAnsi" w:cs="Arial"/>
          <w:lang w:val="en-GB"/>
        </w:rPr>
        <w:t xml:space="preserve">a destination for connection to nature, a place to experience rich cultural and community activities, explore, </w:t>
      </w:r>
      <w:bookmarkStart w:id="82" w:name="_Int_I9TlyXI3"/>
      <w:r w:rsidR="2A4E59C9" w:rsidRPr="2FD72C22">
        <w:rPr>
          <w:rFonts w:asciiTheme="minorHAnsi" w:eastAsia="MS Mincho" w:hAnsiTheme="minorHAnsi" w:cs="Arial"/>
          <w:lang w:val="en-GB"/>
        </w:rPr>
        <w:t>play</w:t>
      </w:r>
      <w:bookmarkEnd w:id="82"/>
      <w:r w:rsidR="6214B329" w:rsidRPr="2FD72C22">
        <w:rPr>
          <w:rFonts w:asciiTheme="minorHAnsi" w:eastAsia="MS Mincho" w:hAnsiTheme="minorHAnsi" w:cs="Arial"/>
          <w:lang w:val="en-GB"/>
        </w:rPr>
        <w:t xml:space="preserve"> and learn, </w:t>
      </w:r>
      <w:r w:rsidR="036E176F" w:rsidRPr="2FD72C22">
        <w:rPr>
          <w:rFonts w:asciiTheme="minorHAnsi" w:eastAsia="MS Mincho" w:hAnsiTheme="minorHAnsi" w:cs="Arial"/>
          <w:lang w:val="en-GB"/>
        </w:rPr>
        <w:t xml:space="preserve">and </w:t>
      </w:r>
      <w:r w:rsidR="6214B329" w:rsidRPr="2FD72C22">
        <w:rPr>
          <w:rFonts w:asciiTheme="minorHAnsi" w:eastAsia="MS Mincho" w:hAnsiTheme="minorHAnsi" w:cs="Arial"/>
          <w:lang w:val="en-GB"/>
        </w:rPr>
        <w:t>a place of wellbeing and healing.</w:t>
      </w:r>
    </w:p>
    <w:p w14:paraId="0233B2D2" w14:textId="77777777" w:rsidR="7EC98795" w:rsidRDefault="2FD72C22" w:rsidP="00EA2B3B">
      <w:pPr>
        <w:keepNext/>
        <w:spacing w:before="240" w:after="60" w:line="276" w:lineRule="auto"/>
        <w:outlineLvl w:val="1"/>
        <w:rPr>
          <w:rFonts w:ascii="Calibri" w:eastAsia="Calibri" w:hAnsi="Calibri" w:cs="Calibri"/>
          <w:b/>
          <w:bCs/>
          <w:iCs/>
          <w:color w:val="000000"/>
          <w:lang w:val="en-AU"/>
        </w:rPr>
      </w:pPr>
      <w:r w:rsidRPr="2FD72C22">
        <w:rPr>
          <w:rFonts w:ascii="Calibri" w:eastAsia="Calibri" w:hAnsi="Calibri" w:cs="Calibri"/>
          <w:b/>
          <w:bCs/>
          <w:iCs/>
          <w:color w:val="000000" w:themeColor="text1"/>
          <w:lang w:val="en-AU"/>
        </w:rPr>
        <w:t>Economic</w:t>
      </w:r>
    </w:p>
    <w:p w14:paraId="145FCEB9" w14:textId="77777777" w:rsidR="349C47C0" w:rsidRDefault="5BE67940" w:rsidP="00EA2B3B">
      <w:pPr>
        <w:spacing w:line="276" w:lineRule="auto"/>
        <w:rPr>
          <w:rFonts w:ascii="Calibri" w:eastAsia="Calibri" w:hAnsi="Calibri" w:cs="Calibri"/>
          <w:lang w:val="en-GB"/>
        </w:rPr>
      </w:pPr>
      <w:r w:rsidRPr="2FD72C22">
        <w:rPr>
          <w:rFonts w:ascii="Calibri" w:eastAsia="Calibri" w:hAnsi="Calibri" w:cs="Calibri"/>
          <w:lang w:val="en-GB"/>
        </w:rPr>
        <w:t>Once finalised, the Quarry Hills Parklands Future Direction plan aims to create an economically sustainable parkland that contributes to the local economy with a plan that enhances the vision by drawing on its unique natural and cultural values, to become a place of learning, a destination, attracting people from across Melbourne.</w:t>
      </w:r>
    </w:p>
    <w:p w14:paraId="3A8A5E09" w14:textId="77777777" w:rsidR="7EC98795" w:rsidRDefault="2FD72C22" w:rsidP="00EA2B3B">
      <w:pPr>
        <w:keepNext/>
        <w:spacing w:before="240" w:after="60" w:line="276" w:lineRule="auto"/>
        <w:outlineLvl w:val="1"/>
        <w:rPr>
          <w:rFonts w:ascii="Calibri" w:eastAsia="Calibri" w:hAnsi="Calibri" w:cs="Calibri"/>
          <w:b/>
          <w:bCs/>
          <w:iCs/>
          <w:color w:val="000000"/>
          <w:lang w:val="en-AU"/>
        </w:rPr>
      </w:pPr>
      <w:r w:rsidRPr="2FD72C22">
        <w:rPr>
          <w:rFonts w:ascii="Calibri" w:eastAsia="Calibri" w:hAnsi="Calibri" w:cs="Calibri"/>
          <w:b/>
          <w:bCs/>
          <w:iCs/>
          <w:color w:val="000000" w:themeColor="text1"/>
          <w:lang w:val="en-AU"/>
        </w:rPr>
        <w:t>Financial Implications</w:t>
      </w:r>
    </w:p>
    <w:p w14:paraId="69464D0B" w14:textId="77777777" w:rsidR="00EA2B3B" w:rsidRDefault="5BE67940" w:rsidP="00EA2B3B">
      <w:pPr>
        <w:spacing w:line="276" w:lineRule="auto"/>
        <w:rPr>
          <w:rFonts w:ascii="Calibri" w:eastAsia="Calibri" w:hAnsi="Calibri" w:cs="Calibri"/>
          <w:color w:val="000000" w:themeColor="text1"/>
          <w:lang w:val="en-AU"/>
        </w:rPr>
      </w:pPr>
      <w:r w:rsidRPr="0C9E9CA4">
        <w:rPr>
          <w:rFonts w:ascii="Calibri" w:eastAsia="Calibri" w:hAnsi="Calibri" w:cs="Calibri"/>
          <w:color w:val="000000" w:themeColor="text1"/>
          <w:lang w:val="en-AU"/>
        </w:rPr>
        <w:t xml:space="preserve">The implementation of the plan and the priority actions once approved will </w:t>
      </w:r>
      <w:r w:rsidR="65DF5F29" w:rsidRPr="0C9E9CA4">
        <w:rPr>
          <w:rFonts w:ascii="Calibri" w:eastAsia="Calibri" w:hAnsi="Calibri" w:cs="Calibri"/>
          <w:color w:val="000000" w:themeColor="text1"/>
          <w:lang w:val="en-AU"/>
        </w:rPr>
        <w:t xml:space="preserve">have varying financial impact and will be </w:t>
      </w:r>
      <w:r w:rsidR="53FFDD77" w:rsidRPr="0C9E9CA4">
        <w:rPr>
          <w:rFonts w:ascii="Calibri" w:eastAsia="Calibri" w:hAnsi="Calibri" w:cs="Calibri"/>
          <w:color w:val="000000" w:themeColor="text1"/>
          <w:lang w:val="en-AU"/>
        </w:rPr>
        <w:t>considered</w:t>
      </w:r>
      <w:r w:rsidR="65DF5F29" w:rsidRPr="0C9E9CA4">
        <w:rPr>
          <w:rFonts w:ascii="Calibri" w:eastAsia="Calibri" w:hAnsi="Calibri" w:cs="Calibri"/>
          <w:color w:val="000000" w:themeColor="text1"/>
          <w:lang w:val="en-AU"/>
        </w:rPr>
        <w:t xml:space="preserve"> through</w:t>
      </w:r>
      <w:r w:rsidRPr="0C9E9CA4">
        <w:rPr>
          <w:rFonts w:ascii="Calibri" w:eastAsia="Calibri" w:hAnsi="Calibri" w:cs="Calibri"/>
          <w:color w:val="000000" w:themeColor="text1"/>
          <w:lang w:val="en-AU"/>
        </w:rPr>
        <w:t xml:space="preserve"> Council’s </w:t>
      </w:r>
      <w:r w:rsidR="57AB12C6" w:rsidRPr="0C9E9CA4">
        <w:rPr>
          <w:rFonts w:ascii="Calibri" w:eastAsia="Calibri" w:hAnsi="Calibri" w:cs="Calibri"/>
          <w:color w:val="000000" w:themeColor="text1"/>
          <w:lang w:val="en-AU"/>
        </w:rPr>
        <w:t>b</w:t>
      </w:r>
      <w:r w:rsidRPr="0C9E9CA4">
        <w:rPr>
          <w:rFonts w:ascii="Calibri" w:eastAsia="Calibri" w:hAnsi="Calibri" w:cs="Calibri"/>
          <w:color w:val="000000" w:themeColor="text1"/>
          <w:lang w:val="en-AU"/>
        </w:rPr>
        <w:t xml:space="preserve">udget </w:t>
      </w:r>
      <w:r w:rsidR="56F1D293" w:rsidRPr="0C9E9CA4">
        <w:rPr>
          <w:rFonts w:ascii="Calibri" w:eastAsia="Calibri" w:hAnsi="Calibri" w:cs="Calibri"/>
          <w:color w:val="000000" w:themeColor="text1"/>
          <w:lang w:val="en-AU"/>
        </w:rPr>
        <w:t>p</w:t>
      </w:r>
      <w:r w:rsidRPr="0C9E9CA4">
        <w:rPr>
          <w:rFonts w:ascii="Calibri" w:eastAsia="Calibri" w:hAnsi="Calibri" w:cs="Calibri"/>
          <w:color w:val="000000" w:themeColor="text1"/>
          <w:lang w:val="en-AU"/>
        </w:rPr>
        <w:t>rocess</w:t>
      </w:r>
      <w:r w:rsidR="0F12AB16" w:rsidRPr="0C9E9CA4">
        <w:rPr>
          <w:rFonts w:ascii="Calibri" w:eastAsia="Calibri" w:hAnsi="Calibri" w:cs="Calibri"/>
          <w:color w:val="000000" w:themeColor="text1"/>
          <w:lang w:val="en-AU"/>
        </w:rPr>
        <w:t>, partnerships</w:t>
      </w:r>
      <w:r w:rsidR="450EE64E" w:rsidRPr="0C9E9CA4">
        <w:rPr>
          <w:rFonts w:ascii="Calibri" w:eastAsia="Calibri" w:hAnsi="Calibri" w:cs="Calibri"/>
          <w:color w:val="000000" w:themeColor="text1"/>
          <w:lang w:val="en-AU"/>
        </w:rPr>
        <w:t xml:space="preserve"> and </w:t>
      </w:r>
      <w:r w:rsidR="18798E15" w:rsidRPr="0C9E9CA4">
        <w:rPr>
          <w:rFonts w:ascii="Calibri" w:eastAsia="Calibri" w:hAnsi="Calibri" w:cs="Calibri"/>
          <w:color w:val="000000" w:themeColor="text1"/>
          <w:lang w:val="en-AU"/>
        </w:rPr>
        <w:t>grant opportunities.</w:t>
      </w:r>
    </w:p>
    <w:p w14:paraId="49068DAA" w14:textId="77777777" w:rsidR="7EC98795" w:rsidRDefault="00BD3B41" w:rsidP="00EA2B3B">
      <w:pPr>
        <w:keepNext/>
        <w:shd w:val="clear" w:color="auto" w:fill="003266"/>
        <w:spacing w:before="120" w:after="120" w:line="276" w:lineRule="auto"/>
        <w:outlineLvl w:val="0"/>
        <w:rPr>
          <w:rFonts w:ascii="Calibri" w:eastAsia="Calibri" w:hAnsi="Calibri" w:cs="Calibri"/>
          <w:b/>
          <w:color w:val="FFFFFF"/>
          <w:lang w:val="en-AU"/>
        </w:rPr>
      </w:pPr>
      <w:r>
        <w:rPr>
          <w:rFonts w:ascii="Calibri" w:eastAsia="Calibri" w:hAnsi="Calibri" w:cs="Calibri"/>
          <w:b/>
          <w:color w:val="FFFFFF" w:themeColor="background1"/>
          <w:lang w:val="en-AU"/>
        </w:rPr>
        <w:lastRenderedPageBreak/>
        <w:t xml:space="preserve"> </w:t>
      </w:r>
      <w:r w:rsidR="2FD72C22" w:rsidRPr="2FD72C22">
        <w:rPr>
          <w:rFonts w:ascii="Calibri" w:eastAsia="Calibri" w:hAnsi="Calibri" w:cs="Calibri"/>
          <w:b/>
          <w:color w:val="FFFFFF" w:themeColor="background1"/>
          <w:lang w:val="en-AU"/>
        </w:rPr>
        <w:t>Link to Strategic Risk</w:t>
      </w:r>
    </w:p>
    <w:p w14:paraId="1B759777" w14:textId="77777777" w:rsidR="00E55CA7" w:rsidRPr="00EA2B3B" w:rsidRDefault="2FD72C22" w:rsidP="00EA2B3B">
      <w:pPr>
        <w:tabs>
          <w:tab w:val="left" w:pos="1134"/>
        </w:tabs>
        <w:spacing w:before="240" w:after="120" w:line="276" w:lineRule="auto"/>
        <w:rPr>
          <w:rFonts w:ascii="Arial" w:eastAsia="Arial" w:hAnsi="Arial" w:cs="Arial"/>
          <w:color w:val="000000"/>
          <w:lang w:val="en-AU"/>
        </w:rPr>
      </w:pPr>
      <w:r w:rsidRPr="00EA2B3B">
        <w:rPr>
          <w:rFonts w:ascii="Calibri" w:eastAsia="Calibri" w:hAnsi="Calibri" w:cs="Calibri"/>
          <w:b/>
          <w:bCs/>
          <w:color w:val="000000" w:themeColor="text1"/>
          <w:lang w:val="en-AU"/>
        </w:rPr>
        <w:t>Strategic Risk</w:t>
      </w:r>
      <w:r w:rsidRPr="00EA2B3B">
        <w:rPr>
          <w:rFonts w:ascii="Calibri" w:eastAsia="Calibri" w:hAnsi="Calibri" w:cs="Calibri"/>
          <w:b/>
          <w:bCs/>
          <w:i/>
          <w:iCs/>
          <w:color w:val="000000" w:themeColor="text1"/>
          <w:lang w:val="en-AU"/>
        </w:rPr>
        <w:t xml:space="preserve"> </w:t>
      </w:r>
      <w:r w:rsidR="5BE67940" w:rsidRPr="00EA2B3B">
        <w:rPr>
          <w:rFonts w:asciiTheme="minorHAnsi" w:eastAsia="MS Mincho" w:hAnsiTheme="minorHAnsi" w:cs="Arial"/>
          <w:i/>
          <w:iCs/>
          <w:color w:val="000000" w:themeColor="text1"/>
          <w:lang w:val="en-AU"/>
        </w:rPr>
        <w:t>Climate Change</w:t>
      </w:r>
      <w:r w:rsidR="5BE67940" w:rsidRPr="2FD72C22">
        <w:rPr>
          <w:rFonts w:asciiTheme="minorHAnsi" w:eastAsia="MS Mincho" w:hAnsiTheme="minorHAnsi" w:cs="Arial"/>
          <w:color w:val="000000" w:themeColor="text1"/>
          <w:lang w:val="en-AU"/>
        </w:rPr>
        <w:t xml:space="preserve"> - Failure to mitigate or adapt to the risks of climate change </w:t>
      </w:r>
    </w:p>
    <w:p w14:paraId="09406881" w14:textId="77777777" w:rsidR="00E55CA7" w:rsidRDefault="5BE67940" w:rsidP="00EA2B3B">
      <w:pPr>
        <w:tabs>
          <w:tab w:val="left" w:pos="1134"/>
        </w:tabs>
        <w:spacing w:line="276" w:lineRule="auto"/>
        <w:rPr>
          <w:rFonts w:ascii="Calibri" w:eastAsia="MS Mincho" w:hAnsi="Calibri" w:cs="Arial"/>
          <w:color w:val="000000"/>
          <w:lang w:val="en-AU"/>
        </w:rPr>
      </w:pPr>
      <w:r w:rsidRPr="2FD72C22">
        <w:rPr>
          <w:rFonts w:asciiTheme="minorHAnsi" w:eastAsia="MS Mincho" w:hAnsiTheme="minorHAnsi" w:cs="Arial"/>
          <w:color w:val="000000" w:themeColor="text1"/>
          <w:lang w:val="en-AU"/>
        </w:rPr>
        <w:t>Service Delivery - Inability to plan for and provide critical community services and infrastructure impacting on community wellbeing </w:t>
      </w:r>
      <w:r w:rsidR="0095086D">
        <w:rPr>
          <w:rFonts w:ascii="Calibri" w:hAnsi="Calibri"/>
          <w:lang w:val="en-AU"/>
        </w:rPr>
        <w:br/>
      </w:r>
    </w:p>
    <w:p w14:paraId="06F5E027" w14:textId="77777777" w:rsidR="00051CD3" w:rsidRDefault="00EA2B3B" w:rsidP="00EA2B3B">
      <w:pPr>
        <w:tabs>
          <w:tab w:val="left" w:pos="1134"/>
        </w:tabs>
        <w:spacing w:line="276" w:lineRule="auto"/>
        <w:rPr>
          <w:rFonts w:ascii="Calibri" w:eastAsia="MS Mincho" w:hAnsi="Calibri" w:cs="Arial"/>
          <w:color w:val="000000"/>
          <w:lang w:val="en-AU"/>
        </w:rPr>
      </w:pPr>
      <w:r w:rsidRPr="00EA2B3B">
        <w:rPr>
          <w:rFonts w:ascii="Calibri" w:eastAsia="Calibri" w:hAnsi="Calibri" w:cs="Calibri"/>
          <w:b/>
          <w:bCs/>
          <w:color w:val="000000" w:themeColor="text1"/>
          <w:lang w:val="en-AU"/>
        </w:rPr>
        <w:t>Strategic Risk</w:t>
      </w:r>
      <w:r w:rsidRPr="00EA2B3B">
        <w:rPr>
          <w:rFonts w:ascii="Calibri" w:eastAsia="Calibri" w:hAnsi="Calibri" w:cs="Calibri"/>
          <w:b/>
          <w:bCs/>
          <w:i/>
          <w:iCs/>
          <w:color w:val="000000" w:themeColor="text1"/>
          <w:lang w:val="en-AU"/>
        </w:rPr>
        <w:t xml:space="preserve"> </w:t>
      </w:r>
      <w:r w:rsidR="5BE67940" w:rsidRPr="004E4630">
        <w:rPr>
          <w:rFonts w:asciiTheme="minorHAnsi" w:eastAsia="MS Mincho" w:hAnsiTheme="minorHAnsi" w:cs="Arial"/>
          <w:i/>
          <w:iCs/>
          <w:color w:val="000000" w:themeColor="text1"/>
          <w:lang w:val="en-AU"/>
        </w:rPr>
        <w:t>Health, Safety and Welfare</w:t>
      </w:r>
      <w:r w:rsidR="5BE67940" w:rsidRPr="2FD72C22">
        <w:rPr>
          <w:rFonts w:asciiTheme="minorHAnsi" w:eastAsia="MS Mincho" w:hAnsiTheme="minorHAnsi" w:cs="Arial"/>
          <w:color w:val="000000" w:themeColor="text1"/>
          <w:lang w:val="en-AU"/>
        </w:rPr>
        <w:t xml:space="preserve"> - Failure of safety and risk management systems resulting in </w:t>
      </w:r>
      <w:bookmarkStart w:id="83" w:name="_Int_33tKHRuh"/>
      <w:r w:rsidR="5BE67940" w:rsidRPr="2FD72C22">
        <w:rPr>
          <w:rFonts w:asciiTheme="minorHAnsi" w:eastAsia="MS Mincho" w:hAnsiTheme="minorHAnsi" w:cs="Arial"/>
          <w:color w:val="000000" w:themeColor="text1"/>
          <w:lang w:val="en-AU"/>
        </w:rPr>
        <w:t>serious injury</w:t>
      </w:r>
      <w:bookmarkEnd w:id="83"/>
      <w:r w:rsidR="5BE67940" w:rsidRPr="2FD72C22">
        <w:rPr>
          <w:rFonts w:asciiTheme="minorHAnsi" w:eastAsia="MS Mincho" w:hAnsiTheme="minorHAnsi" w:cs="Arial"/>
          <w:color w:val="000000" w:themeColor="text1"/>
          <w:lang w:val="en-AU"/>
        </w:rPr>
        <w:t xml:space="preserve"> or harm to staff or member of public </w:t>
      </w:r>
      <w:r w:rsidR="0095086D">
        <w:rPr>
          <w:rFonts w:ascii="Calibri" w:hAnsi="Calibri"/>
          <w:lang w:val="en-AU"/>
        </w:rPr>
        <w:br/>
      </w:r>
    </w:p>
    <w:p w14:paraId="21A4EFFE" w14:textId="77777777" w:rsidR="7EC98795" w:rsidRDefault="00EA2B3B" w:rsidP="00EA2B3B">
      <w:pPr>
        <w:tabs>
          <w:tab w:val="left" w:pos="1134"/>
        </w:tabs>
        <w:spacing w:line="276" w:lineRule="auto"/>
        <w:rPr>
          <w:rFonts w:ascii="Calibri" w:eastAsia="MS Mincho" w:hAnsi="Calibri" w:cs="Arial"/>
          <w:color w:val="000000"/>
          <w:lang w:val="en-AU"/>
        </w:rPr>
      </w:pPr>
      <w:r w:rsidRPr="00EA2B3B">
        <w:rPr>
          <w:rFonts w:ascii="Calibri" w:eastAsia="Calibri" w:hAnsi="Calibri" w:cs="Calibri"/>
          <w:b/>
          <w:bCs/>
          <w:color w:val="000000" w:themeColor="text1"/>
          <w:lang w:val="en-AU"/>
        </w:rPr>
        <w:t>Strategic Risk</w:t>
      </w:r>
      <w:r w:rsidRPr="00EA2B3B">
        <w:rPr>
          <w:rFonts w:ascii="Calibri" w:eastAsia="Calibri" w:hAnsi="Calibri" w:cs="Calibri"/>
          <w:b/>
          <w:bCs/>
          <w:i/>
          <w:iCs/>
          <w:color w:val="000000" w:themeColor="text1"/>
          <w:lang w:val="en-AU"/>
        </w:rPr>
        <w:t xml:space="preserve"> </w:t>
      </w:r>
      <w:r w:rsidR="5BE67940" w:rsidRPr="004E4630">
        <w:rPr>
          <w:rFonts w:asciiTheme="minorHAnsi" w:eastAsia="MS Mincho" w:hAnsiTheme="minorHAnsi" w:cs="Arial"/>
          <w:i/>
          <w:iCs/>
          <w:color w:val="000000" w:themeColor="text1"/>
          <w:lang w:val="en-AU"/>
        </w:rPr>
        <w:t>Community and Stakeholder Engagement</w:t>
      </w:r>
      <w:r w:rsidR="5BE67940" w:rsidRPr="2FD72C22">
        <w:rPr>
          <w:rFonts w:asciiTheme="minorHAnsi" w:eastAsia="MS Mincho" w:hAnsiTheme="minorHAnsi" w:cs="Arial"/>
          <w:color w:val="000000" w:themeColor="text1"/>
          <w:lang w:val="en-AU"/>
        </w:rPr>
        <w:t xml:space="preserve"> - Ineffective stakeholder engagement resulting in compromised community outcomes and/or non-achievement of Council's strategic direction</w:t>
      </w:r>
      <w:r w:rsidR="54EC4565" w:rsidRPr="2FD72C22">
        <w:rPr>
          <w:rFonts w:asciiTheme="minorHAnsi" w:eastAsia="MS Mincho" w:hAnsiTheme="minorHAnsi" w:cs="Arial"/>
          <w:color w:val="000000" w:themeColor="text1"/>
          <w:lang w:val="en-AU"/>
        </w:rPr>
        <w:t>.</w:t>
      </w:r>
      <w:r w:rsidR="5BE67940" w:rsidRPr="2FD72C22">
        <w:rPr>
          <w:rFonts w:asciiTheme="minorHAnsi" w:eastAsia="MS Mincho" w:hAnsiTheme="minorHAnsi" w:cs="Arial"/>
          <w:color w:val="000000" w:themeColor="text1"/>
          <w:lang w:val="en-AU"/>
        </w:rPr>
        <w:t xml:space="preserve">   </w:t>
      </w:r>
    </w:p>
    <w:p w14:paraId="4F97A31D" w14:textId="77777777" w:rsidR="00EA2B3B" w:rsidRDefault="00EA2B3B" w:rsidP="00EA2B3B">
      <w:pPr>
        <w:spacing w:line="276" w:lineRule="auto"/>
        <w:rPr>
          <w:rFonts w:ascii="Calibri" w:eastAsia="Calibri" w:hAnsi="Calibri" w:cs="Calibri"/>
          <w:color w:val="000000" w:themeColor="text1"/>
          <w:lang w:val="en-AU"/>
        </w:rPr>
      </w:pPr>
    </w:p>
    <w:p w14:paraId="07596016" w14:textId="77777777" w:rsidR="3AEE7D9E" w:rsidRDefault="5BE67940" w:rsidP="00EA2B3B">
      <w:pPr>
        <w:spacing w:line="276" w:lineRule="auto"/>
        <w:rPr>
          <w:rFonts w:ascii="Calibri" w:eastAsia="Calibri" w:hAnsi="Calibri" w:cs="Calibri"/>
          <w:color w:val="000000"/>
          <w:lang w:val="en-AU"/>
        </w:rPr>
      </w:pPr>
      <w:r w:rsidRPr="2FD72C22">
        <w:rPr>
          <w:rFonts w:ascii="Calibri" w:eastAsia="Calibri" w:hAnsi="Calibri" w:cs="Calibri"/>
          <w:color w:val="000000" w:themeColor="text1"/>
          <w:lang w:val="en-AU"/>
        </w:rPr>
        <w:t xml:space="preserve">The City of Whittlesea is experiencing increased urbanisation and planning is required to plan for critical community services and facilities. The City of Whittlesea Open Space Strategy identifies Quarry Hills Parklands as a Regional Park suitable to be developed with facilities to service as a </w:t>
      </w:r>
      <w:r w:rsidR="65780868" w:rsidRPr="2FD72C22">
        <w:rPr>
          <w:rFonts w:ascii="Calibri" w:eastAsia="Calibri" w:hAnsi="Calibri" w:cs="Calibri"/>
          <w:color w:val="000000" w:themeColor="text1"/>
          <w:lang w:val="en-AU"/>
        </w:rPr>
        <w:t>regional parkland</w:t>
      </w:r>
      <w:r w:rsidRPr="2FD72C22">
        <w:rPr>
          <w:rFonts w:ascii="Calibri" w:eastAsia="Calibri" w:hAnsi="Calibri" w:cs="Calibri"/>
          <w:color w:val="000000" w:themeColor="text1"/>
          <w:lang w:val="en-AU"/>
        </w:rPr>
        <w:t>.</w:t>
      </w:r>
    </w:p>
    <w:p w14:paraId="0AC7E996" w14:textId="77777777" w:rsidR="7EC98795" w:rsidRDefault="2FD72C22" w:rsidP="00EA2B3B">
      <w:pPr>
        <w:keepNext/>
        <w:shd w:val="clear" w:color="auto" w:fill="003266"/>
        <w:spacing w:before="120" w:after="120" w:line="276" w:lineRule="auto"/>
        <w:outlineLvl w:val="0"/>
        <w:rPr>
          <w:rFonts w:ascii="Calibri" w:eastAsia="Calibri" w:hAnsi="Calibri" w:cs="Calibri"/>
          <w:b/>
          <w:color w:val="FFFFFF"/>
          <w:lang w:val="en-AU"/>
        </w:rPr>
      </w:pPr>
      <w:r w:rsidRPr="2FD72C22">
        <w:rPr>
          <w:rFonts w:ascii="Calibri" w:eastAsia="Calibri" w:hAnsi="Calibri" w:cs="Calibri"/>
          <w:b/>
          <w:color w:val="FFFFFF" w:themeColor="background1"/>
          <w:lang w:val="en-AU"/>
        </w:rPr>
        <w:t xml:space="preserve"> Implementation Strategy</w:t>
      </w:r>
    </w:p>
    <w:p w14:paraId="3258DECF" w14:textId="77777777" w:rsidR="7EC98795" w:rsidRDefault="2FD72C22" w:rsidP="00EA2B3B">
      <w:pPr>
        <w:keepNext/>
        <w:spacing w:before="240" w:after="60" w:line="276" w:lineRule="auto"/>
        <w:outlineLvl w:val="1"/>
        <w:rPr>
          <w:rFonts w:ascii="Calibri" w:eastAsia="Calibri" w:hAnsi="Calibri" w:cs="Calibri"/>
          <w:b/>
          <w:bCs/>
          <w:iCs/>
          <w:color w:val="000000"/>
          <w:lang w:val="en-AU"/>
        </w:rPr>
      </w:pPr>
      <w:r w:rsidRPr="2FD72C22">
        <w:rPr>
          <w:rFonts w:ascii="Calibri" w:eastAsia="Calibri" w:hAnsi="Calibri" w:cs="Calibri"/>
          <w:b/>
          <w:bCs/>
          <w:iCs/>
          <w:color w:val="000000" w:themeColor="text1"/>
          <w:lang w:val="en-AU"/>
        </w:rPr>
        <w:t>Communication</w:t>
      </w:r>
    </w:p>
    <w:p w14:paraId="16687156" w14:textId="77777777" w:rsidR="78D50137" w:rsidRDefault="2FD72C22" w:rsidP="00EA2B3B">
      <w:pPr>
        <w:spacing w:line="276" w:lineRule="auto"/>
        <w:rPr>
          <w:rFonts w:ascii="Calibri" w:eastAsia="Calibri" w:hAnsi="Calibri" w:cs="Calibri"/>
          <w:color w:val="000000"/>
          <w:lang w:val="en-AU"/>
        </w:rPr>
      </w:pPr>
      <w:r w:rsidRPr="2FD72C22">
        <w:rPr>
          <w:rFonts w:ascii="Calibri" w:eastAsia="Calibri" w:hAnsi="Calibri" w:cs="Calibri"/>
          <w:color w:val="000000" w:themeColor="text1"/>
          <w:lang w:val="en-AU"/>
        </w:rPr>
        <w:t>There are critical dates associated with the Quarry Hills Future Directions Plan Summary document consultation</w:t>
      </w:r>
    </w:p>
    <w:p w14:paraId="3FD0A451" w14:textId="77777777" w:rsidR="78D50137" w:rsidRDefault="2FD72C22" w:rsidP="00EA2B3B">
      <w:pPr>
        <w:numPr>
          <w:ilvl w:val="0"/>
          <w:numId w:val="45"/>
        </w:numPr>
        <w:spacing w:line="276" w:lineRule="auto"/>
        <w:contextualSpacing/>
        <w:rPr>
          <w:rFonts w:ascii="Calibri" w:hAnsi="Calibri"/>
          <w:color w:val="000000"/>
          <w:szCs w:val="20"/>
          <w:lang w:val="en-AU"/>
        </w:rPr>
      </w:pPr>
      <w:r w:rsidRPr="2FD72C22">
        <w:rPr>
          <w:rFonts w:ascii="Calibri" w:hAnsi="Calibri"/>
          <w:color w:val="000000" w:themeColor="text1"/>
          <w:szCs w:val="20"/>
          <w:lang w:val="en-AU"/>
        </w:rPr>
        <w:t>November: Landowner consultation</w:t>
      </w:r>
    </w:p>
    <w:p w14:paraId="423C9A7B" w14:textId="77777777" w:rsidR="78D50137" w:rsidRDefault="2FD72C22" w:rsidP="00EA2B3B">
      <w:pPr>
        <w:numPr>
          <w:ilvl w:val="0"/>
          <w:numId w:val="45"/>
        </w:numPr>
        <w:spacing w:line="276" w:lineRule="auto"/>
        <w:contextualSpacing/>
        <w:rPr>
          <w:rFonts w:ascii="Calibri" w:hAnsi="Calibri"/>
          <w:color w:val="000000"/>
          <w:szCs w:val="20"/>
          <w:lang w:val="en-AU"/>
        </w:rPr>
      </w:pPr>
      <w:r w:rsidRPr="2FD72C22">
        <w:rPr>
          <w:rFonts w:ascii="Calibri" w:hAnsi="Calibri"/>
          <w:color w:val="000000" w:themeColor="text1"/>
          <w:szCs w:val="20"/>
          <w:lang w:val="en-AU"/>
        </w:rPr>
        <w:t>28</w:t>
      </w:r>
      <w:r w:rsidRPr="2FD72C22">
        <w:rPr>
          <w:rFonts w:ascii="Calibri" w:hAnsi="Calibri"/>
          <w:color w:val="000000" w:themeColor="text1"/>
          <w:szCs w:val="20"/>
          <w:vertAlign w:val="superscript"/>
          <w:lang w:val="en-AU"/>
        </w:rPr>
        <w:t>th</w:t>
      </w:r>
      <w:r w:rsidRPr="2FD72C22">
        <w:rPr>
          <w:rFonts w:ascii="Calibri" w:hAnsi="Calibri"/>
          <w:color w:val="000000" w:themeColor="text1"/>
          <w:szCs w:val="20"/>
          <w:lang w:val="en-AU"/>
        </w:rPr>
        <w:t xml:space="preserve"> November 2022– 20</w:t>
      </w:r>
      <w:r w:rsidRPr="2FD72C22">
        <w:rPr>
          <w:rFonts w:ascii="Calibri" w:hAnsi="Calibri"/>
          <w:color w:val="000000" w:themeColor="text1"/>
          <w:szCs w:val="20"/>
          <w:vertAlign w:val="superscript"/>
          <w:lang w:val="en-AU"/>
        </w:rPr>
        <w:t>th</w:t>
      </w:r>
      <w:r w:rsidRPr="2FD72C22">
        <w:rPr>
          <w:rFonts w:ascii="Calibri" w:hAnsi="Calibri"/>
          <w:color w:val="000000" w:themeColor="text1"/>
          <w:szCs w:val="20"/>
          <w:lang w:val="en-AU"/>
        </w:rPr>
        <w:t xml:space="preserve"> January 2023: Public consultation (Pre-promotion will be undertaken from 21</w:t>
      </w:r>
      <w:r w:rsidRPr="2FD72C22">
        <w:rPr>
          <w:rFonts w:ascii="Calibri" w:hAnsi="Calibri"/>
          <w:color w:val="000000" w:themeColor="text1"/>
          <w:szCs w:val="20"/>
          <w:vertAlign w:val="superscript"/>
          <w:lang w:val="en-AU"/>
        </w:rPr>
        <w:t>st</w:t>
      </w:r>
      <w:r w:rsidRPr="2FD72C22">
        <w:rPr>
          <w:rFonts w:ascii="Calibri" w:hAnsi="Calibri"/>
          <w:color w:val="000000" w:themeColor="text1"/>
          <w:szCs w:val="20"/>
          <w:lang w:val="en-AU"/>
        </w:rPr>
        <w:t xml:space="preserve"> to 28</w:t>
      </w:r>
      <w:r w:rsidRPr="2FD72C22">
        <w:rPr>
          <w:rFonts w:ascii="Calibri" w:hAnsi="Calibri"/>
          <w:color w:val="000000" w:themeColor="text1"/>
          <w:szCs w:val="20"/>
          <w:vertAlign w:val="superscript"/>
          <w:lang w:val="en-AU"/>
        </w:rPr>
        <w:t>th</w:t>
      </w:r>
      <w:r w:rsidRPr="2FD72C22">
        <w:rPr>
          <w:rFonts w:ascii="Calibri" w:hAnsi="Calibri"/>
          <w:color w:val="000000" w:themeColor="text1"/>
          <w:szCs w:val="20"/>
          <w:lang w:val="en-AU"/>
        </w:rPr>
        <w:t xml:space="preserve"> November 2022)</w:t>
      </w:r>
    </w:p>
    <w:p w14:paraId="29FF3F78" w14:textId="77777777" w:rsidR="7EC98795" w:rsidRDefault="2FD72C22" w:rsidP="00EA2B3B">
      <w:pPr>
        <w:keepNext/>
        <w:spacing w:before="240" w:after="60" w:line="276" w:lineRule="auto"/>
        <w:outlineLvl w:val="1"/>
        <w:rPr>
          <w:rFonts w:ascii="Calibri" w:eastAsia="Calibri" w:hAnsi="Calibri" w:cs="Calibri"/>
          <w:b/>
          <w:bCs/>
          <w:iCs/>
          <w:color w:val="000000"/>
          <w:lang w:val="en-AU"/>
        </w:rPr>
      </w:pPr>
      <w:r w:rsidRPr="2FD72C22">
        <w:rPr>
          <w:rFonts w:ascii="Calibri" w:eastAsia="Calibri" w:hAnsi="Calibri" w:cs="Calibri"/>
          <w:b/>
          <w:bCs/>
          <w:iCs/>
          <w:color w:val="000000" w:themeColor="text1"/>
          <w:lang w:val="en-AU"/>
        </w:rPr>
        <w:t>Critical Dates</w:t>
      </w:r>
    </w:p>
    <w:p w14:paraId="4032AFD1" w14:textId="77777777" w:rsidR="4F2176CB" w:rsidRDefault="2FD72C22" w:rsidP="00EA2B3B">
      <w:pPr>
        <w:spacing w:line="276" w:lineRule="auto"/>
        <w:rPr>
          <w:rFonts w:ascii="Calibri" w:eastAsia="Calibri" w:hAnsi="Calibri" w:cs="Calibri"/>
          <w:color w:val="000000"/>
          <w:lang w:val="en-AU"/>
        </w:rPr>
      </w:pPr>
      <w:r w:rsidRPr="2FD72C22">
        <w:rPr>
          <w:rFonts w:ascii="Calibri" w:eastAsia="Calibri" w:hAnsi="Calibri" w:cs="Calibri"/>
          <w:color w:val="000000" w:themeColor="text1"/>
          <w:lang w:val="en-AU"/>
        </w:rPr>
        <w:t>There are critical dates associated with the Quarry Hills Future Directions Plan and Suburban Parks Program milestones:</w:t>
      </w:r>
    </w:p>
    <w:p w14:paraId="738FBADE" w14:textId="77777777" w:rsidR="4F2176CB" w:rsidRDefault="2FD72C22" w:rsidP="00EA2B3B">
      <w:pPr>
        <w:numPr>
          <w:ilvl w:val="0"/>
          <w:numId w:val="46"/>
        </w:numPr>
        <w:spacing w:line="276" w:lineRule="auto"/>
        <w:contextualSpacing/>
        <w:rPr>
          <w:rFonts w:ascii="Calibri" w:eastAsia="Calibri" w:hAnsi="Calibri" w:cs="Calibri"/>
          <w:color w:val="000000"/>
          <w:szCs w:val="20"/>
          <w:lang w:val="en-AU"/>
        </w:rPr>
      </w:pPr>
      <w:r w:rsidRPr="0C9E9CA4">
        <w:rPr>
          <w:rFonts w:ascii="Calibri" w:eastAsia="Calibri" w:hAnsi="Calibri" w:cs="Calibri"/>
          <w:color w:val="000000" w:themeColor="text1"/>
          <w:szCs w:val="20"/>
          <w:lang w:val="en-AU"/>
        </w:rPr>
        <w:t>21 November 2022: Council meeting</w:t>
      </w:r>
    </w:p>
    <w:p w14:paraId="6C00BD99" w14:textId="77777777" w:rsidR="4F2176CB" w:rsidRDefault="2FD72C22" w:rsidP="00EA2B3B">
      <w:pPr>
        <w:numPr>
          <w:ilvl w:val="0"/>
          <w:numId w:val="46"/>
        </w:numPr>
        <w:spacing w:line="276" w:lineRule="auto"/>
        <w:contextualSpacing/>
        <w:rPr>
          <w:rFonts w:ascii="Calibri" w:eastAsia="Calibri" w:hAnsi="Calibri" w:cs="Calibri"/>
          <w:color w:val="000000"/>
          <w:szCs w:val="20"/>
          <w:lang w:val="en-AU"/>
        </w:rPr>
      </w:pPr>
      <w:r w:rsidRPr="2FD72C22">
        <w:rPr>
          <w:rFonts w:ascii="Calibri" w:eastAsia="Calibri" w:hAnsi="Calibri" w:cs="Calibri"/>
          <w:color w:val="000000" w:themeColor="text1"/>
          <w:szCs w:val="20"/>
          <w:lang w:val="en-AU"/>
        </w:rPr>
        <w:t xml:space="preserve">February 2023: Finalise Future Directions Plan </w:t>
      </w:r>
    </w:p>
    <w:p w14:paraId="73768699" w14:textId="77777777" w:rsidR="4F2176CB" w:rsidRDefault="5BE67940" w:rsidP="00EA2B3B">
      <w:pPr>
        <w:numPr>
          <w:ilvl w:val="0"/>
          <w:numId w:val="46"/>
        </w:numPr>
        <w:spacing w:line="276" w:lineRule="auto"/>
        <w:contextualSpacing/>
        <w:rPr>
          <w:rFonts w:ascii="Calibri" w:eastAsia="Calibri" w:hAnsi="Calibri" w:cs="Calibri"/>
          <w:color w:val="000000"/>
          <w:szCs w:val="20"/>
          <w:lang w:val="en-AU"/>
        </w:rPr>
      </w:pPr>
      <w:r w:rsidRPr="2FD72C22">
        <w:rPr>
          <w:rFonts w:ascii="Calibri" w:eastAsia="Calibri" w:hAnsi="Calibri" w:cs="Calibri"/>
          <w:color w:val="000000" w:themeColor="text1"/>
          <w:szCs w:val="20"/>
          <w:lang w:val="en-AU"/>
        </w:rPr>
        <w:t>April 2023: Seek Council endorsement</w:t>
      </w:r>
    </w:p>
    <w:p w14:paraId="25168AB4" w14:textId="77777777" w:rsidR="005D34D4" w:rsidRDefault="2FD72C22" w:rsidP="00EA2B3B">
      <w:pPr>
        <w:numPr>
          <w:ilvl w:val="0"/>
          <w:numId w:val="46"/>
        </w:numPr>
        <w:spacing w:line="276" w:lineRule="auto"/>
        <w:contextualSpacing/>
        <w:rPr>
          <w:rFonts w:ascii="Calibri" w:eastAsia="Calibri" w:hAnsi="Calibri" w:cs="Calibri"/>
          <w:color w:val="000000" w:themeColor="text1"/>
          <w:szCs w:val="20"/>
          <w:lang w:val="en-AU"/>
        </w:rPr>
      </w:pPr>
      <w:r w:rsidRPr="2FD72C22">
        <w:rPr>
          <w:rFonts w:ascii="Calibri" w:eastAsia="Calibri" w:hAnsi="Calibri" w:cs="Calibri"/>
          <w:color w:val="000000" w:themeColor="text1"/>
          <w:szCs w:val="20"/>
          <w:lang w:val="en-AU"/>
        </w:rPr>
        <w:t>Ma</w:t>
      </w:r>
      <w:r w:rsidR="70878582" w:rsidRPr="2FD72C22">
        <w:rPr>
          <w:rFonts w:ascii="Calibri" w:eastAsia="Calibri" w:hAnsi="Calibri" w:cs="Calibri"/>
          <w:color w:val="000000" w:themeColor="text1"/>
          <w:szCs w:val="20"/>
          <w:lang w:val="en-AU"/>
        </w:rPr>
        <w:t>y</w:t>
      </w:r>
      <w:r w:rsidR="41174445" w:rsidRPr="2FD72C22">
        <w:rPr>
          <w:rFonts w:ascii="Calibri" w:eastAsia="Calibri" w:hAnsi="Calibri" w:cs="Calibri"/>
          <w:color w:val="000000" w:themeColor="text1"/>
          <w:szCs w:val="20"/>
          <w:lang w:val="en-AU"/>
        </w:rPr>
        <w:t xml:space="preserve"> 2023</w:t>
      </w:r>
      <w:r w:rsidRPr="2FD72C22">
        <w:rPr>
          <w:rFonts w:ascii="Calibri" w:eastAsia="Calibri" w:hAnsi="Calibri" w:cs="Calibri"/>
          <w:color w:val="000000" w:themeColor="text1"/>
          <w:szCs w:val="20"/>
          <w:lang w:val="en-AU"/>
        </w:rPr>
        <w:t xml:space="preserve">: </w:t>
      </w:r>
      <w:r w:rsidR="5AEFB252" w:rsidRPr="2FD72C22">
        <w:rPr>
          <w:rFonts w:ascii="Calibri" w:eastAsia="Calibri" w:hAnsi="Calibri" w:cs="Calibri"/>
          <w:color w:val="000000" w:themeColor="text1"/>
          <w:szCs w:val="20"/>
          <w:lang w:val="en-AU"/>
        </w:rPr>
        <w:t>F</w:t>
      </w:r>
      <w:r w:rsidRPr="2FD72C22">
        <w:rPr>
          <w:rFonts w:ascii="Calibri" w:eastAsia="Calibri" w:hAnsi="Calibri" w:cs="Calibri"/>
          <w:color w:val="000000" w:themeColor="text1"/>
          <w:szCs w:val="20"/>
          <w:lang w:val="en-AU"/>
        </w:rPr>
        <w:t xml:space="preserve">ormal Launch </w:t>
      </w:r>
    </w:p>
    <w:p w14:paraId="6CD3DD40" w14:textId="77777777" w:rsidR="4B3E57C7" w:rsidRPr="005D34D4" w:rsidRDefault="005D34D4" w:rsidP="005D34D4">
      <w:pPr>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br w:type="page"/>
      </w:r>
    </w:p>
    <w:p w14:paraId="16DBD37E" w14:textId="77777777" w:rsidR="7EC98795" w:rsidRDefault="2FD72C22" w:rsidP="00EA2B3B">
      <w:pPr>
        <w:keepNext/>
        <w:shd w:val="clear" w:color="auto" w:fill="003266"/>
        <w:spacing w:before="120" w:after="120" w:line="276" w:lineRule="auto"/>
        <w:outlineLvl w:val="0"/>
        <w:rPr>
          <w:rFonts w:ascii="Calibri" w:eastAsia="Calibri" w:hAnsi="Calibri" w:cs="Calibri"/>
          <w:b/>
          <w:color w:val="FFFFFF"/>
          <w:lang w:val="en-AU"/>
        </w:rPr>
      </w:pPr>
      <w:r w:rsidRPr="2FD72C22">
        <w:rPr>
          <w:rFonts w:ascii="Calibri" w:eastAsia="Calibri" w:hAnsi="Calibri" w:cs="Calibri"/>
          <w:b/>
          <w:color w:val="FFFFFF" w:themeColor="background1"/>
          <w:lang w:val="en-AU"/>
        </w:rPr>
        <w:lastRenderedPageBreak/>
        <w:t xml:space="preserve"> Declaration of Conflict of Interest</w:t>
      </w:r>
    </w:p>
    <w:p w14:paraId="0A4D4A57" w14:textId="77777777" w:rsidR="00EA2B3B" w:rsidRDefault="2FD72C22" w:rsidP="00EA2B3B">
      <w:pPr>
        <w:spacing w:line="276" w:lineRule="auto"/>
        <w:rPr>
          <w:rFonts w:ascii="Calibri" w:eastAsia="Calibri" w:hAnsi="Calibri" w:cs="Calibri"/>
          <w:color w:val="000000" w:themeColor="text1"/>
          <w:lang w:val="en-AU"/>
        </w:rPr>
      </w:pPr>
      <w:r w:rsidRPr="2FD72C22">
        <w:rPr>
          <w:rFonts w:ascii="Calibri" w:eastAsia="Calibri" w:hAnsi="Calibri" w:cs="Calibri"/>
          <w:color w:val="000000" w:themeColor="text1"/>
          <w:lang w:val="en-AU"/>
        </w:rPr>
        <w:t xml:space="preserve">Under Section 130 of the </w:t>
      </w:r>
      <w:r w:rsidRPr="2FD72C22">
        <w:rPr>
          <w:rFonts w:ascii="Calibri" w:eastAsia="Calibri" w:hAnsi="Calibri" w:cs="Calibri"/>
          <w:i/>
          <w:iCs/>
          <w:color w:val="000000" w:themeColor="text1"/>
          <w:lang w:val="en-AU"/>
        </w:rPr>
        <w:t>Local Government Act 2020 </w:t>
      </w:r>
      <w:r w:rsidRPr="2FD72C22">
        <w:rPr>
          <w:rFonts w:ascii="Calibri" w:eastAsia="Calibri" w:hAnsi="Calibri" w:cs="Calibri"/>
          <w:color w:val="000000" w:themeColor="text1"/>
          <w:lang w:val="en-AU"/>
        </w:rPr>
        <w:t>officers providing advice to Council are required to disclose any conflict of interest they have in a matter and explain the nature of the conflict.</w:t>
      </w:r>
    </w:p>
    <w:p w14:paraId="52299C9C" w14:textId="77777777" w:rsidR="005D34D4" w:rsidRDefault="005D34D4" w:rsidP="00EA2B3B">
      <w:pPr>
        <w:spacing w:line="276" w:lineRule="auto"/>
        <w:rPr>
          <w:rFonts w:ascii="Calibri" w:eastAsia="Calibri" w:hAnsi="Calibri" w:cs="Calibri"/>
          <w:color w:val="000000" w:themeColor="text1"/>
          <w:lang w:val="en-AU"/>
        </w:rPr>
      </w:pPr>
    </w:p>
    <w:p w14:paraId="2169DE92" w14:textId="77777777" w:rsidR="00051CD3" w:rsidRDefault="2FD72C22" w:rsidP="00EA2B3B">
      <w:pPr>
        <w:spacing w:line="276" w:lineRule="auto"/>
        <w:rPr>
          <w:rFonts w:ascii="Calibri" w:eastAsia="Calibri" w:hAnsi="Calibri" w:cs="Calibri"/>
          <w:color w:val="000000"/>
          <w:lang w:val="en-AU"/>
        </w:rPr>
      </w:pPr>
      <w:r w:rsidRPr="2FD72C22">
        <w:rPr>
          <w:rFonts w:ascii="Calibri" w:eastAsia="Calibri" w:hAnsi="Calibri" w:cs="Calibri"/>
          <w:color w:val="000000" w:themeColor="text1"/>
          <w:lang w:val="en-AU"/>
        </w:rPr>
        <w:t>The Responsible Officer reviewing this report, having made enquiries with relevant members of staff, reports that no disclosable interests have been raised in relation to this report.</w:t>
      </w:r>
    </w:p>
    <w:p w14:paraId="758C4EF8" w14:textId="77777777" w:rsidR="7EC98795" w:rsidRDefault="2FD72C22" w:rsidP="00EA2B3B">
      <w:pPr>
        <w:keepNext/>
        <w:shd w:val="clear" w:color="auto" w:fill="003266"/>
        <w:spacing w:before="120" w:after="120" w:line="276" w:lineRule="auto"/>
        <w:outlineLvl w:val="0"/>
        <w:rPr>
          <w:rFonts w:ascii="Calibri" w:eastAsia="Calibri" w:hAnsi="Calibri" w:cs="Calibri"/>
          <w:b/>
          <w:color w:val="FFFFFF"/>
          <w:lang w:val="en-AU"/>
        </w:rPr>
      </w:pPr>
      <w:r w:rsidRPr="2FD72C22">
        <w:rPr>
          <w:rFonts w:ascii="Calibri" w:eastAsia="Calibri" w:hAnsi="Calibri" w:cs="Calibri"/>
          <w:b/>
          <w:color w:val="FFFFFF" w:themeColor="background1"/>
          <w:lang w:val="en-AU"/>
        </w:rPr>
        <w:t xml:space="preserve"> Conclusion</w:t>
      </w:r>
    </w:p>
    <w:p w14:paraId="22BE6852" w14:textId="77777777" w:rsidR="68AA16EA" w:rsidRDefault="5BE67940" w:rsidP="00EA2B3B">
      <w:pPr>
        <w:spacing w:line="276" w:lineRule="auto"/>
        <w:rPr>
          <w:rFonts w:ascii="Calibri" w:eastAsia="Calibri" w:hAnsi="Calibri" w:cs="Calibri"/>
          <w:lang w:val="en-GB"/>
        </w:rPr>
      </w:pPr>
      <w:r w:rsidRPr="2FD72C22">
        <w:rPr>
          <w:rFonts w:ascii="Calibri" w:eastAsia="Calibri" w:hAnsi="Calibri" w:cs="Calibri"/>
          <w:color w:val="000000" w:themeColor="text1"/>
          <w:lang w:val="en-AU"/>
        </w:rPr>
        <w:t xml:space="preserve">This report provides council with an update on the Future Directions Plan and the need for a new vision for the Quarry Hills Regional Parkland. </w:t>
      </w:r>
      <w:r w:rsidRPr="2FD72C22">
        <w:rPr>
          <w:rFonts w:ascii="Calibri" w:eastAsia="Calibri" w:hAnsi="Calibri" w:cs="Calibri"/>
          <w:lang w:val="en-GB"/>
        </w:rPr>
        <w:t>The Future Direction Plan aims to protect significant ecological and cultural values and provide significant open space for both the growing population of Whittlesea and for visitors across greater Melbourne.</w:t>
      </w:r>
    </w:p>
    <w:p w14:paraId="7DB4DEBD" w14:textId="77777777" w:rsidR="68AA16EA" w:rsidRDefault="5BE67940" w:rsidP="00EA2B3B">
      <w:pPr>
        <w:spacing w:line="276" w:lineRule="auto"/>
        <w:rPr>
          <w:rFonts w:ascii="Calibri" w:eastAsia="Calibri" w:hAnsi="Calibri" w:cs="Calibri"/>
          <w:lang w:val="en-GB"/>
        </w:rPr>
      </w:pPr>
      <w:r w:rsidRPr="2FD72C22">
        <w:rPr>
          <w:rFonts w:ascii="Calibri" w:eastAsia="Calibri" w:hAnsi="Calibri" w:cs="Calibri"/>
          <w:lang w:val="en-GB"/>
        </w:rPr>
        <w:t xml:space="preserve"> </w:t>
      </w:r>
    </w:p>
    <w:p w14:paraId="1ED1E768" w14:textId="77777777" w:rsidR="68AA16EA" w:rsidRDefault="5BE67940" w:rsidP="00EA2B3B">
      <w:pPr>
        <w:spacing w:line="276" w:lineRule="auto"/>
        <w:rPr>
          <w:rFonts w:ascii="Calibri" w:eastAsia="Calibri" w:hAnsi="Calibri" w:cs="Calibri"/>
          <w:lang w:val="en-GB"/>
        </w:rPr>
      </w:pPr>
      <w:r w:rsidRPr="2FD72C22">
        <w:rPr>
          <w:rFonts w:ascii="Calibri" w:eastAsia="Calibri" w:hAnsi="Calibri" w:cs="Calibri"/>
          <w:lang w:val="en-GB"/>
        </w:rPr>
        <w:t xml:space="preserve">Through the planning scheme and partnerships, Council will ultimately deliver a regional parkland of 1100 hectares to be achieved by 2040. The Plan will guide Council in delivering upon the vision of a premier park in the City of Whittlesea and will contribute to the network of green spaces for greater Melbourne.  </w:t>
      </w:r>
    </w:p>
    <w:p w14:paraId="75A7463D" w14:textId="77777777" w:rsidR="68AA16EA" w:rsidRDefault="5BE67940" w:rsidP="00EA2B3B">
      <w:pPr>
        <w:spacing w:line="276" w:lineRule="auto"/>
        <w:rPr>
          <w:rFonts w:ascii="Calibri" w:eastAsia="Calibri" w:hAnsi="Calibri" w:cs="Calibri"/>
          <w:color w:val="000000"/>
          <w:lang w:val="en-GB"/>
        </w:rPr>
      </w:pPr>
      <w:r w:rsidRPr="2FD72C22">
        <w:rPr>
          <w:rFonts w:ascii="Calibri" w:eastAsia="Calibri" w:hAnsi="Calibri" w:cs="Calibri"/>
          <w:color w:val="000000" w:themeColor="text1"/>
          <w:lang w:val="en-GB"/>
        </w:rPr>
        <w:t xml:space="preserve"> </w:t>
      </w:r>
    </w:p>
    <w:p w14:paraId="2D3E7A9D" w14:textId="77777777" w:rsidR="68AA16EA" w:rsidRDefault="5BE67940" w:rsidP="00EA2B3B">
      <w:pPr>
        <w:spacing w:line="276" w:lineRule="auto"/>
        <w:rPr>
          <w:rFonts w:ascii="Calibri" w:eastAsia="Calibri" w:hAnsi="Calibri" w:cs="Calibri"/>
          <w:color w:val="000000"/>
          <w:lang w:val="en-GB"/>
        </w:rPr>
      </w:pPr>
      <w:r w:rsidRPr="2FD72C22">
        <w:rPr>
          <w:rFonts w:ascii="Calibri" w:eastAsia="Calibri" w:hAnsi="Calibri" w:cs="Calibri"/>
          <w:color w:val="000000" w:themeColor="text1"/>
          <w:lang w:val="en-GB"/>
        </w:rPr>
        <w:t xml:space="preserve">The Plan provides a vision for the park and strategic direction which will guide its future landscape and infrastructure development, eco-tourism opportunities, and economic and environmental sustainability. </w:t>
      </w:r>
    </w:p>
    <w:p w14:paraId="50F2949A" w14:textId="2CBCF3B0" w:rsidR="005840AC" w:rsidRDefault="0095086D" w:rsidP="005840AC">
      <w:pPr>
        <w:tabs>
          <w:tab w:val="left" w:pos="600"/>
        </w:tabs>
        <w:ind w:left="600" w:hanging="600"/>
      </w:pPr>
      <w:r>
        <w:rPr>
          <w:rFonts w:ascii="Calibri" w:eastAsia="Calibri" w:hAnsi="Calibri" w:cs="Calibri"/>
          <w:color w:val="FFFFFF"/>
          <w:sz w:val="4"/>
        </w:rPr>
        <w:br w:type="page"/>
      </w:r>
    </w:p>
    <w:p w14:paraId="4D866E9B" w14:textId="273C9EFA" w:rsidR="00A77B3E" w:rsidRDefault="0095086D">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84" w:name="_Toc119593726"/>
      <w:r>
        <w:rPr>
          <w:rFonts w:ascii="Calibri" w:eastAsia="Calibri" w:hAnsi="Calibri" w:cs="Calibri"/>
          <w:color w:val="000000"/>
        </w:rPr>
        <w:instrText>5.2.5</w:instrText>
      </w:r>
      <w:r>
        <w:rPr>
          <w:rFonts w:ascii="Calibri" w:eastAsia="Calibri" w:hAnsi="Calibri" w:cs="Calibri"/>
          <w:color w:val="000000"/>
        </w:rPr>
        <w:tab/>
        <w:instrText>Joint Letter - Road Upgrade, Milky Lane - Wildwood Road, Whittlesea</w:instrText>
      </w:r>
      <w:bookmarkEnd w:id="84"/>
      <w:r>
        <w:rPr>
          <w:rFonts w:ascii="Calibri" w:eastAsia="Calibri" w:hAnsi="Calibri" w:cs="Calibri"/>
          <w:color w:val="000000"/>
        </w:rPr>
        <w:instrText>" \f \l 3</w:instrText>
      </w:r>
      <w:r>
        <w:rPr>
          <w:rFonts w:ascii="Calibri" w:eastAsia="Calibri" w:hAnsi="Calibri" w:cs="Calibri"/>
          <w:color w:val="000000"/>
        </w:rPr>
        <w:fldChar w:fldCharType="end"/>
      </w:r>
      <w:bookmarkStart w:id="85" w:name="5.2.5__Joint_Letter_-_Road_Upgrade,_Mil"/>
      <w:r>
        <w:rPr>
          <w:rFonts w:ascii="Calibri" w:eastAsia="Calibri" w:hAnsi="Calibri" w:cs="Calibri"/>
          <w:color w:val="FFFFFF"/>
          <w:sz w:val="4"/>
        </w:rPr>
        <w:t>5.2.5</w:t>
      </w:r>
      <w:r>
        <w:rPr>
          <w:rFonts w:ascii="Calibri" w:eastAsia="Calibri" w:hAnsi="Calibri" w:cs="Calibri"/>
          <w:color w:val="FFFFFF"/>
          <w:sz w:val="4"/>
        </w:rPr>
        <w:tab/>
        <w:t>Joint Letter - Road Upgrade, Milky Lane - Wildwood Road, Whittlesea</w:t>
      </w:r>
    </w:p>
    <w:bookmarkEnd w:id="85"/>
    <w:p w14:paraId="394E0846" w14:textId="77777777" w:rsidR="535710D9" w:rsidRDefault="0095086D" w:rsidP="001F5BD7">
      <w:pPr>
        <w:spacing w:before="120" w:after="120" w:line="276" w:lineRule="auto"/>
        <w:rPr>
          <w:rFonts w:ascii="Calibri" w:eastAsia="Calibri" w:hAnsi="Calibri" w:cs="Calibri"/>
          <w:color w:val="003266"/>
          <w:sz w:val="28"/>
          <w:szCs w:val="28"/>
          <w:lang w:val="en-AU"/>
        </w:rPr>
      </w:pPr>
      <w:r w:rsidRPr="055FC31C">
        <w:rPr>
          <w:rFonts w:ascii="Calibri" w:eastAsia="Calibri" w:hAnsi="Calibri" w:cs="Calibri"/>
          <w:b/>
          <w:bCs/>
          <w:color w:val="003266"/>
          <w:sz w:val="28"/>
          <w:szCs w:val="28"/>
          <w:lang w:val="en-AU"/>
        </w:rPr>
        <w:t>5.2.5 Joint Letter - Road Upgrade, Milky Lane - Wildwood Road, Whittlesea</w:t>
      </w:r>
    </w:p>
    <w:p w14:paraId="01A048B7" w14:textId="77777777" w:rsidR="535710D9" w:rsidRDefault="0095086D" w:rsidP="001F5BD7">
      <w:pPr>
        <w:spacing w:before="120" w:after="120" w:line="276" w:lineRule="auto"/>
        <w:rPr>
          <w:rFonts w:ascii="Calibri" w:eastAsia="Calibri" w:hAnsi="Calibri" w:cs="Calibri"/>
          <w:color w:val="000000"/>
          <w:lang w:val="en-AU"/>
        </w:rPr>
      </w:pPr>
      <w:r w:rsidRPr="055FC31C">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Infrastructure &amp; Environment</w:t>
      </w:r>
    </w:p>
    <w:p w14:paraId="7D123B71" w14:textId="77777777" w:rsidR="535710D9" w:rsidRDefault="0095086D" w:rsidP="001F5BD7">
      <w:pPr>
        <w:spacing w:before="120" w:after="120" w:line="276" w:lineRule="auto"/>
        <w:rPr>
          <w:rFonts w:ascii="Calibri" w:eastAsia="Calibri" w:hAnsi="Calibri" w:cs="Calibri"/>
          <w:color w:val="000000"/>
          <w:lang w:val="en-AU"/>
        </w:rPr>
      </w:pPr>
      <w:r w:rsidRPr="116BA19A">
        <w:rPr>
          <w:rFonts w:ascii="Calibri" w:eastAsia="Calibri" w:hAnsi="Calibri" w:cs="Calibri"/>
          <w:b/>
          <w:bCs/>
          <w:color w:val="000000" w:themeColor="text1"/>
          <w:lang w:val="en-AU"/>
        </w:rPr>
        <w:t>Author</w:t>
      </w:r>
      <w:r w:rsidR="002E42EF">
        <w:rPr>
          <w:rFonts w:ascii="Calibri" w:hAnsi="Calibri"/>
          <w:lang w:val="en-AU"/>
        </w:rPr>
        <w:tab/>
      </w:r>
      <w:r w:rsidR="002E42EF">
        <w:rPr>
          <w:rFonts w:ascii="Calibri" w:hAnsi="Calibri"/>
          <w:lang w:val="en-AU"/>
        </w:rPr>
        <w:tab/>
      </w:r>
      <w:r w:rsidR="002E42EF">
        <w:rPr>
          <w:rFonts w:ascii="Calibri" w:hAnsi="Calibri"/>
          <w:lang w:val="en-AU"/>
        </w:rPr>
        <w:tab/>
      </w:r>
      <w:r w:rsidR="002E42EF">
        <w:rPr>
          <w:rFonts w:ascii="Calibri" w:hAnsi="Calibri"/>
          <w:lang w:val="en-AU"/>
        </w:rPr>
        <w:tab/>
      </w:r>
      <w:r w:rsidR="003E15AA" w:rsidRPr="116BA19A">
        <w:rPr>
          <w:rFonts w:ascii="Calibri" w:eastAsia="Calibri" w:hAnsi="Calibri" w:cs="Calibri"/>
          <w:color w:val="000000" w:themeColor="text1"/>
          <w:lang w:val="en-AU"/>
        </w:rPr>
        <w:t>Michael Lamers, Unit Manager Traffic and Transport</w:t>
      </w:r>
    </w:p>
    <w:p w14:paraId="3F7F4946" w14:textId="77777777" w:rsidR="535710D9" w:rsidRDefault="0095086D" w:rsidP="001F5BD7">
      <w:pPr>
        <w:spacing w:before="120" w:after="120" w:line="276" w:lineRule="auto"/>
        <w:ind w:left="2880" w:hanging="2880"/>
        <w:rPr>
          <w:rFonts w:ascii="Calibri" w:eastAsia="Calibri" w:hAnsi="Calibri" w:cs="Calibri"/>
          <w:color w:val="000000"/>
          <w:lang w:val="en-AU"/>
        </w:rPr>
      </w:pPr>
      <w:r w:rsidRPr="055FC31C">
        <w:rPr>
          <w:rFonts w:ascii="Calibri" w:eastAsia="Calibri" w:hAnsi="Calibri" w:cs="Calibri"/>
          <w:b/>
          <w:bCs/>
          <w:color w:val="000000" w:themeColor="text1"/>
          <w:lang w:val="en-AU"/>
        </w:rPr>
        <w:t>In Attendance</w:t>
      </w:r>
      <w:r>
        <w:rPr>
          <w:rFonts w:ascii="Calibri" w:hAnsi="Calibri"/>
          <w:lang w:val="en-AU"/>
        </w:rPr>
        <w:tab/>
      </w:r>
      <w:r>
        <w:rPr>
          <w:rFonts w:ascii="Calibri" w:eastAsia="Calibri" w:hAnsi="Calibri" w:cs="Calibri"/>
          <w:color w:val="000000"/>
          <w:lang w:val="en-AU"/>
        </w:rPr>
        <w:t>Arashdeep Singh, Manager Urban Design &amp; Transport</w:t>
      </w:r>
    </w:p>
    <w:p w14:paraId="112AE51D" w14:textId="77777777" w:rsidR="535710D9" w:rsidRDefault="0095086D" w:rsidP="001F5BD7">
      <w:pPr>
        <w:spacing w:before="120" w:after="120" w:line="276" w:lineRule="auto"/>
        <w:rPr>
          <w:rFonts w:ascii="Calibri" w:eastAsia="Calibri" w:hAnsi="Calibri" w:cs="Calibri"/>
          <w:color w:val="000000"/>
          <w:lang w:val="en-AU"/>
        </w:rPr>
      </w:pPr>
      <w:r w:rsidRPr="055FC31C">
        <w:rPr>
          <w:rFonts w:ascii="Calibri" w:eastAsia="Calibri" w:hAnsi="Calibri" w:cs="Calibri"/>
          <w:b/>
          <w:bCs/>
          <w:color w:val="000000" w:themeColor="text1"/>
          <w:lang w:val="en-AU"/>
        </w:rPr>
        <w:t>Attachments</w:t>
      </w:r>
      <w:r>
        <w:rPr>
          <w:rFonts w:ascii="Calibri" w:hAnsi="Calibri"/>
          <w:lang w:val="en-AU"/>
        </w:rPr>
        <w:tab/>
      </w:r>
    </w:p>
    <w:p w14:paraId="35A4457B" w14:textId="77777777" w:rsidR="00014C32" w:rsidRDefault="005D34D4">
      <w:pPr>
        <w:numPr>
          <w:ilvl w:val="0"/>
          <w:numId w:val="47"/>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 xml:space="preserve">Attachment 1 - </w:t>
      </w:r>
      <w:r w:rsidR="0095086D">
        <w:rPr>
          <w:rFonts w:ascii="Calibri" w:eastAsia="Calibri" w:hAnsi="Calibri" w:cs="Calibri"/>
          <w:color w:val="000000"/>
          <w:lang w:val="en-AU"/>
        </w:rPr>
        <w:t>Locality Plan [</w:t>
      </w:r>
      <w:r w:rsidR="0095086D">
        <w:rPr>
          <w:rFonts w:ascii="Calibri" w:eastAsia="Calibri" w:hAnsi="Calibri" w:cs="Calibri"/>
          <w:b/>
          <w:bCs/>
          <w:color w:val="000000"/>
          <w:lang w:val="en-AU"/>
        </w:rPr>
        <w:t>5.2.5.1</w:t>
      </w:r>
      <w:r w:rsidR="0095086D">
        <w:rPr>
          <w:rFonts w:ascii="Calibri" w:eastAsia="Calibri" w:hAnsi="Calibri" w:cs="Calibri"/>
          <w:color w:val="000000"/>
          <w:lang w:val="en-AU"/>
        </w:rPr>
        <w:t xml:space="preserve"> - 1 page]</w:t>
      </w:r>
    </w:p>
    <w:p w14:paraId="7A0A3F25" w14:textId="77777777" w:rsidR="00014C32" w:rsidRDefault="005D34D4">
      <w:pPr>
        <w:numPr>
          <w:ilvl w:val="0"/>
          <w:numId w:val="47"/>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 xml:space="preserve">Attachment 2 - </w:t>
      </w:r>
      <w:r w:rsidR="0095086D">
        <w:rPr>
          <w:rFonts w:ascii="Calibri" w:eastAsia="Calibri" w:hAnsi="Calibri" w:cs="Calibri"/>
          <w:color w:val="000000"/>
          <w:lang w:val="en-AU"/>
        </w:rPr>
        <w:t>Traffic Volumes [</w:t>
      </w:r>
      <w:r w:rsidR="0095086D">
        <w:rPr>
          <w:rFonts w:ascii="Calibri" w:eastAsia="Calibri" w:hAnsi="Calibri" w:cs="Calibri"/>
          <w:b/>
          <w:bCs/>
          <w:color w:val="000000"/>
          <w:lang w:val="en-AU"/>
        </w:rPr>
        <w:t>5.2.5.2</w:t>
      </w:r>
      <w:r w:rsidR="0095086D">
        <w:rPr>
          <w:rFonts w:ascii="Calibri" w:eastAsia="Calibri" w:hAnsi="Calibri" w:cs="Calibri"/>
          <w:color w:val="000000"/>
          <w:lang w:val="en-AU"/>
        </w:rPr>
        <w:t xml:space="preserve"> - 1 page]</w:t>
      </w:r>
    </w:p>
    <w:p w14:paraId="762568DF" w14:textId="77777777" w:rsidR="535710D9" w:rsidRDefault="0095086D" w:rsidP="001F5BD7">
      <w:pPr>
        <w:spacing w:line="276" w:lineRule="auto"/>
        <w:rPr>
          <w:rFonts w:ascii="Calibri" w:eastAsia="Calibri" w:hAnsi="Calibri" w:cs="Calibri"/>
          <w:color w:val="000000"/>
          <w:lang w:val="en-AU"/>
        </w:rPr>
      </w:pPr>
      <w:r w:rsidRPr="59B81311">
        <w:rPr>
          <w:rFonts w:ascii="Calibri" w:eastAsia="Calibri" w:hAnsi="Calibri" w:cs="Calibri"/>
          <w:color w:val="000000" w:themeColor="text1"/>
          <w:sz w:val="2"/>
          <w:szCs w:val="2"/>
          <w:lang w:val="en-AU"/>
        </w:rPr>
        <w:t> </w:t>
      </w:r>
      <w:r w:rsidRPr="59B81311">
        <w:rPr>
          <w:rFonts w:ascii="Calibri" w:eastAsia="Calibri" w:hAnsi="Calibri" w:cs="Calibri"/>
          <w:color w:val="000000" w:themeColor="text1"/>
          <w:lang w:val="en-AU"/>
        </w:rPr>
        <w:t xml:space="preserve"> </w:t>
      </w:r>
      <w:r w:rsidRPr="59B81311">
        <w:rPr>
          <w:rFonts w:ascii="Calibri" w:eastAsia="Calibri" w:hAnsi="Calibri" w:cs="Calibri"/>
          <w:color w:val="000000" w:themeColor="text1"/>
          <w:sz w:val="2"/>
          <w:szCs w:val="2"/>
          <w:lang w:val="en-AU"/>
        </w:rPr>
        <w:t> </w:t>
      </w:r>
    </w:p>
    <w:p w14:paraId="14352BB9" w14:textId="77777777" w:rsidR="535710D9" w:rsidRDefault="00EA2B3B" w:rsidP="001F5BD7">
      <w:pPr>
        <w:keepNext/>
        <w:shd w:val="clear" w:color="auto" w:fill="003266"/>
        <w:spacing w:before="120" w:after="120" w:line="276" w:lineRule="auto"/>
        <w:outlineLvl w:val="0"/>
        <w:rPr>
          <w:rFonts w:ascii="Calibri" w:eastAsia="Calibri" w:hAnsi="Calibri" w:cs="Calibri"/>
          <w:b/>
          <w:bCs/>
          <w:color w:val="FFFFFF"/>
          <w:sz w:val="32"/>
          <w:szCs w:val="32"/>
          <w:lang w:val="en-AU"/>
        </w:rPr>
      </w:pPr>
      <w:r>
        <w:rPr>
          <w:rFonts w:ascii="Calibri" w:eastAsia="Calibri" w:hAnsi="Calibri" w:cs="Calibri"/>
          <w:b/>
          <w:bCs/>
          <w:color w:val="FFFFFF" w:themeColor="background1"/>
          <w:lang w:val="en-AU"/>
        </w:rPr>
        <w:t xml:space="preserve"> </w:t>
      </w:r>
      <w:r w:rsidR="0095086D" w:rsidRPr="055FC31C">
        <w:rPr>
          <w:rFonts w:ascii="Calibri" w:eastAsia="Calibri" w:hAnsi="Calibri" w:cs="Calibri"/>
          <w:b/>
          <w:bCs/>
          <w:color w:val="FFFFFF" w:themeColor="background1"/>
          <w:lang w:val="en-AU"/>
        </w:rPr>
        <w:t>Purpose</w:t>
      </w:r>
      <w:r w:rsidR="0095086D">
        <w:rPr>
          <w:rFonts w:ascii="Calibri" w:hAnsi="Calibri"/>
          <w:b/>
          <w:color w:val="FFFFFF" w:themeColor="background1"/>
          <w:sz w:val="32"/>
          <w:lang w:val="en-AU"/>
        </w:rPr>
        <w:tab/>
      </w:r>
      <w:r w:rsidR="0095086D">
        <w:rPr>
          <w:rFonts w:ascii="Calibri" w:hAnsi="Calibri"/>
          <w:b/>
          <w:color w:val="FFFFFF" w:themeColor="background1"/>
          <w:sz w:val="32"/>
          <w:lang w:val="en-AU"/>
        </w:rPr>
        <w:tab/>
      </w:r>
      <w:r w:rsidR="0095086D">
        <w:rPr>
          <w:rFonts w:ascii="Calibri" w:hAnsi="Calibri"/>
          <w:b/>
          <w:color w:val="FFFFFF" w:themeColor="background1"/>
          <w:sz w:val="32"/>
          <w:lang w:val="en-AU"/>
        </w:rPr>
        <w:tab/>
      </w:r>
    </w:p>
    <w:p w14:paraId="56DB23A9" w14:textId="77777777" w:rsidR="535710D9" w:rsidRDefault="1D816A8A" w:rsidP="001F5BD7">
      <w:pPr>
        <w:spacing w:line="276" w:lineRule="auto"/>
        <w:rPr>
          <w:rFonts w:ascii="Calibri" w:eastAsia="Calibri" w:hAnsi="Calibri" w:cs="Calibri"/>
          <w:color w:val="000000"/>
          <w:lang w:val="en-AU"/>
        </w:rPr>
      </w:pPr>
      <w:r w:rsidRPr="1D816A8A">
        <w:rPr>
          <w:rFonts w:ascii="Calibri" w:eastAsia="Calibri" w:hAnsi="Calibri" w:cs="Calibri"/>
          <w:color w:val="000000" w:themeColor="text1"/>
          <w:lang w:val="en-AU"/>
        </w:rPr>
        <w:t xml:space="preserve">The purpose of this report is to consider a joint letter from 11 residents requesting </w:t>
      </w:r>
      <w:r w:rsidR="09A7E2AD" w:rsidRPr="1D816A8A">
        <w:rPr>
          <w:rFonts w:ascii="Calibri" w:eastAsia="Calibri" w:hAnsi="Calibri" w:cs="Calibri"/>
          <w:color w:val="000000" w:themeColor="text1"/>
          <w:lang w:val="en-AU"/>
        </w:rPr>
        <w:t>the</w:t>
      </w:r>
      <w:r w:rsidRPr="1D816A8A">
        <w:rPr>
          <w:rFonts w:ascii="Calibri" w:eastAsia="Calibri" w:hAnsi="Calibri" w:cs="Calibri"/>
          <w:color w:val="000000" w:themeColor="text1"/>
          <w:lang w:val="en-AU"/>
        </w:rPr>
        <w:t xml:space="preserve"> upgrade </w:t>
      </w:r>
      <w:r w:rsidR="2A67AB45" w:rsidRPr="1D816A8A">
        <w:rPr>
          <w:rFonts w:ascii="Calibri" w:eastAsia="Calibri" w:hAnsi="Calibri" w:cs="Calibri"/>
          <w:color w:val="000000" w:themeColor="text1"/>
          <w:lang w:val="en-AU"/>
        </w:rPr>
        <w:t xml:space="preserve">of </w:t>
      </w:r>
      <w:r w:rsidRPr="1D816A8A">
        <w:rPr>
          <w:rFonts w:ascii="Calibri" w:eastAsia="Calibri" w:hAnsi="Calibri" w:cs="Calibri"/>
          <w:color w:val="000000" w:themeColor="text1"/>
          <w:lang w:val="en-AU"/>
        </w:rPr>
        <w:t xml:space="preserve">Milky Lane </w:t>
      </w:r>
      <w:r w:rsidR="0020253A" w:rsidRPr="1D816A8A">
        <w:rPr>
          <w:rFonts w:ascii="Calibri" w:eastAsia="Calibri" w:hAnsi="Calibri" w:cs="Calibri"/>
          <w:color w:val="000000" w:themeColor="text1"/>
          <w:lang w:val="en-AU"/>
        </w:rPr>
        <w:t>and</w:t>
      </w:r>
      <w:r w:rsidRPr="1D816A8A">
        <w:rPr>
          <w:rFonts w:ascii="Calibri" w:eastAsia="Calibri" w:hAnsi="Calibri" w:cs="Calibri"/>
          <w:color w:val="000000" w:themeColor="text1"/>
          <w:lang w:val="en-AU"/>
        </w:rPr>
        <w:t xml:space="preserve"> Wildwood Road, Whittlesea.</w:t>
      </w:r>
    </w:p>
    <w:p w14:paraId="2FF3E0DD" w14:textId="77777777" w:rsidR="535710D9" w:rsidRDefault="00EA2B3B" w:rsidP="001F5BD7">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DB0B5C" w:rsidRPr="055FC31C">
        <w:rPr>
          <w:rFonts w:ascii="Calibri" w:eastAsia="Calibri" w:hAnsi="Calibri" w:cs="Calibri"/>
          <w:b/>
          <w:bCs/>
          <w:color w:val="FFFFFF" w:themeColor="background1"/>
          <w:lang w:val="en-AU"/>
        </w:rPr>
        <w:t>Brief Overview</w:t>
      </w:r>
    </w:p>
    <w:p w14:paraId="3A06494A" w14:textId="77777777" w:rsidR="795ADC78" w:rsidRDefault="7C490381" w:rsidP="001F5BD7">
      <w:pPr>
        <w:spacing w:line="276" w:lineRule="auto"/>
        <w:rPr>
          <w:rFonts w:ascii="Calibri" w:eastAsia="Calibri" w:hAnsi="Calibri" w:cs="Calibri"/>
          <w:color w:val="000000"/>
          <w:lang w:val="en-AU"/>
        </w:rPr>
      </w:pPr>
      <w:r w:rsidRPr="1D816A8A">
        <w:rPr>
          <w:rFonts w:ascii="Calibri" w:eastAsia="Calibri" w:hAnsi="Calibri" w:cs="Calibri"/>
          <w:color w:val="000000" w:themeColor="text1"/>
          <w:lang w:val="en-AU"/>
        </w:rPr>
        <w:t xml:space="preserve">11 residents of </w:t>
      </w:r>
      <w:r w:rsidR="00AD0B1F" w:rsidRPr="1D816A8A">
        <w:rPr>
          <w:rFonts w:ascii="Calibri" w:eastAsia="Calibri" w:hAnsi="Calibri" w:cs="Calibri"/>
          <w:color w:val="000000" w:themeColor="text1"/>
          <w:lang w:val="en-AU"/>
        </w:rPr>
        <w:t>Mi</w:t>
      </w:r>
      <w:r w:rsidR="007036AA" w:rsidRPr="1D816A8A">
        <w:rPr>
          <w:rFonts w:ascii="Calibri" w:eastAsia="Calibri" w:hAnsi="Calibri" w:cs="Calibri"/>
          <w:color w:val="000000" w:themeColor="text1"/>
          <w:lang w:val="en-AU"/>
        </w:rPr>
        <w:t>lky Lane</w:t>
      </w:r>
      <w:r w:rsidR="00C93390" w:rsidRPr="1D816A8A">
        <w:rPr>
          <w:rFonts w:ascii="Calibri" w:eastAsia="Calibri" w:hAnsi="Calibri" w:cs="Calibri"/>
          <w:color w:val="000000" w:themeColor="text1"/>
          <w:lang w:val="en-AU"/>
        </w:rPr>
        <w:t xml:space="preserve">, Wildwood Road and </w:t>
      </w:r>
      <w:r w:rsidR="00AE72EF" w:rsidRPr="1D816A8A">
        <w:rPr>
          <w:rFonts w:ascii="Calibri" w:eastAsia="Calibri" w:hAnsi="Calibri" w:cs="Calibri"/>
          <w:color w:val="000000" w:themeColor="text1"/>
          <w:lang w:val="en-AU"/>
        </w:rPr>
        <w:t xml:space="preserve">other </w:t>
      </w:r>
      <w:r w:rsidR="00B47FB2" w:rsidRPr="1D816A8A">
        <w:rPr>
          <w:rFonts w:ascii="Calibri" w:eastAsia="Calibri" w:hAnsi="Calibri" w:cs="Calibri"/>
          <w:color w:val="000000" w:themeColor="text1"/>
          <w:lang w:val="en-AU"/>
        </w:rPr>
        <w:t>adjacent</w:t>
      </w:r>
      <w:r w:rsidR="002114CD" w:rsidRPr="1D816A8A">
        <w:rPr>
          <w:rFonts w:ascii="Calibri" w:eastAsia="Calibri" w:hAnsi="Calibri" w:cs="Calibri"/>
          <w:color w:val="000000" w:themeColor="text1"/>
          <w:lang w:val="en-AU"/>
        </w:rPr>
        <w:t>,</w:t>
      </w:r>
      <w:r w:rsidR="00B47FB2" w:rsidRPr="1D816A8A">
        <w:rPr>
          <w:rFonts w:ascii="Calibri" w:eastAsia="Calibri" w:hAnsi="Calibri" w:cs="Calibri"/>
          <w:color w:val="000000" w:themeColor="text1"/>
          <w:lang w:val="en-AU"/>
        </w:rPr>
        <w:t xml:space="preserve"> </w:t>
      </w:r>
      <w:r w:rsidR="00DB0DF2" w:rsidRPr="1D816A8A">
        <w:rPr>
          <w:rFonts w:ascii="Calibri" w:eastAsia="Calibri" w:hAnsi="Calibri" w:cs="Calibri"/>
          <w:color w:val="000000" w:themeColor="text1"/>
          <w:lang w:val="en-AU"/>
        </w:rPr>
        <w:t xml:space="preserve">nearby </w:t>
      </w:r>
      <w:r w:rsidR="00B47FB2" w:rsidRPr="1D816A8A">
        <w:rPr>
          <w:rFonts w:ascii="Calibri" w:eastAsia="Calibri" w:hAnsi="Calibri" w:cs="Calibri"/>
          <w:color w:val="000000" w:themeColor="text1"/>
          <w:lang w:val="en-AU"/>
        </w:rPr>
        <w:t xml:space="preserve">roads </w:t>
      </w:r>
      <w:r w:rsidR="1D816A8A" w:rsidRPr="1D816A8A">
        <w:rPr>
          <w:rFonts w:ascii="Calibri" w:eastAsia="Calibri" w:hAnsi="Calibri" w:cs="Calibri"/>
          <w:color w:val="000000" w:themeColor="text1"/>
          <w:lang w:val="en-AU"/>
        </w:rPr>
        <w:t xml:space="preserve">submitted a </w:t>
      </w:r>
      <w:r w:rsidR="001A6B53" w:rsidRPr="1D816A8A">
        <w:rPr>
          <w:rFonts w:ascii="Calibri" w:eastAsia="Calibri" w:hAnsi="Calibri" w:cs="Calibri"/>
          <w:color w:val="000000" w:themeColor="text1"/>
          <w:lang w:val="en-AU"/>
        </w:rPr>
        <w:t>j</w:t>
      </w:r>
      <w:r w:rsidR="1D816A8A" w:rsidRPr="1D816A8A">
        <w:rPr>
          <w:rFonts w:ascii="Calibri" w:eastAsia="Calibri" w:hAnsi="Calibri" w:cs="Calibri"/>
          <w:color w:val="000000" w:themeColor="text1"/>
          <w:lang w:val="en-AU"/>
        </w:rPr>
        <w:t xml:space="preserve">oint </w:t>
      </w:r>
      <w:r w:rsidR="001A6B53" w:rsidRPr="1D816A8A">
        <w:rPr>
          <w:rFonts w:ascii="Calibri" w:eastAsia="Calibri" w:hAnsi="Calibri" w:cs="Calibri"/>
          <w:color w:val="000000" w:themeColor="text1"/>
          <w:lang w:val="en-AU"/>
        </w:rPr>
        <w:t>l</w:t>
      </w:r>
      <w:r w:rsidR="1D816A8A" w:rsidRPr="1D816A8A">
        <w:rPr>
          <w:rFonts w:ascii="Calibri" w:eastAsia="Calibri" w:hAnsi="Calibri" w:cs="Calibri"/>
          <w:color w:val="000000" w:themeColor="text1"/>
          <w:lang w:val="en-AU"/>
        </w:rPr>
        <w:t>etter to Council, request</w:t>
      </w:r>
      <w:r w:rsidR="003C317C" w:rsidRPr="1D816A8A">
        <w:rPr>
          <w:rFonts w:ascii="Calibri" w:eastAsia="Calibri" w:hAnsi="Calibri" w:cs="Calibri"/>
          <w:color w:val="000000" w:themeColor="text1"/>
          <w:lang w:val="en-AU"/>
        </w:rPr>
        <w:t>ing</w:t>
      </w:r>
      <w:r w:rsidR="1D816A8A" w:rsidRPr="1D816A8A">
        <w:rPr>
          <w:rFonts w:ascii="Calibri" w:eastAsia="Calibri" w:hAnsi="Calibri" w:cs="Calibri"/>
          <w:color w:val="000000" w:themeColor="text1"/>
          <w:lang w:val="en-AU"/>
        </w:rPr>
        <w:t xml:space="preserve"> that </w:t>
      </w:r>
      <w:r w:rsidR="00173259" w:rsidRPr="1D816A8A">
        <w:rPr>
          <w:rFonts w:ascii="Calibri" w:eastAsia="Calibri" w:hAnsi="Calibri" w:cs="Calibri"/>
          <w:color w:val="000000" w:themeColor="text1"/>
          <w:lang w:val="en-AU"/>
        </w:rPr>
        <w:t xml:space="preserve">Milky Lane and Wildwood Road be </w:t>
      </w:r>
      <w:r w:rsidR="59D765C4" w:rsidRPr="1D816A8A">
        <w:rPr>
          <w:rFonts w:ascii="Calibri" w:eastAsia="Calibri" w:hAnsi="Calibri" w:cs="Calibri"/>
          <w:color w:val="000000" w:themeColor="text1"/>
          <w:lang w:val="en-AU"/>
        </w:rPr>
        <w:t>upgraded.</w:t>
      </w:r>
      <w:r w:rsidR="00526EEF" w:rsidRPr="1D816A8A">
        <w:rPr>
          <w:rFonts w:ascii="Calibri" w:eastAsia="Calibri" w:hAnsi="Calibri" w:cs="Calibri"/>
          <w:color w:val="000000" w:themeColor="text1"/>
          <w:lang w:val="en-AU"/>
        </w:rPr>
        <w:t xml:space="preserve"> </w:t>
      </w:r>
      <w:r w:rsidR="14D1CC9E" w:rsidRPr="1D816A8A">
        <w:rPr>
          <w:rFonts w:ascii="Calibri" w:eastAsia="Calibri" w:hAnsi="Calibri" w:cs="Calibri"/>
          <w:color w:val="000000" w:themeColor="text1"/>
          <w:lang w:val="en-AU"/>
        </w:rPr>
        <w:t>P</w:t>
      </w:r>
      <w:r w:rsidR="001C073D" w:rsidRPr="1D816A8A">
        <w:rPr>
          <w:rFonts w:ascii="Calibri" w:eastAsia="Calibri" w:hAnsi="Calibri" w:cs="Calibri"/>
          <w:color w:val="000000" w:themeColor="text1"/>
          <w:lang w:val="en-AU"/>
        </w:rPr>
        <w:t xml:space="preserve">revious </w:t>
      </w:r>
      <w:r w:rsidR="003F460F" w:rsidRPr="1D816A8A">
        <w:rPr>
          <w:rFonts w:ascii="Calibri" w:eastAsia="Calibri" w:hAnsi="Calibri" w:cs="Calibri"/>
          <w:color w:val="000000" w:themeColor="text1"/>
          <w:lang w:val="en-AU"/>
        </w:rPr>
        <w:t>discussions with Council officer</w:t>
      </w:r>
      <w:r w:rsidR="00152CAD" w:rsidRPr="1D816A8A">
        <w:rPr>
          <w:rFonts w:ascii="Calibri" w:eastAsia="Calibri" w:hAnsi="Calibri" w:cs="Calibri"/>
          <w:color w:val="000000" w:themeColor="text1"/>
          <w:lang w:val="en-AU"/>
        </w:rPr>
        <w:t>s</w:t>
      </w:r>
      <w:r w:rsidR="00585405" w:rsidRPr="1D816A8A">
        <w:rPr>
          <w:rFonts w:ascii="Calibri" w:eastAsia="Calibri" w:hAnsi="Calibri" w:cs="Calibri"/>
          <w:color w:val="000000" w:themeColor="text1"/>
          <w:lang w:val="en-AU"/>
        </w:rPr>
        <w:t xml:space="preserve"> </w:t>
      </w:r>
      <w:r w:rsidR="00152CAD" w:rsidRPr="1D816A8A">
        <w:rPr>
          <w:rFonts w:ascii="Calibri" w:eastAsia="Calibri" w:hAnsi="Calibri" w:cs="Calibri"/>
          <w:color w:val="000000" w:themeColor="text1"/>
          <w:lang w:val="en-AU"/>
        </w:rPr>
        <w:t xml:space="preserve">have </w:t>
      </w:r>
      <w:r w:rsidR="00585405" w:rsidRPr="1D816A8A">
        <w:rPr>
          <w:rFonts w:ascii="Calibri" w:eastAsia="Calibri" w:hAnsi="Calibri" w:cs="Calibri"/>
          <w:color w:val="000000" w:themeColor="text1"/>
          <w:lang w:val="en-AU"/>
        </w:rPr>
        <w:t xml:space="preserve">focused on </w:t>
      </w:r>
      <w:r w:rsidR="00FD08B0" w:rsidRPr="1D816A8A">
        <w:rPr>
          <w:rFonts w:ascii="Calibri" w:eastAsia="Calibri" w:hAnsi="Calibri" w:cs="Calibri"/>
          <w:color w:val="000000" w:themeColor="text1"/>
          <w:lang w:val="en-AU"/>
        </w:rPr>
        <w:t xml:space="preserve">a </w:t>
      </w:r>
      <w:r w:rsidR="00137D9C" w:rsidRPr="1D816A8A">
        <w:rPr>
          <w:rFonts w:ascii="Calibri" w:eastAsia="Calibri" w:hAnsi="Calibri" w:cs="Calibri"/>
          <w:color w:val="000000" w:themeColor="text1"/>
          <w:lang w:val="en-AU"/>
        </w:rPr>
        <w:t>request f</w:t>
      </w:r>
      <w:r w:rsidR="00F15A39" w:rsidRPr="1D816A8A">
        <w:rPr>
          <w:rFonts w:ascii="Calibri" w:eastAsia="Calibri" w:hAnsi="Calibri" w:cs="Calibri"/>
          <w:color w:val="000000" w:themeColor="text1"/>
          <w:lang w:val="en-AU"/>
        </w:rPr>
        <w:t>or the road to be sealed.</w:t>
      </w:r>
    </w:p>
    <w:p w14:paraId="1E366EE8" w14:textId="77777777" w:rsidR="00F15A39" w:rsidRDefault="00F15A39" w:rsidP="001F5BD7">
      <w:pPr>
        <w:spacing w:line="276" w:lineRule="auto"/>
        <w:rPr>
          <w:rFonts w:ascii="Calibri" w:eastAsia="Calibri" w:hAnsi="Calibri" w:cs="Calibri"/>
          <w:color w:val="000000"/>
          <w:lang w:val="en-AU"/>
        </w:rPr>
      </w:pPr>
    </w:p>
    <w:p w14:paraId="294977A6" w14:textId="77777777" w:rsidR="00192D15" w:rsidRDefault="0095086D" w:rsidP="001F5BD7">
      <w:pPr>
        <w:spacing w:line="276" w:lineRule="auto"/>
        <w:rPr>
          <w:rFonts w:ascii="Calibri" w:eastAsia="Calibri" w:hAnsi="Calibri" w:cs="Calibri"/>
          <w:color w:val="000000"/>
          <w:lang w:val="en-AU"/>
        </w:rPr>
      </w:pPr>
      <w:r w:rsidRPr="65F45DC7">
        <w:rPr>
          <w:rFonts w:ascii="Calibri" w:eastAsia="Calibri" w:hAnsi="Calibri" w:cs="Calibri"/>
          <w:color w:val="000000" w:themeColor="text1"/>
          <w:lang w:val="en-AU"/>
        </w:rPr>
        <w:t xml:space="preserve">In support of the request, the residents </w:t>
      </w:r>
      <w:r w:rsidR="00E70E68" w:rsidRPr="65F45DC7">
        <w:rPr>
          <w:rFonts w:ascii="Calibri" w:eastAsia="Calibri" w:hAnsi="Calibri" w:cs="Calibri"/>
          <w:color w:val="000000" w:themeColor="text1"/>
          <w:lang w:val="en-AU"/>
        </w:rPr>
        <w:t xml:space="preserve">raised </w:t>
      </w:r>
      <w:r w:rsidRPr="65F45DC7">
        <w:rPr>
          <w:rFonts w:ascii="Calibri" w:eastAsia="Calibri" w:hAnsi="Calibri" w:cs="Calibri"/>
          <w:color w:val="000000" w:themeColor="text1"/>
          <w:lang w:val="en-AU"/>
        </w:rPr>
        <w:t xml:space="preserve">concerns regarding </w:t>
      </w:r>
      <w:r w:rsidR="00152CAD" w:rsidRPr="65F45DC7">
        <w:rPr>
          <w:rFonts w:ascii="Calibri" w:eastAsia="Calibri" w:hAnsi="Calibri" w:cs="Calibri"/>
          <w:color w:val="000000" w:themeColor="text1"/>
          <w:lang w:val="en-AU"/>
        </w:rPr>
        <w:t>increased traffic</w:t>
      </w:r>
      <w:r w:rsidR="00985024" w:rsidRPr="65F45DC7">
        <w:rPr>
          <w:rFonts w:ascii="Calibri" w:eastAsia="Calibri" w:hAnsi="Calibri" w:cs="Calibri"/>
          <w:color w:val="000000" w:themeColor="text1"/>
          <w:lang w:val="en-AU"/>
        </w:rPr>
        <w:t xml:space="preserve">, </w:t>
      </w:r>
      <w:r w:rsidR="00183727" w:rsidRPr="65F45DC7">
        <w:rPr>
          <w:rFonts w:ascii="Calibri" w:eastAsia="Calibri" w:hAnsi="Calibri" w:cs="Calibri"/>
          <w:color w:val="000000" w:themeColor="text1"/>
          <w:lang w:val="en-AU"/>
        </w:rPr>
        <w:t>especially in the past decade</w:t>
      </w:r>
      <w:r w:rsidR="00A0131E" w:rsidRPr="65F45DC7">
        <w:rPr>
          <w:rFonts w:ascii="Calibri" w:eastAsia="Calibri" w:hAnsi="Calibri" w:cs="Calibri"/>
          <w:color w:val="000000" w:themeColor="text1"/>
          <w:lang w:val="en-AU"/>
        </w:rPr>
        <w:t>,</w:t>
      </w:r>
      <w:r w:rsidR="00403356" w:rsidRPr="65F45DC7">
        <w:rPr>
          <w:rFonts w:ascii="Calibri" w:eastAsia="Calibri" w:hAnsi="Calibri" w:cs="Calibri"/>
          <w:color w:val="000000" w:themeColor="text1"/>
          <w:lang w:val="en-AU"/>
        </w:rPr>
        <w:t xml:space="preserve"> and heavy vehicles</w:t>
      </w:r>
      <w:r w:rsidR="001F543B" w:rsidRPr="65F45DC7">
        <w:rPr>
          <w:rFonts w:ascii="Calibri" w:eastAsia="Calibri" w:hAnsi="Calibri" w:cs="Calibri"/>
          <w:color w:val="000000" w:themeColor="text1"/>
          <w:lang w:val="en-AU"/>
        </w:rPr>
        <w:t xml:space="preserve">, </w:t>
      </w:r>
      <w:r w:rsidR="00A0131E" w:rsidRPr="65F45DC7">
        <w:rPr>
          <w:rFonts w:ascii="Calibri" w:eastAsia="Calibri" w:hAnsi="Calibri" w:cs="Calibri"/>
          <w:color w:val="000000" w:themeColor="text1"/>
          <w:lang w:val="en-AU"/>
        </w:rPr>
        <w:t xml:space="preserve">increased </w:t>
      </w:r>
      <w:r w:rsidR="00AF6614" w:rsidRPr="65F45DC7">
        <w:rPr>
          <w:rFonts w:ascii="Calibri" w:eastAsia="Calibri" w:hAnsi="Calibri" w:cs="Calibri"/>
          <w:color w:val="000000" w:themeColor="text1"/>
          <w:lang w:val="en-AU"/>
        </w:rPr>
        <w:t xml:space="preserve">use of the eastern end of Milky Road </w:t>
      </w:r>
      <w:r w:rsidR="00087491" w:rsidRPr="65F45DC7">
        <w:rPr>
          <w:rFonts w:ascii="Calibri" w:eastAsia="Calibri" w:hAnsi="Calibri" w:cs="Calibri"/>
          <w:color w:val="000000" w:themeColor="text1"/>
          <w:lang w:val="en-AU"/>
        </w:rPr>
        <w:t>when the Whittlesea Show occurs</w:t>
      </w:r>
      <w:r w:rsidR="00BC7D91" w:rsidRPr="65F45DC7">
        <w:rPr>
          <w:rFonts w:ascii="Calibri" w:eastAsia="Calibri" w:hAnsi="Calibri" w:cs="Calibri"/>
          <w:color w:val="000000" w:themeColor="text1"/>
          <w:lang w:val="en-AU"/>
        </w:rPr>
        <w:t xml:space="preserve"> and </w:t>
      </w:r>
      <w:r w:rsidR="00F96F1E" w:rsidRPr="65F45DC7">
        <w:rPr>
          <w:rFonts w:ascii="Calibri" w:eastAsia="Calibri" w:hAnsi="Calibri" w:cs="Calibri"/>
          <w:color w:val="000000" w:themeColor="text1"/>
          <w:lang w:val="en-AU"/>
        </w:rPr>
        <w:t xml:space="preserve">the </w:t>
      </w:r>
      <w:r w:rsidR="00107C5A" w:rsidRPr="65F45DC7">
        <w:rPr>
          <w:rFonts w:ascii="Calibri" w:eastAsia="Calibri" w:hAnsi="Calibri" w:cs="Calibri"/>
          <w:color w:val="000000" w:themeColor="text1"/>
          <w:lang w:val="en-AU"/>
        </w:rPr>
        <w:t>narrow winding carriageway</w:t>
      </w:r>
      <w:r w:rsidR="00BC7D91" w:rsidRPr="65F45DC7">
        <w:rPr>
          <w:rFonts w:ascii="Calibri" w:eastAsia="Calibri" w:hAnsi="Calibri" w:cs="Calibri"/>
          <w:color w:val="000000" w:themeColor="text1"/>
          <w:lang w:val="en-AU"/>
        </w:rPr>
        <w:t xml:space="preserve"> </w:t>
      </w:r>
      <w:r w:rsidR="00F96F1E" w:rsidRPr="65F45DC7">
        <w:rPr>
          <w:rFonts w:ascii="Calibri" w:eastAsia="Calibri" w:hAnsi="Calibri" w:cs="Calibri"/>
          <w:color w:val="000000" w:themeColor="text1"/>
          <w:lang w:val="en-AU"/>
        </w:rPr>
        <w:t xml:space="preserve">in the </w:t>
      </w:r>
      <w:r w:rsidR="002957F8" w:rsidRPr="65F45DC7">
        <w:rPr>
          <w:rFonts w:ascii="Calibri" w:eastAsia="Calibri" w:hAnsi="Calibri" w:cs="Calibri"/>
          <w:color w:val="000000" w:themeColor="text1"/>
          <w:lang w:val="en-AU"/>
        </w:rPr>
        <w:t>Milky Lane</w:t>
      </w:r>
      <w:r w:rsidR="00F96F1E" w:rsidRPr="65F45DC7">
        <w:rPr>
          <w:rFonts w:ascii="Calibri" w:eastAsia="Calibri" w:hAnsi="Calibri" w:cs="Calibri"/>
          <w:color w:val="000000" w:themeColor="text1"/>
          <w:lang w:val="en-AU"/>
        </w:rPr>
        <w:t xml:space="preserve"> section</w:t>
      </w:r>
      <w:r w:rsidR="002957F8" w:rsidRPr="65F45DC7">
        <w:rPr>
          <w:rFonts w:ascii="Calibri" w:eastAsia="Calibri" w:hAnsi="Calibri" w:cs="Calibri"/>
          <w:color w:val="000000" w:themeColor="text1"/>
          <w:lang w:val="en-AU"/>
        </w:rPr>
        <w:t xml:space="preserve">. </w:t>
      </w:r>
    </w:p>
    <w:p w14:paraId="027FEC15" w14:textId="77777777" w:rsidR="65F45DC7" w:rsidRDefault="65F45DC7" w:rsidP="001F5BD7">
      <w:pPr>
        <w:spacing w:line="276" w:lineRule="auto"/>
        <w:rPr>
          <w:rFonts w:ascii="Calibri" w:eastAsia="Calibri" w:hAnsi="Calibri" w:cs="Calibri"/>
          <w:color w:val="000000"/>
          <w:lang w:val="en-AU"/>
        </w:rPr>
      </w:pPr>
    </w:p>
    <w:p w14:paraId="00908DC4" w14:textId="77777777" w:rsidR="795ADC78" w:rsidRDefault="0095086D" w:rsidP="001F5BD7">
      <w:pPr>
        <w:spacing w:line="276" w:lineRule="auto"/>
        <w:rPr>
          <w:rFonts w:ascii="Calibri" w:eastAsia="Calibri" w:hAnsi="Calibri" w:cs="Calibri"/>
          <w:color w:val="000000"/>
          <w:lang w:val="en-AU"/>
        </w:rPr>
      </w:pPr>
      <w:r w:rsidRPr="57AD882B">
        <w:rPr>
          <w:rFonts w:ascii="Calibri" w:eastAsia="Calibri" w:hAnsi="Calibri" w:cs="Calibri"/>
          <w:color w:val="000000" w:themeColor="text1"/>
          <w:lang w:val="en-AU"/>
        </w:rPr>
        <w:t xml:space="preserve">At the Council meeting held on Monday, </w:t>
      </w:r>
      <w:r w:rsidR="00393205">
        <w:rPr>
          <w:rFonts w:ascii="Calibri" w:hAnsi="Calibri"/>
          <w:lang w:val="en-AU"/>
        </w:rPr>
        <w:t>15 August 2022</w:t>
      </w:r>
      <w:r w:rsidRPr="57AD882B">
        <w:rPr>
          <w:rFonts w:ascii="Calibri" w:eastAsia="Calibri" w:hAnsi="Calibri" w:cs="Calibri"/>
          <w:color w:val="000000" w:themeColor="text1"/>
          <w:lang w:val="en-AU"/>
        </w:rPr>
        <w:t xml:space="preserve">, Council resolved to receive the </w:t>
      </w:r>
      <w:r w:rsidR="00F642D8" w:rsidRPr="57AD882B">
        <w:rPr>
          <w:rFonts w:ascii="Calibri" w:eastAsia="Calibri" w:hAnsi="Calibri" w:cs="Calibri"/>
          <w:color w:val="000000" w:themeColor="text1"/>
          <w:lang w:val="en-AU"/>
        </w:rPr>
        <w:t>j</w:t>
      </w:r>
      <w:r w:rsidRPr="57AD882B">
        <w:rPr>
          <w:rFonts w:ascii="Calibri" w:eastAsia="Calibri" w:hAnsi="Calibri" w:cs="Calibri"/>
          <w:color w:val="000000" w:themeColor="text1"/>
          <w:lang w:val="en-AU"/>
        </w:rPr>
        <w:t xml:space="preserve">oint </w:t>
      </w:r>
      <w:r w:rsidR="00F642D8" w:rsidRPr="57AD882B">
        <w:rPr>
          <w:rFonts w:ascii="Calibri" w:eastAsia="Calibri" w:hAnsi="Calibri" w:cs="Calibri"/>
          <w:color w:val="000000" w:themeColor="text1"/>
          <w:lang w:val="en-AU"/>
        </w:rPr>
        <w:t>l</w:t>
      </w:r>
      <w:r w:rsidRPr="57AD882B">
        <w:rPr>
          <w:rFonts w:ascii="Calibri" w:eastAsia="Calibri" w:hAnsi="Calibri" w:cs="Calibri"/>
          <w:color w:val="000000" w:themeColor="text1"/>
          <w:lang w:val="en-AU"/>
        </w:rPr>
        <w:t xml:space="preserve">etter, and </w:t>
      </w:r>
      <w:r w:rsidR="65742D8D" w:rsidRPr="57AD882B">
        <w:rPr>
          <w:rFonts w:ascii="Calibri" w:eastAsia="Calibri" w:hAnsi="Calibri" w:cs="Calibri"/>
          <w:color w:val="000000" w:themeColor="text1"/>
          <w:lang w:val="en-AU"/>
        </w:rPr>
        <w:t>requested a</w:t>
      </w:r>
      <w:r w:rsidRPr="57AD882B">
        <w:rPr>
          <w:rFonts w:ascii="Calibri" w:eastAsia="Calibri" w:hAnsi="Calibri" w:cs="Calibri"/>
          <w:color w:val="000000" w:themeColor="text1"/>
          <w:lang w:val="en-AU"/>
        </w:rPr>
        <w:t xml:space="preserve"> report on this matter be prepared for consideration at the Council Meeting on 21 </w:t>
      </w:r>
      <w:r w:rsidR="0043086A" w:rsidRPr="57AD882B">
        <w:rPr>
          <w:rFonts w:ascii="Calibri" w:eastAsia="Calibri" w:hAnsi="Calibri" w:cs="Calibri"/>
          <w:color w:val="000000" w:themeColor="text1"/>
          <w:lang w:val="en-AU"/>
        </w:rPr>
        <w:t>November</w:t>
      </w:r>
      <w:r w:rsidRPr="57AD882B">
        <w:rPr>
          <w:rFonts w:ascii="Calibri" w:eastAsia="Calibri" w:hAnsi="Calibri" w:cs="Calibri"/>
          <w:color w:val="000000" w:themeColor="text1"/>
          <w:lang w:val="en-AU"/>
        </w:rPr>
        <w:t xml:space="preserve"> 2022</w:t>
      </w:r>
      <w:r w:rsidR="00845270" w:rsidRPr="57AD882B">
        <w:rPr>
          <w:rFonts w:ascii="Calibri" w:eastAsia="Calibri" w:hAnsi="Calibri" w:cs="Calibri"/>
          <w:color w:val="000000" w:themeColor="text1"/>
          <w:lang w:val="en-AU"/>
        </w:rPr>
        <w:t>.</w:t>
      </w:r>
    </w:p>
    <w:p w14:paraId="449B4B28" w14:textId="77777777" w:rsidR="535710D9" w:rsidRDefault="00EA2B3B" w:rsidP="001F5BD7">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95086D" w:rsidRPr="055FC31C">
        <w:rPr>
          <w:rFonts w:ascii="Calibri" w:eastAsia="Calibri" w:hAnsi="Calibri" w:cs="Calibri"/>
          <w:b/>
          <w:bCs/>
          <w:color w:val="FFFFFF" w:themeColor="background1"/>
          <w:lang w:val="en-AU"/>
        </w:rPr>
        <w:t>Recommendation</w:t>
      </w:r>
    </w:p>
    <w:p w14:paraId="149F1BCA" w14:textId="2FF7FA85" w:rsidR="0E76136D" w:rsidRDefault="002F14A4" w:rsidP="0026357E">
      <w:pPr>
        <w:spacing w:line="276" w:lineRule="auto"/>
        <w:jc w:val="both"/>
        <w:rPr>
          <w:rFonts w:ascii="Calibri" w:eastAsia="Calibri" w:hAnsi="Calibri" w:cs="Calibri"/>
          <w:b/>
          <w:bCs/>
          <w:color w:val="000000"/>
          <w:lang w:val="en-AU"/>
        </w:rPr>
      </w:pPr>
      <w:r>
        <w:rPr>
          <w:rFonts w:ascii="Calibri" w:eastAsia="Calibri" w:hAnsi="Calibri" w:cs="Calibri"/>
          <w:b/>
          <w:bCs/>
          <w:color w:val="000000" w:themeColor="text1"/>
          <w:lang w:val="en-AU"/>
        </w:rPr>
        <w:t>THAT</w:t>
      </w:r>
      <w:r w:rsidR="0095086D" w:rsidRPr="770A1802">
        <w:rPr>
          <w:rFonts w:ascii="Calibri" w:eastAsia="Calibri" w:hAnsi="Calibri" w:cs="Calibri"/>
          <w:b/>
          <w:bCs/>
          <w:color w:val="000000" w:themeColor="text1"/>
          <w:lang w:val="en-AU"/>
        </w:rPr>
        <w:t xml:space="preserve"> Council</w:t>
      </w:r>
      <w:r w:rsidRPr="002F14A4">
        <w:rPr>
          <w:rFonts w:ascii="Calibri" w:eastAsia="Calibri" w:hAnsi="Calibri" w:cs="Calibri"/>
          <w:b/>
          <w:bCs/>
          <w:color w:val="000000" w:themeColor="text1"/>
          <w:lang w:val="en-AU"/>
        </w:rPr>
        <w:t xml:space="preserve"> </w:t>
      </w:r>
      <w:r w:rsidRPr="770A1802">
        <w:rPr>
          <w:rFonts w:ascii="Calibri" w:eastAsia="Calibri" w:hAnsi="Calibri" w:cs="Calibri"/>
          <w:b/>
          <w:bCs/>
          <w:color w:val="000000" w:themeColor="text1"/>
          <w:lang w:val="en-AU"/>
        </w:rPr>
        <w:t>In relation to Joint Letter - Road Upgrade, Milky Lane - Wildwood Road, Whittlesea</w:t>
      </w:r>
      <w:r w:rsidR="0095086D" w:rsidRPr="770A1802">
        <w:rPr>
          <w:rFonts w:ascii="Calibri" w:eastAsia="Calibri" w:hAnsi="Calibri" w:cs="Calibri"/>
          <w:b/>
          <w:bCs/>
          <w:color w:val="000000" w:themeColor="text1"/>
          <w:lang w:val="en-AU"/>
        </w:rPr>
        <w:t>:</w:t>
      </w:r>
    </w:p>
    <w:p w14:paraId="36F9C816" w14:textId="77777777" w:rsidR="0E76136D" w:rsidRDefault="0095086D" w:rsidP="0026357E">
      <w:pPr>
        <w:numPr>
          <w:ilvl w:val="0"/>
          <w:numId w:val="48"/>
        </w:numPr>
        <w:spacing w:line="276" w:lineRule="auto"/>
        <w:contextualSpacing/>
        <w:rPr>
          <w:rFonts w:ascii="Calibri" w:eastAsia="Calibri" w:hAnsi="Calibri" w:cs="Calibri"/>
          <w:b/>
          <w:bCs/>
          <w:color w:val="000000"/>
          <w:szCs w:val="20"/>
          <w:lang w:val="en-AU"/>
        </w:rPr>
      </w:pPr>
      <w:r w:rsidRPr="770A1802">
        <w:rPr>
          <w:rFonts w:ascii="Calibri" w:eastAsia="Calibri" w:hAnsi="Calibri" w:cs="Calibri"/>
          <w:b/>
          <w:bCs/>
          <w:color w:val="000000" w:themeColor="text1"/>
          <w:lang w:val="en-AU"/>
        </w:rPr>
        <w:t>Note that the sealing of Milky Lane and Wildwood Road is not currently necessary.</w:t>
      </w:r>
    </w:p>
    <w:p w14:paraId="277DB435" w14:textId="77777777" w:rsidR="0E76136D" w:rsidRDefault="0095086D" w:rsidP="0026357E">
      <w:pPr>
        <w:numPr>
          <w:ilvl w:val="0"/>
          <w:numId w:val="48"/>
        </w:numPr>
        <w:spacing w:line="276" w:lineRule="auto"/>
        <w:contextualSpacing/>
        <w:rPr>
          <w:rFonts w:ascii="Calibri" w:eastAsia="Calibri" w:hAnsi="Calibri" w:cs="Calibri"/>
          <w:b/>
          <w:bCs/>
          <w:color w:val="000000"/>
          <w:szCs w:val="20"/>
          <w:lang w:val="en-AU"/>
        </w:rPr>
      </w:pPr>
      <w:r w:rsidRPr="770A1802">
        <w:rPr>
          <w:rFonts w:ascii="Calibri" w:eastAsia="Calibri" w:hAnsi="Calibri" w:cs="Calibri"/>
          <w:b/>
          <w:bCs/>
          <w:color w:val="000000" w:themeColor="text1"/>
          <w:lang w:val="en-AU"/>
        </w:rPr>
        <w:t xml:space="preserve">Continue to maintain the road as per the requirements of the road management plan. </w:t>
      </w:r>
    </w:p>
    <w:p w14:paraId="1C772248" w14:textId="77777777" w:rsidR="002316F7" w:rsidRDefault="0095086D" w:rsidP="0026357E">
      <w:pPr>
        <w:numPr>
          <w:ilvl w:val="0"/>
          <w:numId w:val="48"/>
        </w:numPr>
        <w:spacing w:line="276" w:lineRule="auto"/>
        <w:contextualSpacing/>
        <w:rPr>
          <w:rFonts w:ascii="Calibri" w:eastAsia="Calibri" w:hAnsi="Calibri" w:cs="Calibri"/>
          <w:b/>
          <w:bCs/>
          <w:color w:val="000000" w:themeColor="text1"/>
          <w:lang w:val="en-AU"/>
        </w:rPr>
      </w:pPr>
      <w:r w:rsidRPr="770A1802">
        <w:rPr>
          <w:rFonts w:ascii="Calibri" w:eastAsia="Calibri" w:hAnsi="Calibri" w:cs="Calibri"/>
          <w:b/>
          <w:bCs/>
          <w:color w:val="000000" w:themeColor="text1"/>
          <w:lang w:val="en-AU"/>
        </w:rPr>
        <w:t>Advise residents of this decision and the reasoning for this decision.</w:t>
      </w:r>
    </w:p>
    <w:p w14:paraId="216AF382" w14:textId="77777777" w:rsidR="002316F7" w:rsidRDefault="002316F7">
      <w:pPr>
        <w:rPr>
          <w:rFonts w:ascii="Calibri" w:eastAsia="Calibri" w:hAnsi="Calibri" w:cs="Calibri"/>
          <w:b/>
          <w:bCs/>
          <w:color w:val="000000" w:themeColor="text1"/>
          <w:lang w:val="en-AU"/>
        </w:rPr>
      </w:pPr>
      <w:r>
        <w:rPr>
          <w:rFonts w:ascii="Calibri" w:eastAsia="Calibri" w:hAnsi="Calibri" w:cs="Calibri"/>
          <w:b/>
          <w:bCs/>
          <w:color w:val="000000" w:themeColor="text1"/>
          <w:lang w:val="en-AU"/>
        </w:rPr>
        <w:br w:type="page"/>
      </w:r>
    </w:p>
    <w:p w14:paraId="3E1A5465" w14:textId="77777777" w:rsidR="535710D9" w:rsidRDefault="002316F7" w:rsidP="001F5BD7">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lastRenderedPageBreak/>
        <w:t xml:space="preserve"> </w:t>
      </w:r>
      <w:r w:rsidR="00DB0B5C" w:rsidRPr="055FC31C">
        <w:rPr>
          <w:rFonts w:ascii="Calibri" w:eastAsia="Calibri" w:hAnsi="Calibri" w:cs="Calibri"/>
          <w:b/>
          <w:bCs/>
          <w:color w:val="FFFFFF" w:themeColor="background1"/>
          <w:lang w:val="en-AU"/>
        </w:rPr>
        <w:t>Key Information</w:t>
      </w:r>
    </w:p>
    <w:p w14:paraId="13248D32" w14:textId="77777777" w:rsidR="005E1F41" w:rsidRPr="00845270" w:rsidRDefault="0095086D" w:rsidP="0026357E">
      <w:pPr>
        <w:spacing w:before="240" w:after="60" w:line="276" w:lineRule="auto"/>
        <w:rPr>
          <w:rFonts w:ascii="Calibri" w:hAnsi="Calibri" w:cs="Arial"/>
          <w:b/>
          <w:bCs/>
          <w:caps/>
          <w:smallCaps/>
          <w:color w:val="000000"/>
          <w:lang w:val="en-AU" w:eastAsia="en-AU"/>
        </w:rPr>
      </w:pPr>
      <w:r w:rsidRPr="65F45DC7">
        <w:rPr>
          <w:rFonts w:asciiTheme="minorHAnsi" w:hAnsiTheme="minorHAnsi" w:cs="Arial"/>
          <w:b/>
          <w:bCs/>
          <w:smallCaps/>
          <w:color w:val="000000" w:themeColor="text1"/>
          <w:lang w:val="en-AU" w:eastAsia="en-AU"/>
        </w:rPr>
        <w:t>Road Network and Land Use</w:t>
      </w:r>
    </w:p>
    <w:p w14:paraId="7C497D38" w14:textId="77777777" w:rsidR="00364430" w:rsidRDefault="0095086D" w:rsidP="0026357E">
      <w:pPr>
        <w:spacing w:line="276" w:lineRule="auto"/>
        <w:rPr>
          <w:rFonts w:ascii="Calibri" w:hAnsi="Calibri" w:cs="Arial"/>
          <w:color w:val="000000"/>
          <w:lang w:val="en-AU" w:eastAsia="en-AU"/>
        </w:rPr>
      </w:pPr>
      <w:r w:rsidRPr="770A1802">
        <w:rPr>
          <w:rFonts w:asciiTheme="minorHAnsi" w:hAnsiTheme="minorHAnsi" w:cs="Arial"/>
          <w:color w:val="000000" w:themeColor="text1"/>
          <w:lang w:val="en-AU" w:eastAsia="en-AU"/>
        </w:rPr>
        <w:t xml:space="preserve">Milky Lane and Wildwood Road </w:t>
      </w:r>
      <w:r w:rsidR="7DBD3FD9" w:rsidRPr="770A1802">
        <w:rPr>
          <w:rFonts w:asciiTheme="minorHAnsi" w:hAnsiTheme="minorHAnsi" w:cs="Arial"/>
          <w:color w:val="000000" w:themeColor="text1"/>
          <w:lang w:val="en-AU" w:eastAsia="en-AU"/>
        </w:rPr>
        <w:t xml:space="preserve">provide </w:t>
      </w:r>
      <w:r w:rsidR="4AAA0477" w:rsidRPr="770A1802">
        <w:rPr>
          <w:rFonts w:asciiTheme="minorHAnsi" w:hAnsiTheme="minorHAnsi" w:cs="Arial"/>
          <w:color w:val="000000" w:themeColor="text1"/>
          <w:lang w:val="en-AU" w:eastAsia="en-AU"/>
        </w:rPr>
        <w:t xml:space="preserve">a </w:t>
      </w:r>
      <w:r w:rsidR="63DD1720" w:rsidRPr="770A1802">
        <w:rPr>
          <w:rFonts w:asciiTheme="minorHAnsi" w:hAnsiTheme="minorHAnsi" w:cs="Arial"/>
          <w:color w:val="000000" w:themeColor="text1"/>
          <w:lang w:val="en-AU" w:eastAsia="en-AU"/>
        </w:rPr>
        <w:t xml:space="preserve">5.8km connection between </w:t>
      </w:r>
      <w:r w:rsidR="15842B01" w:rsidRPr="770A1802">
        <w:rPr>
          <w:rFonts w:asciiTheme="minorHAnsi" w:hAnsiTheme="minorHAnsi" w:cs="Arial"/>
          <w:color w:val="000000" w:themeColor="text1"/>
          <w:lang w:val="en-AU" w:eastAsia="en-AU"/>
        </w:rPr>
        <w:t>Wallan</w:t>
      </w:r>
      <w:r w:rsidR="7444E8DB" w:rsidRPr="770A1802">
        <w:rPr>
          <w:rFonts w:asciiTheme="minorHAnsi" w:hAnsiTheme="minorHAnsi" w:cs="Arial"/>
          <w:color w:val="000000" w:themeColor="text1"/>
          <w:lang w:val="en-AU" w:eastAsia="en-AU"/>
        </w:rPr>
        <w:t xml:space="preserve"> - </w:t>
      </w:r>
      <w:r w:rsidR="15842B01" w:rsidRPr="770A1802">
        <w:rPr>
          <w:rFonts w:asciiTheme="minorHAnsi" w:hAnsiTheme="minorHAnsi" w:cs="Arial"/>
          <w:color w:val="000000" w:themeColor="text1"/>
          <w:lang w:val="en-AU" w:eastAsia="en-AU"/>
        </w:rPr>
        <w:t xml:space="preserve">Whittlesea Road </w:t>
      </w:r>
      <w:r w:rsidR="0CC6C2BD" w:rsidRPr="770A1802">
        <w:rPr>
          <w:rFonts w:asciiTheme="minorHAnsi" w:hAnsiTheme="minorHAnsi" w:cs="Arial"/>
          <w:color w:val="000000" w:themeColor="text1"/>
          <w:lang w:val="en-AU" w:eastAsia="en-AU"/>
        </w:rPr>
        <w:t xml:space="preserve">and </w:t>
      </w:r>
      <w:r w:rsidR="292011F5" w:rsidRPr="770A1802">
        <w:rPr>
          <w:rFonts w:asciiTheme="minorHAnsi" w:hAnsiTheme="minorHAnsi" w:cs="Arial"/>
          <w:color w:val="000000" w:themeColor="text1"/>
          <w:lang w:val="en-AU" w:eastAsia="en-AU"/>
        </w:rPr>
        <w:t xml:space="preserve">Whittlesea </w:t>
      </w:r>
      <w:r w:rsidR="0CC6C2BD" w:rsidRPr="770A1802">
        <w:rPr>
          <w:rFonts w:asciiTheme="minorHAnsi" w:hAnsiTheme="minorHAnsi" w:cs="Arial"/>
          <w:color w:val="000000" w:themeColor="text1"/>
          <w:lang w:val="en-AU" w:eastAsia="en-AU"/>
        </w:rPr>
        <w:t>– Yea Road</w:t>
      </w:r>
      <w:r w:rsidR="7444E8DB" w:rsidRPr="770A1802">
        <w:rPr>
          <w:rFonts w:asciiTheme="minorHAnsi" w:hAnsiTheme="minorHAnsi" w:cs="Arial"/>
          <w:color w:val="000000" w:themeColor="text1"/>
          <w:lang w:val="en-AU" w:eastAsia="en-AU"/>
        </w:rPr>
        <w:t>,</w:t>
      </w:r>
      <w:r w:rsidR="0CC6C2BD" w:rsidRPr="770A1802">
        <w:rPr>
          <w:rFonts w:asciiTheme="minorHAnsi" w:hAnsiTheme="minorHAnsi" w:cs="Arial"/>
          <w:color w:val="000000" w:themeColor="text1"/>
          <w:lang w:val="en-AU" w:eastAsia="en-AU"/>
        </w:rPr>
        <w:t xml:space="preserve"> </w:t>
      </w:r>
      <w:r w:rsidR="2C48E489" w:rsidRPr="770A1802">
        <w:rPr>
          <w:rFonts w:asciiTheme="minorHAnsi" w:hAnsiTheme="minorHAnsi" w:cs="Arial"/>
          <w:color w:val="000000" w:themeColor="text1"/>
          <w:lang w:val="en-AU" w:eastAsia="en-AU"/>
        </w:rPr>
        <w:t xml:space="preserve">approximately </w:t>
      </w:r>
      <w:r w:rsidR="4BA57E91" w:rsidRPr="770A1802">
        <w:rPr>
          <w:rFonts w:asciiTheme="minorHAnsi" w:hAnsiTheme="minorHAnsi" w:cs="Arial"/>
          <w:color w:val="000000" w:themeColor="text1"/>
          <w:lang w:val="en-AU" w:eastAsia="en-AU"/>
        </w:rPr>
        <w:t xml:space="preserve">2.0km north of the Whittlesea </w:t>
      </w:r>
      <w:r w:rsidR="3F96B88E" w:rsidRPr="770A1802">
        <w:rPr>
          <w:rFonts w:asciiTheme="minorHAnsi" w:hAnsiTheme="minorHAnsi" w:cs="Arial"/>
          <w:color w:val="000000" w:themeColor="text1"/>
          <w:lang w:val="en-AU" w:eastAsia="en-AU"/>
        </w:rPr>
        <w:t>township</w:t>
      </w:r>
      <w:r w:rsidR="6719346A" w:rsidRPr="770A1802">
        <w:rPr>
          <w:rFonts w:asciiTheme="minorHAnsi" w:hAnsiTheme="minorHAnsi" w:cs="Arial"/>
          <w:color w:val="000000" w:themeColor="text1"/>
          <w:lang w:val="en-AU" w:eastAsia="en-AU"/>
        </w:rPr>
        <w:t xml:space="preserve"> (see </w:t>
      </w:r>
      <w:r w:rsidR="6719346A" w:rsidRPr="770A1802">
        <w:rPr>
          <w:rFonts w:asciiTheme="minorHAnsi" w:hAnsiTheme="minorHAnsi" w:cs="Arial"/>
          <w:i/>
          <w:iCs/>
          <w:color w:val="000000" w:themeColor="text1"/>
          <w:lang w:val="en-AU" w:eastAsia="en-AU"/>
        </w:rPr>
        <w:t>Attachment 1</w:t>
      </w:r>
      <w:r w:rsidR="6719346A" w:rsidRPr="770A1802">
        <w:rPr>
          <w:rFonts w:asciiTheme="minorHAnsi" w:hAnsiTheme="minorHAnsi" w:cs="Arial"/>
          <w:color w:val="000000" w:themeColor="text1"/>
          <w:lang w:val="en-AU" w:eastAsia="en-AU"/>
        </w:rPr>
        <w:t>)</w:t>
      </w:r>
      <w:bookmarkStart w:id="86" w:name="_Int_epz33QyS"/>
      <w:r w:rsidR="131D0B48" w:rsidRPr="770A1802">
        <w:rPr>
          <w:rFonts w:asciiTheme="minorHAnsi" w:hAnsiTheme="minorHAnsi" w:cs="Arial"/>
          <w:color w:val="000000" w:themeColor="text1"/>
          <w:lang w:val="en-AU" w:eastAsia="en-AU"/>
        </w:rPr>
        <w:t xml:space="preserve">. </w:t>
      </w:r>
      <w:bookmarkEnd w:id="86"/>
    </w:p>
    <w:p w14:paraId="2A55C72E" w14:textId="77777777" w:rsidR="0026357E" w:rsidRPr="00845270" w:rsidRDefault="0026357E" w:rsidP="0026357E">
      <w:pPr>
        <w:spacing w:line="276" w:lineRule="auto"/>
        <w:rPr>
          <w:rFonts w:ascii="Calibri" w:hAnsi="Calibri" w:cs="Arial"/>
          <w:color w:val="000000"/>
          <w:lang w:val="en-AU" w:eastAsia="en-AU"/>
        </w:rPr>
      </w:pPr>
    </w:p>
    <w:p w14:paraId="37C6F0AD" w14:textId="77777777" w:rsidR="009963F6" w:rsidRDefault="0095086D" w:rsidP="0026357E">
      <w:pPr>
        <w:spacing w:line="276" w:lineRule="auto"/>
        <w:rPr>
          <w:rFonts w:ascii="Calibri" w:hAnsi="Calibri" w:cs="Arial"/>
          <w:color w:val="000000"/>
          <w:lang w:val="en-AU" w:eastAsia="en-AU"/>
        </w:rPr>
      </w:pPr>
      <w:r w:rsidRPr="770A1802">
        <w:rPr>
          <w:rFonts w:asciiTheme="minorHAnsi" w:hAnsiTheme="minorHAnsi" w:cs="Arial"/>
          <w:color w:val="000000" w:themeColor="text1"/>
          <w:lang w:val="en-AU" w:eastAsia="en-AU"/>
        </w:rPr>
        <w:t xml:space="preserve">The western section </w:t>
      </w:r>
      <w:r w:rsidR="625C0298" w:rsidRPr="770A1802">
        <w:rPr>
          <w:rFonts w:asciiTheme="minorHAnsi" w:hAnsiTheme="minorHAnsi" w:cs="Arial"/>
          <w:color w:val="000000" w:themeColor="text1"/>
          <w:lang w:val="en-AU" w:eastAsia="en-AU"/>
        </w:rPr>
        <w:t xml:space="preserve">of Wildwood Road is sealed </w:t>
      </w:r>
      <w:r w:rsidR="2BD9F4AB" w:rsidRPr="770A1802">
        <w:rPr>
          <w:rFonts w:asciiTheme="minorHAnsi" w:hAnsiTheme="minorHAnsi" w:cs="Arial"/>
          <w:color w:val="000000" w:themeColor="text1"/>
          <w:lang w:val="en-AU" w:eastAsia="en-AU"/>
        </w:rPr>
        <w:t xml:space="preserve">for 1.8km, </w:t>
      </w:r>
      <w:r w:rsidR="625C0298" w:rsidRPr="770A1802">
        <w:rPr>
          <w:rFonts w:asciiTheme="minorHAnsi" w:hAnsiTheme="minorHAnsi" w:cs="Arial"/>
          <w:color w:val="000000" w:themeColor="text1"/>
          <w:lang w:val="en-AU" w:eastAsia="en-AU"/>
        </w:rPr>
        <w:t xml:space="preserve">between </w:t>
      </w:r>
      <w:r w:rsidR="1A1F02D4" w:rsidRPr="770A1802">
        <w:rPr>
          <w:rFonts w:asciiTheme="minorHAnsi" w:hAnsiTheme="minorHAnsi" w:cs="Arial"/>
          <w:color w:val="000000" w:themeColor="text1"/>
          <w:lang w:val="en-AU" w:eastAsia="en-AU"/>
        </w:rPr>
        <w:t xml:space="preserve">Wallan – </w:t>
      </w:r>
      <w:r w:rsidR="625C0298" w:rsidRPr="770A1802">
        <w:rPr>
          <w:rFonts w:asciiTheme="minorHAnsi" w:hAnsiTheme="minorHAnsi" w:cs="Arial"/>
          <w:color w:val="000000" w:themeColor="text1"/>
          <w:lang w:val="en-AU" w:eastAsia="en-AU"/>
        </w:rPr>
        <w:t>Whittlesea</w:t>
      </w:r>
      <w:r w:rsidR="1A1F02D4" w:rsidRPr="770A1802">
        <w:rPr>
          <w:rFonts w:asciiTheme="minorHAnsi" w:hAnsiTheme="minorHAnsi" w:cs="Arial"/>
          <w:color w:val="000000" w:themeColor="text1"/>
          <w:lang w:val="en-AU" w:eastAsia="en-AU"/>
        </w:rPr>
        <w:t xml:space="preserve"> Road and 270m west of Dalls Road</w:t>
      </w:r>
      <w:r w:rsidR="4C9FF00A" w:rsidRPr="770A1802">
        <w:rPr>
          <w:rFonts w:asciiTheme="minorHAnsi" w:hAnsiTheme="minorHAnsi" w:cs="Arial"/>
          <w:color w:val="000000" w:themeColor="text1"/>
          <w:lang w:val="en-AU" w:eastAsia="en-AU"/>
        </w:rPr>
        <w:t xml:space="preserve">; </w:t>
      </w:r>
      <w:r w:rsidR="2BD9F4AB" w:rsidRPr="770A1802">
        <w:rPr>
          <w:rFonts w:asciiTheme="minorHAnsi" w:hAnsiTheme="minorHAnsi" w:cs="Arial"/>
          <w:color w:val="000000" w:themeColor="text1"/>
          <w:lang w:val="en-AU" w:eastAsia="en-AU"/>
        </w:rPr>
        <w:t xml:space="preserve">the </w:t>
      </w:r>
      <w:r w:rsidR="7C1E42FD" w:rsidRPr="770A1802">
        <w:rPr>
          <w:rFonts w:asciiTheme="minorHAnsi" w:hAnsiTheme="minorHAnsi" w:cs="Arial"/>
          <w:color w:val="000000" w:themeColor="text1"/>
          <w:lang w:val="en-AU" w:eastAsia="en-AU"/>
        </w:rPr>
        <w:t xml:space="preserve">remainder </w:t>
      </w:r>
      <w:r w:rsidR="567F9FA2" w:rsidRPr="770A1802">
        <w:rPr>
          <w:rFonts w:asciiTheme="minorHAnsi" w:hAnsiTheme="minorHAnsi" w:cs="Arial"/>
          <w:color w:val="000000" w:themeColor="text1"/>
          <w:lang w:val="en-AU" w:eastAsia="en-AU"/>
        </w:rPr>
        <w:t>of Wild</w:t>
      </w:r>
      <w:r w:rsidR="6D3CED83" w:rsidRPr="770A1802">
        <w:rPr>
          <w:rFonts w:asciiTheme="minorHAnsi" w:hAnsiTheme="minorHAnsi" w:cs="Arial"/>
          <w:color w:val="000000" w:themeColor="text1"/>
          <w:lang w:val="en-AU" w:eastAsia="en-AU"/>
        </w:rPr>
        <w:t>w</w:t>
      </w:r>
      <w:r w:rsidR="567F9FA2" w:rsidRPr="770A1802">
        <w:rPr>
          <w:rFonts w:asciiTheme="minorHAnsi" w:hAnsiTheme="minorHAnsi" w:cs="Arial"/>
          <w:color w:val="000000" w:themeColor="text1"/>
          <w:lang w:val="en-AU" w:eastAsia="en-AU"/>
        </w:rPr>
        <w:t xml:space="preserve">ood Road and Milky </w:t>
      </w:r>
      <w:r w:rsidR="6D3CED83" w:rsidRPr="770A1802">
        <w:rPr>
          <w:rFonts w:asciiTheme="minorHAnsi" w:hAnsiTheme="minorHAnsi" w:cs="Arial"/>
          <w:color w:val="000000" w:themeColor="text1"/>
          <w:lang w:val="en-AU" w:eastAsia="en-AU"/>
        </w:rPr>
        <w:t>L</w:t>
      </w:r>
      <w:r w:rsidR="567F9FA2" w:rsidRPr="770A1802">
        <w:rPr>
          <w:rFonts w:asciiTheme="minorHAnsi" w:hAnsiTheme="minorHAnsi" w:cs="Arial"/>
          <w:color w:val="000000" w:themeColor="text1"/>
          <w:lang w:val="en-AU" w:eastAsia="en-AU"/>
        </w:rPr>
        <w:t xml:space="preserve">ane </w:t>
      </w:r>
      <w:r w:rsidR="64B69943" w:rsidRPr="770A1802">
        <w:rPr>
          <w:rFonts w:asciiTheme="minorHAnsi" w:hAnsiTheme="minorHAnsi" w:cs="Arial"/>
          <w:color w:val="000000" w:themeColor="text1"/>
          <w:lang w:val="en-AU" w:eastAsia="en-AU"/>
        </w:rPr>
        <w:t xml:space="preserve">is </w:t>
      </w:r>
      <w:r w:rsidR="6D3CED83" w:rsidRPr="770A1802">
        <w:rPr>
          <w:rFonts w:asciiTheme="minorHAnsi" w:hAnsiTheme="minorHAnsi" w:cs="Arial"/>
          <w:color w:val="000000" w:themeColor="text1"/>
          <w:lang w:val="en-AU" w:eastAsia="en-AU"/>
        </w:rPr>
        <w:t>gravel</w:t>
      </w:r>
      <w:bookmarkStart w:id="87" w:name="_Int_fyRdrf6K"/>
      <w:r w:rsidR="4AEBCCBF" w:rsidRPr="770A1802">
        <w:rPr>
          <w:rFonts w:asciiTheme="minorHAnsi" w:hAnsiTheme="minorHAnsi" w:cs="Arial"/>
          <w:color w:val="000000" w:themeColor="text1"/>
          <w:lang w:val="en-AU" w:eastAsia="en-AU"/>
        </w:rPr>
        <w:t xml:space="preserve">. </w:t>
      </w:r>
      <w:bookmarkEnd w:id="87"/>
    </w:p>
    <w:p w14:paraId="660BE2D4" w14:textId="77777777" w:rsidR="0026357E" w:rsidRPr="00845270" w:rsidRDefault="0026357E" w:rsidP="0026357E">
      <w:pPr>
        <w:spacing w:line="276" w:lineRule="auto"/>
        <w:rPr>
          <w:rFonts w:ascii="Calibri" w:hAnsi="Calibri" w:cs="Arial"/>
          <w:color w:val="000000"/>
          <w:lang w:val="en-AU" w:eastAsia="en-AU"/>
        </w:rPr>
      </w:pPr>
    </w:p>
    <w:p w14:paraId="7109D1E1" w14:textId="77777777" w:rsidR="00D322C0" w:rsidRDefault="0095086D" w:rsidP="0026357E">
      <w:pPr>
        <w:spacing w:line="276" w:lineRule="auto"/>
        <w:rPr>
          <w:rFonts w:ascii="Calibri" w:hAnsi="Calibri" w:cs="Arial"/>
          <w:color w:val="000000"/>
          <w:lang w:val="en-AU" w:eastAsia="en-AU"/>
        </w:rPr>
      </w:pPr>
      <w:r w:rsidRPr="770A1802">
        <w:rPr>
          <w:rFonts w:asciiTheme="minorHAnsi" w:hAnsiTheme="minorHAnsi" w:cs="Arial"/>
          <w:color w:val="000000" w:themeColor="text1"/>
          <w:lang w:val="en-AU" w:eastAsia="en-AU"/>
        </w:rPr>
        <w:t xml:space="preserve">For the purposes of this </w:t>
      </w:r>
      <w:r w:rsidR="12A96C04" w:rsidRPr="770A1802">
        <w:rPr>
          <w:rFonts w:asciiTheme="minorHAnsi" w:hAnsiTheme="minorHAnsi" w:cs="Arial"/>
          <w:color w:val="000000" w:themeColor="text1"/>
          <w:lang w:val="en-AU" w:eastAsia="en-AU"/>
        </w:rPr>
        <w:t>report</w:t>
      </w:r>
      <w:r w:rsidRPr="770A1802">
        <w:rPr>
          <w:rFonts w:asciiTheme="minorHAnsi" w:hAnsiTheme="minorHAnsi" w:cs="Arial"/>
          <w:color w:val="000000" w:themeColor="text1"/>
          <w:lang w:val="en-AU" w:eastAsia="en-AU"/>
        </w:rPr>
        <w:t xml:space="preserve">, </w:t>
      </w:r>
      <w:r w:rsidR="12A96C04" w:rsidRPr="770A1802">
        <w:rPr>
          <w:rFonts w:asciiTheme="minorHAnsi" w:hAnsiTheme="minorHAnsi" w:cs="Arial"/>
          <w:color w:val="000000" w:themeColor="text1"/>
          <w:lang w:val="en-AU" w:eastAsia="en-AU"/>
        </w:rPr>
        <w:t>discuss</w:t>
      </w:r>
      <w:r w:rsidR="7DEB3D7E" w:rsidRPr="770A1802">
        <w:rPr>
          <w:rFonts w:asciiTheme="minorHAnsi" w:hAnsiTheme="minorHAnsi" w:cs="Arial"/>
          <w:color w:val="000000" w:themeColor="text1"/>
          <w:lang w:val="en-AU" w:eastAsia="en-AU"/>
        </w:rPr>
        <w:t xml:space="preserve">ion </w:t>
      </w:r>
      <w:r w:rsidRPr="770A1802">
        <w:rPr>
          <w:rFonts w:asciiTheme="minorHAnsi" w:hAnsiTheme="minorHAnsi" w:cs="Arial"/>
          <w:color w:val="000000" w:themeColor="text1"/>
          <w:lang w:val="en-AU" w:eastAsia="en-AU"/>
        </w:rPr>
        <w:t xml:space="preserve">focuses </w:t>
      </w:r>
      <w:r w:rsidR="163BE9E2" w:rsidRPr="770A1802">
        <w:rPr>
          <w:rFonts w:asciiTheme="minorHAnsi" w:hAnsiTheme="minorHAnsi" w:cs="Arial"/>
          <w:color w:val="000000" w:themeColor="text1"/>
          <w:lang w:val="en-AU" w:eastAsia="en-AU"/>
        </w:rPr>
        <w:t xml:space="preserve">on </w:t>
      </w:r>
      <w:r w:rsidR="0064DF19" w:rsidRPr="770A1802">
        <w:rPr>
          <w:rFonts w:asciiTheme="minorHAnsi" w:hAnsiTheme="minorHAnsi" w:cs="Arial"/>
          <w:color w:val="000000" w:themeColor="text1"/>
          <w:lang w:val="en-AU" w:eastAsia="en-AU"/>
        </w:rPr>
        <w:t xml:space="preserve">the </w:t>
      </w:r>
      <w:r w:rsidR="3D3DE813" w:rsidRPr="770A1802">
        <w:rPr>
          <w:rFonts w:asciiTheme="minorHAnsi" w:hAnsiTheme="minorHAnsi" w:cs="Arial"/>
          <w:color w:val="000000" w:themeColor="text1"/>
          <w:lang w:val="en-AU" w:eastAsia="en-AU"/>
        </w:rPr>
        <w:t xml:space="preserve">gravel sections of </w:t>
      </w:r>
      <w:r w:rsidR="72A1104A" w:rsidRPr="770A1802">
        <w:rPr>
          <w:rFonts w:asciiTheme="minorHAnsi" w:hAnsiTheme="minorHAnsi" w:cs="Arial"/>
          <w:color w:val="000000" w:themeColor="text1"/>
          <w:lang w:val="en-AU" w:eastAsia="en-AU"/>
        </w:rPr>
        <w:t>Milky Lane</w:t>
      </w:r>
      <w:r w:rsidR="3D3DE813" w:rsidRPr="770A1802">
        <w:rPr>
          <w:rFonts w:asciiTheme="minorHAnsi" w:hAnsiTheme="minorHAnsi" w:cs="Arial"/>
          <w:color w:val="000000" w:themeColor="text1"/>
          <w:lang w:val="en-AU" w:eastAsia="en-AU"/>
        </w:rPr>
        <w:t xml:space="preserve"> and </w:t>
      </w:r>
      <w:r w:rsidR="72A1104A" w:rsidRPr="770A1802">
        <w:rPr>
          <w:rFonts w:asciiTheme="minorHAnsi" w:hAnsiTheme="minorHAnsi" w:cs="Arial"/>
          <w:color w:val="000000" w:themeColor="text1"/>
          <w:lang w:val="en-AU" w:eastAsia="en-AU"/>
        </w:rPr>
        <w:t>Wildwood Road</w:t>
      </w:r>
      <w:bookmarkStart w:id="88" w:name="_Int_T8Gk105c"/>
      <w:r w:rsidR="006652C8" w:rsidRPr="770A1802">
        <w:rPr>
          <w:rFonts w:asciiTheme="minorHAnsi" w:hAnsiTheme="minorHAnsi" w:cs="Arial"/>
          <w:color w:val="000000" w:themeColor="text1"/>
          <w:lang w:val="en-AU" w:eastAsia="en-AU"/>
        </w:rPr>
        <w:t xml:space="preserve">. </w:t>
      </w:r>
      <w:bookmarkEnd w:id="88"/>
    </w:p>
    <w:p w14:paraId="20C5900A" w14:textId="77777777" w:rsidR="0026357E" w:rsidRPr="00845270" w:rsidRDefault="0026357E" w:rsidP="0026357E">
      <w:pPr>
        <w:spacing w:line="276" w:lineRule="auto"/>
        <w:rPr>
          <w:rFonts w:ascii="Calibri" w:hAnsi="Calibri" w:cs="Arial"/>
          <w:color w:val="000000"/>
          <w:lang w:val="en-AU" w:eastAsia="en-AU"/>
        </w:rPr>
      </w:pPr>
    </w:p>
    <w:p w14:paraId="5633874E" w14:textId="77777777" w:rsidR="00A12B11" w:rsidRDefault="0095086D" w:rsidP="59B81311">
      <w:pPr>
        <w:spacing w:line="276" w:lineRule="auto"/>
        <w:rPr>
          <w:rFonts w:ascii="Calibri" w:hAnsi="Calibri" w:cs="Arial"/>
          <w:color w:val="000000"/>
          <w:lang w:val="en-AU" w:eastAsia="en-AU"/>
        </w:rPr>
      </w:pPr>
      <w:r w:rsidRPr="59B81311">
        <w:rPr>
          <w:rFonts w:asciiTheme="minorHAnsi" w:hAnsiTheme="minorHAnsi" w:cs="Arial"/>
          <w:color w:val="000000" w:themeColor="text1"/>
          <w:lang w:val="en-AU" w:eastAsia="en-AU"/>
        </w:rPr>
        <w:t xml:space="preserve">Both </w:t>
      </w:r>
      <w:r w:rsidR="774DA013" w:rsidRPr="59B81311">
        <w:rPr>
          <w:rFonts w:asciiTheme="minorHAnsi" w:hAnsiTheme="minorHAnsi" w:cs="Arial"/>
          <w:color w:val="000000" w:themeColor="text1"/>
          <w:lang w:val="en-AU" w:eastAsia="en-AU"/>
        </w:rPr>
        <w:t xml:space="preserve">Milky Lane and Wildwood Road </w:t>
      </w:r>
      <w:r w:rsidR="72A1104A" w:rsidRPr="59B81311">
        <w:rPr>
          <w:rFonts w:asciiTheme="minorHAnsi" w:hAnsiTheme="minorHAnsi" w:cs="Arial"/>
          <w:color w:val="000000" w:themeColor="text1"/>
          <w:lang w:val="en-AU" w:eastAsia="en-AU"/>
        </w:rPr>
        <w:t xml:space="preserve">were originally </w:t>
      </w:r>
      <w:r w:rsidR="774DA013" w:rsidRPr="59B81311">
        <w:rPr>
          <w:rFonts w:asciiTheme="minorHAnsi" w:hAnsiTheme="minorHAnsi" w:cs="Arial"/>
          <w:color w:val="000000" w:themeColor="text1"/>
          <w:lang w:val="en-AU" w:eastAsia="en-AU"/>
        </w:rPr>
        <w:t xml:space="preserve">established </w:t>
      </w:r>
      <w:r w:rsidR="5C5308E1" w:rsidRPr="59B81311">
        <w:rPr>
          <w:rFonts w:asciiTheme="minorHAnsi" w:hAnsiTheme="minorHAnsi" w:cs="Arial"/>
          <w:color w:val="000000" w:themeColor="text1"/>
          <w:lang w:val="en-AU" w:eastAsia="en-AU"/>
        </w:rPr>
        <w:t xml:space="preserve">to provide access </w:t>
      </w:r>
      <w:r w:rsidR="22178B3E" w:rsidRPr="59B81311">
        <w:rPr>
          <w:rFonts w:asciiTheme="minorHAnsi" w:hAnsiTheme="minorHAnsi" w:cs="Arial"/>
          <w:color w:val="000000" w:themeColor="text1"/>
          <w:lang w:val="en-AU" w:eastAsia="en-AU"/>
        </w:rPr>
        <w:t xml:space="preserve">to </w:t>
      </w:r>
      <w:r w:rsidR="22DAAE25" w:rsidRPr="59B81311">
        <w:rPr>
          <w:rFonts w:asciiTheme="minorHAnsi" w:hAnsiTheme="minorHAnsi" w:cs="Arial"/>
          <w:color w:val="000000" w:themeColor="text1"/>
          <w:lang w:val="en-AU" w:eastAsia="en-AU"/>
        </w:rPr>
        <w:t xml:space="preserve">farming </w:t>
      </w:r>
      <w:r w:rsidR="42B8D8EF" w:rsidRPr="59B81311">
        <w:rPr>
          <w:rFonts w:asciiTheme="minorHAnsi" w:hAnsiTheme="minorHAnsi" w:cs="Arial"/>
          <w:color w:val="000000" w:themeColor="text1"/>
          <w:lang w:val="en-AU" w:eastAsia="en-AU"/>
        </w:rPr>
        <w:t>properties in the area</w:t>
      </w:r>
      <w:bookmarkStart w:id="89" w:name="_Int_9nGmX3Ps"/>
      <w:bookmarkStart w:id="90" w:name="_Int_9JuDXH8g"/>
      <w:r w:rsidR="3CF245FE" w:rsidRPr="59B81311">
        <w:rPr>
          <w:rFonts w:asciiTheme="minorHAnsi" w:hAnsiTheme="minorHAnsi" w:cs="Arial"/>
          <w:color w:val="000000" w:themeColor="text1"/>
          <w:lang w:val="en-AU" w:eastAsia="en-AU"/>
        </w:rPr>
        <w:t xml:space="preserve">. </w:t>
      </w:r>
      <w:bookmarkEnd w:id="89"/>
      <w:bookmarkEnd w:id="90"/>
      <w:r w:rsidR="42B8D8EF" w:rsidRPr="59B81311">
        <w:rPr>
          <w:rFonts w:asciiTheme="minorHAnsi" w:hAnsiTheme="minorHAnsi" w:cs="Arial"/>
          <w:color w:val="000000" w:themeColor="text1"/>
          <w:lang w:val="en-AU" w:eastAsia="en-AU"/>
        </w:rPr>
        <w:t>Most of the original br</w:t>
      </w:r>
      <w:r w:rsidR="6E11933C" w:rsidRPr="59B81311">
        <w:rPr>
          <w:rFonts w:asciiTheme="minorHAnsi" w:hAnsiTheme="minorHAnsi" w:cs="Arial"/>
          <w:color w:val="000000" w:themeColor="text1"/>
          <w:lang w:val="en-AU" w:eastAsia="en-AU"/>
        </w:rPr>
        <w:t>o</w:t>
      </w:r>
      <w:r w:rsidR="42B8D8EF" w:rsidRPr="59B81311">
        <w:rPr>
          <w:rFonts w:asciiTheme="minorHAnsi" w:hAnsiTheme="minorHAnsi" w:cs="Arial"/>
          <w:color w:val="000000" w:themeColor="text1"/>
          <w:lang w:val="en-AU" w:eastAsia="en-AU"/>
        </w:rPr>
        <w:t>a</w:t>
      </w:r>
      <w:r w:rsidR="6E11933C" w:rsidRPr="59B81311">
        <w:rPr>
          <w:rFonts w:asciiTheme="minorHAnsi" w:hAnsiTheme="minorHAnsi" w:cs="Arial"/>
          <w:color w:val="000000" w:themeColor="text1"/>
          <w:lang w:val="en-AU" w:eastAsia="en-AU"/>
        </w:rPr>
        <w:t xml:space="preserve">d </w:t>
      </w:r>
      <w:r w:rsidR="1DF26FA5" w:rsidRPr="59B81311">
        <w:rPr>
          <w:rFonts w:asciiTheme="minorHAnsi" w:hAnsiTheme="minorHAnsi" w:cs="Arial"/>
          <w:color w:val="000000" w:themeColor="text1"/>
          <w:lang w:val="en-AU" w:eastAsia="en-AU"/>
        </w:rPr>
        <w:t xml:space="preserve">acre </w:t>
      </w:r>
      <w:r w:rsidR="4B77FFC3" w:rsidRPr="59B81311">
        <w:rPr>
          <w:rFonts w:asciiTheme="minorHAnsi" w:hAnsiTheme="minorHAnsi" w:cs="Arial"/>
          <w:color w:val="000000" w:themeColor="text1"/>
          <w:lang w:val="en-AU" w:eastAsia="en-AU"/>
        </w:rPr>
        <w:t xml:space="preserve">properties </w:t>
      </w:r>
      <w:r w:rsidR="6E11933C" w:rsidRPr="59B81311">
        <w:rPr>
          <w:rFonts w:asciiTheme="minorHAnsi" w:hAnsiTheme="minorHAnsi" w:cs="Arial"/>
          <w:color w:val="000000" w:themeColor="text1"/>
          <w:lang w:val="en-AU" w:eastAsia="en-AU"/>
        </w:rPr>
        <w:t xml:space="preserve">have been subdivided </w:t>
      </w:r>
      <w:r w:rsidR="48837894" w:rsidRPr="59B81311">
        <w:rPr>
          <w:rFonts w:asciiTheme="minorHAnsi" w:hAnsiTheme="minorHAnsi" w:cs="Arial"/>
          <w:color w:val="000000" w:themeColor="text1"/>
          <w:lang w:val="en-AU" w:eastAsia="en-AU"/>
        </w:rPr>
        <w:t xml:space="preserve">into </w:t>
      </w:r>
      <w:r w:rsidR="1DF26FA5" w:rsidRPr="59B81311">
        <w:rPr>
          <w:rFonts w:asciiTheme="minorHAnsi" w:hAnsiTheme="minorHAnsi" w:cs="Arial"/>
          <w:color w:val="000000" w:themeColor="text1"/>
          <w:lang w:val="en-AU" w:eastAsia="en-AU"/>
        </w:rPr>
        <w:t>farmlet</w:t>
      </w:r>
      <w:r w:rsidR="3E98FE50" w:rsidRPr="59B81311">
        <w:rPr>
          <w:rFonts w:asciiTheme="minorHAnsi" w:hAnsiTheme="minorHAnsi" w:cs="Arial"/>
          <w:color w:val="000000" w:themeColor="text1"/>
          <w:lang w:val="en-AU" w:eastAsia="en-AU"/>
        </w:rPr>
        <w:t>s</w:t>
      </w:r>
      <w:r w:rsidR="1DF26FA5" w:rsidRPr="59B81311">
        <w:rPr>
          <w:rFonts w:asciiTheme="minorHAnsi" w:hAnsiTheme="minorHAnsi" w:cs="Arial"/>
          <w:color w:val="000000" w:themeColor="text1"/>
          <w:lang w:val="en-AU" w:eastAsia="en-AU"/>
        </w:rPr>
        <w:t xml:space="preserve"> or </w:t>
      </w:r>
      <w:r w:rsidR="48837894" w:rsidRPr="59B81311">
        <w:rPr>
          <w:rFonts w:asciiTheme="minorHAnsi" w:hAnsiTheme="minorHAnsi" w:cs="Arial"/>
          <w:color w:val="000000" w:themeColor="text1"/>
          <w:lang w:val="en-AU" w:eastAsia="en-AU"/>
        </w:rPr>
        <w:t xml:space="preserve">large rural residential </w:t>
      </w:r>
      <w:r w:rsidR="76443672" w:rsidRPr="59B81311">
        <w:rPr>
          <w:rFonts w:asciiTheme="minorHAnsi" w:hAnsiTheme="minorHAnsi" w:cs="Arial"/>
          <w:color w:val="000000" w:themeColor="text1"/>
          <w:lang w:val="en-AU" w:eastAsia="en-AU"/>
        </w:rPr>
        <w:t>properties</w:t>
      </w:r>
      <w:bookmarkStart w:id="91" w:name="_Int_orBM1zVf"/>
      <w:r w:rsidR="226DC278" w:rsidRPr="59B81311">
        <w:rPr>
          <w:rFonts w:asciiTheme="minorHAnsi" w:hAnsiTheme="minorHAnsi" w:cs="Arial"/>
          <w:color w:val="000000" w:themeColor="text1"/>
          <w:lang w:val="en-AU" w:eastAsia="en-AU"/>
        </w:rPr>
        <w:t xml:space="preserve">. </w:t>
      </w:r>
      <w:bookmarkEnd w:id="91"/>
    </w:p>
    <w:p w14:paraId="11DA939B" w14:textId="77777777" w:rsidR="59B81311" w:rsidRDefault="59B81311" w:rsidP="59B81311">
      <w:pPr>
        <w:spacing w:line="276" w:lineRule="auto"/>
        <w:rPr>
          <w:rFonts w:ascii="Calibri" w:hAnsi="Calibri" w:cs="Arial"/>
          <w:color w:val="000000"/>
          <w:lang w:val="en-AU" w:eastAsia="en-AU"/>
        </w:rPr>
      </w:pPr>
    </w:p>
    <w:p w14:paraId="095D53BD" w14:textId="77777777" w:rsidR="6721A2EC" w:rsidRDefault="0095086D" w:rsidP="59B81311">
      <w:pPr>
        <w:spacing w:line="276" w:lineRule="auto"/>
        <w:rPr>
          <w:rFonts w:ascii="Calibri" w:hAnsi="Calibri" w:cs="Arial"/>
          <w:color w:val="000000"/>
          <w:lang w:val="en-AU" w:eastAsia="en-AU"/>
        </w:rPr>
      </w:pPr>
      <w:r w:rsidRPr="0B5F4DF5">
        <w:rPr>
          <w:rFonts w:asciiTheme="minorHAnsi" w:hAnsiTheme="minorHAnsi" w:cs="Arial"/>
          <w:color w:val="000000" w:themeColor="text1"/>
          <w:lang w:val="en-AU" w:eastAsia="en-AU"/>
        </w:rPr>
        <w:t>The gravel section of Milky Lane and Wildwood Road p</w:t>
      </w:r>
      <w:r w:rsidR="1F43BB23" w:rsidRPr="0B5F4DF5">
        <w:rPr>
          <w:rFonts w:asciiTheme="minorHAnsi" w:hAnsiTheme="minorHAnsi" w:cs="Arial"/>
          <w:color w:val="000000" w:themeColor="text1"/>
          <w:lang w:val="en-AU" w:eastAsia="en-AU"/>
        </w:rPr>
        <w:t>rovides the primary</w:t>
      </w:r>
      <w:r w:rsidRPr="0B5F4DF5">
        <w:rPr>
          <w:rFonts w:asciiTheme="minorHAnsi" w:hAnsiTheme="minorHAnsi" w:cs="Arial"/>
          <w:color w:val="000000" w:themeColor="text1"/>
          <w:lang w:val="en-AU" w:eastAsia="en-AU"/>
        </w:rPr>
        <w:t xml:space="preserve"> access</w:t>
      </w:r>
      <w:r w:rsidR="02B1F90A" w:rsidRPr="0B5F4DF5">
        <w:rPr>
          <w:rFonts w:asciiTheme="minorHAnsi" w:hAnsiTheme="minorHAnsi" w:cs="Arial"/>
          <w:color w:val="000000" w:themeColor="text1"/>
          <w:lang w:val="en-AU" w:eastAsia="en-AU"/>
        </w:rPr>
        <w:t xml:space="preserve"> road</w:t>
      </w:r>
      <w:r w:rsidRPr="0B5F4DF5">
        <w:rPr>
          <w:rFonts w:asciiTheme="minorHAnsi" w:hAnsiTheme="minorHAnsi" w:cs="Arial"/>
          <w:color w:val="000000" w:themeColor="text1"/>
          <w:lang w:val="en-AU" w:eastAsia="en-AU"/>
        </w:rPr>
        <w:t xml:space="preserve"> to approximately </w:t>
      </w:r>
      <w:r w:rsidR="5D338BF2" w:rsidRPr="0B5F4DF5">
        <w:rPr>
          <w:rFonts w:asciiTheme="minorHAnsi" w:hAnsiTheme="minorHAnsi" w:cs="Arial"/>
          <w:color w:val="000000" w:themeColor="text1"/>
          <w:lang w:val="en-AU" w:eastAsia="en-AU"/>
        </w:rPr>
        <w:t>2</w:t>
      </w:r>
      <w:r w:rsidR="6A4FCC2D" w:rsidRPr="0B5F4DF5">
        <w:rPr>
          <w:rFonts w:asciiTheme="minorHAnsi" w:hAnsiTheme="minorHAnsi" w:cs="Arial"/>
          <w:color w:val="000000" w:themeColor="text1"/>
          <w:lang w:val="en-AU" w:eastAsia="en-AU"/>
        </w:rPr>
        <w:t>0</w:t>
      </w:r>
      <w:r w:rsidRPr="0B5F4DF5">
        <w:rPr>
          <w:rFonts w:asciiTheme="minorHAnsi" w:hAnsiTheme="minorHAnsi" w:cs="Arial"/>
          <w:color w:val="000000" w:themeColor="text1"/>
          <w:lang w:val="en-AU" w:eastAsia="en-AU"/>
        </w:rPr>
        <w:t xml:space="preserve"> properties</w:t>
      </w:r>
      <w:r w:rsidR="07E9A368" w:rsidRPr="0B5F4DF5">
        <w:rPr>
          <w:rFonts w:asciiTheme="minorHAnsi" w:hAnsiTheme="minorHAnsi" w:cs="Arial"/>
          <w:color w:val="000000" w:themeColor="text1"/>
          <w:lang w:val="en-AU" w:eastAsia="en-AU"/>
        </w:rPr>
        <w:t xml:space="preserve">, </w:t>
      </w:r>
      <w:r w:rsidR="7098315E" w:rsidRPr="0B5F4DF5">
        <w:rPr>
          <w:rFonts w:asciiTheme="minorHAnsi" w:hAnsiTheme="minorHAnsi" w:cs="Arial"/>
          <w:color w:val="000000" w:themeColor="text1"/>
          <w:lang w:val="en-AU" w:eastAsia="en-AU"/>
        </w:rPr>
        <w:t>with additional</w:t>
      </w:r>
      <w:r w:rsidR="431D772F" w:rsidRPr="0B5F4DF5">
        <w:rPr>
          <w:rFonts w:asciiTheme="minorHAnsi" w:hAnsiTheme="minorHAnsi" w:cs="Arial"/>
          <w:color w:val="000000" w:themeColor="text1"/>
          <w:lang w:val="en-AU" w:eastAsia="en-AU"/>
        </w:rPr>
        <w:t xml:space="preserve"> </w:t>
      </w:r>
      <w:r w:rsidR="07E9A368" w:rsidRPr="0B5F4DF5">
        <w:rPr>
          <w:rFonts w:asciiTheme="minorHAnsi" w:hAnsiTheme="minorHAnsi" w:cs="Arial"/>
          <w:color w:val="000000" w:themeColor="text1"/>
          <w:lang w:val="en-AU" w:eastAsia="en-AU"/>
        </w:rPr>
        <w:t>propert</w:t>
      </w:r>
      <w:r w:rsidR="3D82BF5F" w:rsidRPr="0B5F4DF5">
        <w:rPr>
          <w:rFonts w:asciiTheme="minorHAnsi" w:hAnsiTheme="minorHAnsi" w:cs="Arial"/>
          <w:color w:val="000000" w:themeColor="text1"/>
          <w:lang w:val="en-AU" w:eastAsia="en-AU"/>
        </w:rPr>
        <w:t>ies located off Dalls Road, Lachlan Lane</w:t>
      </w:r>
      <w:r w:rsidR="74D456AA" w:rsidRPr="0B5F4DF5">
        <w:rPr>
          <w:rFonts w:asciiTheme="minorHAnsi" w:hAnsiTheme="minorHAnsi" w:cs="Arial"/>
          <w:color w:val="000000" w:themeColor="text1"/>
          <w:lang w:val="en-AU" w:eastAsia="en-AU"/>
        </w:rPr>
        <w:t xml:space="preserve"> and</w:t>
      </w:r>
      <w:r w:rsidR="3D82BF5F" w:rsidRPr="0B5F4DF5">
        <w:rPr>
          <w:rFonts w:asciiTheme="minorHAnsi" w:hAnsiTheme="minorHAnsi" w:cs="Arial"/>
          <w:color w:val="000000" w:themeColor="text1"/>
          <w:lang w:val="en-AU" w:eastAsia="en-AU"/>
        </w:rPr>
        <w:t xml:space="preserve"> Goding Court</w:t>
      </w:r>
      <w:r w:rsidR="25FE5AE8" w:rsidRPr="0B5F4DF5">
        <w:rPr>
          <w:rFonts w:asciiTheme="minorHAnsi" w:hAnsiTheme="minorHAnsi" w:cs="Arial"/>
          <w:color w:val="000000" w:themeColor="text1"/>
          <w:lang w:val="en-AU" w:eastAsia="en-AU"/>
        </w:rPr>
        <w:t xml:space="preserve"> </w:t>
      </w:r>
      <w:r w:rsidR="08492FAC" w:rsidRPr="0B5F4DF5">
        <w:rPr>
          <w:rFonts w:asciiTheme="minorHAnsi" w:hAnsiTheme="minorHAnsi" w:cs="Arial"/>
          <w:color w:val="000000" w:themeColor="text1"/>
          <w:lang w:val="en-AU" w:eastAsia="en-AU"/>
        </w:rPr>
        <w:t xml:space="preserve">who are </w:t>
      </w:r>
      <w:r w:rsidR="25FE5AE8" w:rsidRPr="0B5F4DF5">
        <w:rPr>
          <w:rFonts w:asciiTheme="minorHAnsi" w:hAnsiTheme="minorHAnsi" w:cs="Arial"/>
          <w:color w:val="000000" w:themeColor="text1"/>
          <w:lang w:val="en-AU" w:eastAsia="en-AU"/>
        </w:rPr>
        <w:t xml:space="preserve">also required to use the </w:t>
      </w:r>
      <w:r w:rsidR="7B0A880F" w:rsidRPr="0B5F4DF5">
        <w:rPr>
          <w:rFonts w:asciiTheme="minorHAnsi" w:hAnsiTheme="minorHAnsi" w:cs="Arial"/>
          <w:color w:val="000000" w:themeColor="text1"/>
          <w:lang w:val="en-AU" w:eastAsia="en-AU"/>
        </w:rPr>
        <w:t>Wildwood</w:t>
      </w:r>
      <w:r w:rsidR="25FE5AE8" w:rsidRPr="0B5F4DF5">
        <w:rPr>
          <w:rFonts w:asciiTheme="minorHAnsi" w:hAnsiTheme="minorHAnsi" w:cs="Arial"/>
          <w:color w:val="000000" w:themeColor="text1"/>
          <w:lang w:val="en-AU" w:eastAsia="en-AU"/>
        </w:rPr>
        <w:t xml:space="preserve"> </w:t>
      </w:r>
      <w:r w:rsidR="0883946B" w:rsidRPr="0B5F4DF5">
        <w:rPr>
          <w:rFonts w:asciiTheme="minorHAnsi" w:hAnsiTheme="minorHAnsi" w:cs="Arial"/>
          <w:color w:val="000000" w:themeColor="text1"/>
          <w:lang w:val="en-AU" w:eastAsia="en-AU"/>
        </w:rPr>
        <w:t>R</w:t>
      </w:r>
      <w:r w:rsidR="25FE5AE8" w:rsidRPr="0B5F4DF5">
        <w:rPr>
          <w:rFonts w:asciiTheme="minorHAnsi" w:hAnsiTheme="minorHAnsi" w:cs="Arial"/>
          <w:color w:val="000000" w:themeColor="text1"/>
          <w:lang w:val="en-AU" w:eastAsia="en-AU"/>
        </w:rPr>
        <w:t>oad to gain property access.</w:t>
      </w:r>
    </w:p>
    <w:p w14:paraId="5C623680" w14:textId="77777777" w:rsidR="0026357E" w:rsidRPr="00845270" w:rsidRDefault="0026357E" w:rsidP="0026357E">
      <w:pPr>
        <w:spacing w:line="276" w:lineRule="auto"/>
        <w:rPr>
          <w:rFonts w:ascii="Calibri" w:hAnsi="Calibri" w:cs="Arial"/>
          <w:color w:val="000000"/>
          <w:lang w:val="en-AU" w:eastAsia="en-AU"/>
        </w:rPr>
      </w:pPr>
    </w:p>
    <w:p w14:paraId="3ED1B939" w14:textId="77777777" w:rsidR="0080415D" w:rsidRPr="00845270" w:rsidRDefault="0095086D" w:rsidP="0026357E">
      <w:pPr>
        <w:spacing w:line="276" w:lineRule="auto"/>
        <w:rPr>
          <w:rFonts w:ascii="Calibri" w:hAnsi="Calibri" w:cs="Arial"/>
          <w:color w:val="000000"/>
          <w:lang w:val="en-AU" w:eastAsia="en-AU"/>
        </w:rPr>
      </w:pPr>
      <w:r w:rsidRPr="65F45DC7">
        <w:rPr>
          <w:rFonts w:asciiTheme="minorHAnsi" w:hAnsiTheme="minorHAnsi" w:cs="Arial"/>
          <w:color w:val="000000" w:themeColor="text1"/>
          <w:lang w:val="en-AU" w:eastAsia="en-AU"/>
        </w:rPr>
        <w:t>A default, rural area 100km/h speed limit is applicable to Milky Lane and Wildwood Road.</w:t>
      </w:r>
    </w:p>
    <w:p w14:paraId="0EBB88B1" w14:textId="77777777" w:rsidR="00C36D52" w:rsidRDefault="0095086D" w:rsidP="0026357E">
      <w:pPr>
        <w:spacing w:line="276" w:lineRule="auto"/>
        <w:rPr>
          <w:rFonts w:ascii="Calibri" w:hAnsi="Calibri" w:cs="Arial"/>
          <w:color w:val="000000"/>
          <w:lang w:val="en-AU" w:eastAsia="en-AU"/>
        </w:rPr>
      </w:pPr>
      <w:r w:rsidRPr="770A1802">
        <w:rPr>
          <w:rFonts w:asciiTheme="minorHAnsi" w:hAnsiTheme="minorHAnsi" w:cs="Arial"/>
          <w:color w:val="000000" w:themeColor="text1"/>
          <w:lang w:val="en-AU" w:eastAsia="en-AU"/>
        </w:rPr>
        <w:t>B</w:t>
      </w:r>
      <w:r w:rsidR="129978C7" w:rsidRPr="770A1802">
        <w:rPr>
          <w:rFonts w:asciiTheme="minorHAnsi" w:hAnsiTheme="minorHAnsi" w:cs="Arial"/>
          <w:color w:val="000000" w:themeColor="text1"/>
          <w:lang w:val="en-AU" w:eastAsia="en-AU"/>
        </w:rPr>
        <w:t xml:space="preserve">oth roads </w:t>
      </w:r>
      <w:r w:rsidR="0C9DB64C" w:rsidRPr="770A1802">
        <w:rPr>
          <w:rFonts w:asciiTheme="minorHAnsi" w:hAnsiTheme="minorHAnsi" w:cs="Arial"/>
          <w:color w:val="000000" w:themeColor="text1"/>
          <w:lang w:val="en-AU" w:eastAsia="en-AU"/>
        </w:rPr>
        <w:t xml:space="preserve">were </w:t>
      </w:r>
      <w:r w:rsidRPr="770A1802">
        <w:rPr>
          <w:rFonts w:asciiTheme="minorHAnsi" w:hAnsiTheme="minorHAnsi" w:cs="Arial"/>
          <w:color w:val="000000" w:themeColor="text1"/>
          <w:lang w:val="en-AU" w:eastAsia="en-AU"/>
        </w:rPr>
        <w:t xml:space="preserve">originally </w:t>
      </w:r>
      <w:r w:rsidR="0C9DB64C" w:rsidRPr="770A1802">
        <w:rPr>
          <w:rFonts w:asciiTheme="minorHAnsi" w:hAnsiTheme="minorHAnsi" w:cs="Arial"/>
          <w:color w:val="000000" w:themeColor="text1"/>
          <w:lang w:val="en-AU" w:eastAsia="en-AU"/>
        </w:rPr>
        <w:t xml:space="preserve">constructed </w:t>
      </w:r>
      <w:r w:rsidR="74BCABBE" w:rsidRPr="770A1802">
        <w:rPr>
          <w:rFonts w:asciiTheme="minorHAnsi" w:hAnsiTheme="minorHAnsi" w:cs="Arial"/>
          <w:color w:val="000000" w:themeColor="text1"/>
          <w:lang w:val="en-AU" w:eastAsia="en-AU"/>
        </w:rPr>
        <w:t xml:space="preserve">to </w:t>
      </w:r>
      <w:r w:rsidR="1DF26FA5" w:rsidRPr="770A1802">
        <w:rPr>
          <w:rFonts w:asciiTheme="minorHAnsi" w:hAnsiTheme="minorHAnsi" w:cs="Arial"/>
          <w:color w:val="000000" w:themeColor="text1"/>
          <w:lang w:val="en-AU" w:eastAsia="en-AU"/>
        </w:rPr>
        <w:t>a rural</w:t>
      </w:r>
      <w:r w:rsidR="7ACF77D8" w:rsidRPr="770A1802">
        <w:rPr>
          <w:rFonts w:asciiTheme="minorHAnsi" w:hAnsiTheme="minorHAnsi" w:cs="Arial"/>
          <w:color w:val="000000" w:themeColor="text1"/>
          <w:lang w:val="en-AU" w:eastAsia="en-AU"/>
        </w:rPr>
        <w:t xml:space="preserve">, </w:t>
      </w:r>
      <w:r w:rsidR="1DF26FA5" w:rsidRPr="770A1802">
        <w:rPr>
          <w:rFonts w:asciiTheme="minorHAnsi" w:hAnsiTheme="minorHAnsi" w:cs="Arial"/>
          <w:color w:val="000000" w:themeColor="text1"/>
          <w:lang w:val="en-AU" w:eastAsia="en-AU"/>
        </w:rPr>
        <w:t>gravel surface</w:t>
      </w:r>
      <w:r w:rsidR="7ACF77D8" w:rsidRPr="770A1802">
        <w:rPr>
          <w:rFonts w:asciiTheme="minorHAnsi" w:hAnsiTheme="minorHAnsi" w:cs="Arial"/>
          <w:color w:val="000000" w:themeColor="text1"/>
          <w:lang w:val="en-AU" w:eastAsia="en-AU"/>
        </w:rPr>
        <w:t xml:space="preserve"> standard</w:t>
      </w:r>
      <w:bookmarkStart w:id="92" w:name="_Int_PSxkaQH1"/>
      <w:r w:rsidR="67D18654" w:rsidRPr="770A1802">
        <w:rPr>
          <w:rFonts w:asciiTheme="minorHAnsi" w:hAnsiTheme="minorHAnsi" w:cs="Arial"/>
          <w:color w:val="000000" w:themeColor="text1"/>
          <w:lang w:val="en-AU" w:eastAsia="en-AU"/>
        </w:rPr>
        <w:t xml:space="preserve">. </w:t>
      </w:r>
      <w:bookmarkEnd w:id="92"/>
      <w:r w:rsidR="3BDF4CC3" w:rsidRPr="770A1802">
        <w:rPr>
          <w:rFonts w:asciiTheme="minorHAnsi" w:hAnsiTheme="minorHAnsi" w:cs="Arial"/>
          <w:color w:val="000000" w:themeColor="text1"/>
          <w:lang w:val="en-AU" w:eastAsia="en-AU"/>
        </w:rPr>
        <w:t xml:space="preserve">The </w:t>
      </w:r>
      <w:r w:rsidR="13A25093" w:rsidRPr="770A1802">
        <w:rPr>
          <w:rFonts w:asciiTheme="minorHAnsi" w:hAnsiTheme="minorHAnsi" w:cs="Arial"/>
          <w:color w:val="000000" w:themeColor="text1"/>
          <w:lang w:val="en-AU" w:eastAsia="en-AU"/>
        </w:rPr>
        <w:t xml:space="preserve">traffic </w:t>
      </w:r>
      <w:r w:rsidR="52048990" w:rsidRPr="770A1802">
        <w:rPr>
          <w:rFonts w:asciiTheme="minorHAnsi" w:hAnsiTheme="minorHAnsi" w:cs="Arial"/>
          <w:color w:val="000000" w:themeColor="text1"/>
          <w:lang w:val="en-AU" w:eastAsia="en-AU"/>
        </w:rPr>
        <w:t xml:space="preserve">use of Milky Lane and Wildwood Road has progressively increased </w:t>
      </w:r>
      <w:r w:rsidR="2C6AF3D9" w:rsidRPr="770A1802">
        <w:rPr>
          <w:rFonts w:asciiTheme="minorHAnsi" w:hAnsiTheme="minorHAnsi" w:cs="Arial"/>
          <w:color w:val="000000" w:themeColor="text1"/>
          <w:lang w:val="en-AU" w:eastAsia="en-AU"/>
        </w:rPr>
        <w:t>a</w:t>
      </w:r>
      <w:r w:rsidR="72A1104A" w:rsidRPr="770A1802">
        <w:rPr>
          <w:rFonts w:asciiTheme="minorHAnsi" w:hAnsiTheme="minorHAnsi" w:cs="Arial"/>
          <w:color w:val="000000" w:themeColor="text1"/>
          <w:lang w:val="en-AU" w:eastAsia="en-AU"/>
        </w:rPr>
        <w:t xml:space="preserve">s development has </w:t>
      </w:r>
      <w:r w:rsidR="75873D9E" w:rsidRPr="770A1802">
        <w:rPr>
          <w:rFonts w:asciiTheme="minorHAnsi" w:hAnsiTheme="minorHAnsi" w:cs="Arial"/>
          <w:color w:val="000000" w:themeColor="text1"/>
          <w:lang w:val="en-AU" w:eastAsia="en-AU"/>
        </w:rPr>
        <w:t>occurred</w:t>
      </w:r>
      <w:r w:rsidR="32D1731A" w:rsidRPr="770A1802">
        <w:rPr>
          <w:rFonts w:asciiTheme="minorHAnsi" w:hAnsiTheme="minorHAnsi" w:cs="Arial"/>
          <w:color w:val="000000" w:themeColor="text1"/>
          <w:lang w:val="en-AU" w:eastAsia="en-AU"/>
        </w:rPr>
        <w:t xml:space="preserve">, </w:t>
      </w:r>
      <w:bookmarkStart w:id="93" w:name="_Int_LORNWEVL"/>
      <w:r w:rsidR="6C8366D2" w:rsidRPr="770A1802">
        <w:rPr>
          <w:rFonts w:asciiTheme="minorHAnsi" w:hAnsiTheme="minorHAnsi" w:cs="Arial"/>
          <w:color w:val="000000" w:themeColor="text1"/>
          <w:lang w:val="en-AU" w:eastAsia="en-AU"/>
        </w:rPr>
        <w:t>and</w:t>
      </w:r>
      <w:bookmarkEnd w:id="93"/>
      <w:r w:rsidR="2C6AF3D9" w:rsidRPr="770A1802">
        <w:rPr>
          <w:rFonts w:asciiTheme="minorHAnsi" w:hAnsiTheme="minorHAnsi" w:cs="Arial"/>
          <w:color w:val="000000" w:themeColor="text1"/>
          <w:lang w:val="en-AU" w:eastAsia="en-AU"/>
        </w:rPr>
        <w:t xml:space="preserve"> as Milky Lane and Wildwood Road provide an alternative route for east-west traffic avoiding the Whittlesea township</w:t>
      </w:r>
      <w:r w:rsidR="5133AB1C" w:rsidRPr="770A1802">
        <w:rPr>
          <w:rFonts w:asciiTheme="minorHAnsi" w:hAnsiTheme="minorHAnsi" w:cs="Arial"/>
          <w:color w:val="000000" w:themeColor="text1"/>
          <w:lang w:val="en-AU" w:eastAsia="en-AU"/>
        </w:rPr>
        <w:t>.</w:t>
      </w:r>
      <w:r w:rsidR="1798ED82" w:rsidRPr="770A1802">
        <w:rPr>
          <w:rFonts w:asciiTheme="minorHAnsi" w:hAnsiTheme="minorHAnsi" w:cs="Arial"/>
          <w:color w:val="000000" w:themeColor="text1"/>
          <w:lang w:val="en-AU" w:eastAsia="en-AU"/>
        </w:rPr>
        <w:t xml:space="preserve"> Traffic </w:t>
      </w:r>
      <w:r w:rsidR="5E08FEF9" w:rsidRPr="770A1802">
        <w:rPr>
          <w:rFonts w:asciiTheme="minorHAnsi" w:hAnsiTheme="minorHAnsi" w:cs="Arial"/>
          <w:color w:val="000000" w:themeColor="text1"/>
          <w:lang w:val="en-AU" w:eastAsia="en-AU"/>
        </w:rPr>
        <w:t>detail</w:t>
      </w:r>
      <w:r w:rsidR="1798ED82" w:rsidRPr="770A1802">
        <w:rPr>
          <w:rFonts w:asciiTheme="minorHAnsi" w:hAnsiTheme="minorHAnsi" w:cs="Arial"/>
          <w:color w:val="000000" w:themeColor="text1"/>
          <w:lang w:val="en-AU" w:eastAsia="en-AU"/>
        </w:rPr>
        <w:t>s</w:t>
      </w:r>
      <w:r w:rsidR="5E08FEF9" w:rsidRPr="770A1802">
        <w:rPr>
          <w:rFonts w:asciiTheme="minorHAnsi" w:hAnsiTheme="minorHAnsi" w:cs="Arial"/>
          <w:color w:val="000000" w:themeColor="text1"/>
          <w:lang w:val="en-AU" w:eastAsia="en-AU"/>
        </w:rPr>
        <w:t xml:space="preserve"> </w:t>
      </w:r>
      <w:r w:rsidR="1798ED82" w:rsidRPr="770A1802">
        <w:rPr>
          <w:rFonts w:asciiTheme="minorHAnsi" w:hAnsiTheme="minorHAnsi" w:cs="Arial"/>
          <w:color w:val="000000" w:themeColor="text1"/>
          <w:lang w:val="en-AU" w:eastAsia="en-AU"/>
        </w:rPr>
        <w:t>are discussed below</w:t>
      </w:r>
      <w:r w:rsidR="5E08FEF9" w:rsidRPr="770A1802">
        <w:rPr>
          <w:rFonts w:asciiTheme="minorHAnsi" w:hAnsiTheme="minorHAnsi" w:cs="Arial"/>
          <w:color w:val="000000" w:themeColor="text1"/>
          <w:lang w:val="en-AU" w:eastAsia="en-AU"/>
        </w:rPr>
        <w:t xml:space="preserve">. </w:t>
      </w:r>
    </w:p>
    <w:p w14:paraId="4B779EA1" w14:textId="77777777" w:rsidR="0026357E" w:rsidRPr="00845270" w:rsidRDefault="0026357E" w:rsidP="0026357E">
      <w:pPr>
        <w:spacing w:line="276" w:lineRule="auto"/>
        <w:rPr>
          <w:rFonts w:ascii="Calibri" w:hAnsi="Calibri" w:cs="Arial"/>
          <w:color w:val="000000"/>
          <w:lang w:val="en-AU" w:eastAsia="en-AU"/>
        </w:rPr>
      </w:pPr>
    </w:p>
    <w:p w14:paraId="470D6665" w14:textId="77777777" w:rsidR="007704D0" w:rsidRDefault="0095086D" w:rsidP="0026357E">
      <w:pPr>
        <w:spacing w:line="276" w:lineRule="auto"/>
        <w:rPr>
          <w:rFonts w:ascii="Calibri" w:hAnsi="Calibri" w:cs="Arial"/>
          <w:color w:val="000000"/>
          <w:lang w:val="en-AU" w:eastAsia="en-AU"/>
        </w:rPr>
      </w:pPr>
      <w:r w:rsidRPr="770A1802">
        <w:rPr>
          <w:rFonts w:asciiTheme="minorHAnsi" w:hAnsiTheme="minorHAnsi" w:cs="Arial"/>
          <w:color w:val="000000" w:themeColor="text1"/>
          <w:lang w:val="en-AU" w:eastAsia="en-AU"/>
        </w:rPr>
        <w:t>G</w:t>
      </w:r>
      <w:r w:rsidR="72A1104A" w:rsidRPr="770A1802">
        <w:rPr>
          <w:rFonts w:asciiTheme="minorHAnsi" w:hAnsiTheme="minorHAnsi" w:cs="Arial"/>
          <w:color w:val="000000" w:themeColor="text1"/>
          <w:lang w:val="en-AU" w:eastAsia="en-AU"/>
        </w:rPr>
        <w:t>ravel roads are</w:t>
      </w:r>
      <w:r w:rsidRPr="770A1802">
        <w:rPr>
          <w:rFonts w:asciiTheme="minorHAnsi" w:hAnsiTheme="minorHAnsi" w:cs="Arial"/>
          <w:color w:val="000000" w:themeColor="text1"/>
          <w:lang w:val="en-AU" w:eastAsia="en-AU"/>
        </w:rPr>
        <w:t xml:space="preserve"> </w:t>
      </w:r>
      <w:bookmarkStart w:id="94" w:name="_Int_mNCvfPpJ"/>
      <w:r w:rsidR="10CFF693" w:rsidRPr="770A1802">
        <w:rPr>
          <w:rFonts w:asciiTheme="minorHAnsi" w:hAnsiTheme="minorHAnsi" w:cs="Arial"/>
          <w:color w:val="000000" w:themeColor="text1"/>
          <w:lang w:val="en-AU" w:eastAsia="en-AU"/>
        </w:rPr>
        <w:t>upgraded</w:t>
      </w:r>
      <w:bookmarkEnd w:id="94"/>
      <w:r w:rsidR="3DCD13B1" w:rsidRPr="770A1802">
        <w:rPr>
          <w:rFonts w:asciiTheme="minorHAnsi" w:hAnsiTheme="minorHAnsi" w:cs="Arial"/>
          <w:color w:val="000000" w:themeColor="text1"/>
          <w:lang w:val="en-AU" w:eastAsia="en-AU"/>
        </w:rPr>
        <w:t xml:space="preserve"> </w:t>
      </w:r>
      <w:r w:rsidR="72A1104A" w:rsidRPr="770A1802">
        <w:rPr>
          <w:rFonts w:asciiTheme="minorHAnsi" w:hAnsiTheme="minorHAnsi" w:cs="Arial"/>
          <w:color w:val="000000" w:themeColor="text1"/>
          <w:lang w:val="en-AU" w:eastAsia="en-AU"/>
        </w:rPr>
        <w:t>to a sealed road</w:t>
      </w:r>
      <w:r w:rsidR="2C5F1760" w:rsidRPr="770A1802">
        <w:rPr>
          <w:rFonts w:asciiTheme="minorHAnsi" w:hAnsiTheme="minorHAnsi" w:cs="Arial"/>
          <w:color w:val="000000" w:themeColor="text1"/>
          <w:lang w:val="en-AU" w:eastAsia="en-AU"/>
        </w:rPr>
        <w:t xml:space="preserve"> </w:t>
      </w:r>
      <w:r w:rsidR="2C5F604F" w:rsidRPr="770A1802">
        <w:rPr>
          <w:rFonts w:asciiTheme="minorHAnsi" w:hAnsiTheme="minorHAnsi" w:cs="Arial"/>
          <w:color w:val="000000" w:themeColor="text1"/>
          <w:lang w:val="en-AU" w:eastAsia="en-AU"/>
        </w:rPr>
        <w:t>when needed</w:t>
      </w:r>
      <w:bookmarkStart w:id="95" w:name="_Int_eN7tf8Ec"/>
      <w:r w:rsidR="43DDD308" w:rsidRPr="770A1802">
        <w:rPr>
          <w:rFonts w:asciiTheme="minorHAnsi" w:hAnsiTheme="minorHAnsi" w:cs="Arial"/>
          <w:color w:val="000000" w:themeColor="text1"/>
          <w:lang w:val="en-AU" w:eastAsia="en-AU"/>
        </w:rPr>
        <w:t xml:space="preserve">. </w:t>
      </w:r>
      <w:bookmarkEnd w:id="95"/>
      <w:r w:rsidR="2C5F604F" w:rsidRPr="770A1802">
        <w:rPr>
          <w:rFonts w:asciiTheme="minorHAnsi" w:hAnsiTheme="minorHAnsi" w:cs="Arial"/>
          <w:color w:val="000000" w:themeColor="text1"/>
          <w:lang w:val="en-AU" w:eastAsia="en-AU"/>
        </w:rPr>
        <w:t xml:space="preserve">This is </w:t>
      </w:r>
      <w:r w:rsidR="2351553E" w:rsidRPr="770A1802">
        <w:rPr>
          <w:rFonts w:asciiTheme="minorHAnsi" w:hAnsiTheme="minorHAnsi" w:cs="Arial"/>
          <w:color w:val="000000" w:themeColor="text1"/>
          <w:lang w:val="en-AU" w:eastAsia="en-AU"/>
        </w:rPr>
        <w:t xml:space="preserve">a function of </w:t>
      </w:r>
      <w:r w:rsidR="3E86EADD" w:rsidRPr="770A1802">
        <w:rPr>
          <w:rFonts w:asciiTheme="minorHAnsi" w:hAnsiTheme="minorHAnsi" w:cs="Arial"/>
          <w:color w:val="000000" w:themeColor="text1"/>
          <w:lang w:val="en-AU" w:eastAsia="en-AU"/>
        </w:rPr>
        <w:t xml:space="preserve">the benefits </w:t>
      </w:r>
      <w:r w:rsidR="5DDE8190" w:rsidRPr="770A1802">
        <w:rPr>
          <w:rFonts w:asciiTheme="minorHAnsi" w:hAnsiTheme="minorHAnsi" w:cs="Arial"/>
          <w:color w:val="000000" w:themeColor="text1"/>
          <w:lang w:val="en-AU" w:eastAsia="en-AU"/>
        </w:rPr>
        <w:t xml:space="preserve">of </w:t>
      </w:r>
      <w:r w:rsidR="1798ED82" w:rsidRPr="770A1802">
        <w:rPr>
          <w:rFonts w:asciiTheme="minorHAnsi" w:hAnsiTheme="minorHAnsi" w:cs="Arial"/>
          <w:color w:val="000000" w:themeColor="text1"/>
          <w:lang w:val="en-AU" w:eastAsia="en-AU"/>
        </w:rPr>
        <w:t xml:space="preserve">road </w:t>
      </w:r>
      <w:r w:rsidR="1AB0ACD2" w:rsidRPr="770A1802">
        <w:rPr>
          <w:rFonts w:asciiTheme="minorHAnsi" w:hAnsiTheme="minorHAnsi" w:cs="Arial"/>
          <w:color w:val="000000" w:themeColor="text1"/>
          <w:lang w:val="en-AU" w:eastAsia="en-AU"/>
        </w:rPr>
        <w:t>safety</w:t>
      </w:r>
      <w:r w:rsidR="1798ED82" w:rsidRPr="770A1802">
        <w:rPr>
          <w:rFonts w:asciiTheme="minorHAnsi" w:hAnsiTheme="minorHAnsi" w:cs="Arial"/>
          <w:color w:val="000000" w:themeColor="text1"/>
          <w:lang w:val="en-AU" w:eastAsia="en-AU"/>
        </w:rPr>
        <w:t xml:space="preserve">, traffic </w:t>
      </w:r>
      <w:r w:rsidR="1AB0ACD2" w:rsidRPr="770A1802">
        <w:rPr>
          <w:rFonts w:asciiTheme="minorHAnsi" w:hAnsiTheme="minorHAnsi" w:cs="Arial"/>
          <w:color w:val="000000" w:themeColor="text1"/>
          <w:lang w:val="en-AU" w:eastAsia="en-AU"/>
        </w:rPr>
        <w:t>operational</w:t>
      </w:r>
      <w:r w:rsidR="1798ED82" w:rsidRPr="770A1802">
        <w:rPr>
          <w:rFonts w:asciiTheme="minorHAnsi" w:hAnsiTheme="minorHAnsi" w:cs="Arial"/>
          <w:color w:val="000000" w:themeColor="text1"/>
          <w:lang w:val="en-AU" w:eastAsia="en-AU"/>
        </w:rPr>
        <w:t xml:space="preserve"> and overall</w:t>
      </w:r>
      <w:r w:rsidR="0F811D3A" w:rsidRPr="770A1802">
        <w:rPr>
          <w:rFonts w:asciiTheme="minorHAnsi" w:hAnsiTheme="minorHAnsi" w:cs="Arial"/>
          <w:color w:val="000000" w:themeColor="text1"/>
          <w:lang w:val="en-AU" w:eastAsia="en-AU"/>
        </w:rPr>
        <w:t xml:space="preserve"> </w:t>
      </w:r>
      <w:r w:rsidR="1AB0ACD2" w:rsidRPr="770A1802">
        <w:rPr>
          <w:rFonts w:asciiTheme="minorHAnsi" w:hAnsiTheme="minorHAnsi" w:cs="Arial"/>
          <w:color w:val="000000" w:themeColor="text1"/>
          <w:lang w:val="en-AU" w:eastAsia="en-AU"/>
        </w:rPr>
        <w:t>needs</w:t>
      </w:r>
      <w:r w:rsidR="0F811D3A" w:rsidRPr="770A1802">
        <w:rPr>
          <w:rFonts w:asciiTheme="minorHAnsi" w:hAnsiTheme="minorHAnsi" w:cs="Arial"/>
          <w:color w:val="000000" w:themeColor="text1"/>
          <w:lang w:val="en-AU" w:eastAsia="en-AU"/>
        </w:rPr>
        <w:t xml:space="preserve"> of the community in terms of </w:t>
      </w:r>
      <w:r w:rsidR="097BA145" w:rsidRPr="770A1802">
        <w:rPr>
          <w:rFonts w:asciiTheme="minorHAnsi" w:hAnsiTheme="minorHAnsi" w:cs="Arial"/>
          <w:color w:val="000000" w:themeColor="text1"/>
          <w:lang w:val="en-AU" w:eastAsia="en-AU"/>
        </w:rPr>
        <w:t>amenity</w:t>
      </w:r>
      <w:r w:rsidR="5DDE8190" w:rsidRPr="770A1802">
        <w:rPr>
          <w:rFonts w:asciiTheme="minorHAnsi" w:hAnsiTheme="minorHAnsi" w:cs="Arial"/>
          <w:color w:val="000000" w:themeColor="text1"/>
          <w:lang w:val="en-AU" w:eastAsia="en-AU"/>
        </w:rPr>
        <w:t xml:space="preserve"> when compared to the cost </w:t>
      </w:r>
      <w:r w:rsidR="0881FC2B" w:rsidRPr="770A1802">
        <w:rPr>
          <w:rFonts w:asciiTheme="minorHAnsi" w:hAnsiTheme="minorHAnsi" w:cs="Arial"/>
          <w:color w:val="000000" w:themeColor="text1"/>
          <w:lang w:val="en-AU" w:eastAsia="en-AU"/>
        </w:rPr>
        <w:t xml:space="preserve">to the community for </w:t>
      </w:r>
      <w:r w:rsidR="605E9597" w:rsidRPr="770A1802">
        <w:rPr>
          <w:rFonts w:asciiTheme="minorHAnsi" w:hAnsiTheme="minorHAnsi" w:cs="Arial"/>
          <w:color w:val="000000" w:themeColor="text1"/>
          <w:lang w:val="en-AU" w:eastAsia="en-AU"/>
        </w:rPr>
        <w:t>the upgrade</w:t>
      </w:r>
      <w:r w:rsidR="2578249B" w:rsidRPr="770A1802">
        <w:rPr>
          <w:rFonts w:asciiTheme="minorHAnsi" w:hAnsiTheme="minorHAnsi" w:cs="Arial"/>
          <w:color w:val="000000" w:themeColor="text1"/>
          <w:lang w:val="en-AU" w:eastAsia="en-AU"/>
        </w:rPr>
        <w:t>.</w:t>
      </w:r>
    </w:p>
    <w:p w14:paraId="681E1DB6" w14:textId="77777777" w:rsidR="0026357E" w:rsidRPr="00845270" w:rsidRDefault="0026357E" w:rsidP="0026357E">
      <w:pPr>
        <w:spacing w:line="276" w:lineRule="auto"/>
        <w:rPr>
          <w:rFonts w:ascii="Calibri" w:hAnsi="Calibri" w:cs="Arial"/>
          <w:color w:val="000000"/>
          <w:lang w:val="en-AU" w:eastAsia="en-AU"/>
        </w:rPr>
      </w:pPr>
    </w:p>
    <w:p w14:paraId="6666B3F8" w14:textId="77777777" w:rsidR="00AA7C2A" w:rsidRPr="00845270" w:rsidRDefault="0095086D" w:rsidP="0026357E">
      <w:pPr>
        <w:spacing w:line="276" w:lineRule="auto"/>
        <w:rPr>
          <w:rFonts w:ascii="Calibri" w:hAnsi="Calibri" w:cs="Arial"/>
          <w:color w:val="000000"/>
          <w:lang w:val="en-AU" w:eastAsia="en-AU"/>
        </w:rPr>
      </w:pPr>
      <w:r w:rsidRPr="770A1802">
        <w:rPr>
          <w:rFonts w:asciiTheme="minorHAnsi" w:hAnsiTheme="minorHAnsi" w:cs="Arial"/>
          <w:color w:val="000000" w:themeColor="text1"/>
          <w:lang w:val="en-AU" w:eastAsia="en-AU"/>
        </w:rPr>
        <w:t xml:space="preserve">In </w:t>
      </w:r>
      <w:r w:rsidR="39B954B7" w:rsidRPr="770A1802">
        <w:rPr>
          <w:rFonts w:asciiTheme="minorHAnsi" w:hAnsiTheme="minorHAnsi" w:cs="Arial"/>
          <w:color w:val="000000" w:themeColor="text1"/>
          <w:lang w:val="en-AU" w:eastAsia="en-AU"/>
        </w:rPr>
        <w:t>deve</w:t>
      </w:r>
      <w:r w:rsidR="4FA97574" w:rsidRPr="770A1802">
        <w:rPr>
          <w:rFonts w:asciiTheme="minorHAnsi" w:hAnsiTheme="minorHAnsi" w:cs="Arial"/>
          <w:color w:val="000000" w:themeColor="text1"/>
          <w:lang w:val="en-AU" w:eastAsia="en-AU"/>
        </w:rPr>
        <w:t>lop</w:t>
      </w:r>
      <w:r w:rsidR="39B954B7" w:rsidRPr="770A1802">
        <w:rPr>
          <w:rFonts w:asciiTheme="minorHAnsi" w:hAnsiTheme="minorHAnsi" w:cs="Arial"/>
          <w:color w:val="000000" w:themeColor="text1"/>
          <w:lang w:val="en-AU" w:eastAsia="en-AU"/>
        </w:rPr>
        <w:t>ing</w:t>
      </w:r>
      <w:r w:rsidR="638C9D7A" w:rsidRPr="770A1802">
        <w:rPr>
          <w:rFonts w:asciiTheme="minorHAnsi" w:hAnsiTheme="minorHAnsi" w:cs="Arial"/>
          <w:color w:val="000000" w:themeColor="text1"/>
          <w:lang w:val="en-AU" w:eastAsia="en-AU"/>
        </w:rPr>
        <w:t xml:space="preserve"> </w:t>
      </w:r>
      <w:r w:rsidRPr="770A1802">
        <w:rPr>
          <w:rFonts w:asciiTheme="minorHAnsi" w:hAnsiTheme="minorHAnsi" w:cs="Arial"/>
          <w:color w:val="000000" w:themeColor="text1"/>
          <w:lang w:val="en-AU" w:eastAsia="en-AU"/>
        </w:rPr>
        <w:t xml:space="preserve">areas, </w:t>
      </w:r>
      <w:r w:rsidR="7C92B887" w:rsidRPr="770A1802">
        <w:rPr>
          <w:rFonts w:asciiTheme="minorHAnsi" w:hAnsiTheme="minorHAnsi" w:cs="Arial"/>
          <w:color w:val="000000" w:themeColor="text1"/>
          <w:lang w:val="en-AU" w:eastAsia="en-AU"/>
        </w:rPr>
        <w:t xml:space="preserve">sealing </w:t>
      </w:r>
      <w:r w:rsidR="7ED7B193" w:rsidRPr="770A1802">
        <w:rPr>
          <w:rFonts w:asciiTheme="minorHAnsi" w:hAnsiTheme="minorHAnsi" w:cs="Arial"/>
          <w:color w:val="000000" w:themeColor="text1"/>
          <w:lang w:val="en-AU" w:eastAsia="en-AU"/>
        </w:rPr>
        <w:t>of a</w:t>
      </w:r>
      <w:r w:rsidR="7C92B887" w:rsidRPr="770A1802">
        <w:rPr>
          <w:rFonts w:asciiTheme="minorHAnsi" w:hAnsiTheme="minorHAnsi" w:cs="Arial"/>
          <w:color w:val="000000" w:themeColor="text1"/>
          <w:lang w:val="en-AU" w:eastAsia="en-AU"/>
        </w:rPr>
        <w:t xml:space="preserve"> road is often </w:t>
      </w:r>
      <w:r w:rsidR="69AC1118" w:rsidRPr="770A1802">
        <w:rPr>
          <w:rFonts w:asciiTheme="minorHAnsi" w:hAnsiTheme="minorHAnsi" w:cs="Arial"/>
          <w:color w:val="000000" w:themeColor="text1"/>
          <w:lang w:val="en-AU" w:eastAsia="en-AU"/>
        </w:rPr>
        <w:t xml:space="preserve">a </w:t>
      </w:r>
      <w:r w:rsidR="4A393037" w:rsidRPr="770A1802">
        <w:rPr>
          <w:rFonts w:asciiTheme="minorHAnsi" w:hAnsiTheme="minorHAnsi" w:cs="Arial"/>
          <w:color w:val="000000" w:themeColor="text1"/>
          <w:lang w:val="en-AU" w:eastAsia="en-AU"/>
        </w:rPr>
        <w:t xml:space="preserve">planning permit </w:t>
      </w:r>
      <w:r w:rsidR="69AC1118" w:rsidRPr="770A1802">
        <w:rPr>
          <w:rFonts w:asciiTheme="minorHAnsi" w:hAnsiTheme="minorHAnsi" w:cs="Arial"/>
          <w:color w:val="000000" w:themeColor="text1"/>
          <w:lang w:val="en-AU" w:eastAsia="en-AU"/>
        </w:rPr>
        <w:t>conditio</w:t>
      </w:r>
      <w:r w:rsidR="45C8D674" w:rsidRPr="770A1802">
        <w:rPr>
          <w:rFonts w:asciiTheme="minorHAnsi" w:hAnsiTheme="minorHAnsi" w:cs="Arial"/>
          <w:color w:val="000000" w:themeColor="text1"/>
          <w:lang w:val="en-AU" w:eastAsia="en-AU"/>
        </w:rPr>
        <w:t>n</w:t>
      </w:r>
      <w:r w:rsidR="61CC64D3" w:rsidRPr="770A1802">
        <w:rPr>
          <w:rFonts w:asciiTheme="minorHAnsi" w:hAnsiTheme="minorHAnsi" w:cs="Arial"/>
          <w:color w:val="000000" w:themeColor="text1"/>
          <w:lang w:val="en-AU" w:eastAsia="en-AU"/>
        </w:rPr>
        <w:t xml:space="preserve">, </w:t>
      </w:r>
      <w:r w:rsidR="04DA080F" w:rsidRPr="770A1802">
        <w:rPr>
          <w:rFonts w:asciiTheme="minorHAnsi" w:hAnsiTheme="minorHAnsi" w:cs="Arial"/>
          <w:color w:val="000000" w:themeColor="text1"/>
          <w:lang w:val="en-AU" w:eastAsia="en-AU"/>
        </w:rPr>
        <w:t>i.e.,</w:t>
      </w:r>
      <w:r w:rsidR="61CC64D3" w:rsidRPr="770A1802">
        <w:rPr>
          <w:rFonts w:asciiTheme="minorHAnsi" w:hAnsiTheme="minorHAnsi" w:cs="Arial"/>
          <w:color w:val="000000" w:themeColor="text1"/>
          <w:lang w:val="en-AU" w:eastAsia="en-AU"/>
        </w:rPr>
        <w:t xml:space="preserve"> </w:t>
      </w:r>
      <w:r w:rsidR="0815B3BC" w:rsidRPr="770A1802">
        <w:rPr>
          <w:rFonts w:asciiTheme="minorHAnsi" w:hAnsiTheme="minorHAnsi" w:cs="Arial"/>
          <w:color w:val="000000" w:themeColor="text1"/>
          <w:lang w:val="en-AU" w:eastAsia="en-AU"/>
        </w:rPr>
        <w:t xml:space="preserve">required to be </w:t>
      </w:r>
      <w:r w:rsidR="61CC64D3" w:rsidRPr="770A1802">
        <w:rPr>
          <w:rFonts w:asciiTheme="minorHAnsi" w:hAnsiTheme="minorHAnsi" w:cs="Arial"/>
          <w:color w:val="000000" w:themeColor="text1"/>
          <w:lang w:val="en-AU" w:eastAsia="en-AU"/>
        </w:rPr>
        <w:t xml:space="preserve">funded </w:t>
      </w:r>
      <w:r w:rsidR="0815B3BC" w:rsidRPr="770A1802">
        <w:rPr>
          <w:rFonts w:asciiTheme="minorHAnsi" w:hAnsiTheme="minorHAnsi" w:cs="Arial"/>
          <w:color w:val="000000" w:themeColor="text1"/>
          <w:lang w:val="en-AU" w:eastAsia="en-AU"/>
        </w:rPr>
        <w:t xml:space="preserve">the </w:t>
      </w:r>
      <w:r w:rsidR="61CC64D3" w:rsidRPr="770A1802">
        <w:rPr>
          <w:rFonts w:asciiTheme="minorHAnsi" w:hAnsiTheme="minorHAnsi" w:cs="Arial"/>
          <w:color w:val="000000" w:themeColor="text1"/>
          <w:lang w:val="en-AU" w:eastAsia="en-AU"/>
        </w:rPr>
        <w:t>developer</w:t>
      </w:r>
      <w:bookmarkStart w:id="96" w:name="_Int_kJWBMb7C"/>
      <w:r w:rsidR="05DE1FED" w:rsidRPr="770A1802">
        <w:rPr>
          <w:rFonts w:asciiTheme="minorHAnsi" w:hAnsiTheme="minorHAnsi" w:cs="Arial"/>
          <w:color w:val="000000" w:themeColor="text1"/>
          <w:lang w:val="en-AU" w:eastAsia="en-AU"/>
        </w:rPr>
        <w:t xml:space="preserve">. </w:t>
      </w:r>
      <w:bookmarkEnd w:id="96"/>
      <w:r w:rsidR="72A1104A" w:rsidRPr="770A1802">
        <w:rPr>
          <w:rFonts w:asciiTheme="minorHAnsi" w:hAnsiTheme="minorHAnsi" w:cs="Arial"/>
          <w:color w:val="000000" w:themeColor="text1"/>
          <w:lang w:val="en-AU" w:eastAsia="en-AU"/>
        </w:rPr>
        <w:t>However</w:t>
      </w:r>
      <w:r w:rsidR="0815B3BC" w:rsidRPr="770A1802">
        <w:rPr>
          <w:rFonts w:asciiTheme="minorHAnsi" w:hAnsiTheme="minorHAnsi" w:cs="Arial"/>
          <w:color w:val="000000" w:themeColor="text1"/>
          <w:lang w:val="en-AU" w:eastAsia="en-AU"/>
        </w:rPr>
        <w:t>,</w:t>
      </w:r>
      <w:r w:rsidR="07CDE38F" w:rsidRPr="770A1802">
        <w:rPr>
          <w:rFonts w:asciiTheme="minorHAnsi" w:hAnsiTheme="minorHAnsi" w:cs="Arial"/>
          <w:color w:val="000000" w:themeColor="text1"/>
          <w:lang w:val="en-AU" w:eastAsia="en-AU"/>
        </w:rPr>
        <w:t xml:space="preserve"> </w:t>
      </w:r>
      <w:r w:rsidR="1D7D3FEC" w:rsidRPr="770A1802">
        <w:rPr>
          <w:rFonts w:asciiTheme="minorHAnsi" w:hAnsiTheme="minorHAnsi" w:cs="Arial"/>
          <w:color w:val="000000" w:themeColor="text1"/>
          <w:lang w:val="en-AU" w:eastAsia="en-AU"/>
        </w:rPr>
        <w:t xml:space="preserve">development </w:t>
      </w:r>
      <w:r w:rsidR="07CDE38F" w:rsidRPr="770A1802">
        <w:rPr>
          <w:rFonts w:asciiTheme="minorHAnsi" w:hAnsiTheme="minorHAnsi" w:cs="Arial"/>
          <w:color w:val="000000" w:themeColor="text1"/>
          <w:lang w:val="en-AU" w:eastAsia="en-AU"/>
        </w:rPr>
        <w:t xml:space="preserve">in </w:t>
      </w:r>
      <w:r w:rsidR="72AB32B4" w:rsidRPr="770A1802">
        <w:rPr>
          <w:rFonts w:asciiTheme="minorHAnsi" w:hAnsiTheme="minorHAnsi" w:cs="Arial"/>
          <w:color w:val="000000" w:themeColor="text1"/>
          <w:lang w:val="en-AU" w:eastAsia="en-AU"/>
        </w:rPr>
        <w:t xml:space="preserve">and surrounding </w:t>
      </w:r>
      <w:r w:rsidR="07CDE38F" w:rsidRPr="770A1802">
        <w:rPr>
          <w:rFonts w:asciiTheme="minorHAnsi" w:hAnsiTheme="minorHAnsi" w:cs="Arial"/>
          <w:color w:val="000000" w:themeColor="text1"/>
          <w:lang w:val="en-AU" w:eastAsia="en-AU"/>
        </w:rPr>
        <w:t>M</w:t>
      </w:r>
      <w:r w:rsidRPr="770A1802">
        <w:rPr>
          <w:rFonts w:asciiTheme="minorHAnsi" w:hAnsiTheme="minorHAnsi" w:cs="Arial"/>
          <w:color w:val="000000" w:themeColor="text1"/>
          <w:lang w:val="en-AU" w:eastAsia="en-AU"/>
        </w:rPr>
        <w:t>ilky Lane and Wildwood Road</w:t>
      </w:r>
      <w:r w:rsidR="1D7D3FEC" w:rsidRPr="770A1802">
        <w:rPr>
          <w:rFonts w:asciiTheme="minorHAnsi" w:hAnsiTheme="minorHAnsi" w:cs="Arial"/>
          <w:color w:val="000000" w:themeColor="text1"/>
          <w:lang w:val="en-AU" w:eastAsia="en-AU"/>
        </w:rPr>
        <w:t xml:space="preserve"> </w:t>
      </w:r>
      <w:r w:rsidR="190BCA04" w:rsidRPr="770A1802">
        <w:rPr>
          <w:rFonts w:asciiTheme="minorHAnsi" w:hAnsiTheme="minorHAnsi" w:cs="Arial"/>
          <w:color w:val="000000" w:themeColor="text1"/>
          <w:lang w:val="en-AU" w:eastAsia="en-AU"/>
        </w:rPr>
        <w:t xml:space="preserve">occurred prior to the </w:t>
      </w:r>
      <w:r w:rsidR="7130EC47" w:rsidRPr="770A1802">
        <w:rPr>
          <w:rFonts w:asciiTheme="minorHAnsi" w:hAnsiTheme="minorHAnsi" w:cs="Arial"/>
          <w:color w:val="000000" w:themeColor="text1"/>
          <w:lang w:val="en-AU" w:eastAsia="en-AU"/>
        </w:rPr>
        <w:t xml:space="preserve">current planning permit process </w:t>
      </w:r>
      <w:r w:rsidR="334FFCC5" w:rsidRPr="770A1802">
        <w:rPr>
          <w:rFonts w:asciiTheme="minorHAnsi" w:hAnsiTheme="minorHAnsi" w:cs="Arial"/>
          <w:color w:val="000000" w:themeColor="text1"/>
          <w:lang w:val="en-AU" w:eastAsia="en-AU"/>
        </w:rPr>
        <w:t xml:space="preserve">and </w:t>
      </w:r>
      <w:r w:rsidR="0B697E98" w:rsidRPr="770A1802">
        <w:rPr>
          <w:rFonts w:asciiTheme="minorHAnsi" w:hAnsiTheme="minorHAnsi" w:cs="Arial"/>
          <w:color w:val="000000" w:themeColor="text1"/>
          <w:lang w:val="en-AU" w:eastAsia="en-AU"/>
        </w:rPr>
        <w:t>therefore upgrading</w:t>
      </w:r>
      <w:r w:rsidR="7D4BF399" w:rsidRPr="770A1802">
        <w:rPr>
          <w:rFonts w:asciiTheme="minorHAnsi" w:hAnsiTheme="minorHAnsi" w:cs="Arial"/>
          <w:color w:val="000000" w:themeColor="text1"/>
          <w:lang w:val="en-AU" w:eastAsia="en-AU"/>
        </w:rPr>
        <w:t xml:space="preserve"> the road was not required</w:t>
      </w:r>
      <w:bookmarkStart w:id="97" w:name="_Int_cBCGzR9M"/>
      <w:r w:rsidR="58F62239" w:rsidRPr="770A1802">
        <w:rPr>
          <w:rFonts w:asciiTheme="minorHAnsi" w:hAnsiTheme="minorHAnsi" w:cs="Arial"/>
          <w:color w:val="000000" w:themeColor="text1"/>
          <w:lang w:val="en-AU" w:eastAsia="en-AU"/>
        </w:rPr>
        <w:t xml:space="preserve">. </w:t>
      </w:r>
      <w:bookmarkEnd w:id="97"/>
      <w:r w:rsidR="72A1104A" w:rsidRPr="770A1802">
        <w:rPr>
          <w:rFonts w:asciiTheme="minorHAnsi" w:hAnsiTheme="minorHAnsi" w:cs="Arial"/>
          <w:color w:val="000000" w:themeColor="text1"/>
          <w:lang w:val="en-AU" w:eastAsia="en-AU"/>
        </w:rPr>
        <w:t xml:space="preserve">It will be Council’s responsibility to </w:t>
      </w:r>
      <w:r w:rsidR="5AB339DF" w:rsidRPr="770A1802">
        <w:rPr>
          <w:rFonts w:asciiTheme="minorHAnsi" w:hAnsiTheme="minorHAnsi" w:cs="Arial"/>
          <w:color w:val="000000" w:themeColor="text1"/>
          <w:lang w:val="en-AU" w:eastAsia="en-AU"/>
        </w:rPr>
        <w:t xml:space="preserve">upgrade </w:t>
      </w:r>
      <w:r w:rsidR="72A1104A" w:rsidRPr="770A1802">
        <w:rPr>
          <w:rFonts w:asciiTheme="minorHAnsi" w:hAnsiTheme="minorHAnsi" w:cs="Arial"/>
          <w:color w:val="000000" w:themeColor="text1"/>
          <w:lang w:val="en-AU" w:eastAsia="en-AU"/>
        </w:rPr>
        <w:t>the road into the future, if that</w:t>
      </w:r>
      <w:r w:rsidR="2B594EE4" w:rsidRPr="770A1802">
        <w:rPr>
          <w:rFonts w:asciiTheme="minorHAnsi" w:hAnsiTheme="minorHAnsi" w:cs="Arial"/>
          <w:color w:val="000000" w:themeColor="text1"/>
          <w:lang w:val="en-AU" w:eastAsia="en-AU"/>
        </w:rPr>
        <w:t xml:space="preserve"> is what is determined. </w:t>
      </w:r>
    </w:p>
    <w:p w14:paraId="0D131DAB" w14:textId="77777777" w:rsidR="002316F7" w:rsidRDefault="002316F7">
      <w:pPr>
        <w:rPr>
          <w:rFonts w:asciiTheme="minorHAnsi" w:hAnsiTheme="minorHAnsi" w:cs="Arial"/>
          <w:b/>
          <w:bCs/>
          <w:smallCaps/>
          <w:color w:val="000000" w:themeColor="text1"/>
          <w:lang w:val="en-AU" w:eastAsia="en-AU"/>
        </w:rPr>
      </w:pPr>
      <w:r>
        <w:rPr>
          <w:rFonts w:asciiTheme="minorHAnsi" w:hAnsiTheme="minorHAnsi" w:cs="Arial"/>
          <w:b/>
          <w:bCs/>
          <w:smallCaps/>
          <w:color w:val="000000" w:themeColor="text1"/>
          <w:lang w:val="en-AU" w:eastAsia="en-AU"/>
        </w:rPr>
        <w:br w:type="page"/>
      </w:r>
    </w:p>
    <w:p w14:paraId="3165E42A" w14:textId="77777777" w:rsidR="0040580F" w:rsidRPr="00845270" w:rsidRDefault="0095086D" w:rsidP="0026357E">
      <w:pPr>
        <w:spacing w:before="240" w:after="60" w:line="276" w:lineRule="auto"/>
        <w:rPr>
          <w:rFonts w:ascii="Calibri" w:hAnsi="Calibri" w:cs="Arial"/>
          <w:b/>
          <w:bCs/>
          <w:caps/>
          <w:smallCaps/>
          <w:color w:val="000000"/>
          <w:lang w:val="en-AU" w:eastAsia="en-AU"/>
        </w:rPr>
      </w:pPr>
      <w:r w:rsidRPr="65F45DC7">
        <w:rPr>
          <w:rFonts w:asciiTheme="minorHAnsi" w:hAnsiTheme="minorHAnsi" w:cs="Arial"/>
          <w:b/>
          <w:bCs/>
          <w:smallCaps/>
          <w:color w:val="000000" w:themeColor="text1"/>
          <w:lang w:val="en-AU" w:eastAsia="en-AU"/>
        </w:rPr>
        <w:lastRenderedPageBreak/>
        <w:t xml:space="preserve">Carriageway Details </w:t>
      </w:r>
    </w:p>
    <w:p w14:paraId="2CEEFE32" w14:textId="77777777" w:rsidR="00D92809" w:rsidRDefault="1D816A8A" w:rsidP="1D816A8A">
      <w:pPr>
        <w:spacing w:line="276" w:lineRule="auto"/>
        <w:rPr>
          <w:rFonts w:ascii="Calibri" w:hAnsi="Calibri" w:cs="Arial"/>
          <w:color w:val="000000"/>
          <w:lang w:val="en-AU" w:eastAsia="en-AU"/>
        </w:rPr>
      </w:pPr>
      <w:r w:rsidRPr="1D816A8A">
        <w:rPr>
          <w:rFonts w:asciiTheme="minorHAnsi" w:hAnsiTheme="minorHAnsi" w:cs="Arial"/>
          <w:color w:val="000000" w:themeColor="text1"/>
          <w:lang w:val="en-AU" w:eastAsia="en-AU"/>
        </w:rPr>
        <w:t xml:space="preserve">The </w:t>
      </w:r>
      <w:r w:rsidR="4EF61022" w:rsidRPr="1D816A8A">
        <w:rPr>
          <w:rFonts w:asciiTheme="minorHAnsi" w:hAnsiTheme="minorHAnsi" w:cs="Arial"/>
          <w:color w:val="000000" w:themeColor="text1"/>
          <w:lang w:val="en-AU" w:eastAsia="en-AU"/>
        </w:rPr>
        <w:t xml:space="preserve">horizontal and vertical alignment </w:t>
      </w:r>
      <w:r w:rsidR="36C611A6" w:rsidRPr="1D816A8A">
        <w:rPr>
          <w:rFonts w:asciiTheme="minorHAnsi" w:hAnsiTheme="minorHAnsi" w:cs="Arial"/>
          <w:color w:val="000000" w:themeColor="text1"/>
          <w:lang w:val="en-AU" w:eastAsia="en-AU"/>
        </w:rPr>
        <w:t xml:space="preserve">of </w:t>
      </w:r>
      <w:r w:rsidR="2CDD8864" w:rsidRPr="1D816A8A">
        <w:rPr>
          <w:rFonts w:asciiTheme="minorHAnsi" w:hAnsiTheme="minorHAnsi" w:cs="Arial"/>
          <w:color w:val="000000" w:themeColor="text1"/>
          <w:lang w:val="en-AU" w:eastAsia="en-AU"/>
        </w:rPr>
        <w:t>the 1.7</w:t>
      </w:r>
      <w:r w:rsidR="36C611A6" w:rsidRPr="1D816A8A">
        <w:rPr>
          <w:rFonts w:asciiTheme="minorHAnsi" w:hAnsiTheme="minorHAnsi" w:cs="Arial"/>
          <w:color w:val="000000" w:themeColor="text1"/>
          <w:lang w:val="en-AU" w:eastAsia="en-AU"/>
        </w:rPr>
        <w:t xml:space="preserve">km </w:t>
      </w:r>
      <w:r w:rsidR="58BDB5DD" w:rsidRPr="1D816A8A">
        <w:rPr>
          <w:rFonts w:asciiTheme="minorHAnsi" w:hAnsiTheme="minorHAnsi" w:cs="Arial"/>
          <w:color w:val="000000" w:themeColor="text1"/>
          <w:lang w:val="en-AU" w:eastAsia="en-AU"/>
        </w:rPr>
        <w:t xml:space="preserve">gravel </w:t>
      </w:r>
      <w:r w:rsidRPr="1D816A8A">
        <w:rPr>
          <w:rFonts w:asciiTheme="minorHAnsi" w:hAnsiTheme="minorHAnsi" w:cs="Arial"/>
          <w:color w:val="000000" w:themeColor="text1"/>
          <w:lang w:val="en-AU" w:eastAsia="en-AU"/>
        </w:rPr>
        <w:t xml:space="preserve">section of </w:t>
      </w:r>
      <w:r w:rsidR="39DC1165" w:rsidRPr="1D816A8A">
        <w:rPr>
          <w:rFonts w:asciiTheme="minorHAnsi" w:hAnsiTheme="minorHAnsi" w:cs="Arial"/>
          <w:color w:val="000000" w:themeColor="text1"/>
          <w:lang w:val="en-AU" w:eastAsia="en-AU"/>
        </w:rPr>
        <w:t>Wildwood</w:t>
      </w:r>
      <w:r w:rsidRPr="1D816A8A">
        <w:rPr>
          <w:rFonts w:asciiTheme="minorHAnsi" w:hAnsiTheme="minorHAnsi" w:cs="Arial"/>
          <w:color w:val="000000" w:themeColor="text1"/>
          <w:lang w:val="en-AU" w:eastAsia="en-AU"/>
        </w:rPr>
        <w:t xml:space="preserve"> Road</w:t>
      </w:r>
      <w:r w:rsidR="0BF4694F" w:rsidRPr="1D816A8A">
        <w:rPr>
          <w:rFonts w:asciiTheme="minorHAnsi" w:hAnsiTheme="minorHAnsi" w:cs="Arial"/>
          <w:color w:val="000000" w:themeColor="text1"/>
          <w:lang w:val="en-AU" w:eastAsia="en-AU"/>
        </w:rPr>
        <w:t xml:space="preserve"> b</w:t>
      </w:r>
      <w:r w:rsidR="6FB9C362" w:rsidRPr="1D816A8A">
        <w:rPr>
          <w:rFonts w:asciiTheme="minorHAnsi" w:hAnsiTheme="minorHAnsi" w:cs="Arial"/>
          <w:color w:val="000000" w:themeColor="text1"/>
          <w:lang w:val="en-AU" w:eastAsia="en-AU"/>
        </w:rPr>
        <w:t xml:space="preserve">etween </w:t>
      </w:r>
      <w:r w:rsidR="0BF4694F" w:rsidRPr="1D816A8A">
        <w:rPr>
          <w:rFonts w:asciiTheme="minorHAnsi" w:hAnsiTheme="minorHAnsi" w:cs="Arial"/>
          <w:color w:val="000000" w:themeColor="text1"/>
          <w:lang w:val="en-AU" w:eastAsia="en-AU"/>
        </w:rPr>
        <w:t>Wallan - Whittlesea</w:t>
      </w:r>
      <w:r w:rsidRPr="1D816A8A">
        <w:rPr>
          <w:rFonts w:asciiTheme="minorHAnsi" w:hAnsiTheme="minorHAnsi" w:cs="Arial"/>
          <w:color w:val="000000" w:themeColor="text1"/>
          <w:lang w:val="en-AU" w:eastAsia="en-AU"/>
        </w:rPr>
        <w:t xml:space="preserve"> </w:t>
      </w:r>
      <w:r w:rsidR="6FB9C362" w:rsidRPr="1D816A8A">
        <w:rPr>
          <w:rFonts w:asciiTheme="minorHAnsi" w:hAnsiTheme="minorHAnsi" w:cs="Arial"/>
          <w:color w:val="000000" w:themeColor="text1"/>
          <w:lang w:val="en-AU" w:eastAsia="en-AU"/>
        </w:rPr>
        <w:t xml:space="preserve">Road and Lachlan Lane </w:t>
      </w:r>
      <w:r w:rsidR="6BA62B56" w:rsidRPr="1D816A8A">
        <w:rPr>
          <w:rFonts w:asciiTheme="minorHAnsi" w:hAnsiTheme="minorHAnsi" w:cs="Arial"/>
          <w:color w:val="000000" w:themeColor="text1"/>
          <w:lang w:val="en-AU" w:eastAsia="en-AU"/>
        </w:rPr>
        <w:t xml:space="preserve">is </w:t>
      </w:r>
      <w:r w:rsidR="650C076A" w:rsidRPr="1D816A8A">
        <w:rPr>
          <w:rFonts w:asciiTheme="minorHAnsi" w:hAnsiTheme="minorHAnsi" w:cs="Arial"/>
          <w:color w:val="000000" w:themeColor="text1"/>
          <w:lang w:val="en-AU" w:eastAsia="en-AU"/>
        </w:rPr>
        <w:t xml:space="preserve">straight and </w:t>
      </w:r>
      <w:bookmarkStart w:id="98" w:name="_Int_MuTAmfyJ"/>
      <w:r w:rsidR="19901DD9" w:rsidRPr="1D816A8A">
        <w:rPr>
          <w:rFonts w:asciiTheme="minorHAnsi" w:hAnsiTheme="minorHAnsi" w:cs="Arial"/>
          <w:color w:val="000000" w:themeColor="text1"/>
          <w:lang w:val="en-AU" w:eastAsia="en-AU"/>
        </w:rPr>
        <w:t>flat</w:t>
      </w:r>
      <w:bookmarkEnd w:id="98"/>
      <w:r w:rsidR="650C076A" w:rsidRPr="1D816A8A">
        <w:rPr>
          <w:rFonts w:asciiTheme="minorHAnsi" w:hAnsiTheme="minorHAnsi" w:cs="Arial"/>
          <w:color w:val="000000" w:themeColor="text1"/>
          <w:lang w:val="en-AU" w:eastAsia="en-AU"/>
        </w:rPr>
        <w:t xml:space="preserve">; </w:t>
      </w:r>
      <w:r w:rsidR="06A45031" w:rsidRPr="1D816A8A">
        <w:rPr>
          <w:rFonts w:asciiTheme="minorHAnsi" w:hAnsiTheme="minorHAnsi" w:cs="Arial"/>
          <w:color w:val="000000" w:themeColor="text1"/>
          <w:lang w:val="en-AU" w:eastAsia="en-AU"/>
        </w:rPr>
        <w:t xml:space="preserve">the </w:t>
      </w:r>
      <w:r w:rsidR="04296DDE" w:rsidRPr="1D816A8A">
        <w:rPr>
          <w:rFonts w:asciiTheme="minorHAnsi" w:hAnsiTheme="minorHAnsi" w:cs="Arial"/>
          <w:color w:val="000000" w:themeColor="text1"/>
          <w:lang w:val="en-AU" w:eastAsia="en-AU"/>
        </w:rPr>
        <w:t xml:space="preserve">2.4km gravel section between Lachlan Lane and Whittlesea – Yea Road </w:t>
      </w:r>
      <w:r w:rsidR="440BDDE8" w:rsidRPr="1D816A8A">
        <w:rPr>
          <w:rFonts w:asciiTheme="minorHAnsi" w:hAnsiTheme="minorHAnsi" w:cs="Arial"/>
          <w:color w:val="000000" w:themeColor="text1"/>
          <w:lang w:val="en-AU" w:eastAsia="en-AU"/>
        </w:rPr>
        <w:t xml:space="preserve">is </w:t>
      </w:r>
      <w:r w:rsidR="56DFE4FD" w:rsidRPr="1D816A8A">
        <w:rPr>
          <w:rFonts w:asciiTheme="minorHAnsi" w:hAnsiTheme="minorHAnsi" w:cs="Arial"/>
          <w:color w:val="000000" w:themeColor="text1"/>
          <w:lang w:val="en-AU" w:eastAsia="en-AU"/>
        </w:rPr>
        <w:t xml:space="preserve">gently </w:t>
      </w:r>
      <w:r w:rsidR="440BDDE8" w:rsidRPr="1D816A8A">
        <w:rPr>
          <w:rFonts w:asciiTheme="minorHAnsi" w:hAnsiTheme="minorHAnsi" w:cs="Arial"/>
          <w:color w:val="000000" w:themeColor="text1"/>
          <w:lang w:val="en-AU" w:eastAsia="en-AU"/>
        </w:rPr>
        <w:t xml:space="preserve">winding and </w:t>
      </w:r>
      <w:r w:rsidR="56DFE4FD" w:rsidRPr="1D816A8A">
        <w:rPr>
          <w:rFonts w:asciiTheme="minorHAnsi" w:hAnsiTheme="minorHAnsi" w:cs="Arial"/>
          <w:color w:val="000000" w:themeColor="text1"/>
          <w:lang w:val="en-AU" w:eastAsia="en-AU"/>
        </w:rPr>
        <w:t xml:space="preserve">mildly </w:t>
      </w:r>
      <w:r w:rsidR="440BDDE8" w:rsidRPr="1D816A8A">
        <w:rPr>
          <w:rFonts w:asciiTheme="minorHAnsi" w:hAnsiTheme="minorHAnsi" w:cs="Arial"/>
          <w:color w:val="000000" w:themeColor="text1"/>
          <w:lang w:val="en-AU" w:eastAsia="en-AU"/>
        </w:rPr>
        <w:t>undulating</w:t>
      </w:r>
      <w:r w:rsidR="56DFE4FD" w:rsidRPr="1D816A8A">
        <w:rPr>
          <w:rFonts w:asciiTheme="minorHAnsi" w:hAnsiTheme="minorHAnsi" w:cs="Arial"/>
          <w:color w:val="000000" w:themeColor="text1"/>
          <w:lang w:val="en-AU" w:eastAsia="en-AU"/>
        </w:rPr>
        <w:t xml:space="preserve">, </w:t>
      </w:r>
      <w:r w:rsidR="3B76243C" w:rsidRPr="1D816A8A">
        <w:rPr>
          <w:rFonts w:asciiTheme="minorHAnsi" w:hAnsiTheme="minorHAnsi" w:cs="Arial"/>
          <w:color w:val="000000" w:themeColor="text1"/>
          <w:lang w:val="en-AU" w:eastAsia="en-AU"/>
        </w:rPr>
        <w:t xml:space="preserve">except for </w:t>
      </w:r>
      <w:r w:rsidR="761002AF" w:rsidRPr="1D816A8A">
        <w:rPr>
          <w:rFonts w:asciiTheme="minorHAnsi" w:hAnsiTheme="minorHAnsi" w:cs="Arial"/>
          <w:color w:val="000000" w:themeColor="text1"/>
          <w:lang w:val="en-AU" w:eastAsia="en-AU"/>
        </w:rPr>
        <w:t>a 90</w:t>
      </w:r>
      <w:r w:rsidR="761002AF" w:rsidRPr="1D816A8A">
        <w:rPr>
          <w:rFonts w:asciiTheme="minorHAnsi" w:hAnsiTheme="minorHAnsi" w:cs="Arial"/>
          <w:color w:val="000000" w:themeColor="text1"/>
          <w:vertAlign w:val="superscript"/>
          <w:lang w:val="en-AU" w:eastAsia="en-AU"/>
        </w:rPr>
        <w:t>0</w:t>
      </w:r>
      <w:r w:rsidR="761002AF" w:rsidRPr="1D816A8A">
        <w:rPr>
          <w:rFonts w:asciiTheme="minorHAnsi" w:hAnsiTheme="minorHAnsi" w:cs="Arial"/>
          <w:color w:val="000000" w:themeColor="text1"/>
          <w:lang w:val="en-AU" w:eastAsia="en-AU"/>
        </w:rPr>
        <w:t xml:space="preserve"> bend</w:t>
      </w:r>
      <w:r w:rsidR="47692ACD" w:rsidRPr="1D816A8A">
        <w:rPr>
          <w:rFonts w:asciiTheme="minorHAnsi" w:hAnsiTheme="minorHAnsi" w:cs="Arial"/>
          <w:color w:val="000000" w:themeColor="text1"/>
          <w:lang w:val="en-AU" w:eastAsia="en-AU"/>
        </w:rPr>
        <w:t xml:space="preserve"> </w:t>
      </w:r>
      <w:r w:rsidR="2FD7FC79" w:rsidRPr="1D816A8A">
        <w:rPr>
          <w:rFonts w:asciiTheme="minorHAnsi" w:hAnsiTheme="minorHAnsi" w:cs="Arial"/>
          <w:color w:val="000000" w:themeColor="text1"/>
          <w:lang w:val="en-AU" w:eastAsia="en-AU"/>
        </w:rPr>
        <w:t xml:space="preserve">at the Yan Yean Aqueduct and a </w:t>
      </w:r>
      <w:r w:rsidR="318E471A" w:rsidRPr="1D816A8A">
        <w:rPr>
          <w:rFonts w:asciiTheme="minorHAnsi" w:hAnsiTheme="minorHAnsi" w:cs="Arial"/>
          <w:color w:val="000000" w:themeColor="text1"/>
          <w:lang w:val="en-AU" w:eastAsia="en-AU"/>
        </w:rPr>
        <w:t>sharp crest approximately 750</w:t>
      </w:r>
      <w:r w:rsidR="1D50D7E6" w:rsidRPr="1D816A8A">
        <w:rPr>
          <w:rFonts w:asciiTheme="minorHAnsi" w:hAnsiTheme="minorHAnsi" w:cs="Arial"/>
          <w:color w:val="000000" w:themeColor="text1"/>
          <w:lang w:val="en-AU" w:eastAsia="en-AU"/>
        </w:rPr>
        <w:t xml:space="preserve"> </w:t>
      </w:r>
      <w:r w:rsidR="318E471A" w:rsidRPr="1D816A8A">
        <w:rPr>
          <w:rFonts w:asciiTheme="minorHAnsi" w:hAnsiTheme="minorHAnsi" w:cs="Arial"/>
          <w:color w:val="000000" w:themeColor="text1"/>
          <w:lang w:val="en-AU" w:eastAsia="en-AU"/>
        </w:rPr>
        <w:t>m</w:t>
      </w:r>
      <w:r w:rsidR="31B56AA7" w:rsidRPr="1D816A8A">
        <w:rPr>
          <w:rFonts w:asciiTheme="minorHAnsi" w:hAnsiTheme="minorHAnsi" w:cs="Arial"/>
          <w:color w:val="000000" w:themeColor="text1"/>
          <w:lang w:val="en-AU" w:eastAsia="en-AU"/>
        </w:rPr>
        <w:t>etres</w:t>
      </w:r>
      <w:r w:rsidR="318E471A" w:rsidRPr="1D816A8A">
        <w:rPr>
          <w:rFonts w:asciiTheme="minorHAnsi" w:hAnsiTheme="minorHAnsi" w:cs="Arial"/>
          <w:color w:val="000000" w:themeColor="text1"/>
          <w:lang w:val="en-AU" w:eastAsia="en-AU"/>
        </w:rPr>
        <w:t xml:space="preserve"> south of Lachlan Lane</w:t>
      </w:r>
      <w:r w:rsidR="034C6F03" w:rsidRPr="1D816A8A">
        <w:rPr>
          <w:rFonts w:asciiTheme="minorHAnsi" w:hAnsiTheme="minorHAnsi" w:cs="Arial"/>
          <w:color w:val="000000" w:themeColor="text1"/>
          <w:lang w:val="en-AU" w:eastAsia="en-AU"/>
        </w:rPr>
        <w:t>.</w:t>
      </w:r>
    </w:p>
    <w:p w14:paraId="679A7CF5" w14:textId="77777777" w:rsidR="000937B7" w:rsidRPr="00845270" w:rsidRDefault="000937B7" w:rsidP="0026357E">
      <w:pPr>
        <w:spacing w:line="276" w:lineRule="auto"/>
        <w:rPr>
          <w:rFonts w:ascii="Calibri" w:hAnsi="Calibri" w:cs="Arial"/>
          <w:color w:val="000000"/>
          <w:lang w:val="en-AU" w:eastAsia="en-AU"/>
        </w:rPr>
      </w:pPr>
    </w:p>
    <w:p w14:paraId="2CB8B712" w14:textId="77777777" w:rsidR="00D92809" w:rsidRPr="00845270" w:rsidRDefault="1D816A8A" w:rsidP="1D816A8A">
      <w:pPr>
        <w:spacing w:line="276" w:lineRule="auto"/>
        <w:rPr>
          <w:rFonts w:ascii="Calibri" w:hAnsi="Calibri" w:cs="Arial"/>
          <w:color w:val="000000"/>
          <w:lang w:val="en-AU" w:eastAsia="en-AU"/>
        </w:rPr>
      </w:pPr>
      <w:r w:rsidRPr="1D816A8A">
        <w:rPr>
          <w:rFonts w:asciiTheme="minorHAnsi" w:hAnsiTheme="minorHAnsi" w:cs="Arial"/>
          <w:color w:val="000000" w:themeColor="text1"/>
          <w:lang w:val="en-AU" w:eastAsia="en-AU"/>
        </w:rPr>
        <w:t xml:space="preserve">The gravel carriageway </w:t>
      </w:r>
      <w:r w:rsidR="00D83C5E" w:rsidRPr="1D816A8A">
        <w:rPr>
          <w:rFonts w:asciiTheme="minorHAnsi" w:hAnsiTheme="minorHAnsi" w:cs="Arial"/>
          <w:color w:val="000000" w:themeColor="text1"/>
          <w:lang w:val="en-AU" w:eastAsia="en-AU"/>
        </w:rPr>
        <w:t>varies in width between</w:t>
      </w:r>
      <w:r w:rsidR="00BE1B54" w:rsidRPr="1D816A8A">
        <w:rPr>
          <w:rFonts w:asciiTheme="minorHAnsi" w:hAnsiTheme="minorHAnsi" w:cs="Arial"/>
          <w:color w:val="000000" w:themeColor="text1"/>
          <w:lang w:val="en-AU" w:eastAsia="en-AU"/>
        </w:rPr>
        <w:t xml:space="preserve"> 5.0</w:t>
      </w:r>
      <w:r w:rsidR="05DAC7E8" w:rsidRPr="1D816A8A">
        <w:rPr>
          <w:rFonts w:asciiTheme="minorHAnsi" w:hAnsiTheme="minorHAnsi" w:cs="Arial"/>
          <w:color w:val="000000" w:themeColor="text1"/>
          <w:lang w:val="en-AU" w:eastAsia="en-AU"/>
        </w:rPr>
        <w:t xml:space="preserve"> </w:t>
      </w:r>
      <w:r w:rsidR="00BE1B54" w:rsidRPr="1D816A8A">
        <w:rPr>
          <w:rFonts w:asciiTheme="minorHAnsi" w:hAnsiTheme="minorHAnsi" w:cs="Arial"/>
          <w:color w:val="000000" w:themeColor="text1"/>
          <w:lang w:val="en-AU" w:eastAsia="en-AU"/>
        </w:rPr>
        <w:t>m</w:t>
      </w:r>
      <w:r w:rsidR="05DAC7E8" w:rsidRPr="1D816A8A">
        <w:rPr>
          <w:rFonts w:asciiTheme="minorHAnsi" w:hAnsiTheme="minorHAnsi" w:cs="Arial"/>
          <w:color w:val="000000" w:themeColor="text1"/>
          <w:lang w:val="en-AU" w:eastAsia="en-AU"/>
        </w:rPr>
        <w:t>etres</w:t>
      </w:r>
      <w:r w:rsidR="00BE1B54" w:rsidRPr="1D816A8A">
        <w:rPr>
          <w:rFonts w:asciiTheme="minorHAnsi" w:hAnsiTheme="minorHAnsi" w:cs="Arial"/>
          <w:color w:val="000000" w:themeColor="text1"/>
          <w:lang w:val="en-AU" w:eastAsia="en-AU"/>
        </w:rPr>
        <w:t xml:space="preserve"> </w:t>
      </w:r>
      <w:r w:rsidR="00F26F98" w:rsidRPr="1D816A8A">
        <w:rPr>
          <w:rFonts w:asciiTheme="minorHAnsi" w:hAnsiTheme="minorHAnsi" w:cs="Arial"/>
          <w:color w:val="000000" w:themeColor="text1"/>
          <w:lang w:val="en-AU" w:eastAsia="en-AU"/>
        </w:rPr>
        <w:t>to 8.0</w:t>
      </w:r>
      <w:r w:rsidR="618DBEF5" w:rsidRPr="1D816A8A">
        <w:rPr>
          <w:rFonts w:asciiTheme="minorHAnsi" w:hAnsiTheme="minorHAnsi" w:cs="Arial"/>
          <w:color w:val="000000" w:themeColor="text1"/>
          <w:lang w:val="en-AU" w:eastAsia="en-AU"/>
        </w:rPr>
        <w:t xml:space="preserve"> </w:t>
      </w:r>
      <w:r w:rsidR="00F26F98" w:rsidRPr="1D816A8A">
        <w:rPr>
          <w:rFonts w:asciiTheme="minorHAnsi" w:hAnsiTheme="minorHAnsi" w:cs="Arial"/>
          <w:color w:val="000000" w:themeColor="text1"/>
          <w:lang w:val="en-AU" w:eastAsia="en-AU"/>
        </w:rPr>
        <w:t>m</w:t>
      </w:r>
      <w:r w:rsidR="618DBEF5" w:rsidRPr="1D816A8A">
        <w:rPr>
          <w:rFonts w:asciiTheme="minorHAnsi" w:hAnsiTheme="minorHAnsi" w:cs="Arial"/>
          <w:color w:val="000000" w:themeColor="text1"/>
          <w:lang w:val="en-AU" w:eastAsia="en-AU"/>
        </w:rPr>
        <w:t>etres</w:t>
      </w:r>
      <w:r w:rsidR="00790352" w:rsidRPr="1D816A8A">
        <w:rPr>
          <w:rFonts w:asciiTheme="minorHAnsi" w:hAnsiTheme="minorHAnsi" w:cs="Arial"/>
          <w:color w:val="000000" w:themeColor="text1"/>
          <w:lang w:val="en-AU" w:eastAsia="en-AU"/>
        </w:rPr>
        <w:t xml:space="preserve"> </w:t>
      </w:r>
      <w:r w:rsidR="00586EB5" w:rsidRPr="1D816A8A">
        <w:rPr>
          <w:rFonts w:asciiTheme="minorHAnsi" w:hAnsiTheme="minorHAnsi" w:cs="Arial"/>
          <w:color w:val="000000" w:themeColor="text1"/>
          <w:lang w:val="en-AU" w:eastAsia="en-AU"/>
        </w:rPr>
        <w:t xml:space="preserve">and </w:t>
      </w:r>
      <w:r w:rsidR="00A01D0A" w:rsidRPr="1D816A8A">
        <w:rPr>
          <w:rFonts w:asciiTheme="minorHAnsi" w:hAnsiTheme="minorHAnsi" w:cs="Arial"/>
          <w:color w:val="000000" w:themeColor="text1"/>
          <w:lang w:val="en-AU" w:eastAsia="en-AU"/>
        </w:rPr>
        <w:t xml:space="preserve">has </w:t>
      </w:r>
      <w:r w:rsidR="00586EB5" w:rsidRPr="1D816A8A">
        <w:rPr>
          <w:rFonts w:asciiTheme="minorHAnsi" w:hAnsiTheme="minorHAnsi" w:cs="Arial"/>
          <w:color w:val="000000" w:themeColor="text1"/>
          <w:lang w:val="en-AU" w:eastAsia="en-AU"/>
        </w:rPr>
        <w:t xml:space="preserve">firm grassy </w:t>
      </w:r>
      <w:r w:rsidR="3BBC111D" w:rsidRPr="1D816A8A">
        <w:rPr>
          <w:rFonts w:asciiTheme="minorHAnsi" w:hAnsiTheme="minorHAnsi" w:cs="Arial"/>
          <w:color w:val="000000" w:themeColor="text1"/>
          <w:lang w:val="en-AU" w:eastAsia="en-AU"/>
        </w:rPr>
        <w:t>verges which</w:t>
      </w:r>
      <w:r w:rsidR="00A01D0A" w:rsidRPr="1D816A8A">
        <w:rPr>
          <w:rFonts w:asciiTheme="minorHAnsi" w:hAnsiTheme="minorHAnsi" w:cs="Arial"/>
          <w:color w:val="000000" w:themeColor="text1"/>
          <w:lang w:val="en-AU" w:eastAsia="en-AU"/>
        </w:rPr>
        <w:t xml:space="preserve"> </w:t>
      </w:r>
      <w:r w:rsidR="009F40D8" w:rsidRPr="1D816A8A">
        <w:rPr>
          <w:rFonts w:asciiTheme="minorHAnsi" w:hAnsiTheme="minorHAnsi" w:cs="Arial"/>
          <w:color w:val="000000" w:themeColor="text1"/>
          <w:lang w:val="en-AU" w:eastAsia="en-AU"/>
        </w:rPr>
        <w:t>provide adequate width for tw</w:t>
      </w:r>
      <w:r w:rsidR="00517690" w:rsidRPr="1D816A8A">
        <w:rPr>
          <w:rFonts w:asciiTheme="minorHAnsi" w:hAnsiTheme="minorHAnsi" w:cs="Arial"/>
          <w:color w:val="000000" w:themeColor="text1"/>
          <w:lang w:val="en-AU" w:eastAsia="en-AU"/>
        </w:rPr>
        <w:t>o-way traffic</w:t>
      </w:r>
      <w:r w:rsidR="00BF6842" w:rsidRPr="1D816A8A">
        <w:rPr>
          <w:rFonts w:asciiTheme="minorHAnsi" w:hAnsiTheme="minorHAnsi" w:cs="Arial"/>
          <w:color w:val="000000" w:themeColor="text1"/>
          <w:lang w:val="en-AU" w:eastAsia="en-AU"/>
        </w:rPr>
        <w:t>.</w:t>
      </w:r>
      <w:r w:rsidR="00001B91" w:rsidRPr="1D816A8A">
        <w:rPr>
          <w:rFonts w:asciiTheme="minorHAnsi" w:hAnsiTheme="minorHAnsi" w:cs="Arial"/>
          <w:color w:val="000000" w:themeColor="text1"/>
          <w:lang w:val="en-AU" w:eastAsia="en-AU"/>
        </w:rPr>
        <w:t xml:space="preserve"> </w:t>
      </w:r>
    </w:p>
    <w:p w14:paraId="4553EEE0" w14:textId="77777777" w:rsidR="00461793" w:rsidRPr="00845270" w:rsidRDefault="0095086D" w:rsidP="0026357E">
      <w:pPr>
        <w:spacing w:before="240" w:after="60" w:line="276" w:lineRule="auto"/>
        <w:rPr>
          <w:rFonts w:ascii="Calibri" w:hAnsi="Calibri" w:cs="Arial"/>
          <w:b/>
          <w:bCs/>
          <w:caps/>
          <w:smallCaps/>
          <w:color w:val="000000"/>
          <w:lang w:val="en-AU" w:eastAsia="en-AU"/>
        </w:rPr>
      </w:pPr>
      <w:r w:rsidRPr="65F45DC7">
        <w:rPr>
          <w:rFonts w:asciiTheme="minorHAnsi" w:hAnsiTheme="minorHAnsi" w:cs="Arial"/>
          <w:b/>
          <w:bCs/>
          <w:smallCaps/>
          <w:color w:val="000000" w:themeColor="text1"/>
          <w:lang w:val="en-AU" w:eastAsia="en-AU"/>
        </w:rPr>
        <w:t>Road Safety</w:t>
      </w:r>
    </w:p>
    <w:p w14:paraId="3FFFF033" w14:textId="77777777" w:rsidR="00B112B3" w:rsidRDefault="56FF4AE5" w:rsidP="33CBA23C">
      <w:pPr>
        <w:spacing w:line="276" w:lineRule="auto"/>
        <w:rPr>
          <w:rFonts w:ascii="Calibri" w:hAnsi="Calibri" w:cs="Arial"/>
          <w:color w:val="000000"/>
          <w:lang w:val="en-AU" w:eastAsia="en-AU"/>
        </w:rPr>
      </w:pPr>
      <w:r w:rsidRPr="33CBA23C">
        <w:rPr>
          <w:rFonts w:asciiTheme="minorHAnsi" w:hAnsiTheme="minorHAnsi" w:cs="Arial"/>
          <w:color w:val="000000" w:themeColor="text1"/>
          <w:lang w:val="en-AU" w:eastAsia="en-AU"/>
        </w:rPr>
        <w:t xml:space="preserve">The </w:t>
      </w:r>
      <w:r w:rsidR="1D816A8A" w:rsidRPr="33CBA23C">
        <w:rPr>
          <w:rFonts w:asciiTheme="minorHAnsi" w:hAnsiTheme="minorHAnsi" w:cs="Arial"/>
          <w:color w:val="000000" w:themeColor="text1"/>
          <w:lang w:val="en-AU" w:eastAsia="en-AU"/>
        </w:rPr>
        <w:t xml:space="preserve">Department of Transport (formerly VicRoads) </w:t>
      </w:r>
      <w:r w:rsidR="00C03C87" w:rsidRPr="33CBA23C">
        <w:rPr>
          <w:rFonts w:asciiTheme="minorHAnsi" w:hAnsiTheme="minorHAnsi" w:cs="Arial"/>
          <w:color w:val="000000" w:themeColor="text1"/>
          <w:lang w:val="en-AU" w:eastAsia="en-AU"/>
        </w:rPr>
        <w:t>road crash data indicates one (1) casualty</w:t>
      </w:r>
      <w:r w:rsidR="0095086D">
        <w:rPr>
          <w:rFonts w:ascii="Calibri" w:hAnsi="Calibri"/>
          <w:lang w:val="en-AU"/>
        </w:rPr>
        <w:br/>
      </w:r>
      <w:r w:rsidR="00C03C87" w:rsidRPr="33CBA23C">
        <w:rPr>
          <w:rFonts w:asciiTheme="minorHAnsi" w:hAnsiTheme="minorHAnsi" w:cs="Arial"/>
          <w:color w:val="000000" w:themeColor="text1"/>
          <w:lang w:val="en-AU" w:eastAsia="en-AU"/>
        </w:rPr>
        <w:t>crash has occurred on Milky Lane – Wildwood Road in the past five years</w:t>
      </w:r>
      <w:r w:rsidR="00074381" w:rsidRPr="33CBA23C">
        <w:rPr>
          <w:rFonts w:asciiTheme="minorHAnsi" w:hAnsiTheme="minorHAnsi" w:cs="Arial"/>
          <w:color w:val="000000" w:themeColor="text1"/>
          <w:lang w:val="en-AU" w:eastAsia="en-AU"/>
        </w:rPr>
        <w:t xml:space="preserve">.  This was on </w:t>
      </w:r>
      <w:r w:rsidR="0095086D">
        <w:rPr>
          <w:rFonts w:ascii="Calibri" w:hAnsi="Calibri"/>
          <w:lang w:val="en-AU"/>
        </w:rPr>
        <w:br/>
      </w:r>
      <w:r w:rsidR="00074381" w:rsidRPr="33CBA23C">
        <w:rPr>
          <w:rFonts w:asciiTheme="minorHAnsi" w:hAnsiTheme="minorHAnsi" w:cs="Arial"/>
          <w:color w:val="000000" w:themeColor="text1"/>
          <w:lang w:val="en-AU" w:eastAsia="en-AU"/>
        </w:rPr>
        <w:t>18 May</w:t>
      </w:r>
      <w:r w:rsidR="006F7A9C" w:rsidRPr="33CBA23C">
        <w:rPr>
          <w:rFonts w:asciiTheme="minorHAnsi" w:hAnsiTheme="minorHAnsi" w:cs="Arial"/>
          <w:color w:val="000000" w:themeColor="text1"/>
          <w:lang w:val="en-AU" w:eastAsia="en-AU"/>
        </w:rPr>
        <w:t xml:space="preserve"> 2018, </w:t>
      </w:r>
      <w:r w:rsidR="000B2F0C" w:rsidRPr="33CBA23C">
        <w:rPr>
          <w:rFonts w:asciiTheme="minorHAnsi" w:hAnsiTheme="minorHAnsi" w:cs="Arial"/>
          <w:color w:val="000000" w:themeColor="text1"/>
          <w:lang w:val="en-AU" w:eastAsia="en-AU"/>
        </w:rPr>
        <w:t>t</w:t>
      </w:r>
      <w:r w:rsidR="00CB49C7" w:rsidRPr="33CBA23C">
        <w:rPr>
          <w:rFonts w:asciiTheme="minorHAnsi" w:hAnsiTheme="minorHAnsi" w:cs="Arial"/>
          <w:color w:val="000000" w:themeColor="text1"/>
          <w:lang w:val="en-AU" w:eastAsia="en-AU"/>
        </w:rPr>
        <w:t xml:space="preserve">his </w:t>
      </w:r>
      <w:r w:rsidR="000C6B9D" w:rsidRPr="33CBA23C">
        <w:rPr>
          <w:rFonts w:asciiTheme="minorHAnsi" w:hAnsiTheme="minorHAnsi" w:cs="Arial"/>
          <w:color w:val="000000" w:themeColor="text1"/>
          <w:lang w:val="en-AU" w:eastAsia="en-AU"/>
        </w:rPr>
        <w:t xml:space="preserve">incident </w:t>
      </w:r>
      <w:r w:rsidR="00CB49C7" w:rsidRPr="33CBA23C">
        <w:rPr>
          <w:rFonts w:asciiTheme="minorHAnsi" w:hAnsiTheme="minorHAnsi" w:cs="Arial"/>
          <w:color w:val="000000" w:themeColor="text1"/>
          <w:lang w:val="en-AU" w:eastAsia="en-AU"/>
        </w:rPr>
        <w:t xml:space="preserve">was recorded as a </w:t>
      </w:r>
      <w:r w:rsidR="00CB49C7" w:rsidRPr="33CBA23C">
        <w:rPr>
          <w:rFonts w:asciiTheme="minorHAnsi" w:hAnsiTheme="minorHAnsi" w:cs="Arial"/>
          <w:i/>
          <w:iCs/>
          <w:color w:val="000000" w:themeColor="text1"/>
          <w:lang w:val="en-AU" w:eastAsia="en-AU"/>
        </w:rPr>
        <w:t>serious injury</w:t>
      </w:r>
      <w:r w:rsidR="000C6B9D" w:rsidRPr="33CBA23C">
        <w:rPr>
          <w:rFonts w:asciiTheme="minorHAnsi" w:hAnsiTheme="minorHAnsi" w:cs="Arial"/>
          <w:i/>
          <w:iCs/>
          <w:color w:val="000000" w:themeColor="text1"/>
          <w:lang w:val="en-AU" w:eastAsia="en-AU"/>
        </w:rPr>
        <w:t xml:space="preserve"> </w:t>
      </w:r>
      <w:r w:rsidR="000C6B9D" w:rsidRPr="33CBA23C">
        <w:rPr>
          <w:rFonts w:asciiTheme="minorHAnsi" w:hAnsiTheme="minorHAnsi" w:cs="Arial"/>
          <w:color w:val="000000" w:themeColor="text1"/>
          <w:lang w:val="en-AU" w:eastAsia="en-AU"/>
        </w:rPr>
        <w:t xml:space="preserve">crash, </w:t>
      </w:r>
      <w:bookmarkStart w:id="99" w:name="_Int_drTPIDoA"/>
      <w:r w:rsidR="000C6B9D" w:rsidRPr="33CBA23C">
        <w:rPr>
          <w:rFonts w:asciiTheme="minorHAnsi" w:hAnsiTheme="minorHAnsi" w:cs="Arial"/>
          <w:color w:val="000000" w:themeColor="text1"/>
          <w:lang w:val="en-AU" w:eastAsia="en-AU"/>
        </w:rPr>
        <w:t>ie</w:t>
      </w:r>
      <w:bookmarkEnd w:id="99"/>
      <w:r w:rsidR="000C6B9D" w:rsidRPr="33CBA23C">
        <w:rPr>
          <w:rFonts w:asciiTheme="minorHAnsi" w:hAnsiTheme="minorHAnsi" w:cs="Arial"/>
          <w:color w:val="000000" w:themeColor="text1"/>
          <w:lang w:val="en-AU" w:eastAsia="en-AU"/>
        </w:rPr>
        <w:t>. the injured party required hospitalisation.</w:t>
      </w:r>
    </w:p>
    <w:p w14:paraId="58AEB2C9" w14:textId="77777777" w:rsidR="000937B7" w:rsidRPr="00845270" w:rsidRDefault="000937B7" w:rsidP="0026357E">
      <w:pPr>
        <w:spacing w:line="276" w:lineRule="auto"/>
        <w:rPr>
          <w:rFonts w:ascii="Calibri" w:hAnsi="Calibri" w:cs="Arial"/>
          <w:color w:val="000000"/>
          <w:lang w:val="en-AU" w:eastAsia="en-AU"/>
        </w:rPr>
      </w:pPr>
    </w:p>
    <w:p w14:paraId="410DB631" w14:textId="77777777" w:rsidR="00AD065A" w:rsidRDefault="0095086D" w:rsidP="0026357E">
      <w:pPr>
        <w:spacing w:line="276" w:lineRule="auto"/>
        <w:rPr>
          <w:rFonts w:ascii="Calibri" w:hAnsi="Calibri" w:cs="Arial"/>
          <w:color w:val="000000"/>
          <w:lang w:val="en-AU" w:eastAsia="en-AU"/>
        </w:rPr>
      </w:pPr>
      <w:r w:rsidRPr="770A1802">
        <w:rPr>
          <w:rFonts w:asciiTheme="minorHAnsi" w:hAnsiTheme="minorHAnsi" w:cs="Arial"/>
          <w:color w:val="000000" w:themeColor="text1"/>
          <w:lang w:val="en-AU" w:eastAsia="en-AU"/>
        </w:rPr>
        <w:t xml:space="preserve">The one reported </w:t>
      </w:r>
      <w:r w:rsidR="2CD4D8E2" w:rsidRPr="770A1802">
        <w:rPr>
          <w:rFonts w:asciiTheme="minorHAnsi" w:hAnsiTheme="minorHAnsi" w:cs="Arial"/>
          <w:color w:val="000000" w:themeColor="text1"/>
          <w:lang w:val="en-AU" w:eastAsia="en-AU"/>
        </w:rPr>
        <w:t>c</w:t>
      </w:r>
      <w:r w:rsidR="36121354" w:rsidRPr="770A1802">
        <w:rPr>
          <w:rFonts w:asciiTheme="minorHAnsi" w:hAnsiTheme="minorHAnsi" w:cs="Arial"/>
          <w:color w:val="000000" w:themeColor="text1"/>
          <w:lang w:val="en-AU" w:eastAsia="en-AU"/>
        </w:rPr>
        <w:t>rash</w:t>
      </w:r>
      <w:r w:rsidR="2CD4D8E2" w:rsidRPr="770A1802">
        <w:rPr>
          <w:rFonts w:asciiTheme="minorHAnsi" w:hAnsiTheme="minorHAnsi" w:cs="Arial"/>
          <w:color w:val="000000" w:themeColor="text1"/>
          <w:lang w:val="en-AU" w:eastAsia="en-AU"/>
        </w:rPr>
        <w:t xml:space="preserve"> over</w:t>
      </w:r>
      <w:r w:rsidR="26EA5CB2" w:rsidRPr="770A1802">
        <w:rPr>
          <w:rFonts w:asciiTheme="minorHAnsi" w:hAnsiTheme="minorHAnsi" w:cs="Arial"/>
          <w:color w:val="000000" w:themeColor="text1"/>
          <w:lang w:val="en-AU" w:eastAsia="en-AU"/>
        </w:rPr>
        <w:t xml:space="preserve"> </w:t>
      </w:r>
      <w:r w:rsidR="175A73D9" w:rsidRPr="770A1802">
        <w:rPr>
          <w:rFonts w:asciiTheme="minorHAnsi" w:hAnsiTheme="minorHAnsi" w:cs="Arial"/>
          <w:color w:val="000000" w:themeColor="text1"/>
          <w:lang w:val="en-AU" w:eastAsia="en-AU"/>
        </w:rPr>
        <w:t xml:space="preserve">a </w:t>
      </w:r>
      <w:r w:rsidR="19607D89" w:rsidRPr="770A1802">
        <w:rPr>
          <w:rFonts w:asciiTheme="minorHAnsi" w:hAnsiTheme="minorHAnsi" w:cs="Arial"/>
          <w:color w:val="000000" w:themeColor="text1"/>
          <w:lang w:val="en-AU" w:eastAsia="en-AU"/>
        </w:rPr>
        <w:t xml:space="preserve">5.8km </w:t>
      </w:r>
      <w:r w:rsidR="175A73D9" w:rsidRPr="770A1802">
        <w:rPr>
          <w:rFonts w:asciiTheme="minorHAnsi" w:hAnsiTheme="minorHAnsi" w:cs="Arial"/>
          <w:color w:val="000000" w:themeColor="text1"/>
          <w:lang w:val="en-AU" w:eastAsia="en-AU"/>
        </w:rPr>
        <w:t xml:space="preserve">length of road </w:t>
      </w:r>
      <w:r w:rsidR="28EE0B99" w:rsidRPr="770A1802">
        <w:rPr>
          <w:rFonts w:asciiTheme="minorHAnsi" w:hAnsiTheme="minorHAnsi" w:cs="Arial"/>
          <w:color w:val="000000" w:themeColor="text1"/>
          <w:lang w:val="en-AU" w:eastAsia="en-AU"/>
        </w:rPr>
        <w:t xml:space="preserve">over </w:t>
      </w:r>
      <w:r w:rsidR="19607D89" w:rsidRPr="770A1802">
        <w:rPr>
          <w:rFonts w:asciiTheme="minorHAnsi" w:hAnsiTheme="minorHAnsi" w:cs="Arial"/>
          <w:color w:val="000000" w:themeColor="text1"/>
          <w:lang w:val="en-AU" w:eastAsia="en-AU"/>
        </w:rPr>
        <w:t xml:space="preserve">five years </w:t>
      </w:r>
      <w:r w:rsidR="2CD4D8E2" w:rsidRPr="770A1802">
        <w:rPr>
          <w:rFonts w:asciiTheme="minorHAnsi" w:hAnsiTheme="minorHAnsi" w:cs="Arial"/>
          <w:color w:val="000000" w:themeColor="text1"/>
          <w:lang w:val="en-AU" w:eastAsia="en-AU"/>
        </w:rPr>
        <w:t>e</w:t>
      </w:r>
      <w:r w:rsidR="19607D89" w:rsidRPr="770A1802">
        <w:rPr>
          <w:rFonts w:asciiTheme="minorHAnsi" w:hAnsiTheme="minorHAnsi" w:cs="Arial"/>
          <w:color w:val="000000" w:themeColor="text1"/>
          <w:lang w:val="en-AU" w:eastAsia="en-AU"/>
        </w:rPr>
        <w:t xml:space="preserve">quates </w:t>
      </w:r>
      <w:r w:rsidR="2CD4D8E2" w:rsidRPr="770A1802">
        <w:rPr>
          <w:rFonts w:asciiTheme="minorHAnsi" w:hAnsiTheme="minorHAnsi" w:cs="Arial"/>
          <w:color w:val="000000" w:themeColor="text1"/>
          <w:lang w:val="en-AU" w:eastAsia="en-AU"/>
        </w:rPr>
        <w:t xml:space="preserve">to a crash rate of </w:t>
      </w:r>
      <w:r w:rsidR="252E50AD" w:rsidRPr="770A1802">
        <w:rPr>
          <w:rFonts w:asciiTheme="minorHAnsi" w:hAnsiTheme="minorHAnsi" w:cs="Arial"/>
          <w:color w:val="000000" w:themeColor="text1"/>
          <w:lang w:val="en-AU" w:eastAsia="en-AU"/>
        </w:rPr>
        <w:t>0</w:t>
      </w:r>
      <w:r w:rsidR="197B8C86" w:rsidRPr="770A1802">
        <w:rPr>
          <w:rFonts w:asciiTheme="minorHAnsi" w:hAnsiTheme="minorHAnsi" w:cs="Arial"/>
          <w:color w:val="000000" w:themeColor="text1"/>
          <w:lang w:val="en-AU" w:eastAsia="en-AU"/>
        </w:rPr>
        <w:t>.036</w:t>
      </w:r>
      <w:r w:rsidR="3CA20779" w:rsidRPr="770A1802">
        <w:rPr>
          <w:rFonts w:asciiTheme="minorHAnsi" w:hAnsiTheme="minorHAnsi" w:cs="Arial"/>
          <w:color w:val="000000" w:themeColor="text1"/>
          <w:lang w:val="en-AU" w:eastAsia="en-AU"/>
        </w:rPr>
        <w:t xml:space="preserve"> per </w:t>
      </w:r>
      <w:r w:rsidR="485EF7A6" w:rsidRPr="770A1802">
        <w:rPr>
          <w:rFonts w:asciiTheme="minorHAnsi" w:hAnsiTheme="minorHAnsi" w:cs="Arial"/>
          <w:color w:val="000000" w:themeColor="text1"/>
          <w:lang w:val="en-AU" w:eastAsia="en-AU"/>
        </w:rPr>
        <w:t>km</w:t>
      </w:r>
      <w:r w:rsidR="3C7D2438" w:rsidRPr="770A1802">
        <w:rPr>
          <w:rFonts w:asciiTheme="minorHAnsi" w:hAnsiTheme="minorHAnsi" w:cs="Arial"/>
          <w:color w:val="000000" w:themeColor="text1"/>
          <w:lang w:val="en-AU" w:eastAsia="en-AU"/>
        </w:rPr>
        <w:t xml:space="preserve"> </w:t>
      </w:r>
      <w:r w:rsidR="7E208814" w:rsidRPr="770A1802">
        <w:rPr>
          <w:rFonts w:asciiTheme="minorHAnsi" w:hAnsiTheme="minorHAnsi" w:cs="Arial"/>
          <w:color w:val="000000" w:themeColor="text1"/>
          <w:lang w:val="en-AU" w:eastAsia="en-AU"/>
        </w:rPr>
        <w:t xml:space="preserve">per </w:t>
      </w:r>
      <w:r w:rsidR="485EF7A6" w:rsidRPr="770A1802">
        <w:rPr>
          <w:rFonts w:asciiTheme="minorHAnsi" w:hAnsiTheme="minorHAnsi" w:cs="Arial"/>
          <w:color w:val="000000" w:themeColor="text1"/>
          <w:lang w:val="en-AU" w:eastAsia="en-AU"/>
        </w:rPr>
        <w:t>year</w:t>
      </w:r>
      <w:bookmarkStart w:id="100" w:name="_Int_zhMTKEeE"/>
      <w:r w:rsidR="4C570680" w:rsidRPr="770A1802">
        <w:rPr>
          <w:rFonts w:asciiTheme="minorHAnsi" w:hAnsiTheme="minorHAnsi" w:cs="Arial"/>
          <w:color w:val="000000" w:themeColor="text1"/>
          <w:lang w:val="en-AU" w:eastAsia="en-AU"/>
        </w:rPr>
        <w:t xml:space="preserve">. </w:t>
      </w:r>
      <w:bookmarkEnd w:id="100"/>
      <w:r w:rsidR="7701864F" w:rsidRPr="770A1802">
        <w:rPr>
          <w:rFonts w:asciiTheme="minorHAnsi" w:hAnsiTheme="minorHAnsi" w:cs="Arial"/>
          <w:color w:val="000000" w:themeColor="text1"/>
          <w:lang w:val="en-AU" w:eastAsia="en-AU"/>
        </w:rPr>
        <w:t xml:space="preserve"> </w:t>
      </w:r>
    </w:p>
    <w:p w14:paraId="4613423A" w14:textId="77777777" w:rsidR="000937B7" w:rsidRPr="00845270" w:rsidRDefault="000937B7" w:rsidP="0026357E">
      <w:pPr>
        <w:spacing w:line="276" w:lineRule="auto"/>
        <w:rPr>
          <w:rFonts w:ascii="Calibri" w:hAnsi="Calibri" w:cs="Arial"/>
          <w:color w:val="000000"/>
          <w:lang w:val="en-AU" w:eastAsia="en-AU"/>
        </w:rPr>
      </w:pPr>
    </w:p>
    <w:p w14:paraId="6BE08F66" w14:textId="77777777" w:rsidR="00511255" w:rsidRDefault="0095086D" w:rsidP="0026357E">
      <w:pPr>
        <w:spacing w:line="276" w:lineRule="auto"/>
        <w:rPr>
          <w:rFonts w:ascii="Calibri" w:hAnsi="Calibri" w:cs="Arial"/>
          <w:color w:val="000000"/>
          <w:lang w:val="en-AU" w:eastAsia="en-AU"/>
        </w:rPr>
      </w:pPr>
      <w:r w:rsidRPr="65F45DC7">
        <w:rPr>
          <w:rFonts w:asciiTheme="minorHAnsi" w:hAnsiTheme="minorHAnsi" w:cs="Arial"/>
          <w:color w:val="000000" w:themeColor="text1"/>
          <w:lang w:val="en-AU" w:eastAsia="en-AU"/>
        </w:rPr>
        <w:t>Com</w:t>
      </w:r>
      <w:r w:rsidR="00154435" w:rsidRPr="65F45DC7">
        <w:rPr>
          <w:rFonts w:asciiTheme="minorHAnsi" w:hAnsiTheme="minorHAnsi" w:cs="Arial"/>
          <w:color w:val="000000" w:themeColor="text1"/>
          <w:lang w:val="en-AU" w:eastAsia="en-AU"/>
        </w:rPr>
        <w:t xml:space="preserve">parison has been made </w:t>
      </w:r>
      <w:r w:rsidR="00DA1D97" w:rsidRPr="65F45DC7">
        <w:rPr>
          <w:rFonts w:asciiTheme="minorHAnsi" w:hAnsiTheme="minorHAnsi" w:cs="Arial"/>
          <w:color w:val="000000" w:themeColor="text1"/>
          <w:lang w:val="en-AU" w:eastAsia="en-AU"/>
        </w:rPr>
        <w:t xml:space="preserve">with Masons </w:t>
      </w:r>
      <w:r w:rsidR="2D918635" w:rsidRPr="65F45DC7">
        <w:rPr>
          <w:rFonts w:asciiTheme="minorHAnsi" w:hAnsiTheme="minorHAnsi" w:cs="Arial"/>
          <w:color w:val="000000" w:themeColor="text1"/>
          <w:lang w:val="en-AU" w:eastAsia="en-AU"/>
        </w:rPr>
        <w:t>Road, Mernda</w:t>
      </w:r>
      <w:r w:rsidR="00DA1D97" w:rsidRPr="65F45DC7">
        <w:rPr>
          <w:rFonts w:asciiTheme="minorHAnsi" w:hAnsiTheme="minorHAnsi" w:cs="Arial"/>
          <w:color w:val="000000" w:themeColor="text1"/>
          <w:lang w:val="en-AU" w:eastAsia="en-AU"/>
        </w:rPr>
        <w:t xml:space="preserve"> </w:t>
      </w:r>
      <w:r w:rsidR="0099474F" w:rsidRPr="65F45DC7">
        <w:rPr>
          <w:rFonts w:asciiTheme="minorHAnsi" w:hAnsiTheme="minorHAnsi" w:cs="Arial"/>
          <w:color w:val="000000" w:themeColor="text1"/>
          <w:lang w:val="en-AU" w:eastAsia="en-AU"/>
        </w:rPr>
        <w:t>–</w:t>
      </w:r>
      <w:r w:rsidR="00DA1D97" w:rsidRPr="65F45DC7">
        <w:rPr>
          <w:rFonts w:asciiTheme="minorHAnsi" w:hAnsiTheme="minorHAnsi" w:cs="Arial"/>
          <w:color w:val="000000" w:themeColor="text1"/>
          <w:lang w:val="en-AU" w:eastAsia="en-AU"/>
        </w:rPr>
        <w:t xml:space="preserve"> Wollert</w:t>
      </w:r>
      <w:r w:rsidR="00074580" w:rsidRPr="65F45DC7">
        <w:rPr>
          <w:rFonts w:asciiTheme="minorHAnsi" w:hAnsiTheme="minorHAnsi" w:cs="Arial"/>
          <w:color w:val="000000" w:themeColor="text1"/>
          <w:lang w:val="en-AU" w:eastAsia="en-AU"/>
        </w:rPr>
        <w:t>,</w:t>
      </w:r>
      <w:r w:rsidR="006612A4" w:rsidRPr="65F45DC7">
        <w:rPr>
          <w:rFonts w:asciiTheme="minorHAnsi" w:hAnsiTheme="minorHAnsi" w:cs="Arial"/>
          <w:color w:val="000000" w:themeColor="text1"/>
          <w:lang w:val="en-AU" w:eastAsia="en-AU"/>
        </w:rPr>
        <w:t xml:space="preserve"> which has </w:t>
      </w:r>
      <w:r w:rsidR="001D258C" w:rsidRPr="65F45DC7">
        <w:rPr>
          <w:rFonts w:asciiTheme="minorHAnsi" w:hAnsiTheme="minorHAnsi" w:cs="Arial"/>
          <w:color w:val="000000" w:themeColor="text1"/>
          <w:lang w:val="en-AU" w:eastAsia="en-AU"/>
        </w:rPr>
        <w:t xml:space="preserve">a </w:t>
      </w:r>
      <w:r w:rsidR="006612A4" w:rsidRPr="65F45DC7">
        <w:rPr>
          <w:rFonts w:asciiTheme="minorHAnsi" w:hAnsiTheme="minorHAnsi" w:cs="Arial"/>
          <w:color w:val="000000" w:themeColor="text1"/>
          <w:lang w:val="en-AU" w:eastAsia="en-AU"/>
        </w:rPr>
        <w:t>crash rate</w:t>
      </w:r>
      <w:r w:rsidR="00F21639" w:rsidRPr="65F45DC7">
        <w:rPr>
          <w:rFonts w:asciiTheme="minorHAnsi" w:hAnsiTheme="minorHAnsi" w:cs="Arial"/>
          <w:color w:val="000000" w:themeColor="text1"/>
          <w:lang w:val="en-AU" w:eastAsia="en-AU"/>
        </w:rPr>
        <w:t xml:space="preserve"> of </w:t>
      </w:r>
      <w:r w:rsidR="00D53AD1" w:rsidRPr="65F45DC7">
        <w:rPr>
          <w:rFonts w:asciiTheme="minorHAnsi" w:hAnsiTheme="minorHAnsi" w:cs="Arial"/>
          <w:color w:val="000000" w:themeColor="text1"/>
          <w:lang w:val="en-AU" w:eastAsia="en-AU"/>
        </w:rPr>
        <w:t>0.156 crashes per km per year for the overall roa</w:t>
      </w:r>
      <w:r w:rsidR="00C13323" w:rsidRPr="65F45DC7">
        <w:rPr>
          <w:rFonts w:asciiTheme="minorHAnsi" w:hAnsiTheme="minorHAnsi" w:cs="Arial"/>
          <w:color w:val="000000" w:themeColor="text1"/>
          <w:lang w:val="en-AU" w:eastAsia="en-AU"/>
        </w:rPr>
        <w:t xml:space="preserve">d, a </w:t>
      </w:r>
      <w:r w:rsidR="002605AD" w:rsidRPr="65F45DC7">
        <w:rPr>
          <w:rFonts w:asciiTheme="minorHAnsi" w:hAnsiTheme="minorHAnsi" w:cs="Arial"/>
          <w:color w:val="000000" w:themeColor="text1"/>
          <w:lang w:val="en-AU" w:eastAsia="en-AU"/>
        </w:rPr>
        <w:t>crash rate five times higher</w:t>
      </w:r>
      <w:r w:rsidR="003918FA" w:rsidRPr="65F45DC7">
        <w:rPr>
          <w:rFonts w:asciiTheme="minorHAnsi" w:hAnsiTheme="minorHAnsi" w:cs="Arial"/>
          <w:color w:val="000000" w:themeColor="text1"/>
          <w:lang w:val="en-AU" w:eastAsia="en-AU"/>
        </w:rPr>
        <w:t xml:space="preserve">, which </w:t>
      </w:r>
      <w:r w:rsidR="00371968" w:rsidRPr="65F45DC7">
        <w:rPr>
          <w:rFonts w:asciiTheme="minorHAnsi" w:hAnsiTheme="minorHAnsi" w:cs="Arial"/>
          <w:color w:val="000000" w:themeColor="text1"/>
          <w:lang w:val="en-AU" w:eastAsia="en-AU"/>
        </w:rPr>
        <w:t>p</w:t>
      </w:r>
      <w:r w:rsidR="00DC4228" w:rsidRPr="65F45DC7">
        <w:rPr>
          <w:rFonts w:asciiTheme="minorHAnsi" w:hAnsiTheme="minorHAnsi" w:cs="Arial"/>
          <w:color w:val="000000" w:themeColor="text1"/>
          <w:lang w:val="en-AU" w:eastAsia="en-AU"/>
        </w:rPr>
        <w:t xml:space="preserve">laces </w:t>
      </w:r>
      <w:r w:rsidR="002B4F52" w:rsidRPr="65F45DC7">
        <w:rPr>
          <w:rFonts w:asciiTheme="minorHAnsi" w:hAnsiTheme="minorHAnsi" w:cs="Arial"/>
          <w:color w:val="000000" w:themeColor="text1"/>
          <w:lang w:val="en-AU" w:eastAsia="en-AU"/>
        </w:rPr>
        <w:t xml:space="preserve">Milky Lane and Wildwood Road </w:t>
      </w:r>
      <w:r w:rsidR="00FC5020" w:rsidRPr="65F45DC7">
        <w:rPr>
          <w:rFonts w:asciiTheme="minorHAnsi" w:hAnsiTheme="minorHAnsi" w:cs="Arial"/>
          <w:color w:val="000000" w:themeColor="text1"/>
          <w:lang w:val="en-AU" w:eastAsia="en-AU"/>
        </w:rPr>
        <w:t xml:space="preserve">at the </w:t>
      </w:r>
      <w:r w:rsidR="0093793D" w:rsidRPr="65F45DC7">
        <w:rPr>
          <w:rFonts w:asciiTheme="minorHAnsi" w:hAnsiTheme="minorHAnsi" w:cs="Arial"/>
          <w:color w:val="000000" w:themeColor="text1"/>
          <w:lang w:val="en-AU" w:eastAsia="en-AU"/>
        </w:rPr>
        <w:t>l</w:t>
      </w:r>
      <w:r w:rsidR="00FC5020" w:rsidRPr="65F45DC7">
        <w:rPr>
          <w:rFonts w:asciiTheme="minorHAnsi" w:hAnsiTheme="minorHAnsi" w:cs="Arial"/>
          <w:color w:val="000000" w:themeColor="text1"/>
          <w:lang w:val="en-AU" w:eastAsia="en-AU"/>
        </w:rPr>
        <w:t xml:space="preserve">ower end of the crash </w:t>
      </w:r>
      <w:r w:rsidR="00442FD5" w:rsidRPr="65F45DC7">
        <w:rPr>
          <w:rFonts w:asciiTheme="minorHAnsi" w:hAnsiTheme="minorHAnsi" w:cs="Arial"/>
          <w:color w:val="000000" w:themeColor="text1"/>
          <w:lang w:val="en-AU" w:eastAsia="en-AU"/>
        </w:rPr>
        <w:t>scale</w:t>
      </w:r>
      <w:r w:rsidR="0093793D" w:rsidRPr="65F45DC7">
        <w:rPr>
          <w:rFonts w:asciiTheme="minorHAnsi" w:hAnsiTheme="minorHAnsi" w:cs="Arial"/>
          <w:color w:val="000000" w:themeColor="text1"/>
          <w:lang w:val="en-AU" w:eastAsia="en-AU"/>
        </w:rPr>
        <w:t>.</w:t>
      </w:r>
    </w:p>
    <w:p w14:paraId="20EA1E37" w14:textId="77777777" w:rsidR="000937B7" w:rsidRPr="00845270" w:rsidRDefault="000937B7" w:rsidP="0026357E">
      <w:pPr>
        <w:spacing w:line="276" w:lineRule="auto"/>
        <w:rPr>
          <w:rFonts w:ascii="Calibri" w:hAnsi="Calibri" w:cs="Arial"/>
          <w:color w:val="000000"/>
          <w:lang w:val="en-AU" w:eastAsia="en-AU"/>
        </w:rPr>
      </w:pPr>
    </w:p>
    <w:p w14:paraId="5095D5A8" w14:textId="77777777" w:rsidR="001F4A10" w:rsidRPr="00845270" w:rsidRDefault="0095086D" w:rsidP="0026357E">
      <w:pPr>
        <w:spacing w:line="276" w:lineRule="auto"/>
        <w:rPr>
          <w:rFonts w:ascii="Calibri" w:hAnsi="Calibri" w:cs="Arial"/>
          <w:color w:val="000000"/>
          <w:lang w:val="en-AU" w:eastAsia="en-AU"/>
        </w:rPr>
      </w:pPr>
      <w:r w:rsidRPr="770A1802">
        <w:rPr>
          <w:rFonts w:asciiTheme="minorHAnsi" w:hAnsiTheme="minorHAnsi" w:cs="Arial"/>
          <w:color w:val="000000" w:themeColor="text1"/>
          <w:lang w:val="en-AU" w:eastAsia="en-AU"/>
        </w:rPr>
        <w:t xml:space="preserve">Despite the </w:t>
      </w:r>
      <w:r w:rsidR="5367C7EE" w:rsidRPr="770A1802">
        <w:rPr>
          <w:rFonts w:asciiTheme="minorHAnsi" w:hAnsiTheme="minorHAnsi" w:cs="Arial"/>
          <w:color w:val="000000" w:themeColor="text1"/>
          <w:lang w:val="en-AU" w:eastAsia="en-AU"/>
        </w:rPr>
        <w:t>crash rate</w:t>
      </w:r>
      <w:r w:rsidR="694705C7" w:rsidRPr="770A1802">
        <w:rPr>
          <w:rFonts w:asciiTheme="minorHAnsi" w:hAnsiTheme="minorHAnsi" w:cs="Arial"/>
          <w:color w:val="000000" w:themeColor="text1"/>
          <w:lang w:val="en-AU" w:eastAsia="en-AU"/>
        </w:rPr>
        <w:t xml:space="preserve">, a road safety audit was conducted </w:t>
      </w:r>
      <w:r w:rsidR="0DBB581A" w:rsidRPr="770A1802">
        <w:rPr>
          <w:rFonts w:asciiTheme="minorHAnsi" w:hAnsiTheme="minorHAnsi" w:cs="Arial"/>
          <w:color w:val="000000" w:themeColor="text1"/>
          <w:lang w:val="en-AU" w:eastAsia="en-AU"/>
        </w:rPr>
        <w:t xml:space="preserve">on Milky Lane and Wildwood Road </w:t>
      </w:r>
      <w:r w:rsidR="66D346C4" w:rsidRPr="770A1802">
        <w:rPr>
          <w:rFonts w:asciiTheme="minorHAnsi" w:hAnsiTheme="minorHAnsi" w:cs="Arial"/>
          <w:color w:val="000000" w:themeColor="text1"/>
          <w:lang w:val="en-AU" w:eastAsia="en-AU"/>
        </w:rPr>
        <w:t>in 20</w:t>
      </w:r>
      <w:r w:rsidR="3B345283" w:rsidRPr="770A1802">
        <w:rPr>
          <w:rFonts w:asciiTheme="minorHAnsi" w:hAnsiTheme="minorHAnsi" w:cs="Arial"/>
          <w:color w:val="000000" w:themeColor="text1"/>
          <w:lang w:val="en-AU" w:eastAsia="en-AU"/>
        </w:rPr>
        <w:t>19</w:t>
      </w:r>
      <w:bookmarkStart w:id="101" w:name="_Int_G1Rg5xwb"/>
      <w:r w:rsidR="7C979F2F" w:rsidRPr="770A1802">
        <w:rPr>
          <w:rFonts w:asciiTheme="minorHAnsi" w:hAnsiTheme="minorHAnsi" w:cs="Arial"/>
          <w:color w:val="000000" w:themeColor="text1"/>
          <w:lang w:val="en-AU" w:eastAsia="en-AU"/>
        </w:rPr>
        <w:t xml:space="preserve">. </w:t>
      </w:r>
      <w:bookmarkEnd w:id="101"/>
      <w:r w:rsidR="5EE86389" w:rsidRPr="770A1802">
        <w:rPr>
          <w:rFonts w:asciiTheme="minorHAnsi" w:hAnsiTheme="minorHAnsi" w:cs="Arial"/>
          <w:color w:val="000000" w:themeColor="text1"/>
          <w:lang w:val="en-AU" w:eastAsia="en-AU"/>
        </w:rPr>
        <w:t xml:space="preserve">The audit </w:t>
      </w:r>
      <w:r w:rsidR="39FA960D" w:rsidRPr="770A1802">
        <w:rPr>
          <w:rFonts w:asciiTheme="minorHAnsi" w:hAnsiTheme="minorHAnsi" w:cs="Arial"/>
          <w:color w:val="000000" w:themeColor="text1"/>
          <w:lang w:val="en-AU" w:eastAsia="en-AU"/>
        </w:rPr>
        <w:t>recommended some minor amendment</w:t>
      </w:r>
      <w:r w:rsidR="759148E4" w:rsidRPr="770A1802">
        <w:rPr>
          <w:rFonts w:asciiTheme="minorHAnsi" w:hAnsiTheme="minorHAnsi" w:cs="Arial"/>
          <w:color w:val="000000" w:themeColor="text1"/>
          <w:lang w:val="en-AU" w:eastAsia="en-AU"/>
        </w:rPr>
        <w:t>s</w:t>
      </w:r>
      <w:r w:rsidR="39FA960D" w:rsidRPr="770A1802">
        <w:rPr>
          <w:rFonts w:asciiTheme="minorHAnsi" w:hAnsiTheme="minorHAnsi" w:cs="Arial"/>
          <w:color w:val="000000" w:themeColor="text1"/>
          <w:lang w:val="en-AU" w:eastAsia="en-AU"/>
        </w:rPr>
        <w:t xml:space="preserve"> to </w:t>
      </w:r>
      <w:r w:rsidR="34B94F74" w:rsidRPr="770A1802">
        <w:rPr>
          <w:rFonts w:asciiTheme="minorHAnsi" w:hAnsiTheme="minorHAnsi" w:cs="Arial"/>
          <w:color w:val="000000" w:themeColor="text1"/>
          <w:lang w:val="en-AU" w:eastAsia="en-AU"/>
        </w:rPr>
        <w:t xml:space="preserve">advisory </w:t>
      </w:r>
      <w:r w:rsidR="3619B307" w:rsidRPr="770A1802">
        <w:rPr>
          <w:rFonts w:asciiTheme="minorHAnsi" w:hAnsiTheme="minorHAnsi" w:cs="Arial"/>
          <w:color w:val="000000" w:themeColor="text1"/>
          <w:lang w:val="en-AU" w:eastAsia="en-AU"/>
        </w:rPr>
        <w:t>and warning signs</w:t>
      </w:r>
      <w:r w:rsidR="759148E4" w:rsidRPr="770A1802">
        <w:rPr>
          <w:rFonts w:asciiTheme="minorHAnsi" w:hAnsiTheme="minorHAnsi" w:cs="Arial"/>
          <w:color w:val="000000" w:themeColor="text1"/>
          <w:lang w:val="en-AU" w:eastAsia="en-AU"/>
        </w:rPr>
        <w:t>, installation of additional guideposts and alignment markers</w:t>
      </w:r>
      <w:r w:rsidR="39340669" w:rsidRPr="770A1802">
        <w:rPr>
          <w:rFonts w:asciiTheme="minorHAnsi" w:hAnsiTheme="minorHAnsi" w:cs="Arial"/>
          <w:color w:val="000000" w:themeColor="text1"/>
          <w:lang w:val="en-AU" w:eastAsia="en-AU"/>
        </w:rPr>
        <w:t>.  All the re</w:t>
      </w:r>
      <w:r w:rsidR="3BFA860B" w:rsidRPr="770A1802">
        <w:rPr>
          <w:rFonts w:asciiTheme="minorHAnsi" w:hAnsiTheme="minorHAnsi" w:cs="Arial"/>
          <w:color w:val="000000" w:themeColor="text1"/>
          <w:lang w:val="en-AU" w:eastAsia="en-AU"/>
        </w:rPr>
        <w:t>c</w:t>
      </w:r>
      <w:r w:rsidR="39340669" w:rsidRPr="770A1802">
        <w:rPr>
          <w:rFonts w:asciiTheme="minorHAnsi" w:hAnsiTheme="minorHAnsi" w:cs="Arial"/>
          <w:color w:val="000000" w:themeColor="text1"/>
          <w:lang w:val="en-AU" w:eastAsia="en-AU"/>
        </w:rPr>
        <w:t>ommendations have been completed</w:t>
      </w:r>
      <w:r w:rsidR="3BFA860B" w:rsidRPr="770A1802">
        <w:rPr>
          <w:rFonts w:asciiTheme="minorHAnsi" w:hAnsiTheme="minorHAnsi" w:cs="Arial"/>
          <w:color w:val="000000" w:themeColor="text1"/>
          <w:lang w:val="en-AU" w:eastAsia="en-AU"/>
        </w:rPr>
        <w:t>.</w:t>
      </w:r>
    </w:p>
    <w:p w14:paraId="1F327848" w14:textId="77777777" w:rsidR="00AD065A" w:rsidRPr="00845270" w:rsidRDefault="0095086D" w:rsidP="0026357E">
      <w:pPr>
        <w:spacing w:before="240" w:after="60" w:line="276" w:lineRule="auto"/>
        <w:rPr>
          <w:rFonts w:ascii="Calibri" w:hAnsi="Calibri" w:cs="Arial"/>
          <w:b/>
          <w:bCs/>
          <w:caps/>
          <w:smallCaps/>
          <w:color w:val="000000"/>
          <w:lang w:val="en-AU" w:eastAsia="en-AU"/>
        </w:rPr>
      </w:pPr>
      <w:r w:rsidRPr="65F45DC7">
        <w:rPr>
          <w:rFonts w:asciiTheme="minorHAnsi" w:hAnsiTheme="minorHAnsi" w:cs="Arial"/>
          <w:b/>
          <w:bCs/>
          <w:smallCaps/>
          <w:color w:val="000000" w:themeColor="text1"/>
          <w:lang w:val="en-AU" w:eastAsia="en-AU"/>
        </w:rPr>
        <w:t>Traffic Conditions</w:t>
      </w:r>
    </w:p>
    <w:p w14:paraId="6E3D2B5C" w14:textId="77777777" w:rsidR="00A95FDF" w:rsidRPr="00845270" w:rsidRDefault="1D816A8A" w:rsidP="1D816A8A">
      <w:pPr>
        <w:spacing w:line="276" w:lineRule="auto"/>
        <w:rPr>
          <w:rFonts w:ascii="Calibri" w:hAnsi="Calibri" w:cs="Arial"/>
          <w:color w:val="000000"/>
          <w:lang w:val="en-AU" w:eastAsia="en-AU"/>
        </w:rPr>
      </w:pPr>
      <w:r w:rsidRPr="1D816A8A">
        <w:rPr>
          <w:rFonts w:asciiTheme="minorHAnsi" w:hAnsiTheme="minorHAnsi" w:cs="Arial"/>
          <w:color w:val="000000" w:themeColor="text1"/>
          <w:lang w:val="en-AU" w:eastAsia="en-AU"/>
        </w:rPr>
        <w:t>Traffic surveys have been conducted on Milky Lane – Wildwood Road many time</w:t>
      </w:r>
      <w:r w:rsidR="0081071A" w:rsidRPr="1D816A8A">
        <w:rPr>
          <w:rFonts w:asciiTheme="minorHAnsi" w:hAnsiTheme="minorHAnsi" w:cs="Arial"/>
          <w:color w:val="000000" w:themeColor="text1"/>
          <w:lang w:val="en-AU" w:eastAsia="en-AU"/>
        </w:rPr>
        <w:t>s</w:t>
      </w:r>
      <w:r w:rsidRPr="1D816A8A">
        <w:rPr>
          <w:rFonts w:asciiTheme="minorHAnsi" w:hAnsiTheme="minorHAnsi" w:cs="Arial"/>
          <w:color w:val="000000" w:themeColor="text1"/>
          <w:lang w:val="en-AU" w:eastAsia="en-AU"/>
        </w:rPr>
        <w:t xml:space="preserve"> </w:t>
      </w:r>
      <w:r w:rsidR="00D87179" w:rsidRPr="1D816A8A">
        <w:rPr>
          <w:rFonts w:asciiTheme="minorHAnsi" w:hAnsiTheme="minorHAnsi" w:cs="Arial"/>
          <w:color w:val="000000" w:themeColor="text1"/>
          <w:lang w:val="en-AU" w:eastAsia="en-AU"/>
        </w:rPr>
        <w:t>since the 1970s</w:t>
      </w:r>
      <w:r w:rsidR="005721A9" w:rsidRPr="1D816A8A">
        <w:rPr>
          <w:rFonts w:asciiTheme="minorHAnsi" w:hAnsiTheme="minorHAnsi" w:cs="Arial"/>
          <w:color w:val="000000" w:themeColor="text1"/>
          <w:lang w:val="en-AU" w:eastAsia="en-AU"/>
        </w:rPr>
        <w:t xml:space="preserve"> (summary in </w:t>
      </w:r>
      <w:r w:rsidR="005721A9" w:rsidRPr="1D816A8A">
        <w:rPr>
          <w:rFonts w:asciiTheme="minorHAnsi" w:hAnsiTheme="minorHAnsi" w:cs="Arial"/>
          <w:i/>
          <w:iCs/>
          <w:color w:val="000000" w:themeColor="text1"/>
          <w:lang w:val="en-AU" w:eastAsia="en-AU"/>
        </w:rPr>
        <w:t>Attachment 2</w:t>
      </w:r>
      <w:r w:rsidR="005721A9" w:rsidRPr="1D816A8A">
        <w:rPr>
          <w:rFonts w:asciiTheme="minorHAnsi" w:hAnsiTheme="minorHAnsi" w:cs="Arial"/>
          <w:color w:val="000000" w:themeColor="text1"/>
          <w:lang w:val="en-AU" w:eastAsia="en-AU"/>
        </w:rPr>
        <w:t xml:space="preserve">), </w:t>
      </w:r>
      <w:r w:rsidR="00C12802" w:rsidRPr="1D816A8A">
        <w:rPr>
          <w:rFonts w:asciiTheme="minorHAnsi" w:hAnsiTheme="minorHAnsi" w:cs="Arial"/>
          <w:color w:val="000000" w:themeColor="text1"/>
          <w:lang w:val="en-AU" w:eastAsia="en-AU"/>
        </w:rPr>
        <w:t>t</w:t>
      </w:r>
      <w:r w:rsidR="00C43FE7" w:rsidRPr="1D816A8A">
        <w:rPr>
          <w:rFonts w:asciiTheme="minorHAnsi" w:hAnsiTheme="minorHAnsi" w:cs="Arial"/>
          <w:color w:val="000000" w:themeColor="text1"/>
          <w:lang w:val="en-AU" w:eastAsia="en-AU"/>
        </w:rPr>
        <w:t>hese indicat</w:t>
      </w:r>
      <w:r w:rsidR="005D7847" w:rsidRPr="1D816A8A">
        <w:rPr>
          <w:rFonts w:asciiTheme="minorHAnsi" w:hAnsiTheme="minorHAnsi" w:cs="Arial"/>
          <w:color w:val="000000" w:themeColor="text1"/>
          <w:lang w:val="en-AU" w:eastAsia="en-AU"/>
        </w:rPr>
        <w:t>e</w:t>
      </w:r>
      <w:r w:rsidR="00D33E95" w:rsidRPr="1D816A8A">
        <w:rPr>
          <w:rFonts w:asciiTheme="minorHAnsi" w:hAnsiTheme="minorHAnsi" w:cs="Arial"/>
          <w:color w:val="000000" w:themeColor="text1"/>
          <w:lang w:val="en-AU" w:eastAsia="en-AU"/>
        </w:rPr>
        <w:t>:</w:t>
      </w:r>
    </w:p>
    <w:p w14:paraId="3BB55405" w14:textId="77777777" w:rsidR="00C12802" w:rsidRPr="00845270" w:rsidRDefault="0095086D" w:rsidP="000937B7">
      <w:pPr>
        <w:numPr>
          <w:ilvl w:val="0"/>
          <w:numId w:val="49"/>
        </w:numPr>
        <w:spacing w:line="276" w:lineRule="auto"/>
        <w:contextualSpacing/>
        <w:rPr>
          <w:rFonts w:ascii="Calibri" w:hAnsi="Calibri" w:cs="Arial"/>
          <w:color w:val="000000"/>
          <w:szCs w:val="20"/>
          <w:lang w:val="en-AU" w:eastAsia="en-AU"/>
        </w:rPr>
      </w:pPr>
      <w:r w:rsidRPr="65F45DC7">
        <w:rPr>
          <w:rFonts w:asciiTheme="minorHAnsi" w:hAnsiTheme="minorHAnsi" w:cs="Arial"/>
          <w:color w:val="000000" w:themeColor="text1"/>
          <w:szCs w:val="20"/>
          <w:lang w:val="en-AU" w:eastAsia="en-AU"/>
        </w:rPr>
        <w:t xml:space="preserve">A </w:t>
      </w:r>
      <w:r w:rsidR="00F50CD9" w:rsidRPr="65F45DC7">
        <w:rPr>
          <w:rFonts w:asciiTheme="minorHAnsi" w:hAnsiTheme="minorHAnsi" w:cs="Arial"/>
          <w:color w:val="000000" w:themeColor="text1"/>
          <w:szCs w:val="20"/>
          <w:lang w:val="en-AU" w:eastAsia="en-AU"/>
        </w:rPr>
        <w:t xml:space="preserve">gradual </w:t>
      </w:r>
      <w:r w:rsidR="00622C42" w:rsidRPr="65F45DC7">
        <w:rPr>
          <w:rFonts w:asciiTheme="minorHAnsi" w:hAnsiTheme="minorHAnsi" w:cs="Arial"/>
          <w:color w:val="000000" w:themeColor="text1"/>
          <w:szCs w:val="20"/>
          <w:lang w:val="en-AU" w:eastAsia="en-AU"/>
        </w:rPr>
        <w:t xml:space="preserve">overall increase in traffic </w:t>
      </w:r>
      <w:r w:rsidR="00C372CC" w:rsidRPr="65F45DC7">
        <w:rPr>
          <w:rFonts w:asciiTheme="minorHAnsi" w:hAnsiTheme="minorHAnsi" w:cs="Arial"/>
          <w:color w:val="000000" w:themeColor="text1"/>
          <w:szCs w:val="20"/>
          <w:lang w:val="en-AU" w:eastAsia="en-AU"/>
        </w:rPr>
        <w:t>over the years</w:t>
      </w:r>
      <w:r w:rsidRPr="65F45DC7">
        <w:rPr>
          <w:rFonts w:asciiTheme="minorHAnsi" w:hAnsiTheme="minorHAnsi" w:cs="Arial"/>
          <w:color w:val="000000" w:themeColor="text1"/>
          <w:szCs w:val="20"/>
          <w:lang w:val="en-AU" w:eastAsia="en-AU"/>
        </w:rPr>
        <w:t>.</w:t>
      </w:r>
    </w:p>
    <w:p w14:paraId="3665175D" w14:textId="77777777" w:rsidR="00074AFB" w:rsidRPr="00845270" w:rsidRDefault="1D816A8A" w:rsidP="1D816A8A">
      <w:pPr>
        <w:spacing w:line="276" w:lineRule="auto"/>
        <w:ind w:left="785"/>
        <w:contextualSpacing/>
        <w:rPr>
          <w:rFonts w:ascii="Calibri" w:hAnsi="Calibri" w:cs="Arial"/>
          <w:color w:val="000000"/>
          <w:szCs w:val="20"/>
          <w:lang w:val="en-AU" w:eastAsia="en-AU"/>
        </w:rPr>
      </w:pPr>
      <w:r w:rsidRPr="1D816A8A">
        <w:rPr>
          <w:rFonts w:asciiTheme="minorHAnsi" w:hAnsiTheme="minorHAnsi" w:cs="Arial"/>
          <w:color w:val="000000" w:themeColor="text1"/>
          <w:szCs w:val="20"/>
          <w:lang w:val="en-AU" w:eastAsia="en-AU"/>
        </w:rPr>
        <w:t>I</w:t>
      </w:r>
      <w:r w:rsidR="004E7110" w:rsidRPr="1D816A8A">
        <w:rPr>
          <w:rFonts w:asciiTheme="minorHAnsi" w:hAnsiTheme="minorHAnsi" w:cs="Arial"/>
          <w:color w:val="000000" w:themeColor="text1"/>
          <w:szCs w:val="20"/>
          <w:lang w:val="en-AU" w:eastAsia="en-AU"/>
        </w:rPr>
        <w:t>n quantitative terms</w:t>
      </w:r>
      <w:r w:rsidRPr="1D816A8A">
        <w:rPr>
          <w:rFonts w:asciiTheme="minorHAnsi" w:hAnsiTheme="minorHAnsi" w:cs="Arial"/>
          <w:color w:val="000000" w:themeColor="text1"/>
          <w:szCs w:val="20"/>
          <w:lang w:val="en-AU" w:eastAsia="en-AU"/>
        </w:rPr>
        <w:t xml:space="preserve">, </w:t>
      </w:r>
      <w:r w:rsidR="004E7110" w:rsidRPr="1D816A8A">
        <w:rPr>
          <w:rFonts w:asciiTheme="minorHAnsi" w:hAnsiTheme="minorHAnsi" w:cs="Arial"/>
          <w:color w:val="000000" w:themeColor="text1"/>
          <w:szCs w:val="20"/>
          <w:lang w:val="en-AU" w:eastAsia="en-AU"/>
        </w:rPr>
        <w:t xml:space="preserve">the traffic volume has gone </w:t>
      </w:r>
      <w:r w:rsidR="005B25E4" w:rsidRPr="1D816A8A">
        <w:rPr>
          <w:rFonts w:asciiTheme="minorHAnsi" w:hAnsiTheme="minorHAnsi" w:cs="Arial"/>
          <w:color w:val="000000" w:themeColor="text1"/>
          <w:szCs w:val="20"/>
          <w:lang w:val="en-AU" w:eastAsia="en-AU"/>
        </w:rPr>
        <w:t xml:space="preserve">from </w:t>
      </w:r>
      <w:r w:rsidR="00985B99" w:rsidRPr="1D816A8A">
        <w:rPr>
          <w:rFonts w:asciiTheme="minorHAnsi" w:hAnsiTheme="minorHAnsi" w:cs="Arial"/>
          <w:color w:val="000000" w:themeColor="text1"/>
          <w:szCs w:val="20"/>
          <w:lang w:val="en-AU" w:eastAsia="en-AU"/>
        </w:rPr>
        <w:t xml:space="preserve">80 to 120 vehicles per day </w:t>
      </w:r>
      <w:r w:rsidR="000C14D9" w:rsidRPr="1D816A8A">
        <w:rPr>
          <w:rFonts w:asciiTheme="minorHAnsi" w:hAnsiTheme="minorHAnsi" w:cs="Arial"/>
          <w:color w:val="000000" w:themeColor="text1"/>
          <w:szCs w:val="20"/>
          <w:lang w:val="en-AU" w:eastAsia="en-AU"/>
        </w:rPr>
        <w:t xml:space="preserve">(vpd) </w:t>
      </w:r>
      <w:r w:rsidR="00985B99" w:rsidRPr="1D816A8A">
        <w:rPr>
          <w:rFonts w:asciiTheme="minorHAnsi" w:hAnsiTheme="minorHAnsi" w:cs="Arial"/>
          <w:color w:val="000000" w:themeColor="text1"/>
          <w:szCs w:val="20"/>
          <w:lang w:val="en-AU" w:eastAsia="en-AU"/>
        </w:rPr>
        <w:t xml:space="preserve">in the 1970s </w:t>
      </w:r>
      <w:r w:rsidR="0023480B" w:rsidRPr="1D816A8A">
        <w:rPr>
          <w:rFonts w:asciiTheme="minorHAnsi" w:hAnsiTheme="minorHAnsi" w:cs="Arial"/>
          <w:color w:val="000000" w:themeColor="text1"/>
          <w:szCs w:val="20"/>
          <w:lang w:val="en-AU" w:eastAsia="en-AU"/>
        </w:rPr>
        <w:t xml:space="preserve">to </w:t>
      </w:r>
      <w:r w:rsidR="000C14D9" w:rsidRPr="1D816A8A">
        <w:rPr>
          <w:rFonts w:asciiTheme="minorHAnsi" w:hAnsiTheme="minorHAnsi" w:cs="Arial"/>
          <w:color w:val="000000" w:themeColor="text1"/>
          <w:szCs w:val="20"/>
          <w:lang w:val="en-AU" w:eastAsia="en-AU"/>
        </w:rPr>
        <w:t>200 to 250 vpd in 2022</w:t>
      </w:r>
      <w:r w:rsidR="00A95FDF" w:rsidRPr="1D816A8A">
        <w:rPr>
          <w:rFonts w:asciiTheme="minorHAnsi" w:hAnsiTheme="minorHAnsi" w:cs="Arial"/>
          <w:color w:val="000000" w:themeColor="text1"/>
          <w:szCs w:val="20"/>
          <w:lang w:val="en-AU" w:eastAsia="en-AU"/>
        </w:rPr>
        <w:t>.</w:t>
      </w:r>
    </w:p>
    <w:p w14:paraId="5F3E1291" w14:textId="77777777" w:rsidR="00874F45" w:rsidRPr="00845270" w:rsidRDefault="0095086D" w:rsidP="000937B7">
      <w:pPr>
        <w:numPr>
          <w:ilvl w:val="0"/>
          <w:numId w:val="49"/>
        </w:numPr>
        <w:spacing w:line="276" w:lineRule="auto"/>
        <w:contextualSpacing/>
        <w:rPr>
          <w:rFonts w:ascii="Calibri" w:hAnsi="Calibri" w:cs="Arial"/>
          <w:color w:val="000000"/>
          <w:szCs w:val="20"/>
          <w:lang w:val="en-AU" w:eastAsia="en-AU"/>
        </w:rPr>
      </w:pPr>
      <w:r w:rsidRPr="65F45DC7">
        <w:rPr>
          <w:rFonts w:asciiTheme="minorHAnsi" w:hAnsiTheme="minorHAnsi" w:cs="Arial"/>
          <w:color w:val="000000" w:themeColor="text1"/>
          <w:szCs w:val="20"/>
          <w:lang w:val="en-AU" w:eastAsia="en-AU"/>
        </w:rPr>
        <w:t xml:space="preserve">A noticeable </w:t>
      </w:r>
      <w:r w:rsidR="00756E5F" w:rsidRPr="65F45DC7">
        <w:rPr>
          <w:rFonts w:asciiTheme="minorHAnsi" w:hAnsiTheme="minorHAnsi" w:cs="Arial"/>
          <w:color w:val="000000" w:themeColor="text1"/>
          <w:szCs w:val="20"/>
          <w:lang w:val="en-AU" w:eastAsia="en-AU"/>
        </w:rPr>
        <w:t>higher traffic volume on the sealed section of road.</w:t>
      </w:r>
    </w:p>
    <w:p w14:paraId="6B5B1EF6" w14:textId="77777777" w:rsidR="00A97273" w:rsidRPr="000937B7" w:rsidRDefault="0095086D" w:rsidP="000937B7">
      <w:pPr>
        <w:numPr>
          <w:ilvl w:val="0"/>
          <w:numId w:val="49"/>
        </w:numPr>
        <w:spacing w:line="276" w:lineRule="auto"/>
        <w:contextualSpacing/>
        <w:rPr>
          <w:rFonts w:ascii="Calibri" w:hAnsi="Calibri" w:cs="Arial"/>
          <w:color w:val="000000"/>
          <w:szCs w:val="20"/>
          <w:lang w:val="en-AU" w:eastAsia="en-AU"/>
        </w:rPr>
      </w:pPr>
      <w:r w:rsidRPr="65F45DC7">
        <w:rPr>
          <w:rFonts w:asciiTheme="minorHAnsi" w:hAnsiTheme="minorHAnsi" w:cs="Arial"/>
          <w:color w:val="000000" w:themeColor="text1"/>
          <w:szCs w:val="20"/>
          <w:lang w:val="en-AU" w:eastAsia="en-AU"/>
        </w:rPr>
        <w:t xml:space="preserve">Only one “Show Weekend” survey </w:t>
      </w:r>
      <w:r w:rsidR="00272713" w:rsidRPr="65F45DC7">
        <w:rPr>
          <w:rFonts w:asciiTheme="minorHAnsi" w:hAnsiTheme="minorHAnsi" w:cs="Arial"/>
          <w:color w:val="000000" w:themeColor="text1"/>
          <w:szCs w:val="20"/>
          <w:lang w:val="en-AU" w:eastAsia="en-AU"/>
        </w:rPr>
        <w:t xml:space="preserve">has been conducted; this </w:t>
      </w:r>
      <w:r w:rsidR="001E5D1F" w:rsidRPr="65F45DC7">
        <w:rPr>
          <w:rFonts w:asciiTheme="minorHAnsi" w:hAnsiTheme="minorHAnsi" w:cs="Arial"/>
          <w:color w:val="000000" w:themeColor="text1"/>
          <w:szCs w:val="20"/>
          <w:lang w:val="en-AU" w:eastAsia="en-AU"/>
        </w:rPr>
        <w:t xml:space="preserve">was in 1995 and </w:t>
      </w:r>
      <w:r w:rsidR="00272713" w:rsidRPr="65F45DC7">
        <w:rPr>
          <w:rFonts w:asciiTheme="minorHAnsi" w:hAnsiTheme="minorHAnsi" w:cs="Arial"/>
          <w:color w:val="000000" w:themeColor="text1"/>
          <w:szCs w:val="20"/>
          <w:lang w:val="en-AU" w:eastAsia="en-AU"/>
        </w:rPr>
        <w:t xml:space="preserve">indicated </w:t>
      </w:r>
      <w:r w:rsidR="001E5D1F" w:rsidRPr="65F45DC7">
        <w:rPr>
          <w:rFonts w:asciiTheme="minorHAnsi" w:hAnsiTheme="minorHAnsi" w:cs="Arial"/>
          <w:color w:val="000000" w:themeColor="text1"/>
          <w:szCs w:val="20"/>
          <w:lang w:val="en-AU" w:eastAsia="en-AU"/>
        </w:rPr>
        <w:t>524</w:t>
      </w:r>
      <w:r w:rsidR="008F1327" w:rsidRPr="65F45DC7">
        <w:rPr>
          <w:rFonts w:asciiTheme="minorHAnsi" w:hAnsiTheme="minorHAnsi" w:cs="Arial"/>
          <w:color w:val="000000" w:themeColor="text1"/>
          <w:szCs w:val="20"/>
          <w:lang w:val="en-AU" w:eastAsia="en-AU"/>
        </w:rPr>
        <w:t xml:space="preserve">vpd on the </w:t>
      </w:r>
      <w:r w:rsidR="001E3C00" w:rsidRPr="65F45DC7">
        <w:rPr>
          <w:rFonts w:asciiTheme="minorHAnsi" w:hAnsiTheme="minorHAnsi" w:cs="Arial"/>
          <w:color w:val="000000" w:themeColor="text1"/>
          <w:szCs w:val="20"/>
          <w:lang w:val="en-AU" w:eastAsia="en-AU"/>
        </w:rPr>
        <w:t xml:space="preserve">eastern </w:t>
      </w:r>
      <w:r w:rsidR="008F1327" w:rsidRPr="65F45DC7">
        <w:rPr>
          <w:rFonts w:asciiTheme="minorHAnsi" w:hAnsiTheme="minorHAnsi" w:cs="Arial"/>
          <w:color w:val="000000" w:themeColor="text1"/>
          <w:szCs w:val="20"/>
          <w:lang w:val="en-AU" w:eastAsia="en-AU"/>
        </w:rPr>
        <w:t>sealed section of the road.</w:t>
      </w:r>
    </w:p>
    <w:p w14:paraId="21BFBEDA" w14:textId="77777777" w:rsidR="000937B7" w:rsidRPr="000937B7" w:rsidRDefault="000937B7" w:rsidP="000937B7">
      <w:pPr>
        <w:spacing w:line="276" w:lineRule="auto"/>
        <w:rPr>
          <w:rFonts w:ascii="Calibri" w:hAnsi="Calibri" w:cs="Arial"/>
          <w:color w:val="000000"/>
          <w:lang w:val="en-AU" w:eastAsia="en-AU"/>
        </w:rPr>
      </w:pPr>
    </w:p>
    <w:p w14:paraId="540971DC" w14:textId="77777777" w:rsidR="002316F7" w:rsidRDefault="002316F7">
      <w:pPr>
        <w:rPr>
          <w:rFonts w:asciiTheme="minorHAnsi" w:hAnsiTheme="minorHAnsi" w:cs="Arial"/>
          <w:color w:val="000000" w:themeColor="text1"/>
          <w:lang w:val="en-AU" w:eastAsia="en-AU"/>
        </w:rPr>
      </w:pPr>
      <w:r>
        <w:rPr>
          <w:rFonts w:asciiTheme="minorHAnsi" w:hAnsiTheme="minorHAnsi" w:cs="Arial"/>
          <w:color w:val="000000" w:themeColor="text1"/>
          <w:lang w:val="en-AU" w:eastAsia="en-AU"/>
        </w:rPr>
        <w:br w:type="page"/>
      </w:r>
    </w:p>
    <w:p w14:paraId="0961D566" w14:textId="77777777" w:rsidR="00B112B3" w:rsidRDefault="1D816A8A" w:rsidP="1D816A8A">
      <w:pPr>
        <w:spacing w:line="276" w:lineRule="auto"/>
        <w:rPr>
          <w:rFonts w:ascii="Calibri" w:hAnsi="Calibri" w:cs="Arial"/>
          <w:color w:val="000000"/>
          <w:lang w:val="en-AU" w:eastAsia="en-AU"/>
        </w:rPr>
      </w:pPr>
      <w:r w:rsidRPr="1D816A8A">
        <w:rPr>
          <w:rFonts w:asciiTheme="minorHAnsi" w:hAnsiTheme="minorHAnsi" w:cs="Arial"/>
          <w:color w:val="000000" w:themeColor="text1"/>
          <w:lang w:val="en-AU" w:eastAsia="en-AU"/>
        </w:rPr>
        <w:lastRenderedPageBreak/>
        <w:t xml:space="preserve">This </w:t>
      </w:r>
      <w:r w:rsidR="00875B06" w:rsidRPr="1D816A8A">
        <w:rPr>
          <w:rFonts w:asciiTheme="minorHAnsi" w:hAnsiTheme="minorHAnsi" w:cs="Arial"/>
          <w:color w:val="000000" w:themeColor="text1"/>
          <w:lang w:val="en-AU" w:eastAsia="en-AU"/>
        </w:rPr>
        <w:t xml:space="preserve">overall traffic </w:t>
      </w:r>
      <w:r w:rsidR="007B39DA" w:rsidRPr="1D816A8A">
        <w:rPr>
          <w:rFonts w:asciiTheme="minorHAnsi" w:hAnsiTheme="minorHAnsi" w:cs="Arial"/>
          <w:color w:val="000000" w:themeColor="text1"/>
          <w:lang w:val="en-AU" w:eastAsia="en-AU"/>
        </w:rPr>
        <w:t>v</w:t>
      </w:r>
      <w:r w:rsidR="00652B83" w:rsidRPr="1D816A8A">
        <w:rPr>
          <w:rFonts w:asciiTheme="minorHAnsi" w:hAnsiTheme="minorHAnsi" w:cs="Arial"/>
          <w:color w:val="000000" w:themeColor="text1"/>
          <w:lang w:val="en-AU" w:eastAsia="en-AU"/>
        </w:rPr>
        <w:t xml:space="preserve">olume </w:t>
      </w:r>
      <w:r w:rsidR="009E5963" w:rsidRPr="1D816A8A">
        <w:rPr>
          <w:rFonts w:asciiTheme="minorHAnsi" w:hAnsiTheme="minorHAnsi" w:cs="Arial"/>
          <w:color w:val="000000" w:themeColor="text1"/>
          <w:lang w:val="en-AU" w:eastAsia="en-AU"/>
        </w:rPr>
        <w:t xml:space="preserve">is not surprising </w:t>
      </w:r>
      <w:r w:rsidR="00B35845" w:rsidRPr="1D816A8A">
        <w:rPr>
          <w:rFonts w:asciiTheme="minorHAnsi" w:hAnsiTheme="minorHAnsi" w:cs="Arial"/>
          <w:color w:val="000000" w:themeColor="text1"/>
          <w:lang w:val="en-AU" w:eastAsia="en-AU"/>
        </w:rPr>
        <w:t xml:space="preserve">when viewed in context </w:t>
      </w:r>
      <w:r w:rsidR="000A64D2" w:rsidRPr="1D816A8A">
        <w:rPr>
          <w:rFonts w:asciiTheme="minorHAnsi" w:hAnsiTheme="minorHAnsi" w:cs="Arial"/>
          <w:color w:val="000000" w:themeColor="text1"/>
          <w:lang w:val="en-AU" w:eastAsia="en-AU"/>
        </w:rPr>
        <w:t>o</w:t>
      </w:r>
      <w:r w:rsidR="00EE770C" w:rsidRPr="1D816A8A">
        <w:rPr>
          <w:rFonts w:asciiTheme="minorHAnsi" w:hAnsiTheme="minorHAnsi" w:cs="Arial"/>
          <w:color w:val="000000" w:themeColor="text1"/>
          <w:lang w:val="en-AU" w:eastAsia="en-AU"/>
        </w:rPr>
        <w:t xml:space="preserve">f </w:t>
      </w:r>
      <w:r w:rsidR="00E770B7" w:rsidRPr="1D816A8A">
        <w:rPr>
          <w:rFonts w:asciiTheme="minorHAnsi" w:hAnsiTheme="minorHAnsi" w:cs="Arial"/>
          <w:color w:val="000000" w:themeColor="text1"/>
          <w:lang w:val="en-AU" w:eastAsia="en-AU"/>
        </w:rPr>
        <w:t xml:space="preserve">the increase </w:t>
      </w:r>
      <w:r w:rsidR="005F6D3F" w:rsidRPr="1D816A8A">
        <w:rPr>
          <w:rFonts w:asciiTheme="minorHAnsi" w:hAnsiTheme="minorHAnsi" w:cs="Arial"/>
          <w:color w:val="000000" w:themeColor="text1"/>
          <w:lang w:val="en-AU" w:eastAsia="en-AU"/>
        </w:rPr>
        <w:t xml:space="preserve">in development </w:t>
      </w:r>
      <w:r w:rsidR="0065273A" w:rsidRPr="1D816A8A">
        <w:rPr>
          <w:rFonts w:asciiTheme="minorHAnsi" w:hAnsiTheme="minorHAnsi" w:cs="Arial"/>
          <w:color w:val="000000" w:themeColor="text1"/>
          <w:lang w:val="en-AU" w:eastAsia="en-AU"/>
        </w:rPr>
        <w:t>since the 1970</w:t>
      </w:r>
      <w:r w:rsidR="00A22550" w:rsidRPr="1D816A8A">
        <w:rPr>
          <w:rFonts w:asciiTheme="minorHAnsi" w:hAnsiTheme="minorHAnsi" w:cs="Arial"/>
          <w:color w:val="000000" w:themeColor="text1"/>
          <w:lang w:val="en-AU" w:eastAsia="en-AU"/>
        </w:rPr>
        <w:t>s</w:t>
      </w:r>
      <w:r w:rsidR="000A64D2" w:rsidRPr="1D816A8A">
        <w:rPr>
          <w:rFonts w:asciiTheme="minorHAnsi" w:hAnsiTheme="minorHAnsi" w:cs="Arial"/>
          <w:color w:val="000000" w:themeColor="text1"/>
          <w:lang w:val="en-AU" w:eastAsia="en-AU"/>
        </w:rPr>
        <w:t xml:space="preserve">, </w:t>
      </w:r>
      <w:r w:rsidR="00A22550" w:rsidRPr="1D816A8A">
        <w:rPr>
          <w:rFonts w:asciiTheme="minorHAnsi" w:hAnsiTheme="minorHAnsi" w:cs="Arial"/>
          <w:color w:val="000000" w:themeColor="text1"/>
          <w:lang w:val="en-AU" w:eastAsia="en-AU"/>
        </w:rPr>
        <w:t>higher vehicle ownership</w:t>
      </w:r>
      <w:r w:rsidR="002118FA" w:rsidRPr="1D816A8A">
        <w:rPr>
          <w:rFonts w:asciiTheme="minorHAnsi" w:hAnsiTheme="minorHAnsi" w:cs="Arial"/>
          <w:color w:val="000000" w:themeColor="text1"/>
          <w:lang w:val="en-AU" w:eastAsia="en-AU"/>
        </w:rPr>
        <w:t xml:space="preserve"> rates</w:t>
      </w:r>
      <w:r w:rsidR="00914D89" w:rsidRPr="1D816A8A">
        <w:rPr>
          <w:rFonts w:asciiTheme="minorHAnsi" w:hAnsiTheme="minorHAnsi" w:cs="Arial"/>
          <w:color w:val="000000" w:themeColor="text1"/>
          <w:lang w:val="en-AU" w:eastAsia="en-AU"/>
        </w:rPr>
        <w:t>, numbers of licenced drivers</w:t>
      </w:r>
      <w:r w:rsidR="000A64D2" w:rsidRPr="1D816A8A">
        <w:rPr>
          <w:rFonts w:asciiTheme="minorHAnsi" w:hAnsiTheme="minorHAnsi" w:cs="Arial"/>
          <w:color w:val="000000" w:themeColor="text1"/>
          <w:lang w:val="en-AU" w:eastAsia="en-AU"/>
        </w:rPr>
        <w:t xml:space="preserve"> in the community</w:t>
      </w:r>
      <w:r w:rsidR="000A3B05" w:rsidRPr="1D816A8A">
        <w:rPr>
          <w:rFonts w:asciiTheme="minorHAnsi" w:hAnsiTheme="minorHAnsi" w:cs="Arial"/>
          <w:color w:val="000000" w:themeColor="text1"/>
          <w:lang w:val="en-AU" w:eastAsia="en-AU"/>
        </w:rPr>
        <w:t xml:space="preserve"> </w:t>
      </w:r>
      <w:r w:rsidR="00547A4F" w:rsidRPr="1D816A8A">
        <w:rPr>
          <w:rFonts w:asciiTheme="minorHAnsi" w:hAnsiTheme="minorHAnsi" w:cs="Arial"/>
          <w:color w:val="000000" w:themeColor="text1"/>
          <w:lang w:val="en-AU" w:eastAsia="en-AU"/>
        </w:rPr>
        <w:t xml:space="preserve">and </w:t>
      </w:r>
      <w:r w:rsidR="009B7ED2" w:rsidRPr="1D816A8A">
        <w:rPr>
          <w:rFonts w:asciiTheme="minorHAnsi" w:hAnsiTheme="minorHAnsi" w:cs="Arial"/>
          <w:color w:val="000000" w:themeColor="text1"/>
          <w:lang w:val="en-AU" w:eastAsia="en-AU"/>
        </w:rPr>
        <w:t>a</w:t>
      </w:r>
      <w:r w:rsidR="006D78AD" w:rsidRPr="1D816A8A">
        <w:rPr>
          <w:rFonts w:asciiTheme="minorHAnsi" w:hAnsiTheme="minorHAnsi" w:cs="Arial"/>
          <w:color w:val="000000" w:themeColor="text1"/>
          <w:lang w:val="en-AU" w:eastAsia="en-AU"/>
        </w:rPr>
        <w:t xml:space="preserve"> </w:t>
      </w:r>
      <w:r w:rsidR="00547A4F" w:rsidRPr="1D816A8A">
        <w:rPr>
          <w:rFonts w:asciiTheme="minorHAnsi" w:hAnsiTheme="minorHAnsi" w:cs="Arial"/>
          <w:color w:val="000000" w:themeColor="text1"/>
          <w:lang w:val="en-AU" w:eastAsia="en-AU"/>
        </w:rPr>
        <w:t xml:space="preserve">more mobile community </w:t>
      </w:r>
      <w:r w:rsidR="009B7ED2" w:rsidRPr="1D816A8A">
        <w:rPr>
          <w:rFonts w:asciiTheme="minorHAnsi" w:hAnsiTheme="minorHAnsi" w:cs="Arial"/>
          <w:color w:val="000000" w:themeColor="text1"/>
          <w:lang w:val="en-AU" w:eastAsia="en-AU"/>
        </w:rPr>
        <w:t>in</w:t>
      </w:r>
      <w:r w:rsidR="00511255" w:rsidRPr="1D816A8A">
        <w:rPr>
          <w:rFonts w:asciiTheme="minorHAnsi" w:hAnsiTheme="minorHAnsi" w:cs="Arial"/>
          <w:color w:val="000000" w:themeColor="text1"/>
          <w:lang w:val="en-AU" w:eastAsia="en-AU"/>
        </w:rPr>
        <w:t xml:space="preserve"> </w:t>
      </w:r>
      <w:r w:rsidR="00654B5E" w:rsidRPr="1D816A8A">
        <w:rPr>
          <w:rFonts w:asciiTheme="minorHAnsi" w:hAnsiTheme="minorHAnsi" w:cs="Arial"/>
          <w:color w:val="000000" w:themeColor="text1"/>
          <w:lang w:val="en-AU" w:eastAsia="en-AU"/>
        </w:rPr>
        <w:t xml:space="preserve">the </w:t>
      </w:r>
      <w:r w:rsidR="003D1116" w:rsidRPr="1D816A8A">
        <w:rPr>
          <w:rFonts w:asciiTheme="minorHAnsi" w:hAnsiTheme="minorHAnsi" w:cs="Arial"/>
          <w:color w:val="000000" w:themeColor="text1"/>
          <w:lang w:val="en-AU" w:eastAsia="en-AU"/>
        </w:rPr>
        <w:t>2020s.</w:t>
      </w:r>
    </w:p>
    <w:p w14:paraId="094460AE" w14:textId="77777777" w:rsidR="000937B7" w:rsidRPr="00845270" w:rsidRDefault="000937B7" w:rsidP="000937B7">
      <w:pPr>
        <w:spacing w:line="276" w:lineRule="auto"/>
        <w:rPr>
          <w:rFonts w:ascii="Calibri" w:hAnsi="Calibri" w:cs="Arial"/>
          <w:color w:val="000000"/>
          <w:lang w:val="en-AU" w:eastAsia="en-AU"/>
        </w:rPr>
      </w:pPr>
    </w:p>
    <w:p w14:paraId="1F3DB6A6" w14:textId="77777777" w:rsidR="00961440" w:rsidRPr="00845270" w:rsidRDefault="0095086D" w:rsidP="000937B7">
      <w:pPr>
        <w:spacing w:line="276" w:lineRule="auto"/>
        <w:rPr>
          <w:rFonts w:ascii="Calibri" w:hAnsi="Calibri" w:cs="Arial"/>
          <w:color w:val="000000"/>
          <w:lang w:val="en-AU" w:eastAsia="en-AU"/>
        </w:rPr>
      </w:pPr>
      <w:r w:rsidRPr="65F45DC7">
        <w:rPr>
          <w:rFonts w:asciiTheme="minorHAnsi" w:hAnsiTheme="minorHAnsi" w:cs="Arial"/>
          <w:color w:val="000000" w:themeColor="text1"/>
          <w:lang w:val="en-AU" w:eastAsia="en-AU"/>
        </w:rPr>
        <w:t>Traffic speeds</w:t>
      </w:r>
      <w:r w:rsidR="00E961B0" w:rsidRPr="65F45DC7">
        <w:rPr>
          <w:rFonts w:asciiTheme="minorHAnsi" w:hAnsiTheme="minorHAnsi" w:cs="Arial"/>
          <w:color w:val="000000" w:themeColor="text1"/>
          <w:lang w:val="en-AU" w:eastAsia="en-AU"/>
        </w:rPr>
        <w:t xml:space="preserve"> </w:t>
      </w:r>
      <w:r w:rsidR="00F11185" w:rsidRPr="65F45DC7">
        <w:rPr>
          <w:rFonts w:asciiTheme="minorHAnsi" w:hAnsiTheme="minorHAnsi" w:cs="Arial"/>
          <w:color w:val="000000" w:themeColor="text1"/>
          <w:lang w:val="en-AU" w:eastAsia="en-AU"/>
        </w:rPr>
        <w:t>vary</w:t>
      </w:r>
      <w:r w:rsidR="0062416B" w:rsidRPr="65F45DC7">
        <w:rPr>
          <w:rFonts w:asciiTheme="minorHAnsi" w:hAnsiTheme="minorHAnsi" w:cs="Arial"/>
          <w:color w:val="000000" w:themeColor="text1"/>
          <w:lang w:val="en-AU" w:eastAsia="en-AU"/>
        </w:rPr>
        <w:t xml:space="preserve"> with</w:t>
      </w:r>
      <w:r w:rsidRPr="65F45DC7">
        <w:rPr>
          <w:rFonts w:asciiTheme="minorHAnsi" w:hAnsiTheme="minorHAnsi" w:cs="Arial"/>
          <w:color w:val="000000" w:themeColor="text1"/>
          <w:lang w:val="en-AU" w:eastAsia="en-AU"/>
        </w:rPr>
        <w:t xml:space="preserve"> generally:</w:t>
      </w:r>
    </w:p>
    <w:p w14:paraId="1D94C411" w14:textId="77777777" w:rsidR="00961440" w:rsidRPr="00845270" w:rsidRDefault="1D816A8A" w:rsidP="1D816A8A">
      <w:pPr>
        <w:numPr>
          <w:ilvl w:val="0"/>
          <w:numId w:val="50"/>
        </w:numPr>
        <w:spacing w:line="276" w:lineRule="auto"/>
        <w:contextualSpacing/>
        <w:rPr>
          <w:rFonts w:ascii="Calibri" w:hAnsi="Calibri" w:cs="Arial"/>
          <w:color w:val="000000"/>
          <w:szCs w:val="20"/>
          <w:lang w:val="en-AU" w:eastAsia="en-AU"/>
        </w:rPr>
      </w:pPr>
      <w:r w:rsidRPr="1D816A8A">
        <w:rPr>
          <w:rFonts w:asciiTheme="minorHAnsi" w:hAnsiTheme="minorHAnsi" w:cs="Arial"/>
          <w:color w:val="000000" w:themeColor="text1"/>
          <w:szCs w:val="20"/>
          <w:lang w:val="en-AU" w:eastAsia="en-AU"/>
        </w:rPr>
        <w:t>L</w:t>
      </w:r>
      <w:r w:rsidR="0046239C" w:rsidRPr="1D816A8A">
        <w:rPr>
          <w:rFonts w:asciiTheme="minorHAnsi" w:hAnsiTheme="minorHAnsi" w:cs="Arial"/>
          <w:color w:val="000000" w:themeColor="text1"/>
          <w:szCs w:val="20"/>
          <w:lang w:val="en-AU" w:eastAsia="en-AU"/>
        </w:rPr>
        <w:t>ower speeds</w:t>
      </w:r>
      <w:r w:rsidRPr="1D816A8A">
        <w:rPr>
          <w:rFonts w:asciiTheme="minorHAnsi" w:hAnsiTheme="minorHAnsi" w:cs="Arial"/>
          <w:color w:val="000000" w:themeColor="text1"/>
          <w:szCs w:val="20"/>
          <w:lang w:val="en-AU" w:eastAsia="en-AU"/>
        </w:rPr>
        <w:t xml:space="preserve"> </w:t>
      </w:r>
      <w:r w:rsidR="0046239C" w:rsidRPr="1D816A8A">
        <w:rPr>
          <w:rFonts w:asciiTheme="minorHAnsi" w:hAnsiTheme="minorHAnsi" w:cs="Arial"/>
          <w:color w:val="000000" w:themeColor="text1"/>
          <w:szCs w:val="20"/>
          <w:lang w:val="en-AU" w:eastAsia="en-AU"/>
        </w:rPr>
        <w:t>on the winding, undulating, gravel sections of the road</w:t>
      </w:r>
      <w:r w:rsidRPr="1D816A8A">
        <w:rPr>
          <w:rFonts w:asciiTheme="minorHAnsi" w:hAnsiTheme="minorHAnsi" w:cs="Arial"/>
          <w:color w:val="000000" w:themeColor="text1"/>
          <w:szCs w:val="20"/>
          <w:lang w:val="en-AU" w:eastAsia="en-AU"/>
        </w:rPr>
        <w:t xml:space="preserve"> - high 40s km/h, average; mid to high 50s km/h, 85</w:t>
      </w:r>
      <w:r w:rsidRPr="1D816A8A">
        <w:rPr>
          <w:rFonts w:asciiTheme="minorHAnsi" w:hAnsiTheme="minorHAnsi" w:cs="Arial"/>
          <w:color w:val="000000" w:themeColor="text1"/>
          <w:szCs w:val="20"/>
          <w:vertAlign w:val="superscript"/>
          <w:lang w:val="en-AU" w:eastAsia="en-AU"/>
        </w:rPr>
        <w:t>th</w:t>
      </w:r>
      <w:r w:rsidRPr="1D816A8A">
        <w:rPr>
          <w:rFonts w:asciiTheme="minorHAnsi" w:hAnsiTheme="minorHAnsi" w:cs="Arial"/>
          <w:color w:val="000000" w:themeColor="text1"/>
          <w:szCs w:val="20"/>
          <w:lang w:val="en-AU" w:eastAsia="en-AU"/>
        </w:rPr>
        <w:t>%ile</w:t>
      </w:r>
      <w:r w:rsidR="00FC6188" w:rsidRPr="1D816A8A">
        <w:rPr>
          <w:rFonts w:asciiTheme="minorHAnsi" w:hAnsiTheme="minorHAnsi" w:cs="Arial"/>
          <w:b/>
          <w:bCs/>
          <w:color w:val="000000" w:themeColor="text1"/>
          <w:szCs w:val="20"/>
          <w:lang w:val="en-AU" w:eastAsia="en-AU"/>
        </w:rPr>
        <w:t>*</w:t>
      </w:r>
      <w:r w:rsidRPr="1D816A8A">
        <w:rPr>
          <w:rFonts w:asciiTheme="minorHAnsi" w:hAnsiTheme="minorHAnsi" w:cs="Arial"/>
          <w:color w:val="000000" w:themeColor="text1"/>
          <w:szCs w:val="20"/>
          <w:lang w:val="en-AU" w:eastAsia="en-AU"/>
        </w:rPr>
        <w:t>.</w:t>
      </w:r>
    </w:p>
    <w:p w14:paraId="6F3277C5" w14:textId="77777777" w:rsidR="00961440" w:rsidRPr="00845270" w:rsidRDefault="1D816A8A" w:rsidP="1D816A8A">
      <w:pPr>
        <w:numPr>
          <w:ilvl w:val="0"/>
          <w:numId w:val="50"/>
        </w:numPr>
        <w:spacing w:line="276" w:lineRule="auto"/>
        <w:contextualSpacing/>
        <w:rPr>
          <w:rFonts w:ascii="Calibri" w:hAnsi="Calibri" w:cs="Arial"/>
          <w:color w:val="000000"/>
          <w:szCs w:val="20"/>
          <w:lang w:val="en-AU" w:eastAsia="en-AU"/>
        </w:rPr>
      </w:pPr>
      <w:r w:rsidRPr="1D816A8A">
        <w:rPr>
          <w:rFonts w:asciiTheme="minorHAnsi" w:hAnsiTheme="minorHAnsi" w:cs="Arial"/>
          <w:color w:val="000000" w:themeColor="text1"/>
          <w:szCs w:val="20"/>
          <w:lang w:val="en-AU" w:eastAsia="en-AU"/>
        </w:rPr>
        <w:t>M</w:t>
      </w:r>
      <w:r w:rsidR="0046239C" w:rsidRPr="1D816A8A">
        <w:rPr>
          <w:rFonts w:asciiTheme="minorHAnsi" w:hAnsiTheme="minorHAnsi" w:cs="Arial"/>
          <w:color w:val="000000" w:themeColor="text1"/>
          <w:szCs w:val="20"/>
          <w:lang w:val="en-AU" w:eastAsia="en-AU"/>
        </w:rPr>
        <w:t>edium speeds on the straight flat gravel sections</w:t>
      </w:r>
      <w:r w:rsidRPr="1D816A8A">
        <w:rPr>
          <w:rFonts w:asciiTheme="minorHAnsi" w:hAnsiTheme="minorHAnsi" w:cs="Arial"/>
          <w:color w:val="000000" w:themeColor="text1"/>
          <w:szCs w:val="20"/>
          <w:lang w:val="en-AU" w:eastAsia="en-AU"/>
        </w:rPr>
        <w:t xml:space="preserve"> </w:t>
      </w:r>
      <w:r w:rsidR="001522DC" w:rsidRPr="1D816A8A">
        <w:rPr>
          <w:rFonts w:asciiTheme="minorHAnsi" w:hAnsiTheme="minorHAnsi" w:cs="Arial"/>
          <w:color w:val="000000" w:themeColor="text1"/>
          <w:szCs w:val="20"/>
          <w:lang w:val="en-AU" w:eastAsia="en-AU"/>
        </w:rPr>
        <w:t>–</w:t>
      </w:r>
      <w:r w:rsidRPr="1D816A8A">
        <w:rPr>
          <w:rFonts w:asciiTheme="minorHAnsi" w:hAnsiTheme="minorHAnsi" w:cs="Arial"/>
          <w:color w:val="000000" w:themeColor="text1"/>
          <w:szCs w:val="20"/>
          <w:lang w:val="en-AU" w:eastAsia="en-AU"/>
        </w:rPr>
        <w:t xml:space="preserve"> </w:t>
      </w:r>
      <w:r w:rsidR="001522DC" w:rsidRPr="1D816A8A">
        <w:rPr>
          <w:rFonts w:asciiTheme="minorHAnsi" w:hAnsiTheme="minorHAnsi" w:cs="Arial"/>
          <w:color w:val="000000" w:themeColor="text1"/>
          <w:szCs w:val="20"/>
          <w:lang w:val="en-AU" w:eastAsia="en-AU"/>
        </w:rPr>
        <w:t xml:space="preserve">mid to </w:t>
      </w:r>
      <w:r w:rsidRPr="1D816A8A">
        <w:rPr>
          <w:rFonts w:asciiTheme="minorHAnsi" w:hAnsiTheme="minorHAnsi" w:cs="Arial"/>
          <w:color w:val="000000" w:themeColor="text1"/>
          <w:szCs w:val="20"/>
          <w:lang w:val="en-AU" w:eastAsia="en-AU"/>
        </w:rPr>
        <w:t xml:space="preserve">high </w:t>
      </w:r>
      <w:r w:rsidR="001522DC" w:rsidRPr="1D816A8A">
        <w:rPr>
          <w:rFonts w:asciiTheme="minorHAnsi" w:hAnsiTheme="minorHAnsi" w:cs="Arial"/>
          <w:color w:val="000000" w:themeColor="text1"/>
          <w:szCs w:val="20"/>
          <w:lang w:val="en-AU" w:eastAsia="en-AU"/>
        </w:rPr>
        <w:t>6</w:t>
      </w:r>
      <w:r w:rsidRPr="1D816A8A">
        <w:rPr>
          <w:rFonts w:asciiTheme="minorHAnsi" w:hAnsiTheme="minorHAnsi" w:cs="Arial"/>
          <w:color w:val="000000" w:themeColor="text1"/>
          <w:szCs w:val="20"/>
          <w:lang w:val="en-AU" w:eastAsia="en-AU"/>
        </w:rPr>
        <w:t xml:space="preserve">0s km/h, average; mid to high </w:t>
      </w:r>
      <w:r w:rsidR="007940DA" w:rsidRPr="1D816A8A">
        <w:rPr>
          <w:rFonts w:asciiTheme="minorHAnsi" w:hAnsiTheme="minorHAnsi" w:cs="Arial"/>
          <w:color w:val="000000" w:themeColor="text1"/>
          <w:szCs w:val="20"/>
          <w:lang w:val="en-AU" w:eastAsia="en-AU"/>
        </w:rPr>
        <w:t>8</w:t>
      </w:r>
      <w:r w:rsidRPr="1D816A8A">
        <w:rPr>
          <w:rFonts w:asciiTheme="minorHAnsi" w:hAnsiTheme="minorHAnsi" w:cs="Arial"/>
          <w:color w:val="000000" w:themeColor="text1"/>
          <w:szCs w:val="20"/>
          <w:lang w:val="en-AU" w:eastAsia="en-AU"/>
        </w:rPr>
        <w:t>0s km/h, 85</w:t>
      </w:r>
      <w:r w:rsidRPr="1D816A8A">
        <w:rPr>
          <w:rFonts w:asciiTheme="minorHAnsi" w:hAnsiTheme="minorHAnsi" w:cs="Arial"/>
          <w:color w:val="000000" w:themeColor="text1"/>
          <w:szCs w:val="20"/>
          <w:vertAlign w:val="superscript"/>
          <w:lang w:val="en-AU" w:eastAsia="en-AU"/>
        </w:rPr>
        <w:t>th</w:t>
      </w:r>
      <w:r w:rsidRPr="1D816A8A">
        <w:rPr>
          <w:rFonts w:asciiTheme="minorHAnsi" w:hAnsiTheme="minorHAnsi" w:cs="Arial"/>
          <w:color w:val="000000" w:themeColor="text1"/>
          <w:szCs w:val="20"/>
          <w:lang w:val="en-AU" w:eastAsia="en-AU"/>
        </w:rPr>
        <w:t>%ile)</w:t>
      </w:r>
    </w:p>
    <w:p w14:paraId="7E29B839" w14:textId="77777777" w:rsidR="00775081" w:rsidRPr="00845270" w:rsidRDefault="1D816A8A" w:rsidP="1D816A8A">
      <w:pPr>
        <w:numPr>
          <w:ilvl w:val="0"/>
          <w:numId w:val="50"/>
        </w:numPr>
        <w:spacing w:line="276" w:lineRule="auto"/>
        <w:contextualSpacing/>
        <w:rPr>
          <w:rFonts w:ascii="Calibri" w:hAnsi="Calibri" w:cs="Arial"/>
          <w:color w:val="000000"/>
          <w:szCs w:val="20"/>
          <w:lang w:val="en-AU" w:eastAsia="en-AU"/>
        </w:rPr>
      </w:pPr>
      <w:r w:rsidRPr="1D816A8A">
        <w:rPr>
          <w:rFonts w:asciiTheme="minorHAnsi" w:hAnsiTheme="minorHAnsi" w:cs="Arial"/>
          <w:color w:val="000000" w:themeColor="text1"/>
          <w:szCs w:val="20"/>
          <w:lang w:val="en-AU" w:eastAsia="en-AU"/>
        </w:rPr>
        <w:t>H</w:t>
      </w:r>
      <w:r w:rsidR="0062416B" w:rsidRPr="1D816A8A">
        <w:rPr>
          <w:rFonts w:asciiTheme="minorHAnsi" w:hAnsiTheme="minorHAnsi" w:cs="Arial"/>
          <w:color w:val="000000" w:themeColor="text1"/>
          <w:szCs w:val="20"/>
          <w:lang w:val="en-AU" w:eastAsia="en-AU"/>
        </w:rPr>
        <w:t>igher speeds on the straight, flat sealed sections</w:t>
      </w:r>
      <w:r w:rsidR="007940DA" w:rsidRPr="1D816A8A">
        <w:rPr>
          <w:rFonts w:asciiTheme="minorHAnsi" w:hAnsiTheme="minorHAnsi" w:cs="Arial"/>
          <w:color w:val="000000" w:themeColor="text1"/>
          <w:szCs w:val="20"/>
          <w:lang w:val="en-AU" w:eastAsia="en-AU"/>
        </w:rPr>
        <w:t xml:space="preserve"> </w:t>
      </w:r>
      <w:r w:rsidR="008F414B" w:rsidRPr="1D816A8A">
        <w:rPr>
          <w:rFonts w:asciiTheme="minorHAnsi" w:hAnsiTheme="minorHAnsi" w:cs="Arial"/>
          <w:color w:val="000000" w:themeColor="text1"/>
          <w:szCs w:val="20"/>
          <w:lang w:val="en-AU" w:eastAsia="en-AU"/>
        </w:rPr>
        <w:t>–</w:t>
      </w:r>
      <w:r w:rsidR="007940DA" w:rsidRPr="1D816A8A">
        <w:rPr>
          <w:rFonts w:asciiTheme="minorHAnsi" w:hAnsiTheme="minorHAnsi" w:cs="Arial"/>
          <w:color w:val="000000" w:themeColor="text1"/>
          <w:szCs w:val="20"/>
          <w:lang w:val="en-AU" w:eastAsia="en-AU"/>
        </w:rPr>
        <w:t xml:space="preserve"> </w:t>
      </w:r>
      <w:r w:rsidR="008F414B" w:rsidRPr="1D816A8A">
        <w:rPr>
          <w:rFonts w:asciiTheme="minorHAnsi" w:hAnsiTheme="minorHAnsi" w:cs="Arial"/>
          <w:color w:val="000000" w:themeColor="text1"/>
          <w:szCs w:val="20"/>
          <w:lang w:val="en-AU" w:eastAsia="en-AU"/>
        </w:rPr>
        <w:t>mid 7</w:t>
      </w:r>
      <w:r w:rsidR="007940DA" w:rsidRPr="1D816A8A">
        <w:rPr>
          <w:rFonts w:asciiTheme="minorHAnsi" w:hAnsiTheme="minorHAnsi" w:cs="Arial"/>
          <w:color w:val="000000" w:themeColor="text1"/>
          <w:szCs w:val="20"/>
          <w:lang w:val="en-AU" w:eastAsia="en-AU"/>
        </w:rPr>
        <w:t xml:space="preserve">0s km/h, average; </w:t>
      </w:r>
      <w:r w:rsidR="00431FBE" w:rsidRPr="1D816A8A">
        <w:rPr>
          <w:rFonts w:asciiTheme="minorHAnsi" w:hAnsiTheme="minorHAnsi" w:cs="Arial"/>
          <w:color w:val="000000" w:themeColor="text1"/>
          <w:szCs w:val="20"/>
          <w:lang w:val="en-AU" w:eastAsia="en-AU"/>
        </w:rPr>
        <w:t xml:space="preserve">high </w:t>
      </w:r>
      <w:r w:rsidR="00ED3940" w:rsidRPr="1D816A8A">
        <w:rPr>
          <w:rFonts w:asciiTheme="minorHAnsi" w:hAnsiTheme="minorHAnsi" w:cs="Arial"/>
          <w:color w:val="000000" w:themeColor="text1"/>
          <w:szCs w:val="20"/>
          <w:lang w:val="en-AU" w:eastAsia="en-AU"/>
        </w:rPr>
        <w:t>8</w:t>
      </w:r>
      <w:r w:rsidR="007940DA" w:rsidRPr="1D816A8A">
        <w:rPr>
          <w:rFonts w:asciiTheme="minorHAnsi" w:hAnsiTheme="minorHAnsi" w:cs="Arial"/>
          <w:color w:val="000000" w:themeColor="text1"/>
          <w:szCs w:val="20"/>
          <w:lang w:val="en-AU" w:eastAsia="en-AU"/>
        </w:rPr>
        <w:t>0s</w:t>
      </w:r>
      <w:r w:rsidR="00ED3940" w:rsidRPr="1D816A8A">
        <w:rPr>
          <w:rFonts w:asciiTheme="minorHAnsi" w:hAnsiTheme="minorHAnsi" w:cs="Arial"/>
          <w:color w:val="000000" w:themeColor="text1"/>
          <w:szCs w:val="20"/>
          <w:lang w:val="en-AU" w:eastAsia="en-AU"/>
        </w:rPr>
        <w:t xml:space="preserve"> to low 90s</w:t>
      </w:r>
      <w:r w:rsidR="007940DA" w:rsidRPr="1D816A8A">
        <w:rPr>
          <w:rFonts w:asciiTheme="minorHAnsi" w:hAnsiTheme="minorHAnsi" w:cs="Arial"/>
          <w:color w:val="000000" w:themeColor="text1"/>
          <w:szCs w:val="20"/>
          <w:lang w:val="en-AU" w:eastAsia="en-AU"/>
        </w:rPr>
        <w:t xml:space="preserve"> km/h, 85</w:t>
      </w:r>
      <w:r w:rsidR="007940DA" w:rsidRPr="1D816A8A">
        <w:rPr>
          <w:rFonts w:asciiTheme="minorHAnsi" w:hAnsiTheme="minorHAnsi" w:cs="Arial"/>
          <w:color w:val="000000" w:themeColor="text1"/>
          <w:szCs w:val="20"/>
          <w:vertAlign w:val="superscript"/>
          <w:lang w:val="en-AU" w:eastAsia="en-AU"/>
        </w:rPr>
        <w:t>th</w:t>
      </w:r>
      <w:r w:rsidR="007940DA" w:rsidRPr="1D816A8A">
        <w:rPr>
          <w:rFonts w:asciiTheme="minorHAnsi" w:hAnsiTheme="minorHAnsi" w:cs="Arial"/>
          <w:color w:val="000000" w:themeColor="text1"/>
          <w:szCs w:val="20"/>
          <w:lang w:val="en-AU" w:eastAsia="en-AU"/>
        </w:rPr>
        <w:t>%ile)</w:t>
      </w:r>
      <w:r w:rsidR="0046239C" w:rsidRPr="1D816A8A">
        <w:rPr>
          <w:rFonts w:asciiTheme="minorHAnsi" w:hAnsiTheme="minorHAnsi" w:cs="Arial"/>
          <w:color w:val="000000" w:themeColor="text1"/>
          <w:szCs w:val="20"/>
          <w:lang w:val="en-AU" w:eastAsia="en-AU"/>
        </w:rPr>
        <w:t xml:space="preserve">. </w:t>
      </w:r>
      <w:r w:rsidR="00020F77" w:rsidRPr="1D816A8A">
        <w:rPr>
          <w:rFonts w:asciiTheme="minorHAnsi" w:hAnsiTheme="minorHAnsi" w:cs="Arial"/>
          <w:color w:val="000000" w:themeColor="text1"/>
          <w:szCs w:val="20"/>
          <w:lang w:val="en-AU" w:eastAsia="en-AU"/>
        </w:rPr>
        <w:t xml:space="preserve"> </w:t>
      </w:r>
    </w:p>
    <w:p w14:paraId="218D660F" w14:textId="77777777" w:rsidR="00605739" w:rsidRPr="00845270" w:rsidRDefault="0095086D" w:rsidP="000937B7">
      <w:pPr>
        <w:spacing w:line="276" w:lineRule="auto"/>
        <w:ind w:left="720"/>
        <w:rPr>
          <w:rFonts w:ascii="Calibri" w:hAnsi="Calibri" w:cs="Arial"/>
          <w:color w:val="000000"/>
          <w:lang w:val="en-AU" w:eastAsia="en-AU"/>
        </w:rPr>
      </w:pPr>
      <w:r w:rsidRPr="65F45DC7">
        <w:rPr>
          <w:rFonts w:asciiTheme="minorHAnsi" w:hAnsiTheme="minorHAnsi" w:cs="Arial"/>
          <w:color w:val="000000" w:themeColor="text1"/>
          <w:lang w:val="en-AU" w:eastAsia="en-AU"/>
        </w:rPr>
        <w:t>*</w:t>
      </w:r>
      <w:r w:rsidR="00115A7F" w:rsidRPr="65F45DC7">
        <w:rPr>
          <w:rFonts w:asciiTheme="minorHAnsi" w:hAnsiTheme="minorHAnsi" w:cs="Arial"/>
          <w:color w:val="000000" w:themeColor="text1"/>
          <w:lang w:val="en-AU" w:eastAsia="en-AU"/>
        </w:rPr>
        <w:t xml:space="preserve"> </w:t>
      </w:r>
      <w:r w:rsidR="008B697F" w:rsidRPr="65F45DC7">
        <w:rPr>
          <w:rFonts w:asciiTheme="minorHAnsi" w:hAnsiTheme="minorHAnsi" w:cs="Arial"/>
          <w:color w:val="000000" w:themeColor="text1"/>
          <w:lang w:val="en-AU" w:eastAsia="en-AU"/>
        </w:rPr>
        <w:t>The speed at which 85% of traffic is travelling at, or below and is a factor used in determin</w:t>
      </w:r>
      <w:r w:rsidR="008520F3" w:rsidRPr="65F45DC7">
        <w:rPr>
          <w:rFonts w:asciiTheme="minorHAnsi" w:hAnsiTheme="minorHAnsi" w:cs="Arial"/>
          <w:color w:val="000000" w:themeColor="text1"/>
          <w:lang w:val="en-AU" w:eastAsia="en-AU"/>
        </w:rPr>
        <w:t>in</w:t>
      </w:r>
      <w:r w:rsidR="008B697F" w:rsidRPr="65F45DC7">
        <w:rPr>
          <w:rFonts w:asciiTheme="minorHAnsi" w:hAnsiTheme="minorHAnsi" w:cs="Arial"/>
          <w:color w:val="000000" w:themeColor="text1"/>
          <w:lang w:val="en-AU" w:eastAsia="en-AU"/>
        </w:rPr>
        <w:t xml:space="preserve">g </w:t>
      </w:r>
      <w:r w:rsidR="008520F3" w:rsidRPr="65F45DC7">
        <w:rPr>
          <w:rFonts w:asciiTheme="minorHAnsi" w:hAnsiTheme="minorHAnsi" w:cs="Arial"/>
          <w:color w:val="000000" w:themeColor="text1"/>
          <w:lang w:val="en-AU" w:eastAsia="en-AU"/>
        </w:rPr>
        <w:t>the safe</w:t>
      </w:r>
      <w:r w:rsidR="32FDF16F" w:rsidRPr="65F45DC7">
        <w:rPr>
          <w:rFonts w:asciiTheme="minorHAnsi" w:hAnsiTheme="minorHAnsi" w:cs="Arial"/>
          <w:color w:val="000000" w:themeColor="text1"/>
          <w:lang w:val="en-AU" w:eastAsia="en-AU"/>
        </w:rPr>
        <w:t xml:space="preserve"> </w:t>
      </w:r>
      <w:r w:rsidR="008520F3" w:rsidRPr="65F45DC7">
        <w:rPr>
          <w:rFonts w:asciiTheme="minorHAnsi" w:hAnsiTheme="minorHAnsi" w:cs="Arial"/>
          <w:color w:val="000000" w:themeColor="text1"/>
          <w:lang w:val="en-AU" w:eastAsia="en-AU"/>
        </w:rPr>
        <w:t>operating speed of a road</w:t>
      </w:r>
      <w:r w:rsidR="0004364C" w:rsidRPr="65F45DC7">
        <w:rPr>
          <w:rFonts w:asciiTheme="minorHAnsi" w:hAnsiTheme="minorHAnsi" w:cs="Arial"/>
          <w:color w:val="000000" w:themeColor="text1"/>
          <w:lang w:val="en-AU" w:eastAsia="en-AU"/>
        </w:rPr>
        <w:t>.</w:t>
      </w:r>
    </w:p>
    <w:p w14:paraId="489110F6" w14:textId="77777777" w:rsidR="00F65EDC" w:rsidRPr="00845270" w:rsidRDefault="0095086D" w:rsidP="000937B7">
      <w:pPr>
        <w:spacing w:before="240" w:after="60" w:line="276" w:lineRule="auto"/>
        <w:rPr>
          <w:rFonts w:ascii="Calibri" w:hAnsi="Calibri" w:cs="Arial"/>
          <w:b/>
          <w:bCs/>
          <w:caps/>
          <w:smallCaps/>
          <w:color w:val="000000"/>
          <w:lang w:val="en-AU" w:eastAsia="en-AU"/>
        </w:rPr>
      </w:pPr>
      <w:r w:rsidRPr="65F45DC7">
        <w:rPr>
          <w:rFonts w:asciiTheme="minorHAnsi" w:hAnsiTheme="minorHAnsi" w:cs="Arial"/>
          <w:b/>
          <w:bCs/>
          <w:smallCaps/>
          <w:color w:val="000000" w:themeColor="text1"/>
          <w:lang w:val="en-AU" w:eastAsia="en-AU"/>
        </w:rPr>
        <w:t xml:space="preserve">Road </w:t>
      </w:r>
      <w:r w:rsidR="00FE7B22" w:rsidRPr="65F45DC7">
        <w:rPr>
          <w:rFonts w:asciiTheme="minorHAnsi" w:hAnsiTheme="minorHAnsi" w:cs="Arial"/>
          <w:b/>
          <w:bCs/>
          <w:smallCaps/>
          <w:color w:val="000000" w:themeColor="text1"/>
          <w:lang w:val="en-AU" w:eastAsia="en-AU"/>
        </w:rPr>
        <w:t>Pavement Condition</w:t>
      </w:r>
    </w:p>
    <w:p w14:paraId="00447A19" w14:textId="77777777" w:rsidR="00955231" w:rsidRPr="00845270" w:rsidRDefault="0095086D" w:rsidP="000937B7">
      <w:pPr>
        <w:spacing w:line="276" w:lineRule="auto"/>
        <w:rPr>
          <w:rFonts w:ascii="Calibri" w:hAnsi="Calibri" w:cs="Arial"/>
          <w:color w:val="000000"/>
          <w:lang w:val="en-AU" w:eastAsia="en-AU"/>
        </w:rPr>
      </w:pPr>
      <w:r w:rsidRPr="65F45DC7">
        <w:rPr>
          <w:rFonts w:asciiTheme="minorHAnsi" w:hAnsiTheme="minorHAnsi" w:cs="Arial"/>
          <w:color w:val="000000" w:themeColor="text1"/>
          <w:lang w:val="en-AU" w:eastAsia="en-AU"/>
        </w:rPr>
        <w:t xml:space="preserve">The </w:t>
      </w:r>
      <w:r w:rsidR="00AA1E27" w:rsidRPr="65F45DC7">
        <w:rPr>
          <w:rFonts w:asciiTheme="minorHAnsi" w:hAnsiTheme="minorHAnsi" w:cs="Arial"/>
          <w:color w:val="000000" w:themeColor="text1"/>
          <w:lang w:val="en-AU" w:eastAsia="en-AU"/>
        </w:rPr>
        <w:t xml:space="preserve">condition of </w:t>
      </w:r>
      <w:r w:rsidR="00C6711B" w:rsidRPr="65F45DC7">
        <w:rPr>
          <w:rFonts w:asciiTheme="minorHAnsi" w:hAnsiTheme="minorHAnsi" w:cs="Arial"/>
          <w:color w:val="000000" w:themeColor="text1"/>
          <w:lang w:val="en-AU" w:eastAsia="en-AU"/>
        </w:rPr>
        <w:t xml:space="preserve">the gravel pavement </w:t>
      </w:r>
      <w:r w:rsidR="00042B02" w:rsidRPr="65F45DC7">
        <w:rPr>
          <w:rFonts w:asciiTheme="minorHAnsi" w:hAnsiTheme="minorHAnsi" w:cs="Arial"/>
          <w:color w:val="000000" w:themeColor="text1"/>
          <w:lang w:val="en-AU" w:eastAsia="en-AU"/>
        </w:rPr>
        <w:t xml:space="preserve">when compared to </w:t>
      </w:r>
      <w:r w:rsidR="00F22DFD" w:rsidRPr="65F45DC7">
        <w:rPr>
          <w:rFonts w:asciiTheme="minorHAnsi" w:hAnsiTheme="minorHAnsi" w:cs="Arial"/>
          <w:color w:val="000000" w:themeColor="text1"/>
          <w:lang w:val="en-AU" w:eastAsia="en-AU"/>
        </w:rPr>
        <w:t xml:space="preserve">some </w:t>
      </w:r>
      <w:r w:rsidRPr="65F45DC7">
        <w:rPr>
          <w:rFonts w:asciiTheme="minorHAnsi" w:hAnsiTheme="minorHAnsi" w:cs="Arial"/>
          <w:color w:val="000000" w:themeColor="text1"/>
          <w:lang w:val="en-AU" w:eastAsia="en-AU"/>
        </w:rPr>
        <w:t xml:space="preserve">other </w:t>
      </w:r>
      <w:r w:rsidR="00F22DFD" w:rsidRPr="65F45DC7">
        <w:rPr>
          <w:rFonts w:asciiTheme="minorHAnsi" w:hAnsiTheme="minorHAnsi" w:cs="Arial"/>
          <w:color w:val="000000" w:themeColor="text1"/>
          <w:lang w:val="en-AU" w:eastAsia="en-AU"/>
        </w:rPr>
        <w:t>gravel road</w:t>
      </w:r>
      <w:r w:rsidR="00042B02" w:rsidRPr="65F45DC7">
        <w:rPr>
          <w:rFonts w:asciiTheme="minorHAnsi" w:hAnsiTheme="minorHAnsi" w:cs="Arial"/>
          <w:color w:val="000000" w:themeColor="text1"/>
          <w:lang w:val="en-AU" w:eastAsia="en-AU"/>
        </w:rPr>
        <w:t>s</w:t>
      </w:r>
      <w:r w:rsidR="00F22DFD" w:rsidRPr="65F45DC7">
        <w:rPr>
          <w:rFonts w:asciiTheme="minorHAnsi" w:hAnsiTheme="minorHAnsi" w:cs="Arial"/>
          <w:color w:val="000000" w:themeColor="text1"/>
          <w:lang w:val="en-AU" w:eastAsia="en-AU"/>
        </w:rPr>
        <w:t xml:space="preserve"> in Whittlesea </w:t>
      </w:r>
      <w:r w:rsidR="00597F24" w:rsidRPr="65F45DC7">
        <w:rPr>
          <w:rFonts w:asciiTheme="minorHAnsi" w:hAnsiTheme="minorHAnsi" w:cs="Arial"/>
          <w:color w:val="000000" w:themeColor="text1"/>
          <w:lang w:val="en-AU" w:eastAsia="en-AU"/>
        </w:rPr>
        <w:t xml:space="preserve">and throughout Victoria </w:t>
      </w:r>
      <w:r w:rsidR="00042B02" w:rsidRPr="65F45DC7">
        <w:rPr>
          <w:rFonts w:asciiTheme="minorHAnsi" w:hAnsiTheme="minorHAnsi" w:cs="Arial"/>
          <w:color w:val="000000" w:themeColor="text1"/>
          <w:lang w:val="en-AU" w:eastAsia="en-AU"/>
        </w:rPr>
        <w:t>is gene</w:t>
      </w:r>
      <w:r w:rsidR="00E147C9" w:rsidRPr="65F45DC7">
        <w:rPr>
          <w:rFonts w:asciiTheme="minorHAnsi" w:hAnsiTheme="minorHAnsi" w:cs="Arial"/>
          <w:color w:val="000000" w:themeColor="text1"/>
          <w:lang w:val="en-AU" w:eastAsia="en-AU"/>
        </w:rPr>
        <w:t xml:space="preserve">rally </w:t>
      </w:r>
      <w:r w:rsidR="00AA1E27" w:rsidRPr="65F45DC7">
        <w:rPr>
          <w:rFonts w:asciiTheme="minorHAnsi" w:hAnsiTheme="minorHAnsi" w:cs="Arial"/>
          <w:color w:val="000000" w:themeColor="text1"/>
          <w:lang w:val="en-AU" w:eastAsia="en-AU"/>
        </w:rPr>
        <w:t>good</w:t>
      </w:r>
      <w:r w:rsidR="00E147C9" w:rsidRPr="65F45DC7">
        <w:rPr>
          <w:rFonts w:asciiTheme="minorHAnsi" w:hAnsiTheme="minorHAnsi" w:cs="Arial"/>
          <w:color w:val="000000" w:themeColor="text1"/>
          <w:lang w:val="en-AU" w:eastAsia="en-AU"/>
        </w:rPr>
        <w:t xml:space="preserve">.  As with any gravel </w:t>
      </w:r>
      <w:r w:rsidR="000356E7" w:rsidRPr="65F45DC7">
        <w:rPr>
          <w:rFonts w:asciiTheme="minorHAnsi" w:hAnsiTheme="minorHAnsi" w:cs="Arial"/>
          <w:color w:val="000000" w:themeColor="text1"/>
          <w:lang w:val="en-AU" w:eastAsia="en-AU"/>
        </w:rPr>
        <w:t>road</w:t>
      </w:r>
      <w:r w:rsidRPr="65F45DC7">
        <w:rPr>
          <w:rFonts w:asciiTheme="minorHAnsi" w:hAnsiTheme="minorHAnsi" w:cs="Arial"/>
          <w:color w:val="000000" w:themeColor="text1"/>
          <w:lang w:val="en-AU" w:eastAsia="en-AU"/>
        </w:rPr>
        <w:t>,</w:t>
      </w:r>
      <w:r w:rsidR="000356E7" w:rsidRPr="65F45DC7">
        <w:rPr>
          <w:rFonts w:asciiTheme="minorHAnsi" w:hAnsiTheme="minorHAnsi" w:cs="Arial"/>
          <w:color w:val="000000" w:themeColor="text1"/>
          <w:lang w:val="en-AU" w:eastAsia="en-AU"/>
        </w:rPr>
        <w:t xml:space="preserve"> </w:t>
      </w:r>
      <w:r w:rsidR="00AA1E27" w:rsidRPr="65F45DC7">
        <w:rPr>
          <w:rFonts w:asciiTheme="minorHAnsi" w:hAnsiTheme="minorHAnsi" w:cs="Arial"/>
          <w:color w:val="000000" w:themeColor="text1"/>
          <w:lang w:val="en-AU" w:eastAsia="en-AU"/>
        </w:rPr>
        <w:t xml:space="preserve">the surface does slowly deteriorate </w:t>
      </w:r>
      <w:r w:rsidRPr="65F45DC7">
        <w:rPr>
          <w:rFonts w:asciiTheme="minorHAnsi" w:hAnsiTheme="minorHAnsi" w:cs="Arial"/>
          <w:color w:val="000000" w:themeColor="text1"/>
          <w:lang w:val="en-AU" w:eastAsia="en-AU"/>
        </w:rPr>
        <w:t xml:space="preserve">between </w:t>
      </w:r>
      <w:r w:rsidR="00AA1E27" w:rsidRPr="65F45DC7">
        <w:rPr>
          <w:rFonts w:asciiTheme="minorHAnsi" w:hAnsiTheme="minorHAnsi" w:cs="Arial"/>
          <w:color w:val="000000" w:themeColor="text1"/>
          <w:lang w:val="en-AU" w:eastAsia="en-AU"/>
        </w:rPr>
        <w:t>grad</w:t>
      </w:r>
      <w:r w:rsidRPr="65F45DC7">
        <w:rPr>
          <w:rFonts w:asciiTheme="minorHAnsi" w:hAnsiTheme="minorHAnsi" w:cs="Arial"/>
          <w:color w:val="000000" w:themeColor="text1"/>
          <w:lang w:val="en-AU" w:eastAsia="en-AU"/>
        </w:rPr>
        <w:t>ing</w:t>
      </w:r>
      <w:r w:rsidR="009C4DA1" w:rsidRPr="65F45DC7">
        <w:rPr>
          <w:rFonts w:asciiTheme="minorHAnsi" w:hAnsiTheme="minorHAnsi" w:cs="Arial"/>
          <w:color w:val="000000" w:themeColor="text1"/>
          <w:lang w:val="en-AU" w:eastAsia="en-AU"/>
        </w:rPr>
        <w:t>, which i</w:t>
      </w:r>
      <w:r w:rsidR="006F77C7" w:rsidRPr="65F45DC7">
        <w:rPr>
          <w:rFonts w:asciiTheme="minorHAnsi" w:hAnsiTheme="minorHAnsi" w:cs="Arial"/>
          <w:color w:val="000000" w:themeColor="text1"/>
          <w:lang w:val="en-AU" w:eastAsia="en-AU"/>
        </w:rPr>
        <w:t xml:space="preserve">s currently </w:t>
      </w:r>
      <w:r w:rsidR="000C0DD4" w:rsidRPr="65F45DC7">
        <w:rPr>
          <w:rFonts w:asciiTheme="minorHAnsi" w:hAnsiTheme="minorHAnsi" w:cs="Arial"/>
          <w:color w:val="000000" w:themeColor="text1"/>
          <w:lang w:val="en-AU" w:eastAsia="en-AU"/>
        </w:rPr>
        <w:t>scheduled on</w:t>
      </w:r>
      <w:r w:rsidR="00FE4EFF" w:rsidRPr="65F45DC7">
        <w:rPr>
          <w:rFonts w:asciiTheme="minorHAnsi" w:hAnsiTheme="minorHAnsi" w:cs="Arial"/>
          <w:color w:val="000000" w:themeColor="text1"/>
          <w:lang w:val="en-AU" w:eastAsia="en-AU"/>
        </w:rPr>
        <w:t xml:space="preserve"> a </w:t>
      </w:r>
      <w:r w:rsidR="00347C75" w:rsidRPr="65F45DC7">
        <w:rPr>
          <w:rFonts w:asciiTheme="minorHAnsi" w:hAnsiTheme="minorHAnsi" w:cs="Arial"/>
          <w:color w:val="000000" w:themeColor="text1"/>
          <w:lang w:val="en-AU" w:eastAsia="en-AU"/>
        </w:rPr>
        <w:t xml:space="preserve">quarterly </w:t>
      </w:r>
      <w:r w:rsidR="00012B29" w:rsidRPr="65F45DC7">
        <w:rPr>
          <w:rFonts w:asciiTheme="minorHAnsi" w:hAnsiTheme="minorHAnsi" w:cs="Arial"/>
          <w:color w:val="000000" w:themeColor="text1"/>
          <w:lang w:val="en-AU" w:eastAsia="en-AU"/>
        </w:rPr>
        <w:t>b</w:t>
      </w:r>
      <w:r w:rsidR="00256837" w:rsidRPr="65F45DC7">
        <w:rPr>
          <w:rFonts w:asciiTheme="minorHAnsi" w:hAnsiTheme="minorHAnsi" w:cs="Arial"/>
          <w:color w:val="000000" w:themeColor="text1"/>
          <w:lang w:val="en-AU" w:eastAsia="en-AU"/>
        </w:rPr>
        <w:t>asis</w:t>
      </w:r>
      <w:r w:rsidR="009C4DA1" w:rsidRPr="65F45DC7">
        <w:rPr>
          <w:rFonts w:asciiTheme="minorHAnsi" w:hAnsiTheme="minorHAnsi" w:cs="Arial"/>
          <w:color w:val="000000" w:themeColor="text1"/>
          <w:lang w:val="en-AU" w:eastAsia="en-AU"/>
        </w:rPr>
        <w:t>.</w:t>
      </w:r>
    </w:p>
    <w:p w14:paraId="5E0CC48E" w14:textId="77777777" w:rsidR="00AA7C2A" w:rsidRPr="00845270" w:rsidRDefault="0095086D" w:rsidP="000937B7">
      <w:pPr>
        <w:spacing w:before="240" w:after="60" w:line="276" w:lineRule="auto"/>
        <w:rPr>
          <w:rFonts w:ascii="Calibri" w:hAnsi="Calibri" w:cs="Arial"/>
          <w:color w:val="000000"/>
          <w:lang w:val="en-AU" w:eastAsia="en-AU"/>
        </w:rPr>
      </w:pPr>
      <w:r w:rsidRPr="65F45DC7">
        <w:rPr>
          <w:rFonts w:asciiTheme="minorHAnsi" w:hAnsiTheme="minorHAnsi" w:cs="Arial"/>
          <w:b/>
          <w:bCs/>
          <w:smallCaps/>
          <w:color w:val="000000" w:themeColor="text1"/>
          <w:lang w:val="en-AU" w:eastAsia="en-AU"/>
        </w:rPr>
        <w:t>OPTIONS ANALYSIS</w:t>
      </w:r>
    </w:p>
    <w:p w14:paraId="2ADD73A0" w14:textId="77777777" w:rsidR="00AA7C2A" w:rsidRPr="00845270" w:rsidRDefault="0095086D" w:rsidP="000937B7">
      <w:pPr>
        <w:spacing w:line="276" w:lineRule="auto"/>
        <w:rPr>
          <w:rFonts w:ascii="Calibri" w:hAnsi="Calibri" w:cs="Arial"/>
          <w:color w:val="000000"/>
          <w:lang w:val="en-AU" w:eastAsia="en-AU"/>
        </w:rPr>
      </w:pPr>
      <w:r w:rsidRPr="65F45DC7">
        <w:rPr>
          <w:rFonts w:asciiTheme="minorHAnsi" w:hAnsiTheme="minorHAnsi" w:cs="Arial"/>
          <w:color w:val="000000" w:themeColor="text1"/>
          <w:lang w:val="en-AU" w:eastAsia="en-AU"/>
        </w:rPr>
        <w:t xml:space="preserve">The following options for </w:t>
      </w:r>
      <w:r w:rsidR="00F754D9" w:rsidRPr="65F45DC7">
        <w:rPr>
          <w:rFonts w:asciiTheme="minorHAnsi" w:hAnsiTheme="minorHAnsi" w:cs="Arial"/>
          <w:color w:val="000000" w:themeColor="text1"/>
          <w:lang w:val="en-AU" w:eastAsia="en-AU"/>
        </w:rPr>
        <w:t xml:space="preserve">Milky Lane and Wildwood </w:t>
      </w:r>
      <w:r w:rsidRPr="65F45DC7">
        <w:rPr>
          <w:rFonts w:asciiTheme="minorHAnsi" w:hAnsiTheme="minorHAnsi" w:cs="Arial"/>
          <w:color w:val="000000" w:themeColor="text1"/>
          <w:lang w:val="en-AU" w:eastAsia="en-AU"/>
        </w:rPr>
        <w:t xml:space="preserve">Road were assessed over a </w:t>
      </w:r>
      <w:r w:rsidR="00975B21" w:rsidRPr="65F45DC7">
        <w:rPr>
          <w:rFonts w:asciiTheme="minorHAnsi" w:hAnsiTheme="minorHAnsi" w:cs="Arial"/>
          <w:color w:val="000000" w:themeColor="text1"/>
          <w:lang w:val="en-AU" w:eastAsia="en-AU"/>
        </w:rPr>
        <w:t>3</w:t>
      </w:r>
      <w:r w:rsidRPr="65F45DC7">
        <w:rPr>
          <w:rFonts w:asciiTheme="minorHAnsi" w:hAnsiTheme="minorHAnsi" w:cs="Arial"/>
          <w:color w:val="000000" w:themeColor="text1"/>
          <w:lang w:val="en-AU" w:eastAsia="en-AU"/>
        </w:rPr>
        <w:t>0-year asset life:</w:t>
      </w:r>
    </w:p>
    <w:p w14:paraId="0CA9828A" w14:textId="77777777" w:rsidR="00AA7C2A" w:rsidRPr="00845270" w:rsidRDefault="0095086D" w:rsidP="000937B7">
      <w:pPr>
        <w:numPr>
          <w:ilvl w:val="0"/>
          <w:numId w:val="51"/>
        </w:numPr>
        <w:spacing w:line="276" w:lineRule="auto"/>
        <w:ind w:left="714" w:hanging="357"/>
        <w:contextualSpacing/>
        <w:rPr>
          <w:rFonts w:ascii="Calibri" w:hAnsi="Calibri" w:cs="Arial"/>
          <w:color w:val="000000"/>
          <w:szCs w:val="20"/>
          <w:lang w:val="en-AU" w:eastAsia="en-AU"/>
        </w:rPr>
      </w:pPr>
      <w:r w:rsidRPr="65F45DC7">
        <w:rPr>
          <w:rFonts w:asciiTheme="minorHAnsi" w:hAnsiTheme="minorHAnsi" w:cs="Arial"/>
          <w:color w:val="000000" w:themeColor="text1"/>
          <w:szCs w:val="20"/>
          <w:lang w:val="en-AU" w:eastAsia="en-AU"/>
        </w:rPr>
        <w:t xml:space="preserve">Existing </w:t>
      </w:r>
      <w:r w:rsidR="00820557" w:rsidRPr="65F45DC7">
        <w:rPr>
          <w:rFonts w:asciiTheme="minorHAnsi" w:hAnsiTheme="minorHAnsi" w:cs="Arial"/>
          <w:color w:val="000000" w:themeColor="text1"/>
          <w:szCs w:val="20"/>
          <w:lang w:val="en-AU" w:eastAsia="en-AU"/>
        </w:rPr>
        <w:t>c</w:t>
      </w:r>
      <w:r w:rsidRPr="65F45DC7">
        <w:rPr>
          <w:rFonts w:asciiTheme="minorHAnsi" w:hAnsiTheme="minorHAnsi" w:cs="Arial"/>
          <w:color w:val="000000" w:themeColor="text1"/>
          <w:szCs w:val="20"/>
          <w:lang w:val="en-AU" w:eastAsia="en-AU"/>
        </w:rPr>
        <w:t>onditions</w:t>
      </w:r>
    </w:p>
    <w:p w14:paraId="5E01B190" w14:textId="77777777" w:rsidR="00AA7C2A" w:rsidRPr="00845270" w:rsidRDefault="0095086D" w:rsidP="000937B7">
      <w:pPr>
        <w:numPr>
          <w:ilvl w:val="0"/>
          <w:numId w:val="51"/>
        </w:numPr>
        <w:spacing w:line="276" w:lineRule="auto"/>
        <w:ind w:left="714" w:hanging="357"/>
        <w:contextualSpacing/>
        <w:rPr>
          <w:rFonts w:ascii="Calibri" w:hAnsi="Calibri" w:cs="Arial"/>
          <w:color w:val="000000"/>
          <w:szCs w:val="20"/>
          <w:lang w:val="en-AU" w:eastAsia="en-AU"/>
        </w:rPr>
      </w:pPr>
      <w:r w:rsidRPr="65F45DC7">
        <w:rPr>
          <w:rFonts w:asciiTheme="minorHAnsi" w:hAnsiTheme="minorHAnsi" w:cs="Arial"/>
          <w:color w:val="000000" w:themeColor="text1"/>
          <w:szCs w:val="20"/>
          <w:lang w:val="en-AU" w:eastAsia="en-AU"/>
        </w:rPr>
        <w:t xml:space="preserve">Sealing of the </w:t>
      </w:r>
      <w:r w:rsidR="00933A77" w:rsidRPr="65F45DC7">
        <w:rPr>
          <w:rFonts w:asciiTheme="minorHAnsi" w:hAnsiTheme="minorHAnsi" w:cs="Arial"/>
          <w:color w:val="000000" w:themeColor="text1"/>
          <w:szCs w:val="20"/>
          <w:lang w:val="en-AU" w:eastAsia="en-AU"/>
        </w:rPr>
        <w:t>gravel road</w:t>
      </w:r>
    </w:p>
    <w:p w14:paraId="0205BB75" w14:textId="77777777" w:rsidR="00AA7C2A" w:rsidRPr="00845270" w:rsidRDefault="0095086D" w:rsidP="000937B7">
      <w:pPr>
        <w:spacing w:before="240" w:after="60" w:line="276" w:lineRule="auto"/>
        <w:rPr>
          <w:rFonts w:ascii="Calibri" w:hAnsi="Calibri" w:cs="Arial"/>
          <w:color w:val="000000"/>
          <w:lang w:val="en-AU" w:eastAsia="en-AU"/>
        </w:rPr>
      </w:pPr>
      <w:r w:rsidRPr="65F45DC7">
        <w:rPr>
          <w:rFonts w:asciiTheme="minorHAnsi" w:hAnsiTheme="minorHAnsi" w:cs="Arial"/>
          <w:b/>
          <w:bCs/>
          <w:i/>
          <w:iCs/>
          <w:color w:val="000000" w:themeColor="text1"/>
          <w:lang w:val="en-AU" w:eastAsia="en-AU"/>
        </w:rPr>
        <w:t>Existing Conditions</w:t>
      </w:r>
    </w:p>
    <w:p w14:paraId="30F51853" w14:textId="77777777" w:rsidR="00AA7C2A" w:rsidRPr="00845270" w:rsidRDefault="0095086D" w:rsidP="000937B7">
      <w:pPr>
        <w:spacing w:line="276" w:lineRule="auto"/>
        <w:rPr>
          <w:rFonts w:ascii="Calibri" w:hAnsi="Calibri" w:cs="Arial"/>
          <w:color w:val="000000"/>
          <w:lang w:val="en-AU" w:eastAsia="en-AU"/>
        </w:rPr>
      </w:pPr>
      <w:r w:rsidRPr="65F45DC7">
        <w:rPr>
          <w:rFonts w:asciiTheme="minorHAnsi" w:hAnsiTheme="minorHAnsi" w:cs="Arial"/>
          <w:i/>
          <w:iCs/>
          <w:color w:val="000000" w:themeColor="text1"/>
          <w:lang w:val="en-AU" w:eastAsia="en-AU"/>
        </w:rPr>
        <w:t>Existing Conditions</w:t>
      </w:r>
      <w:r w:rsidRPr="65F45DC7">
        <w:rPr>
          <w:rFonts w:asciiTheme="minorHAnsi" w:hAnsiTheme="minorHAnsi" w:cs="Arial"/>
          <w:color w:val="000000" w:themeColor="text1"/>
          <w:lang w:val="en-AU" w:eastAsia="en-AU"/>
        </w:rPr>
        <w:t xml:space="preserve"> was used as a comparison to determine the likely outcome in the absence of </w:t>
      </w:r>
      <w:r w:rsidR="00DB3F11" w:rsidRPr="65F45DC7">
        <w:rPr>
          <w:rFonts w:asciiTheme="minorHAnsi" w:hAnsiTheme="minorHAnsi" w:cs="Arial"/>
          <w:color w:val="000000" w:themeColor="text1"/>
          <w:lang w:val="en-AU" w:eastAsia="en-AU"/>
        </w:rPr>
        <w:t xml:space="preserve">sealing of the road </w:t>
      </w:r>
      <w:r w:rsidRPr="65F45DC7">
        <w:rPr>
          <w:rFonts w:asciiTheme="minorHAnsi" w:hAnsiTheme="minorHAnsi" w:cs="Arial"/>
          <w:color w:val="000000" w:themeColor="text1"/>
          <w:lang w:val="en-AU" w:eastAsia="en-AU"/>
        </w:rPr>
        <w:t>proceeding.</w:t>
      </w:r>
    </w:p>
    <w:p w14:paraId="45B2F10F" w14:textId="77777777" w:rsidR="00975B21" w:rsidRDefault="0095086D" w:rsidP="000937B7">
      <w:pPr>
        <w:spacing w:line="276" w:lineRule="auto"/>
        <w:rPr>
          <w:rFonts w:ascii="Calibri" w:hAnsi="Calibri" w:cs="Arial"/>
          <w:color w:val="000000"/>
          <w:lang w:val="en-AU" w:eastAsia="en-AU"/>
        </w:rPr>
      </w:pPr>
      <w:r w:rsidRPr="65F45DC7">
        <w:rPr>
          <w:rFonts w:asciiTheme="minorHAnsi" w:hAnsiTheme="minorHAnsi" w:cs="Arial"/>
          <w:color w:val="000000" w:themeColor="text1"/>
          <w:lang w:val="en-AU" w:eastAsia="en-AU"/>
        </w:rPr>
        <w:t>T</w:t>
      </w:r>
      <w:r w:rsidR="00AA7C2A" w:rsidRPr="65F45DC7">
        <w:rPr>
          <w:rFonts w:asciiTheme="minorHAnsi" w:hAnsiTheme="minorHAnsi" w:cs="Arial"/>
          <w:color w:val="000000" w:themeColor="text1"/>
          <w:lang w:val="en-AU" w:eastAsia="en-AU"/>
        </w:rPr>
        <w:t xml:space="preserve">here are no </w:t>
      </w:r>
      <w:r w:rsidRPr="65F45DC7">
        <w:rPr>
          <w:rFonts w:asciiTheme="minorHAnsi" w:hAnsiTheme="minorHAnsi" w:cs="Arial"/>
          <w:color w:val="000000" w:themeColor="text1"/>
          <w:lang w:val="en-AU" w:eastAsia="en-AU"/>
        </w:rPr>
        <w:t xml:space="preserve">additional </w:t>
      </w:r>
      <w:r w:rsidR="00AA7C2A" w:rsidRPr="65F45DC7">
        <w:rPr>
          <w:rFonts w:asciiTheme="minorHAnsi" w:hAnsiTheme="minorHAnsi" w:cs="Arial"/>
          <w:color w:val="000000" w:themeColor="text1"/>
          <w:lang w:val="en-AU" w:eastAsia="en-AU"/>
        </w:rPr>
        <w:t>up</w:t>
      </w:r>
      <w:r w:rsidR="00C9651A" w:rsidRPr="65F45DC7">
        <w:rPr>
          <w:rFonts w:asciiTheme="minorHAnsi" w:hAnsiTheme="minorHAnsi" w:cs="Arial"/>
          <w:color w:val="000000" w:themeColor="text1"/>
          <w:lang w:val="en-AU" w:eastAsia="en-AU"/>
        </w:rPr>
        <w:t>-</w:t>
      </w:r>
      <w:r w:rsidR="00AA7C2A" w:rsidRPr="65F45DC7">
        <w:rPr>
          <w:rFonts w:asciiTheme="minorHAnsi" w:hAnsiTheme="minorHAnsi" w:cs="Arial"/>
          <w:color w:val="000000" w:themeColor="text1"/>
          <w:lang w:val="en-AU" w:eastAsia="en-AU"/>
        </w:rPr>
        <w:t xml:space="preserve">front capital costs to Council </w:t>
      </w:r>
      <w:r w:rsidR="00C9651A" w:rsidRPr="65F45DC7">
        <w:rPr>
          <w:rFonts w:asciiTheme="minorHAnsi" w:hAnsiTheme="minorHAnsi" w:cs="Arial"/>
          <w:color w:val="000000" w:themeColor="text1"/>
          <w:lang w:val="en-AU" w:eastAsia="en-AU"/>
        </w:rPr>
        <w:t xml:space="preserve">with this option, </w:t>
      </w:r>
      <w:r w:rsidR="00AA7C2A" w:rsidRPr="65F45DC7">
        <w:rPr>
          <w:rFonts w:asciiTheme="minorHAnsi" w:hAnsiTheme="minorHAnsi" w:cs="Arial"/>
          <w:color w:val="000000" w:themeColor="text1"/>
          <w:lang w:val="en-AU" w:eastAsia="en-AU"/>
        </w:rPr>
        <w:t xml:space="preserve">however an ongoing level of maintenance is required to meet the </w:t>
      </w:r>
      <w:r w:rsidR="00996D05" w:rsidRPr="65F45DC7">
        <w:rPr>
          <w:rFonts w:asciiTheme="minorHAnsi" w:hAnsiTheme="minorHAnsi" w:cs="Arial"/>
          <w:color w:val="000000" w:themeColor="text1"/>
          <w:lang w:val="en-AU" w:eastAsia="en-AU"/>
        </w:rPr>
        <w:t>current needs</w:t>
      </w:r>
      <w:r w:rsidR="00AA7C2A" w:rsidRPr="65F45DC7">
        <w:rPr>
          <w:rFonts w:asciiTheme="minorHAnsi" w:hAnsiTheme="minorHAnsi" w:cs="Arial"/>
          <w:color w:val="000000" w:themeColor="text1"/>
          <w:lang w:val="en-AU" w:eastAsia="en-AU"/>
        </w:rPr>
        <w:t xml:space="preserve">. </w:t>
      </w:r>
      <w:r w:rsidR="00E850D9" w:rsidRPr="65F45DC7">
        <w:rPr>
          <w:rFonts w:asciiTheme="minorHAnsi" w:hAnsiTheme="minorHAnsi" w:cs="Arial"/>
          <w:color w:val="000000" w:themeColor="text1"/>
          <w:lang w:val="en-AU" w:eastAsia="en-AU"/>
        </w:rPr>
        <w:t xml:space="preserve"> </w:t>
      </w:r>
      <w:r w:rsidR="00AA7C2A" w:rsidRPr="65F45DC7">
        <w:rPr>
          <w:rFonts w:asciiTheme="minorHAnsi" w:hAnsiTheme="minorHAnsi" w:cs="Arial"/>
          <w:color w:val="000000" w:themeColor="text1"/>
          <w:lang w:val="en-AU" w:eastAsia="en-AU"/>
        </w:rPr>
        <w:t xml:space="preserve">The grading regime is currently applied </w:t>
      </w:r>
      <w:r w:rsidR="50F54939" w:rsidRPr="65F45DC7">
        <w:rPr>
          <w:rFonts w:asciiTheme="minorHAnsi" w:hAnsiTheme="minorHAnsi" w:cs="Arial"/>
          <w:color w:val="000000" w:themeColor="text1"/>
          <w:lang w:val="en-AU" w:eastAsia="en-AU"/>
        </w:rPr>
        <w:t>like</w:t>
      </w:r>
      <w:r w:rsidR="00E36239" w:rsidRPr="65F45DC7">
        <w:rPr>
          <w:rFonts w:asciiTheme="minorHAnsi" w:hAnsiTheme="minorHAnsi" w:cs="Arial"/>
          <w:color w:val="000000" w:themeColor="text1"/>
          <w:lang w:val="en-AU" w:eastAsia="en-AU"/>
        </w:rPr>
        <w:t xml:space="preserve"> </w:t>
      </w:r>
      <w:r w:rsidR="00AA7C2A" w:rsidRPr="65F45DC7">
        <w:rPr>
          <w:rFonts w:asciiTheme="minorHAnsi" w:hAnsiTheme="minorHAnsi" w:cs="Arial"/>
          <w:color w:val="000000" w:themeColor="text1"/>
          <w:lang w:val="en-AU" w:eastAsia="en-AU"/>
        </w:rPr>
        <w:t xml:space="preserve">other gravel roads within the municipality, </w:t>
      </w:r>
      <w:r w:rsidR="00585E98" w:rsidRPr="65F45DC7">
        <w:rPr>
          <w:rFonts w:asciiTheme="minorHAnsi" w:hAnsiTheme="minorHAnsi" w:cs="Arial"/>
          <w:color w:val="000000" w:themeColor="text1"/>
          <w:lang w:val="en-AU" w:eastAsia="en-AU"/>
        </w:rPr>
        <w:t>and</w:t>
      </w:r>
      <w:r w:rsidRPr="65F45DC7">
        <w:rPr>
          <w:rFonts w:asciiTheme="minorHAnsi" w:hAnsiTheme="minorHAnsi" w:cs="Arial"/>
          <w:color w:val="000000" w:themeColor="text1"/>
          <w:lang w:val="en-AU" w:eastAsia="en-AU"/>
        </w:rPr>
        <w:t xml:space="preserve"> cost</w:t>
      </w:r>
      <w:r w:rsidR="45AD8279" w:rsidRPr="65F45DC7">
        <w:rPr>
          <w:rFonts w:asciiTheme="minorHAnsi" w:hAnsiTheme="minorHAnsi" w:cs="Arial"/>
          <w:color w:val="000000" w:themeColor="text1"/>
          <w:lang w:val="en-AU" w:eastAsia="en-AU"/>
        </w:rPr>
        <w:t>s</w:t>
      </w:r>
      <w:r w:rsidRPr="65F45DC7">
        <w:rPr>
          <w:rFonts w:asciiTheme="minorHAnsi" w:hAnsiTheme="minorHAnsi" w:cs="Arial"/>
          <w:color w:val="000000" w:themeColor="text1"/>
          <w:lang w:val="en-AU" w:eastAsia="en-AU"/>
        </w:rPr>
        <w:t xml:space="preserve"> approximately $30,000 per year, although every third year an additional $15,000 is required for replacement gravel pavement material.  The 30-year maintenance cost is approximately $1.05M. </w:t>
      </w:r>
    </w:p>
    <w:p w14:paraId="7CD6B32C" w14:textId="77777777" w:rsidR="00C00150" w:rsidRPr="00845270" w:rsidRDefault="0095086D" w:rsidP="000937B7">
      <w:pPr>
        <w:spacing w:before="240" w:after="60" w:line="276" w:lineRule="auto"/>
        <w:rPr>
          <w:rFonts w:ascii="Calibri" w:hAnsi="Calibri" w:cs="Arial"/>
          <w:b/>
          <w:bCs/>
          <w:i/>
          <w:iCs/>
          <w:color w:val="000000"/>
          <w:lang w:val="en-AU" w:eastAsia="en-AU"/>
        </w:rPr>
      </w:pPr>
      <w:r w:rsidRPr="65F45DC7">
        <w:rPr>
          <w:rFonts w:asciiTheme="minorHAnsi" w:hAnsiTheme="minorHAnsi" w:cs="Arial"/>
          <w:b/>
          <w:bCs/>
          <w:i/>
          <w:iCs/>
          <w:color w:val="000000" w:themeColor="text1"/>
          <w:lang w:val="en-AU" w:eastAsia="en-AU"/>
        </w:rPr>
        <w:t xml:space="preserve">Sealing of the </w:t>
      </w:r>
      <w:r w:rsidR="00215C83" w:rsidRPr="65F45DC7">
        <w:rPr>
          <w:rFonts w:asciiTheme="minorHAnsi" w:hAnsiTheme="minorHAnsi" w:cs="Arial"/>
          <w:b/>
          <w:bCs/>
          <w:i/>
          <w:iCs/>
          <w:color w:val="000000" w:themeColor="text1"/>
          <w:lang w:val="en-AU" w:eastAsia="en-AU"/>
        </w:rPr>
        <w:t xml:space="preserve">Gravel </w:t>
      </w:r>
      <w:r w:rsidRPr="65F45DC7">
        <w:rPr>
          <w:rFonts w:asciiTheme="minorHAnsi" w:hAnsiTheme="minorHAnsi" w:cs="Arial"/>
          <w:b/>
          <w:bCs/>
          <w:i/>
          <w:iCs/>
          <w:color w:val="000000" w:themeColor="text1"/>
          <w:lang w:val="en-AU" w:eastAsia="en-AU"/>
        </w:rPr>
        <w:t xml:space="preserve">Road </w:t>
      </w:r>
    </w:p>
    <w:p w14:paraId="53A4A04F" w14:textId="77777777" w:rsidR="008C2F74" w:rsidRPr="00845270" w:rsidRDefault="0095086D" w:rsidP="000937B7">
      <w:pPr>
        <w:spacing w:line="276" w:lineRule="auto"/>
        <w:rPr>
          <w:rFonts w:ascii="Calibri" w:hAnsi="Calibri" w:cs="Arial"/>
          <w:color w:val="000000"/>
          <w:lang w:val="en-AU" w:eastAsia="en-AU"/>
        </w:rPr>
      </w:pPr>
      <w:r w:rsidRPr="65F45DC7">
        <w:rPr>
          <w:rFonts w:asciiTheme="minorHAnsi" w:hAnsiTheme="minorHAnsi" w:cs="Arial"/>
          <w:i/>
          <w:iCs/>
          <w:color w:val="000000" w:themeColor="text1"/>
          <w:lang w:val="en-AU" w:eastAsia="en-AU"/>
        </w:rPr>
        <w:t xml:space="preserve">Sealing of </w:t>
      </w:r>
      <w:r w:rsidR="00246AE0" w:rsidRPr="65F45DC7">
        <w:rPr>
          <w:rFonts w:asciiTheme="minorHAnsi" w:hAnsiTheme="minorHAnsi" w:cs="Arial"/>
          <w:i/>
          <w:iCs/>
          <w:color w:val="000000" w:themeColor="text1"/>
          <w:lang w:val="en-AU" w:eastAsia="en-AU"/>
        </w:rPr>
        <w:t>gravel r</w:t>
      </w:r>
      <w:r w:rsidRPr="65F45DC7">
        <w:rPr>
          <w:rFonts w:asciiTheme="minorHAnsi" w:hAnsiTheme="minorHAnsi" w:cs="Arial"/>
          <w:i/>
          <w:iCs/>
          <w:color w:val="000000" w:themeColor="text1"/>
          <w:lang w:val="en-AU" w:eastAsia="en-AU"/>
        </w:rPr>
        <w:t>oad</w:t>
      </w:r>
      <w:r w:rsidR="00246AE0" w:rsidRPr="65F45DC7">
        <w:rPr>
          <w:rFonts w:asciiTheme="minorHAnsi" w:hAnsiTheme="minorHAnsi" w:cs="Arial"/>
          <w:i/>
          <w:iCs/>
          <w:color w:val="000000" w:themeColor="text1"/>
          <w:lang w:val="en-AU" w:eastAsia="en-AU"/>
        </w:rPr>
        <w:t xml:space="preserve"> </w:t>
      </w:r>
      <w:r w:rsidRPr="65F45DC7">
        <w:rPr>
          <w:rFonts w:asciiTheme="minorHAnsi" w:hAnsiTheme="minorHAnsi" w:cs="Arial"/>
          <w:color w:val="000000" w:themeColor="text1"/>
          <w:lang w:val="en-AU" w:eastAsia="en-AU"/>
        </w:rPr>
        <w:t xml:space="preserve">will improve the overall level of service on </w:t>
      </w:r>
      <w:r w:rsidR="00163C00" w:rsidRPr="65F45DC7">
        <w:rPr>
          <w:rFonts w:asciiTheme="minorHAnsi" w:hAnsiTheme="minorHAnsi" w:cs="Arial"/>
          <w:color w:val="000000" w:themeColor="text1"/>
          <w:lang w:val="en-AU" w:eastAsia="en-AU"/>
        </w:rPr>
        <w:t xml:space="preserve">Milky Lane and Wildwood </w:t>
      </w:r>
      <w:r w:rsidRPr="65F45DC7">
        <w:rPr>
          <w:rFonts w:asciiTheme="minorHAnsi" w:hAnsiTheme="minorHAnsi" w:cs="Arial"/>
          <w:color w:val="000000" w:themeColor="text1"/>
          <w:lang w:val="en-AU" w:eastAsia="en-AU"/>
        </w:rPr>
        <w:t>Road and reduces the need</w:t>
      </w:r>
      <w:r w:rsidR="00E475F1" w:rsidRPr="65F45DC7">
        <w:rPr>
          <w:rFonts w:asciiTheme="minorHAnsi" w:hAnsiTheme="minorHAnsi" w:cs="Arial"/>
          <w:color w:val="000000" w:themeColor="text1"/>
          <w:lang w:val="en-AU" w:eastAsia="en-AU"/>
        </w:rPr>
        <w:t xml:space="preserve"> for </w:t>
      </w:r>
      <w:r w:rsidRPr="65F45DC7">
        <w:rPr>
          <w:rFonts w:asciiTheme="minorHAnsi" w:hAnsiTheme="minorHAnsi" w:cs="Arial"/>
          <w:color w:val="000000" w:themeColor="text1"/>
          <w:lang w:val="en-AU" w:eastAsia="en-AU"/>
        </w:rPr>
        <w:t xml:space="preserve">routine maintenance. </w:t>
      </w:r>
      <w:r w:rsidR="00B10B73" w:rsidRPr="65F45DC7">
        <w:rPr>
          <w:rFonts w:asciiTheme="minorHAnsi" w:hAnsiTheme="minorHAnsi" w:cs="Arial"/>
          <w:color w:val="000000" w:themeColor="text1"/>
          <w:lang w:val="en-AU" w:eastAsia="en-AU"/>
        </w:rPr>
        <w:t xml:space="preserve">  </w:t>
      </w:r>
      <w:r w:rsidRPr="65F45DC7">
        <w:rPr>
          <w:rFonts w:asciiTheme="minorHAnsi" w:hAnsiTheme="minorHAnsi" w:cs="Arial"/>
          <w:color w:val="000000" w:themeColor="text1"/>
          <w:lang w:val="en-AU" w:eastAsia="en-AU"/>
        </w:rPr>
        <w:t xml:space="preserve">This could be either a spray seal or full </w:t>
      </w:r>
      <w:r w:rsidR="006260CC" w:rsidRPr="65F45DC7">
        <w:rPr>
          <w:rFonts w:asciiTheme="minorHAnsi" w:hAnsiTheme="minorHAnsi" w:cs="Arial"/>
          <w:color w:val="000000" w:themeColor="text1"/>
          <w:lang w:val="en-AU" w:eastAsia="en-AU"/>
        </w:rPr>
        <w:t xml:space="preserve">depth pavement </w:t>
      </w:r>
      <w:r w:rsidRPr="65F45DC7">
        <w:rPr>
          <w:rFonts w:asciiTheme="minorHAnsi" w:hAnsiTheme="minorHAnsi" w:cs="Arial"/>
          <w:color w:val="000000" w:themeColor="text1"/>
          <w:lang w:val="en-AU" w:eastAsia="en-AU"/>
        </w:rPr>
        <w:t>construction.</w:t>
      </w:r>
    </w:p>
    <w:p w14:paraId="6DA6E451" w14:textId="77777777" w:rsidR="002316F7" w:rsidRDefault="002316F7">
      <w:pPr>
        <w:rPr>
          <w:rFonts w:asciiTheme="minorHAnsi" w:hAnsiTheme="minorHAnsi" w:cs="Arial"/>
          <w:color w:val="000000" w:themeColor="text1"/>
          <w:u w:val="single"/>
          <w:lang w:val="en-AU" w:eastAsia="en-AU"/>
        </w:rPr>
      </w:pPr>
      <w:r>
        <w:rPr>
          <w:rFonts w:asciiTheme="minorHAnsi" w:hAnsiTheme="minorHAnsi" w:cs="Arial"/>
          <w:color w:val="000000" w:themeColor="text1"/>
          <w:u w:val="single"/>
          <w:lang w:val="en-AU" w:eastAsia="en-AU"/>
        </w:rPr>
        <w:br w:type="page"/>
      </w:r>
    </w:p>
    <w:p w14:paraId="3691EDAA" w14:textId="77777777" w:rsidR="008C2F74" w:rsidRPr="00845270" w:rsidRDefault="0095086D" w:rsidP="000937B7">
      <w:pPr>
        <w:spacing w:before="240" w:after="60" w:line="276" w:lineRule="auto"/>
        <w:rPr>
          <w:rFonts w:ascii="Calibri" w:hAnsi="Calibri" w:cs="Arial"/>
          <w:color w:val="000000"/>
          <w:lang w:val="en-AU" w:eastAsia="en-AU"/>
        </w:rPr>
      </w:pPr>
      <w:r w:rsidRPr="65F45DC7">
        <w:rPr>
          <w:rFonts w:asciiTheme="minorHAnsi" w:hAnsiTheme="minorHAnsi" w:cs="Arial"/>
          <w:color w:val="000000" w:themeColor="text1"/>
          <w:u w:val="single"/>
          <w:lang w:val="en-AU" w:eastAsia="en-AU"/>
        </w:rPr>
        <w:lastRenderedPageBreak/>
        <w:t>Spray Seal</w:t>
      </w:r>
    </w:p>
    <w:p w14:paraId="17575E83" w14:textId="77777777" w:rsidR="0099719C" w:rsidRPr="00845270" w:rsidRDefault="0095086D" w:rsidP="000937B7">
      <w:pPr>
        <w:spacing w:line="276" w:lineRule="auto"/>
        <w:rPr>
          <w:rFonts w:ascii="Calibri" w:hAnsi="Calibri" w:cs="Arial"/>
          <w:color w:val="000000"/>
          <w:u w:val="single"/>
          <w:lang w:val="en-AU" w:eastAsia="en-AU"/>
        </w:rPr>
      </w:pPr>
      <w:r w:rsidRPr="65F45DC7">
        <w:rPr>
          <w:rFonts w:asciiTheme="minorHAnsi" w:hAnsiTheme="minorHAnsi" w:cs="Arial"/>
          <w:color w:val="000000" w:themeColor="text1"/>
          <w:lang w:val="en-AU" w:eastAsia="en-AU"/>
        </w:rPr>
        <w:t xml:space="preserve">The cost to spray </w:t>
      </w:r>
      <w:r w:rsidR="00012F70" w:rsidRPr="65F45DC7">
        <w:rPr>
          <w:rFonts w:asciiTheme="minorHAnsi" w:hAnsiTheme="minorHAnsi" w:cs="Arial"/>
          <w:color w:val="000000" w:themeColor="text1"/>
          <w:lang w:val="en-AU" w:eastAsia="en-AU"/>
        </w:rPr>
        <w:t xml:space="preserve">seal the </w:t>
      </w:r>
      <w:r w:rsidR="00DE102B" w:rsidRPr="65F45DC7">
        <w:rPr>
          <w:rFonts w:asciiTheme="minorHAnsi" w:hAnsiTheme="minorHAnsi" w:cs="Arial"/>
          <w:color w:val="000000" w:themeColor="text1"/>
          <w:lang w:val="en-AU" w:eastAsia="en-AU"/>
        </w:rPr>
        <w:t xml:space="preserve">gravel </w:t>
      </w:r>
      <w:r w:rsidR="00FF7AF1" w:rsidRPr="65F45DC7">
        <w:rPr>
          <w:rFonts w:asciiTheme="minorHAnsi" w:hAnsiTheme="minorHAnsi" w:cs="Arial"/>
          <w:color w:val="000000" w:themeColor="text1"/>
          <w:lang w:val="en-AU" w:eastAsia="en-AU"/>
        </w:rPr>
        <w:t>road</w:t>
      </w:r>
      <w:r w:rsidR="007B6E15" w:rsidRPr="65F45DC7">
        <w:rPr>
          <w:rFonts w:asciiTheme="minorHAnsi" w:hAnsiTheme="minorHAnsi" w:cs="Arial"/>
          <w:color w:val="000000" w:themeColor="text1"/>
          <w:lang w:val="en-AU" w:eastAsia="en-AU"/>
        </w:rPr>
        <w:t xml:space="preserve">, </w:t>
      </w:r>
      <w:r w:rsidR="00FF7AF1" w:rsidRPr="65F45DC7">
        <w:rPr>
          <w:rFonts w:asciiTheme="minorHAnsi" w:hAnsiTheme="minorHAnsi" w:cs="Arial"/>
          <w:color w:val="000000" w:themeColor="text1"/>
          <w:lang w:val="en-AU" w:eastAsia="en-AU"/>
        </w:rPr>
        <w:t xml:space="preserve">although full pavement </w:t>
      </w:r>
      <w:r w:rsidR="006260CC" w:rsidRPr="65F45DC7">
        <w:rPr>
          <w:rFonts w:asciiTheme="minorHAnsi" w:hAnsiTheme="minorHAnsi" w:cs="Arial"/>
          <w:color w:val="000000" w:themeColor="text1"/>
          <w:lang w:val="en-AU" w:eastAsia="en-AU"/>
        </w:rPr>
        <w:t xml:space="preserve">would </w:t>
      </w:r>
      <w:r w:rsidR="007B6E15" w:rsidRPr="65F45DC7">
        <w:rPr>
          <w:rFonts w:asciiTheme="minorHAnsi" w:hAnsiTheme="minorHAnsi" w:cs="Arial"/>
          <w:color w:val="000000" w:themeColor="text1"/>
          <w:lang w:val="en-AU" w:eastAsia="en-AU"/>
        </w:rPr>
        <w:t xml:space="preserve">still </w:t>
      </w:r>
      <w:r w:rsidR="006260CC" w:rsidRPr="65F45DC7">
        <w:rPr>
          <w:rFonts w:asciiTheme="minorHAnsi" w:hAnsiTheme="minorHAnsi" w:cs="Arial"/>
          <w:color w:val="000000" w:themeColor="text1"/>
          <w:lang w:val="en-AU" w:eastAsia="en-AU"/>
        </w:rPr>
        <w:t>be required</w:t>
      </w:r>
      <w:r w:rsidR="007B6E15" w:rsidRPr="65F45DC7">
        <w:rPr>
          <w:rFonts w:asciiTheme="minorHAnsi" w:hAnsiTheme="minorHAnsi" w:cs="Arial"/>
          <w:color w:val="000000" w:themeColor="text1"/>
          <w:lang w:val="en-AU" w:eastAsia="en-AU"/>
        </w:rPr>
        <w:t xml:space="preserve"> at the Plenty River to avoid overland water flows stripping the spray seal, </w:t>
      </w:r>
      <w:r w:rsidRPr="65F45DC7">
        <w:rPr>
          <w:rFonts w:asciiTheme="minorHAnsi" w:hAnsiTheme="minorHAnsi" w:cs="Arial"/>
          <w:color w:val="000000" w:themeColor="text1"/>
          <w:lang w:val="en-AU" w:eastAsia="en-AU"/>
        </w:rPr>
        <w:t xml:space="preserve">would cost approximately $3.5M. </w:t>
      </w:r>
    </w:p>
    <w:p w14:paraId="0DD19392" w14:textId="77777777" w:rsidR="0099719C" w:rsidRPr="00845270" w:rsidRDefault="0095086D" w:rsidP="000937B7">
      <w:pPr>
        <w:spacing w:before="240" w:after="60" w:line="276" w:lineRule="auto"/>
        <w:rPr>
          <w:rFonts w:ascii="Calibri" w:hAnsi="Calibri" w:cs="Arial"/>
          <w:color w:val="000000"/>
          <w:u w:val="single"/>
          <w:lang w:val="en-AU" w:eastAsia="en-AU"/>
        </w:rPr>
      </w:pPr>
      <w:r w:rsidRPr="65F45DC7">
        <w:rPr>
          <w:rFonts w:asciiTheme="minorHAnsi" w:hAnsiTheme="minorHAnsi" w:cs="Arial"/>
          <w:color w:val="000000" w:themeColor="text1"/>
          <w:u w:val="single"/>
          <w:lang w:val="en-AU" w:eastAsia="en-AU"/>
        </w:rPr>
        <w:t>Full Construction</w:t>
      </w:r>
    </w:p>
    <w:p w14:paraId="3C17028F" w14:textId="77777777" w:rsidR="000937B7" w:rsidRPr="00845270" w:rsidRDefault="6F0D0E0F" w:rsidP="1D816A8A">
      <w:pPr>
        <w:spacing w:line="276" w:lineRule="auto"/>
        <w:rPr>
          <w:rFonts w:ascii="Calibri" w:hAnsi="Calibri" w:cs="Arial"/>
          <w:color w:val="000000"/>
          <w:lang w:val="en-AU" w:eastAsia="en-AU"/>
        </w:rPr>
      </w:pPr>
      <w:r w:rsidRPr="1D816A8A">
        <w:rPr>
          <w:rFonts w:asciiTheme="minorHAnsi" w:hAnsiTheme="minorHAnsi" w:cs="Arial"/>
          <w:color w:val="000000" w:themeColor="text1"/>
          <w:lang w:val="en-AU" w:eastAsia="en-AU"/>
        </w:rPr>
        <w:t xml:space="preserve">The full construction of Milky Lane – Wild Road is </w:t>
      </w:r>
      <w:r w:rsidR="1D816A8A" w:rsidRPr="1D816A8A">
        <w:rPr>
          <w:rFonts w:asciiTheme="minorHAnsi" w:hAnsiTheme="minorHAnsi" w:cs="Arial"/>
          <w:color w:val="000000" w:themeColor="text1"/>
          <w:lang w:val="en-AU" w:eastAsia="en-AU"/>
        </w:rPr>
        <w:t xml:space="preserve">estimated at </w:t>
      </w:r>
      <w:r w:rsidR="00B10B73" w:rsidRPr="1D816A8A">
        <w:rPr>
          <w:rFonts w:asciiTheme="minorHAnsi" w:hAnsiTheme="minorHAnsi" w:cs="Arial"/>
          <w:color w:val="000000" w:themeColor="text1"/>
          <w:lang w:val="en-AU" w:eastAsia="en-AU"/>
        </w:rPr>
        <w:t>approximately $1</w:t>
      </w:r>
      <w:r w:rsidR="00DC539E" w:rsidRPr="1D816A8A">
        <w:rPr>
          <w:rFonts w:asciiTheme="minorHAnsi" w:hAnsiTheme="minorHAnsi" w:cs="Arial"/>
          <w:color w:val="000000" w:themeColor="text1"/>
          <w:lang w:val="en-AU" w:eastAsia="en-AU"/>
        </w:rPr>
        <w:t>5</w:t>
      </w:r>
      <w:r w:rsidR="7AE00FAD" w:rsidRPr="1D816A8A">
        <w:rPr>
          <w:rFonts w:asciiTheme="minorHAnsi" w:hAnsiTheme="minorHAnsi" w:cs="Arial"/>
          <w:color w:val="000000" w:themeColor="text1"/>
          <w:lang w:val="en-AU" w:eastAsia="en-AU"/>
        </w:rPr>
        <w:t xml:space="preserve"> million</w:t>
      </w:r>
      <w:r w:rsidR="1D816A8A" w:rsidRPr="1D816A8A">
        <w:rPr>
          <w:rFonts w:asciiTheme="minorHAnsi" w:hAnsiTheme="minorHAnsi" w:cs="Arial"/>
          <w:color w:val="000000" w:themeColor="text1"/>
          <w:lang w:val="en-AU" w:eastAsia="en-AU"/>
        </w:rPr>
        <w:t xml:space="preserve">. </w:t>
      </w:r>
      <w:r w:rsidR="0029462A" w:rsidRPr="1D816A8A">
        <w:rPr>
          <w:rFonts w:asciiTheme="minorHAnsi" w:hAnsiTheme="minorHAnsi" w:cs="Arial"/>
          <w:color w:val="000000" w:themeColor="text1"/>
          <w:lang w:val="en-AU" w:eastAsia="en-AU"/>
        </w:rPr>
        <w:t xml:space="preserve"> </w:t>
      </w:r>
      <w:r w:rsidR="5199E867" w:rsidRPr="1D816A8A">
        <w:rPr>
          <w:rFonts w:asciiTheme="minorHAnsi" w:hAnsiTheme="minorHAnsi" w:cs="Arial"/>
          <w:color w:val="000000" w:themeColor="text1"/>
          <w:lang w:val="en-AU" w:eastAsia="en-AU"/>
        </w:rPr>
        <w:t xml:space="preserve">It is likely that this level of construction would be warranted </w:t>
      </w:r>
      <w:r w:rsidR="657A4906" w:rsidRPr="1D816A8A">
        <w:rPr>
          <w:rFonts w:asciiTheme="minorHAnsi" w:hAnsiTheme="minorHAnsi" w:cs="Arial"/>
          <w:color w:val="000000" w:themeColor="text1"/>
          <w:lang w:val="en-AU" w:eastAsia="en-AU"/>
        </w:rPr>
        <w:t xml:space="preserve">rather than the spray seal option </w:t>
      </w:r>
      <w:r w:rsidR="5199E867" w:rsidRPr="1D816A8A">
        <w:rPr>
          <w:rFonts w:asciiTheme="minorHAnsi" w:hAnsiTheme="minorHAnsi" w:cs="Arial"/>
          <w:color w:val="000000" w:themeColor="text1"/>
          <w:lang w:val="en-AU" w:eastAsia="en-AU"/>
        </w:rPr>
        <w:t xml:space="preserve">to facilitate the </w:t>
      </w:r>
      <w:r w:rsidR="00D104A7" w:rsidRPr="1D816A8A">
        <w:rPr>
          <w:rFonts w:asciiTheme="minorHAnsi" w:hAnsiTheme="minorHAnsi" w:cs="Arial"/>
          <w:color w:val="000000" w:themeColor="text1"/>
          <w:lang w:val="en-AU" w:eastAsia="en-AU"/>
        </w:rPr>
        <w:t>expected increased level of traffic demand (in terms of volume and heavy vehicles) if the road was sealed</w:t>
      </w:r>
      <w:r w:rsidR="241F2E38" w:rsidRPr="1D816A8A">
        <w:rPr>
          <w:rFonts w:asciiTheme="minorHAnsi" w:hAnsiTheme="minorHAnsi" w:cs="Arial"/>
          <w:color w:val="000000" w:themeColor="text1"/>
          <w:lang w:val="en-AU" w:eastAsia="en-AU"/>
        </w:rPr>
        <w:t xml:space="preserve">. </w:t>
      </w:r>
      <w:r w:rsidR="5EBA5370" w:rsidRPr="1D816A8A">
        <w:rPr>
          <w:rFonts w:asciiTheme="minorHAnsi" w:hAnsiTheme="minorHAnsi" w:cs="Arial"/>
          <w:color w:val="000000" w:themeColor="text1"/>
          <w:lang w:val="en-AU" w:eastAsia="en-AU"/>
        </w:rPr>
        <w:t xml:space="preserve">The full construction of the road includes a full depth pavement make up, properly constructed shoulders and improvements to drainage. </w:t>
      </w:r>
    </w:p>
    <w:p w14:paraId="59C9FC78" w14:textId="77777777" w:rsidR="1D816A8A" w:rsidRDefault="1D816A8A" w:rsidP="1D816A8A">
      <w:pPr>
        <w:spacing w:line="276" w:lineRule="auto"/>
        <w:rPr>
          <w:rFonts w:ascii="Calibri" w:hAnsi="Calibri" w:cs="Arial"/>
          <w:color w:val="000000"/>
          <w:lang w:val="en-AU" w:eastAsia="en-AU"/>
        </w:rPr>
      </w:pPr>
    </w:p>
    <w:p w14:paraId="34E75D3D" w14:textId="77777777" w:rsidR="00436F40" w:rsidRDefault="5EBA5370" w:rsidP="1D816A8A">
      <w:pPr>
        <w:spacing w:line="276" w:lineRule="auto"/>
        <w:rPr>
          <w:rFonts w:ascii="Calibri" w:hAnsi="Calibri" w:cs="Arial"/>
          <w:color w:val="000000"/>
          <w:lang w:val="en-AU" w:eastAsia="en-AU"/>
        </w:rPr>
      </w:pPr>
      <w:r w:rsidRPr="1D816A8A">
        <w:rPr>
          <w:rFonts w:asciiTheme="minorHAnsi" w:hAnsiTheme="minorHAnsi" w:cs="Arial"/>
          <w:color w:val="000000" w:themeColor="text1"/>
          <w:lang w:val="en-AU" w:eastAsia="en-AU"/>
        </w:rPr>
        <w:t xml:space="preserve">The </w:t>
      </w:r>
      <w:r w:rsidR="003F5563" w:rsidRPr="1D816A8A">
        <w:rPr>
          <w:rFonts w:asciiTheme="minorHAnsi" w:hAnsiTheme="minorHAnsi" w:cs="Arial"/>
          <w:color w:val="000000" w:themeColor="text1"/>
          <w:lang w:val="en-AU" w:eastAsia="en-AU"/>
        </w:rPr>
        <w:t>i</w:t>
      </w:r>
      <w:r w:rsidR="1D816A8A" w:rsidRPr="1D816A8A">
        <w:rPr>
          <w:rFonts w:asciiTheme="minorHAnsi" w:hAnsiTheme="minorHAnsi" w:cs="Arial"/>
          <w:color w:val="000000" w:themeColor="text1"/>
          <w:lang w:val="en-AU" w:eastAsia="en-AU"/>
        </w:rPr>
        <w:t>ncreased</w:t>
      </w:r>
      <w:r w:rsidR="003F5563" w:rsidRPr="1D816A8A">
        <w:rPr>
          <w:rFonts w:asciiTheme="minorHAnsi" w:hAnsiTheme="minorHAnsi" w:cs="Arial"/>
          <w:color w:val="000000" w:themeColor="text1"/>
          <w:lang w:val="en-AU" w:eastAsia="en-AU"/>
        </w:rPr>
        <w:t xml:space="preserve"> traffic demand </w:t>
      </w:r>
      <w:r w:rsidR="331E5E7B" w:rsidRPr="1D816A8A">
        <w:rPr>
          <w:rFonts w:asciiTheme="minorHAnsi" w:hAnsiTheme="minorHAnsi" w:cs="Arial"/>
          <w:color w:val="000000" w:themeColor="text1"/>
          <w:lang w:val="en-AU" w:eastAsia="en-AU"/>
        </w:rPr>
        <w:t xml:space="preserve">is </w:t>
      </w:r>
      <w:r w:rsidR="00F1663F" w:rsidRPr="1D816A8A">
        <w:rPr>
          <w:rFonts w:asciiTheme="minorHAnsi" w:hAnsiTheme="minorHAnsi" w:cs="Arial"/>
          <w:color w:val="000000" w:themeColor="text1"/>
          <w:lang w:val="en-AU" w:eastAsia="en-AU"/>
        </w:rPr>
        <w:t xml:space="preserve">expected </w:t>
      </w:r>
      <w:r w:rsidR="00FC6A80" w:rsidRPr="1D816A8A">
        <w:rPr>
          <w:rFonts w:asciiTheme="minorHAnsi" w:hAnsiTheme="minorHAnsi" w:cs="Arial"/>
          <w:color w:val="000000" w:themeColor="text1"/>
          <w:lang w:val="en-AU" w:eastAsia="en-AU"/>
        </w:rPr>
        <w:t xml:space="preserve">if </w:t>
      </w:r>
      <w:r w:rsidR="00F1663F" w:rsidRPr="1D816A8A">
        <w:rPr>
          <w:rFonts w:asciiTheme="minorHAnsi" w:hAnsiTheme="minorHAnsi" w:cs="Arial"/>
          <w:color w:val="000000" w:themeColor="text1"/>
          <w:lang w:val="en-AU" w:eastAsia="en-AU"/>
        </w:rPr>
        <w:t xml:space="preserve">Milky Lane – Wildwood Road </w:t>
      </w:r>
      <w:r w:rsidR="00FC6A80" w:rsidRPr="1D816A8A">
        <w:rPr>
          <w:rFonts w:asciiTheme="minorHAnsi" w:hAnsiTheme="minorHAnsi" w:cs="Arial"/>
          <w:color w:val="000000" w:themeColor="text1"/>
          <w:lang w:val="en-AU" w:eastAsia="en-AU"/>
        </w:rPr>
        <w:t>were</w:t>
      </w:r>
      <w:r w:rsidR="00A133FE" w:rsidRPr="1D816A8A">
        <w:rPr>
          <w:rFonts w:asciiTheme="minorHAnsi" w:hAnsiTheme="minorHAnsi" w:cs="Arial"/>
          <w:color w:val="000000" w:themeColor="text1"/>
          <w:lang w:val="en-AU" w:eastAsia="en-AU"/>
        </w:rPr>
        <w:t xml:space="preserve"> </w:t>
      </w:r>
      <w:r w:rsidR="00A27DDE" w:rsidRPr="1D816A8A">
        <w:rPr>
          <w:rFonts w:asciiTheme="minorHAnsi" w:hAnsiTheme="minorHAnsi" w:cs="Arial"/>
          <w:color w:val="000000" w:themeColor="text1"/>
          <w:lang w:val="en-AU" w:eastAsia="en-AU"/>
        </w:rPr>
        <w:t xml:space="preserve">sealed </w:t>
      </w:r>
      <w:r w:rsidR="00A133FE" w:rsidRPr="1D816A8A">
        <w:rPr>
          <w:rFonts w:asciiTheme="minorHAnsi" w:hAnsiTheme="minorHAnsi" w:cs="Arial"/>
          <w:color w:val="000000" w:themeColor="text1"/>
          <w:lang w:val="en-AU" w:eastAsia="en-AU"/>
        </w:rPr>
        <w:t>as the road would</w:t>
      </w:r>
      <w:r w:rsidR="00A27DDE" w:rsidRPr="1D816A8A">
        <w:rPr>
          <w:rFonts w:asciiTheme="minorHAnsi" w:hAnsiTheme="minorHAnsi" w:cs="Arial"/>
          <w:color w:val="000000" w:themeColor="text1"/>
          <w:lang w:val="en-AU" w:eastAsia="en-AU"/>
        </w:rPr>
        <w:t xml:space="preserve"> become a</w:t>
      </w:r>
      <w:r w:rsidR="00AF5039" w:rsidRPr="1D816A8A">
        <w:rPr>
          <w:rFonts w:asciiTheme="minorHAnsi" w:hAnsiTheme="minorHAnsi" w:cs="Arial"/>
          <w:color w:val="000000" w:themeColor="text1"/>
          <w:lang w:val="en-AU" w:eastAsia="en-AU"/>
        </w:rPr>
        <w:t>n</w:t>
      </w:r>
      <w:r w:rsidR="00A27DDE" w:rsidRPr="1D816A8A">
        <w:rPr>
          <w:rFonts w:asciiTheme="minorHAnsi" w:hAnsiTheme="minorHAnsi" w:cs="Arial"/>
          <w:color w:val="000000" w:themeColor="text1"/>
          <w:lang w:val="en-AU" w:eastAsia="en-AU"/>
        </w:rPr>
        <w:t xml:space="preserve"> alternative route for </w:t>
      </w:r>
      <w:r w:rsidR="00511DC9" w:rsidRPr="1D816A8A">
        <w:rPr>
          <w:rFonts w:asciiTheme="minorHAnsi" w:hAnsiTheme="minorHAnsi" w:cs="Arial"/>
          <w:color w:val="000000" w:themeColor="text1"/>
          <w:lang w:val="en-AU" w:eastAsia="en-AU"/>
        </w:rPr>
        <w:t xml:space="preserve">arterial road </w:t>
      </w:r>
      <w:r w:rsidR="00A27DDE" w:rsidRPr="1D816A8A">
        <w:rPr>
          <w:rFonts w:asciiTheme="minorHAnsi" w:hAnsiTheme="minorHAnsi" w:cs="Arial"/>
          <w:color w:val="000000" w:themeColor="text1"/>
          <w:lang w:val="en-AU" w:eastAsia="en-AU"/>
        </w:rPr>
        <w:t>traffic</w:t>
      </w:r>
      <w:r w:rsidR="002B2DEB" w:rsidRPr="1D816A8A">
        <w:rPr>
          <w:rFonts w:asciiTheme="minorHAnsi" w:hAnsiTheme="minorHAnsi" w:cs="Arial"/>
          <w:color w:val="000000" w:themeColor="text1"/>
          <w:lang w:val="en-AU" w:eastAsia="en-AU"/>
        </w:rPr>
        <w:t xml:space="preserve"> between Wallan</w:t>
      </w:r>
      <w:r w:rsidR="002523E2" w:rsidRPr="1D816A8A">
        <w:rPr>
          <w:rFonts w:asciiTheme="minorHAnsi" w:hAnsiTheme="minorHAnsi" w:cs="Arial"/>
          <w:color w:val="000000" w:themeColor="text1"/>
          <w:lang w:val="en-AU" w:eastAsia="en-AU"/>
        </w:rPr>
        <w:t xml:space="preserve"> </w:t>
      </w:r>
      <w:r w:rsidR="0095610A" w:rsidRPr="1D816A8A">
        <w:rPr>
          <w:rFonts w:asciiTheme="minorHAnsi" w:hAnsiTheme="minorHAnsi" w:cs="Arial"/>
          <w:color w:val="000000" w:themeColor="text1"/>
          <w:lang w:val="en-AU" w:eastAsia="en-AU"/>
        </w:rPr>
        <w:t>-</w:t>
      </w:r>
      <w:r w:rsidR="00CD70F7" w:rsidRPr="1D816A8A">
        <w:rPr>
          <w:rFonts w:asciiTheme="minorHAnsi" w:hAnsiTheme="minorHAnsi" w:cs="Arial"/>
          <w:color w:val="000000" w:themeColor="text1"/>
          <w:lang w:val="en-AU" w:eastAsia="en-AU"/>
        </w:rPr>
        <w:t xml:space="preserve"> </w:t>
      </w:r>
      <w:r w:rsidR="002B2DEB" w:rsidRPr="1D816A8A">
        <w:rPr>
          <w:rFonts w:asciiTheme="minorHAnsi" w:hAnsiTheme="minorHAnsi" w:cs="Arial"/>
          <w:color w:val="000000" w:themeColor="text1"/>
          <w:lang w:val="en-AU" w:eastAsia="en-AU"/>
        </w:rPr>
        <w:t xml:space="preserve">Whittlesea Road and </w:t>
      </w:r>
      <w:r w:rsidR="00CD70F7" w:rsidRPr="1D816A8A">
        <w:rPr>
          <w:rFonts w:asciiTheme="minorHAnsi" w:hAnsiTheme="minorHAnsi" w:cs="Arial"/>
          <w:color w:val="000000" w:themeColor="text1"/>
          <w:lang w:val="en-AU" w:eastAsia="en-AU"/>
        </w:rPr>
        <w:t>Whittlesea – Yea Road.</w:t>
      </w:r>
      <w:r w:rsidR="00885BC3" w:rsidRPr="1D816A8A">
        <w:rPr>
          <w:rFonts w:asciiTheme="minorHAnsi" w:hAnsiTheme="minorHAnsi" w:cs="Arial"/>
          <w:color w:val="000000" w:themeColor="text1"/>
          <w:lang w:val="en-AU" w:eastAsia="en-AU"/>
        </w:rPr>
        <w:t xml:space="preserve">  </w:t>
      </w:r>
      <w:r w:rsidR="004320B5" w:rsidRPr="1D816A8A">
        <w:rPr>
          <w:rFonts w:asciiTheme="minorHAnsi" w:hAnsiTheme="minorHAnsi" w:cs="Arial"/>
          <w:color w:val="000000" w:themeColor="text1"/>
          <w:lang w:val="en-AU" w:eastAsia="en-AU"/>
        </w:rPr>
        <w:t xml:space="preserve">Council officers </w:t>
      </w:r>
      <w:r w:rsidR="001B5412" w:rsidRPr="1D816A8A">
        <w:rPr>
          <w:rFonts w:asciiTheme="minorHAnsi" w:hAnsiTheme="minorHAnsi" w:cs="Arial"/>
          <w:color w:val="000000" w:themeColor="text1"/>
          <w:lang w:val="en-AU" w:eastAsia="en-AU"/>
        </w:rPr>
        <w:t xml:space="preserve">predict an up to </w:t>
      </w:r>
      <w:r w:rsidR="00E527DB" w:rsidRPr="1D816A8A">
        <w:rPr>
          <w:rFonts w:asciiTheme="minorHAnsi" w:hAnsiTheme="minorHAnsi" w:cs="Arial"/>
          <w:color w:val="000000" w:themeColor="text1"/>
          <w:lang w:val="en-AU" w:eastAsia="en-AU"/>
        </w:rPr>
        <w:t>ten-fold</w:t>
      </w:r>
      <w:r w:rsidR="001B5412" w:rsidRPr="1D816A8A">
        <w:rPr>
          <w:rFonts w:asciiTheme="minorHAnsi" w:hAnsiTheme="minorHAnsi" w:cs="Arial"/>
          <w:color w:val="000000" w:themeColor="text1"/>
          <w:lang w:val="en-AU" w:eastAsia="en-AU"/>
        </w:rPr>
        <w:t xml:space="preserve"> increase in traffic</w:t>
      </w:r>
      <w:r w:rsidR="1D816A8A" w:rsidRPr="1D816A8A">
        <w:rPr>
          <w:rFonts w:asciiTheme="minorHAnsi" w:hAnsiTheme="minorHAnsi" w:cs="Arial"/>
          <w:color w:val="000000" w:themeColor="text1"/>
          <w:lang w:val="en-AU" w:eastAsia="en-AU"/>
        </w:rPr>
        <w:t xml:space="preserve">. </w:t>
      </w:r>
    </w:p>
    <w:p w14:paraId="2AF0B83D" w14:textId="77777777" w:rsidR="000937B7" w:rsidRPr="00845270" w:rsidRDefault="000937B7" w:rsidP="000937B7">
      <w:pPr>
        <w:spacing w:line="276" w:lineRule="auto"/>
        <w:rPr>
          <w:rFonts w:ascii="Calibri" w:hAnsi="Calibri" w:cs="Arial"/>
          <w:color w:val="000000"/>
          <w:lang w:val="en-AU" w:eastAsia="en-AU"/>
        </w:rPr>
      </w:pPr>
    </w:p>
    <w:p w14:paraId="6FD8D625" w14:textId="77777777" w:rsidR="00183049" w:rsidRDefault="0095086D" w:rsidP="000937B7">
      <w:pPr>
        <w:spacing w:line="276" w:lineRule="auto"/>
        <w:rPr>
          <w:rFonts w:ascii="Calibri" w:hAnsi="Calibri" w:cs="Arial"/>
          <w:color w:val="000000"/>
          <w:lang w:val="en-AU" w:eastAsia="en-AU"/>
        </w:rPr>
      </w:pPr>
      <w:r w:rsidRPr="65F45DC7">
        <w:rPr>
          <w:rFonts w:asciiTheme="minorHAnsi" w:hAnsiTheme="minorHAnsi" w:cs="Arial"/>
          <w:color w:val="000000" w:themeColor="text1"/>
          <w:lang w:val="en-AU" w:eastAsia="en-AU"/>
        </w:rPr>
        <w:t>A lesser standard of sealing</w:t>
      </w:r>
      <w:r w:rsidR="4F935E21" w:rsidRPr="65F45DC7">
        <w:rPr>
          <w:rFonts w:asciiTheme="minorHAnsi" w:hAnsiTheme="minorHAnsi" w:cs="Arial"/>
          <w:color w:val="000000" w:themeColor="text1"/>
          <w:lang w:val="en-AU" w:eastAsia="en-AU"/>
        </w:rPr>
        <w:t xml:space="preserve"> </w:t>
      </w:r>
      <w:r w:rsidRPr="65F45DC7">
        <w:rPr>
          <w:rFonts w:asciiTheme="minorHAnsi" w:hAnsiTheme="minorHAnsi" w:cs="Arial"/>
          <w:color w:val="000000" w:themeColor="text1"/>
          <w:lang w:val="en-AU" w:eastAsia="en-AU"/>
        </w:rPr>
        <w:t>would result in the additional traffic imposing an unacceptable level of stress on the existing road pavement</w:t>
      </w:r>
      <w:r w:rsidR="004B6A67" w:rsidRPr="65F45DC7">
        <w:rPr>
          <w:rFonts w:asciiTheme="minorHAnsi" w:hAnsiTheme="minorHAnsi" w:cs="Arial"/>
          <w:color w:val="000000" w:themeColor="text1"/>
          <w:lang w:val="en-AU" w:eastAsia="en-AU"/>
        </w:rPr>
        <w:t>.</w:t>
      </w:r>
      <w:r w:rsidRPr="65F45DC7">
        <w:rPr>
          <w:rFonts w:asciiTheme="minorHAnsi" w:hAnsiTheme="minorHAnsi" w:cs="Arial"/>
          <w:color w:val="000000" w:themeColor="text1"/>
          <w:lang w:val="en-AU" w:eastAsia="en-AU"/>
        </w:rPr>
        <w:t xml:space="preserve"> </w:t>
      </w:r>
      <w:r w:rsidR="00951958" w:rsidRPr="65F45DC7">
        <w:rPr>
          <w:rFonts w:asciiTheme="minorHAnsi" w:hAnsiTheme="minorHAnsi" w:cs="Arial"/>
          <w:color w:val="000000" w:themeColor="text1"/>
          <w:lang w:val="en-AU" w:eastAsia="en-AU"/>
        </w:rPr>
        <w:t xml:space="preserve">This could </w:t>
      </w:r>
      <w:r w:rsidRPr="65F45DC7">
        <w:rPr>
          <w:rFonts w:asciiTheme="minorHAnsi" w:hAnsiTheme="minorHAnsi" w:cs="Arial"/>
          <w:color w:val="000000" w:themeColor="text1"/>
          <w:lang w:val="en-AU" w:eastAsia="en-AU"/>
        </w:rPr>
        <w:t>result in a need for continual, expensive</w:t>
      </w:r>
      <w:r w:rsidR="000F2106" w:rsidRPr="65F45DC7">
        <w:rPr>
          <w:rFonts w:asciiTheme="minorHAnsi" w:hAnsiTheme="minorHAnsi" w:cs="Arial"/>
          <w:color w:val="000000" w:themeColor="text1"/>
          <w:lang w:val="en-AU" w:eastAsia="en-AU"/>
        </w:rPr>
        <w:t xml:space="preserve"> </w:t>
      </w:r>
      <w:r w:rsidRPr="65F45DC7">
        <w:rPr>
          <w:rFonts w:asciiTheme="minorHAnsi" w:hAnsiTheme="minorHAnsi" w:cs="Arial"/>
          <w:color w:val="000000" w:themeColor="text1"/>
          <w:lang w:val="en-AU" w:eastAsia="en-AU"/>
        </w:rPr>
        <w:t>maintenance, an ultimate re-build and community criticism</w:t>
      </w:r>
      <w:r w:rsidR="00D71CFE" w:rsidRPr="65F45DC7">
        <w:rPr>
          <w:rFonts w:asciiTheme="minorHAnsi" w:hAnsiTheme="minorHAnsi" w:cs="Arial"/>
          <w:color w:val="000000" w:themeColor="text1"/>
          <w:lang w:val="en-AU" w:eastAsia="en-AU"/>
        </w:rPr>
        <w:t>.</w:t>
      </w:r>
      <w:r w:rsidR="00B57E3C" w:rsidRPr="65F45DC7">
        <w:rPr>
          <w:rFonts w:asciiTheme="minorHAnsi" w:hAnsiTheme="minorHAnsi" w:cs="Arial"/>
          <w:color w:val="000000" w:themeColor="text1"/>
          <w:lang w:val="en-AU" w:eastAsia="en-AU"/>
        </w:rPr>
        <w:t xml:space="preserve"> </w:t>
      </w:r>
    </w:p>
    <w:p w14:paraId="6C9C4F69" w14:textId="77777777" w:rsidR="000937B7" w:rsidRPr="00845270" w:rsidRDefault="000937B7" w:rsidP="000937B7">
      <w:pPr>
        <w:spacing w:line="276" w:lineRule="auto"/>
        <w:rPr>
          <w:rFonts w:ascii="Calibri" w:hAnsi="Calibri" w:cs="Arial"/>
          <w:color w:val="000000"/>
          <w:lang w:val="en-AU" w:eastAsia="en-AU"/>
        </w:rPr>
      </w:pPr>
    </w:p>
    <w:p w14:paraId="439F66A8" w14:textId="77777777" w:rsidR="002E7E0C" w:rsidRPr="00845270" w:rsidRDefault="1D816A8A" w:rsidP="1D816A8A">
      <w:pPr>
        <w:spacing w:line="276" w:lineRule="auto"/>
        <w:rPr>
          <w:rFonts w:ascii="Calibri" w:hAnsi="Calibri" w:cs="Arial"/>
          <w:color w:val="000000"/>
          <w:lang w:val="en-AU" w:eastAsia="en-AU"/>
        </w:rPr>
      </w:pPr>
      <w:r w:rsidRPr="1D816A8A">
        <w:rPr>
          <w:rFonts w:asciiTheme="minorHAnsi" w:hAnsiTheme="minorHAnsi" w:cs="Arial"/>
          <w:color w:val="000000" w:themeColor="text1"/>
          <w:lang w:val="en-AU" w:eastAsia="en-AU"/>
        </w:rPr>
        <w:t>A Special Charge Scheme where costs are apportioned to all parties based on the ‘special benefit’</w:t>
      </w:r>
      <w:r w:rsidR="00C25789" w:rsidRPr="1D816A8A">
        <w:rPr>
          <w:rFonts w:asciiTheme="minorHAnsi" w:hAnsiTheme="minorHAnsi" w:cs="Arial"/>
          <w:color w:val="000000" w:themeColor="text1"/>
          <w:lang w:val="en-AU" w:eastAsia="en-AU"/>
        </w:rPr>
        <w:t xml:space="preserve"> has not been </w:t>
      </w:r>
      <w:r w:rsidRPr="1D816A8A">
        <w:rPr>
          <w:rFonts w:asciiTheme="minorHAnsi" w:hAnsiTheme="minorHAnsi" w:cs="Arial"/>
          <w:color w:val="000000" w:themeColor="text1"/>
          <w:lang w:val="en-AU" w:eastAsia="en-AU"/>
        </w:rPr>
        <w:t xml:space="preserve">considered </w:t>
      </w:r>
      <w:r w:rsidR="00B6356F" w:rsidRPr="1D816A8A">
        <w:rPr>
          <w:rFonts w:asciiTheme="minorHAnsi" w:hAnsiTheme="minorHAnsi" w:cs="Arial"/>
          <w:color w:val="000000" w:themeColor="text1"/>
          <w:lang w:val="en-AU" w:eastAsia="en-AU"/>
        </w:rPr>
        <w:t>as the</w:t>
      </w:r>
      <w:r w:rsidRPr="1D816A8A">
        <w:rPr>
          <w:rFonts w:asciiTheme="minorHAnsi" w:hAnsiTheme="minorHAnsi" w:cs="Arial"/>
          <w:color w:val="000000" w:themeColor="text1"/>
          <w:lang w:val="en-AU" w:eastAsia="en-AU"/>
        </w:rPr>
        <w:t xml:space="preserve"> costs to residents of special charges scheme </w:t>
      </w:r>
      <w:r w:rsidR="00ED70D0" w:rsidRPr="1D816A8A">
        <w:rPr>
          <w:rFonts w:asciiTheme="minorHAnsi" w:hAnsiTheme="minorHAnsi" w:cs="Arial"/>
          <w:color w:val="000000" w:themeColor="text1"/>
          <w:lang w:val="en-AU" w:eastAsia="en-AU"/>
        </w:rPr>
        <w:t xml:space="preserve">would be </w:t>
      </w:r>
      <w:r w:rsidRPr="1D816A8A">
        <w:rPr>
          <w:rFonts w:asciiTheme="minorHAnsi" w:hAnsiTheme="minorHAnsi" w:cs="Arial"/>
          <w:color w:val="000000" w:themeColor="text1"/>
          <w:lang w:val="en-AU" w:eastAsia="en-AU"/>
        </w:rPr>
        <w:t>prohibitive.</w:t>
      </w:r>
    </w:p>
    <w:p w14:paraId="55320A14" w14:textId="77777777" w:rsidR="1D816A8A" w:rsidRDefault="1D816A8A" w:rsidP="1D816A8A">
      <w:pPr>
        <w:spacing w:line="276" w:lineRule="auto"/>
        <w:rPr>
          <w:rFonts w:ascii="Calibri" w:hAnsi="Calibri" w:cs="Arial"/>
          <w:color w:val="000000"/>
          <w:lang w:val="en-AU" w:eastAsia="en-AU"/>
        </w:rPr>
      </w:pPr>
    </w:p>
    <w:p w14:paraId="7BB9934E" w14:textId="77777777" w:rsidR="2569FB10" w:rsidRDefault="0095086D" w:rsidP="1D816A8A">
      <w:pPr>
        <w:spacing w:line="276" w:lineRule="auto"/>
        <w:rPr>
          <w:rFonts w:ascii="Calibri" w:hAnsi="Calibri" w:cs="Arial"/>
          <w:b/>
          <w:bCs/>
          <w:i/>
          <w:iCs/>
          <w:color w:val="000000"/>
          <w:lang w:val="en-AU" w:eastAsia="en-AU"/>
        </w:rPr>
      </w:pPr>
      <w:r w:rsidRPr="1D816A8A">
        <w:rPr>
          <w:rFonts w:asciiTheme="minorHAnsi" w:hAnsiTheme="minorHAnsi" w:cs="Arial"/>
          <w:b/>
          <w:bCs/>
          <w:i/>
          <w:iCs/>
          <w:color w:val="000000" w:themeColor="text1"/>
          <w:lang w:val="en-AU" w:eastAsia="en-AU"/>
        </w:rPr>
        <w:t xml:space="preserve">Options </w:t>
      </w:r>
      <w:r w:rsidR="3BE0C817" w:rsidRPr="1D816A8A">
        <w:rPr>
          <w:rFonts w:asciiTheme="minorHAnsi" w:hAnsiTheme="minorHAnsi" w:cs="Arial"/>
          <w:b/>
          <w:bCs/>
          <w:i/>
          <w:iCs/>
          <w:color w:val="000000" w:themeColor="text1"/>
          <w:lang w:val="en-AU" w:eastAsia="en-AU"/>
        </w:rPr>
        <w:t>Summary</w:t>
      </w:r>
    </w:p>
    <w:p w14:paraId="195502B6" w14:textId="77777777" w:rsidR="2569FB10" w:rsidRDefault="0095086D" w:rsidP="1D816A8A">
      <w:pPr>
        <w:spacing w:line="276" w:lineRule="auto"/>
        <w:rPr>
          <w:rFonts w:ascii="Calibri" w:hAnsi="Calibri" w:cs="Arial"/>
          <w:color w:val="000000"/>
          <w:lang w:val="en-AU" w:eastAsia="en-AU"/>
        </w:rPr>
      </w:pPr>
      <w:r w:rsidRPr="1D816A8A">
        <w:rPr>
          <w:rFonts w:asciiTheme="minorHAnsi" w:hAnsiTheme="minorHAnsi" w:cs="Arial"/>
          <w:color w:val="000000" w:themeColor="text1"/>
          <w:lang w:val="en-AU" w:eastAsia="en-AU"/>
        </w:rPr>
        <w:t>Milky Lane and Wildwood Road are local Council roads with traffic speeds and volumes</w:t>
      </w:r>
    </w:p>
    <w:p w14:paraId="6D55BED4" w14:textId="77777777" w:rsidR="2569FB10" w:rsidRDefault="0095086D" w:rsidP="1D816A8A">
      <w:pPr>
        <w:spacing w:line="276" w:lineRule="auto"/>
        <w:rPr>
          <w:rFonts w:ascii="Calibri" w:hAnsi="Calibri"/>
          <w:lang w:val="en-AU"/>
        </w:rPr>
      </w:pPr>
      <w:r w:rsidRPr="1D816A8A">
        <w:rPr>
          <w:rFonts w:asciiTheme="minorHAnsi" w:hAnsiTheme="minorHAnsi" w:cs="Arial"/>
          <w:color w:val="000000" w:themeColor="text1"/>
          <w:lang w:val="en-AU" w:eastAsia="en-AU"/>
        </w:rPr>
        <w:t>proportionate to the required service levels of the roads. The current routine maintenance</w:t>
      </w:r>
    </w:p>
    <w:p w14:paraId="0D86CC7F" w14:textId="77777777" w:rsidR="2569FB10" w:rsidRDefault="0095086D" w:rsidP="1D816A8A">
      <w:pPr>
        <w:spacing w:line="276" w:lineRule="auto"/>
        <w:rPr>
          <w:rFonts w:ascii="Calibri" w:hAnsi="Calibri"/>
          <w:lang w:val="en-AU"/>
        </w:rPr>
      </w:pPr>
      <w:r w:rsidRPr="1D816A8A">
        <w:rPr>
          <w:rFonts w:asciiTheme="minorHAnsi" w:hAnsiTheme="minorHAnsi" w:cs="Arial"/>
          <w:color w:val="000000" w:themeColor="text1"/>
          <w:lang w:val="en-AU" w:eastAsia="en-AU"/>
        </w:rPr>
        <w:t>regime provides an adequate level of safety and service.</w:t>
      </w:r>
    </w:p>
    <w:p w14:paraId="075FD2D2" w14:textId="77777777" w:rsidR="1D816A8A" w:rsidRDefault="1D816A8A" w:rsidP="1D816A8A">
      <w:pPr>
        <w:spacing w:line="276" w:lineRule="auto"/>
        <w:rPr>
          <w:rFonts w:ascii="Calibri" w:hAnsi="Calibri" w:cs="Arial"/>
          <w:color w:val="000000"/>
          <w:lang w:val="en-AU" w:eastAsia="en-AU"/>
        </w:rPr>
      </w:pPr>
    </w:p>
    <w:p w14:paraId="02277BFD" w14:textId="77777777" w:rsidR="2569FB10" w:rsidRDefault="0095086D" w:rsidP="1D816A8A">
      <w:pPr>
        <w:spacing w:line="276" w:lineRule="auto"/>
        <w:rPr>
          <w:rFonts w:ascii="Calibri" w:hAnsi="Calibri"/>
          <w:lang w:val="en-AU"/>
        </w:rPr>
      </w:pPr>
      <w:r w:rsidRPr="1D816A8A">
        <w:rPr>
          <w:rFonts w:asciiTheme="minorHAnsi" w:hAnsiTheme="minorHAnsi" w:cs="Arial"/>
          <w:color w:val="000000" w:themeColor="text1"/>
          <w:lang w:val="en-AU" w:eastAsia="en-AU"/>
        </w:rPr>
        <w:t>The recommendations in a road safety audit conducted in 2018 have been completed and</w:t>
      </w:r>
    </w:p>
    <w:p w14:paraId="3FCC4724" w14:textId="77777777" w:rsidR="2569FB10" w:rsidRDefault="0095086D" w:rsidP="1D816A8A">
      <w:pPr>
        <w:spacing w:line="276" w:lineRule="auto"/>
        <w:rPr>
          <w:rFonts w:ascii="Calibri" w:hAnsi="Calibri"/>
          <w:lang w:val="en-AU"/>
        </w:rPr>
      </w:pPr>
      <w:r w:rsidRPr="1D816A8A">
        <w:rPr>
          <w:rFonts w:asciiTheme="minorHAnsi" w:hAnsiTheme="minorHAnsi" w:cs="Arial"/>
          <w:color w:val="000000" w:themeColor="text1"/>
          <w:lang w:val="en-AU" w:eastAsia="en-AU"/>
        </w:rPr>
        <w:t>are an adequate response to minimise any road safety risks on these roads.</w:t>
      </w:r>
    </w:p>
    <w:p w14:paraId="1AD20CB2" w14:textId="77777777" w:rsidR="1D816A8A" w:rsidRDefault="1D816A8A" w:rsidP="1D816A8A">
      <w:pPr>
        <w:spacing w:line="276" w:lineRule="auto"/>
        <w:rPr>
          <w:rFonts w:ascii="Calibri" w:hAnsi="Calibri" w:cs="Arial"/>
          <w:color w:val="000000"/>
          <w:lang w:val="en-AU" w:eastAsia="en-AU"/>
        </w:rPr>
      </w:pPr>
    </w:p>
    <w:p w14:paraId="073DC044" w14:textId="77777777" w:rsidR="2569FB10" w:rsidRDefault="0095086D" w:rsidP="1D816A8A">
      <w:pPr>
        <w:spacing w:line="276" w:lineRule="auto"/>
        <w:rPr>
          <w:rFonts w:ascii="Calibri" w:hAnsi="Calibri"/>
          <w:lang w:val="en-AU"/>
        </w:rPr>
      </w:pPr>
      <w:r w:rsidRPr="1D816A8A">
        <w:rPr>
          <w:rFonts w:asciiTheme="minorHAnsi" w:hAnsiTheme="minorHAnsi" w:cs="Arial"/>
          <w:color w:val="000000" w:themeColor="text1"/>
          <w:lang w:val="en-AU" w:eastAsia="en-AU"/>
        </w:rPr>
        <w:t>The level of expenditure required to adequately upgrade the roads is not proportionate to</w:t>
      </w:r>
    </w:p>
    <w:p w14:paraId="67059BA3" w14:textId="77777777" w:rsidR="2569FB10" w:rsidRDefault="0095086D" w:rsidP="1D816A8A">
      <w:pPr>
        <w:spacing w:line="276" w:lineRule="auto"/>
        <w:rPr>
          <w:rFonts w:asciiTheme="minorHAnsi" w:hAnsiTheme="minorHAnsi" w:cs="Arial"/>
          <w:color w:val="000000" w:themeColor="text1"/>
          <w:lang w:val="en-AU" w:eastAsia="en-AU"/>
        </w:rPr>
      </w:pPr>
      <w:r w:rsidRPr="1D816A8A">
        <w:rPr>
          <w:rFonts w:asciiTheme="minorHAnsi" w:hAnsiTheme="minorHAnsi" w:cs="Arial"/>
          <w:color w:val="000000" w:themeColor="text1"/>
          <w:lang w:val="en-AU" w:eastAsia="en-AU"/>
        </w:rPr>
        <w:t>the level of benefit that would be afforded to the broader Community.</w:t>
      </w:r>
    </w:p>
    <w:p w14:paraId="5D309920" w14:textId="77777777" w:rsidR="002316F7" w:rsidRDefault="002316F7">
      <w:pPr>
        <w:rPr>
          <w:rFonts w:asciiTheme="minorHAnsi" w:hAnsiTheme="minorHAnsi" w:cs="Arial"/>
          <w:color w:val="000000" w:themeColor="text1"/>
          <w:lang w:val="en-AU" w:eastAsia="en-AU"/>
        </w:rPr>
      </w:pPr>
      <w:r>
        <w:rPr>
          <w:rFonts w:asciiTheme="minorHAnsi" w:hAnsiTheme="minorHAnsi" w:cs="Arial"/>
          <w:color w:val="000000" w:themeColor="text1"/>
          <w:lang w:val="en-AU" w:eastAsia="en-AU"/>
        </w:rPr>
        <w:br w:type="page"/>
      </w:r>
    </w:p>
    <w:p w14:paraId="2C6F4375" w14:textId="77777777" w:rsidR="535710D9" w:rsidRPr="00845270" w:rsidRDefault="0095086D" w:rsidP="000937B7">
      <w:pPr>
        <w:keepNext/>
        <w:shd w:val="clear" w:color="auto" w:fill="003266"/>
        <w:spacing w:before="120" w:after="120" w:line="276" w:lineRule="auto"/>
        <w:outlineLvl w:val="0"/>
        <w:rPr>
          <w:rFonts w:ascii="Calibri" w:eastAsia="Calibri" w:hAnsi="Calibri" w:cs="Arial"/>
          <w:b/>
          <w:color w:val="FFFFFF"/>
          <w:lang w:val="en-AU"/>
        </w:rPr>
      </w:pPr>
      <w:r>
        <w:rPr>
          <w:rFonts w:asciiTheme="minorHAnsi" w:eastAsia="Calibri" w:hAnsiTheme="minorHAnsi" w:cs="Arial"/>
          <w:b/>
          <w:color w:val="FFFFFF" w:themeColor="background1"/>
          <w:lang w:val="en-AU"/>
        </w:rPr>
        <w:lastRenderedPageBreak/>
        <w:t xml:space="preserve"> </w:t>
      </w:r>
      <w:r w:rsidR="00DB0B5C" w:rsidRPr="65F45DC7">
        <w:rPr>
          <w:rFonts w:asciiTheme="minorHAnsi" w:eastAsia="Calibri" w:hAnsiTheme="minorHAnsi" w:cs="Arial"/>
          <w:b/>
          <w:color w:val="FFFFFF" w:themeColor="background1"/>
          <w:lang w:val="en-AU"/>
        </w:rPr>
        <w:t>Community Consultation and Engagement</w:t>
      </w:r>
    </w:p>
    <w:p w14:paraId="437BA962" w14:textId="77777777" w:rsidR="535710D9" w:rsidRDefault="0095086D" w:rsidP="00501769">
      <w:pPr>
        <w:spacing w:line="276" w:lineRule="auto"/>
        <w:rPr>
          <w:rFonts w:ascii="Calibri" w:eastAsia="Calibri" w:hAnsi="Calibri" w:cs="Calibri"/>
          <w:color w:val="000000"/>
          <w:lang w:val="en-AU"/>
        </w:rPr>
      </w:pPr>
      <w:r w:rsidRPr="65F45DC7">
        <w:rPr>
          <w:rFonts w:ascii="Calibri" w:eastAsia="Calibri" w:hAnsi="Calibri" w:cs="Calibri"/>
          <w:color w:val="000000" w:themeColor="text1"/>
          <w:lang w:val="en-AU"/>
        </w:rPr>
        <w:t>As t</w:t>
      </w:r>
      <w:r w:rsidR="00887F4D" w:rsidRPr="65F45DC7">
        <w:rPr>
          <w:rFonts w:ascii="Calibri" w:eastAsia="Calibri" w:hAnsi="Calibri" w:cs="Calibri"/>
          <w:color w:val="000000" w:themeColor="text1"/>
          <w:lang w:val="en-AU"/>
        </w:rPr>
        <w:t xml:space="preserve">he signatories of the joint letter </w:t>
      </w:r>
      <w:r w:rsidR="4B12E4F7" w:rsidRPr="65F45DC7">
        <w:rPr>
          <w:rFonts w:ascii="Calibri" w:eastAsia="Calibri" w:hAnsi="Calibri" w:cs="Calibri"/>
          <w:color w:val="000000" w:themeColor="text1"/>
          <w:lang w:val="en-AU"/>
        </w:rPr>
        <w:t>are</w:t>
      </w:r>
      <w:r w:rsidRPr="65F45DC7">
        <w:rPr>
          <w:rFonts w:ascii="Calibri" w:eastAsia="Calibri" w:hAnsi="Calibri" w:cs="Calibri"/>
          <w:color w:val="000000" w:themeColor="text1"/>
          <w:lang w:val="en-AU"/>
        </w:rPr>
        <w:t xml:space="preserve"> a fair representation of the </w:t>
      </w:r>
      <w:r w:rsidR="00491187" w:rsidRPr="65F45DC7">
        <w:rPr>
          <w:rFonts w:ascii="Calibri" w:eastAsia="Calibri" w:hAnsi="Calibri" w:cs="Calibri"/>
          <w:color w:val="000000" w:themeColor="text1"/>
          <w:lang w:val="en-AU"/>
        </w:rPr>
        <w:t xml:space="preserve">community impacted </w:t>
      </w:r>
      <w:r w:rsidR="007B1D86" w:rsidRPr="65F45DC7">
        <w:rPr>
          <w:rFonts w:ascii="Calibri" w:eastAsia="Calibri" w:hAnsi="Calibri" w:cs="Calibri"/>
          <w:color w:val="000000" w:themeColor="text1"/>
          <w:lang w:val="en-AU"/>
        </w:rPr>
        <w:t>by the recommendations of this report</w:t>
      </w:r>
      <w:r w:rsidR="008B590A" w:rsidRPr="65F45DC7">
        <w:rPr>
          <w:rFonts w:ascii="Calibri" w:eastAsia="Calibri" w:hAnsi="Calibri" w:cs="Calibri"/>
          <w:color w:val="000000" w:themeColor="text1"/>
          <w:lang w:val="en-AU"/>
        </w:rPr>
        <w:t xml:space="preserve"> no specific </w:t>
      </w:r>
      <w:r w:rsidR="0053116A" w:rsidRPr="65F45DC7">
        <w:rPr>
          <w:rFonts w:ascii="Calibri" w:eastAsia="Calibri" w:hAnsi="Calibri" w:cs="Calibri"/>
          <w:color w:val="000000" w:themeColor="text1"/>
          <w:lang w:val="en-AU"/>
        </w:rPr>
        <w:t>community consultation or engagement has been conducted by Council officers.</w:t>
      </w:r>
      <w:r w:rsidR="00646899" w:rsidRPr="65F45DC7">
        <w:rPr>
          <w:rFonts w:ascii="Calibri" w:eastAsia="Calibri" w:hAnsi="Calibri" w:cs="Calibri"/>
          <w:color w:val="000000" w:themeColor="text1"/>
          <w:lang w:val="en-AU"/>
        </w:rPr>
        <w:t xml:space="preserve"> </w:t>
      </w:r>
      <w:r w:rsidR="00B359A9" w:rsidRPr="65F45DC7">
        <w:rPr>
          <w:rFonts w:ascii="Calibri" w:eastAsia="Calibri" w:hAnsi="Calibri" w:cs="Calibri"/>
          <w:color w:val="000000" w:themeColor="text1"/>
          <w:lang w:val="en-AU"/>
        </w:rPr>
        <w:t xml:space="preserve"> </w:t>
      </w:r>
    </w:p>
    <w:p w14:paraId="7A1DF22F" w14:textId="77777777" w:rsidR="535710D9" w:rsidRDefault="0095086D" w:rsidP="001F5BD7">
      <w:pPr>
        <w:keepNext/>
        <w:shd w:val="clear" w:color="auto" w:fill="003266"/>
        <w:spacing w:before="120" w:after="120" w:line="276" w:lineRule="auto"/>
        <w:outlineLvl w:val="0"/>
        <w:rPr>
          <w:rFonts w:ascii="Calibri" w:eastAsia="Calibri" w:hAnsi="Calibri" w:cs="Calibri"/>
          <w:b/>
          <w:bCs/>
          <w:color w:val="FFFFFF"/>
          <w:lang w:val="en-AU"/>
        </w:rPr>
      </w:pPr>
      <w:r w:rsidRPr="055FC31C">
        <w:rPr>
          <w:rFonts w:ascii="Calibri" w:eastAsia="Calibri" w:hAnsi="Calibri" w:cs="Calibri"/>
          <w:b/>
          <w:bCs/>
          <w:color w:val="FFFFFF" w:themeColor="background1"/>
          <w:sz w:val="28"/>
          <w:szCs w:val="28"/>
          <w:lang w:val="en-AU"/>
        </w:rPr>
        <w:t xml:space="preserve"> </w:t>
      </w:r>
      <w:r w:rsidRPr="055FC31C">
        <w:rPr>
          <w:rFonts w:ascii="Calibri" w:eastAsia="Calibri" w:hAnsi="Calibri" w:cs="Calibri"/>
          <w:b/>
          <w:bCs/>
          <w:color w:val="FFFFFF" w:themeColor="background1"/>
          <w:lang w:val="en-AU"/>
        </w:rPr>
        <w:t>Alignment to Community Plan, Policies or Strategies</w:t>
      </w:r>
    </w:p>
    <w:p w14:paraId="69E0F041" w14:textId="77777777" w:rsidR="535710D9" w:rsidRDefault="0095086D" w:rsidP="000937B7">
      <w:pPr>
        <w:spacing w:line="276" w:lineRule="auto"/>
        <w:rPr>
          <w:rFonts w:ascii="Calibri" w:eastAsia="Calibri" w:hAnsi="Calibri" w:cs="Calibri"/>
          <w:color w:val="000000"/>
          <w:lang w:val="en-AU"/>
        </w:rPr>
      </w:pPr>
      <w:r w:rsidRPr="055FC31C">
        <w:rPr>
          <w:rFonts w:ascii="Calibri" w:eastAsia="Calibri" w:hAnsi="Calibri" w:cs="Calibri"/>
          <w:color w:val="000000" w:themeColor="text1"/>
          <w:lang w:val="en-AU"/>
        </w:rPr>
        <w:t>Alignment to Whittlesea 2040 and Community Plan 2021-2025:</w:t>
      </w:r>
    </w:p>
    <w:p w14:paraId="756DDF20" w14:textId="77777777" w:rsidR="001F5BD7" w:rsidRDefault="0095086D" w:rsidP="000937B7">
      <w:pPr>
        <w:spacing w:before="240" w:after="60" w:line="276" w:lineRule="auto"/>
        <w:rPr>
          <w:rFonts w:ascii="Calibri" w:eastAsia="Calibri" w:hAnsi="Calibri" w:cs="Calibri"/>
          <w:b/>
          <w:bCs/>
          <w:color w:val="000000"/>
          <w:lang w:val="en-AU"/>
        </w:rPr>
      </w:pPr>
      <w:r>
        <w:rPr>
          <w:rFonts w:ascii="Calibri" w:eastAsia="Calibri" w:hAnsi="Calibri" w:cs="Calibri"/>
          <w:b/>
          <w:bCs/>
          <w:color w:val="000000"/>
          <w:lang w:val="en-AU"/>
        </w:rPr>
        <w:t xml:space="preserve">Liveable neighbourhoods </w:t>
      </w:r>
      <w:r>
        <w:rPr>
          <w:rFonts w:ascii="Calibri" w:eastAsia="Calibri" w:hAnsi="Calibri" w:cs="Calibri"/>
          <w:b/>
          <w:bCs/>
          <w:color w:val="000000"/>
          <w:lang w:val="en-AU"/>
        </w:rPr>
        <w:br/>
      </w:r>
      <w:r>
        <w:rPr>
          <w:rFonts w:ascii="Calibri" w:eastAsia="Calibri" w:hAnsi="Calibri" w:cs="Calibri"/>
          <w:color w:val="000000"/>
          <w:lang w:val="en-AU"/>
        </w:rPr>
        <w:t>Our City is well-planned and beautiful, and our neighbourhoods and town centres are convenient and vibrant places to live, work and play.</w:t>
      </w:r>
    </w:p>
    <w:p w14:paraId="1315D5F3" w14:textId="77777777" w:rsidR="535710D9" w:rsidRDefault="002316F7" w:rsidP="001F5BD7">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DB0B5C" w:rsidRPr="055FC31C">
        <w:rPr>
          <w:rFonts w:ascii="Calibri" w:eastAsia="Calibri" w:hAnsi="Calibri" w:cs="Calibri"/>
          <w:b/>
          <w:bCs/>
          <w:color w:val="FFFFFF" w:themeColor="background1"/>
          <w:lang w:val="en-AU"/>
        </w:rPr>
        <w:t>Considerations</w:t>
      </w:r>
    </w:p>
    <w:p w14:paraId="47BD808D" w14:textId="77777777" w:rsidR="535710D9" w:rsidRDefault="0095086D" w:rsidP="000937B7">
      <w:pPr>
        <w:keepNext/>
        <w:spacing w:before="240" w:after="60" w:line="276" w:lineRule="auto"/>
        <w:outlineLvl w:val="1"/>
        <w:rPr>
          <w:rFonts w:ascii="Calibri" w:eastAsia="Calibri" w:hAnsi="Calibri" w:cs="Calibri"/>
          <w:b/>
          <w:bCs/>
          <w:color w:val="000000"/>
          <w:lang w:val="en-AU"/>
        </w:rPr>
      </w:pPr>
      <w:r w:rsidRPr="055FC31C">
        <w:rPr>
          <w:rFonts w:ascii="Calibri" w:eastAsia="Calibri" w:hAnsi="Calibri" w:cs="Calibri"/>
          <w:b/>
          <w:bCs/>
          <w:color w:val="000000" w:themeColor="text1"/>
          <w:lang w:val="en-AU"/>
        </w:rPr>
        <w:t>Environmental</w:t>
      </w:r>
    </w:p>
    <w:p w14:paraId="4BF980AE" w14:textId="77777777" w:rsidR="535710D9" w:rsidRDefault="0095086D" w:rsidP="000937B7">
      <w:pPr>
        <w:spacing w:line="276" w:lineRule="auto"/>
        <w:rPr>
          <w:rFonts w:ascii="Calibri" w:eastAsia="Calibri" w:hAnsi="Calibri" w:cs="Calibri"/>
          <w:color w:val="000000"/>
          <w:lang w:val="en-AU"/>
        </w:rPr>
      </w:pPr>
      <w:r w:rsidRPr="055FC31C">
        <w:rPr>
          <w:rFonts w:ascii="Calibri" w:eastAsia="Calibri" w:hAnsi="Calibri" w:cs="Calibri"/>
          <w:color w:val="000000" w:themeColor="text1"/>
          <w:lang w:val="en-AU"/>
        </w:rPr>
        <w:t>No implications</w:t>
      </w:r>
    </w:p>
    <w:p w14:paraId="3DCA7CC9" w14:textId="77777777" w:rsidR="535710D9" w:rsidRDefault="0095086D" w:rsidP="000937B7">
      <w:pPr>
        <w:keepNext/>
        <w:spacing w:before="240" w:after="60" w:line="276" w:lineRule="auto"/>
        <w:outlineLvl w:val="1"/>
        <w:rPr>
          <w:rFonts w:ascii="Calibri" w:eastAsia="Calibri" w:hAnsi="Calibri" w:cs="Calibri"/>
          <w:b/>
          <w:bCs/>
          <w:color w:val="000000"/>
          <w:lang w:val="en-AU"/>
        </w:rPr>
      </w:pPr>
      <w:r w:rsidRPr="055FC31C">
        <w:rPr>
          <w:rFonts w:ascii="Calibri" w:eastAsia="Calibri" w:hAnsi="Calibri" w:cs="Calibri"/>
          <w:b/>
          <w:bCs/>
          <w:color w:val="000000" w:themeColor="text1"/>
          <w:lang w:val="en-AU"/>
        </w:rPr>
        <w:t xml:space="preserve">Social, Cultural and Health </w:t>
      </w:r>
    </w:p>
    <w:p w14:paraId="1C22023D" w14:textId="77777777" w:rsidR="535710D9" w:rsidRDefault="0095086D" w:rsidP="000937B7">
      <w:pPr>
        <w:spacing w:line="276" w:lineRule="auto"/>
        <w:rPr>
          <w:rFonts w:ascii="Calibri" w:eastAsia="Calibri" w:hAnsi="Calibri" w:cs="Calibri"/>
          <w:color w:val="000000"/>
          <w:lang w:val="en-AU"/>
        </w:rPr>
      </w:pPr>
      <w:r w:rsidRPr="055FC31C">
        <w:rPr>
          <w:rFonts w:ascii="Calibri" w:eastAsia="Calibri" w:hAnsi="Calibri" w:cs="Calibri"/>
          <w:color w:val="000000" w:themeColor="text1"/>
          <w:lang w:val="en-AU"/>
        </w:rPr>
        <w:t>No implications</w:t>
      </w:r>
    </w:p>
    <w:p w14:paraId="5FBCA21E" w14:textId="77777777" w:rsidR="535710D9" w:rsidRDefault="0095086D" w:rsidP="000937B7">
      <w:pPr>
        <w:keepNext/>
        <w:spacing w:before="240" w:after="60" w:line="276" w:lineRule="auto"/>
        <w:outlineLvl w:val="1"/>
        <w:rPr>
          <w:rFonts w:ascii="Calibri" w:eastAsia="Calibri" w:hAnsi="Calibri" w:cs="Calibri"/>
          <w:b/>
          <w:bCs/>
          <w:color w:val="000000"/>
          <w:lang w:val="en-AU"/>
        </w:rPr>
      </w:pPr>
      <w:r w:rsidRPr="055FC31C">
        <w:rPr>
          <w:rFonts w:ascii="Calibri" w:eastAsia="Calibri" w:hAnsi="Calibri" w:cs="Calibri"/>
          <w:b/>
          <w:bCs/>
          <w:color w:val="000000" w:themeColor="text1"/>
          <w:lang w:val="en-AU"/>
        </w:rPr>
        <w:t>Economic</w:t>
      </w:r>
    </w:p>
    <w:p w14:paraId="62A44F6F" w14:textId="77777777" w:rsidR="535710D9" w:rsidRDefault="0095086D" w:rsidP="000937B7">
      <w:pPr>
        <w:spacing w:line="276" w:lineRule="auto"/>
        <w:rPr>
          <w:rFonts w:ascii="Calibri" w:eastAsia="Calibri" w:hAnsi="Calibri" w:cs="Calibri"/>
          <w:color w:val="000000"/>
          <w:lang w:val="en-AU"/>
        </w:rPr>
      </w:pPr>
      <w:r w:rsidRPr="055FC31C">
        <w:rPr>
          <w:rFonts w:ascii="Calibri" w:eastAsia="Calibri" w:hAnsi="Calibri" w:cs="Calibri"/>
          <w:color w:val="000000" w:themeColor="text1"/>
          <w:lang w:val="en-AU"/>
        </w:rPr>
        <w:t>No implications</w:t>
      </w:r>
    </w:p>
    <w:p w14:paraId="54883CCD" w14:textId="77777777" w:rsidR="535710D9" w:rsidRDefault="0095086D" w:rsidP="000937B7">
      <w:pPr>
        <w:keepNext/>
        <w:spacing w:before="240" w:after="60" w:line="276" w:lineRule="auto"/>
        <w:outlineLvl w:val="1"/>
        <w:rPr>
          <w:rFonts w:ascii="Calibri" w:eastAsia="Calibri" w:hAnsi="Calibri" w:cs="Calibri"/>
          <w:b/>
          <w:bCs/>
          <w:color w:val="000000"/>
          <w:lang w:val="en-AU"/>
        </w:rPr>
      </w:pPr>
      <w:r w:rsidRPr="055FC31C">
        <w:rPr>
          <w:rFonts w:ascii="Calibri" w:eastAsia="Calibri" w:hAnsi="Calibri" w:cs="Calibri"/>
          <w:b/>
          <w:bCs/>
          <w:color w:val="000000" w:themeColor="text1"/>
          <w:lang w:val="en-AU"/>
        </w:rPr>
        <w:t>Financial Implications</w:t>
      </w:r>
    </w:p>
    <w:p w14:paraId="09915865" w14:textId="77777777" w:rsidR="535710D9" w:rsidRDefault="0095086D" w:rsidP="001F5BD7">
      <w:pPr>
        <w:spacing w:line="276" w:lineRule="auto"/>
        <w:rPr>
          <w:rFonts w:ascii="Calibri" w:eastAsia="Calibri" w:hAnsi="Calibri" w:cs="Calibri"/>
          <w:color w:val="000000"/>
          <w:lang w:val="en-AU"/>
        </w:rPr>
      </w:pPr>
      <w:r w:rsidRPr="055FC31C">
        <w:rPr>
          <w:rFonts w:ascii="Calibri" w:eastAsia="Calibri" w:hAnsi="Calibri" w:cs="Calibri"/>
          <w:color w:val="000000" w:themeColor="text1"/>
          <w:lang w:val="en-AU"/>
        </w:rPr>
        <w:t xml:space="preserve">The cost </w:t>
      </w:r>
      <w:r w:rsidR="00005D37">
        <w:rPr>
          <w:rFonts w:ascii="Calibri" w:eastAsia="Calibri" w:hAnsi="Calibri" w:cs="Calibri"/>
          <w:color w:val="000000" w:themeColor="text1"/>
          <w:lang w:val="en-AU"/>
        </w:rPr>
        <w:t xml:space="preserve">to continue </w:t>
      </w:r>
      <w:r w:rsidR="00F92A49">
        <w:rPr>
          <w:rFonts w:ascii="Calibri" w:eastAsia="Calibri" w:hAnsi="Calibri" w:cs="Calibri"/>
          <w:color w:val="000000" w:themeColor="text1"/>
          <w:lang w:val="en-AU"/>
        </w:rPr>
        <w:t xml:space="preserve">with the current </w:t>
      </w:r>
      <w:r w:rsidR="001932E0">
        <w:rPr>
          <w:rFonts w:ascii="Calibri" w:eastAsia="Calibri" w:hAnsi="Calibri" w:cs="Calibri"/>
          <w:color w:val="000000" w:themeColor="text1"/>
          <w:lang w:val="en-AU"/>
        </w:rPr>
        <w:t xml:space="preserve">maintenance regime </w:t>
      </w:r>
      <w:r w:rsidRPr="055FC31C">
        <w:rPr>
          <w:rFonts w:ascii="Calibri" w:eastAsia="Calibri" w:hAnsi="Calibri" w:cs="Calibri"/>
          <w:color w:val="000000" w:themeColor="text1"/>
          <w:lang w:val="en-AU"/>
        </w:rPr>
        <w:t xml:space="preserve">is included in the </w:t>
      </w:r>
      <w:r w:rsidR="001932E0">
        <w:rPr>
          <w:rFonts w:ascii="Calibri" w:eastAsia="Calibri" w:hAnsi="Calibri" w:cs="Calibri"/>
          <w:color w:val="000000" w:themeColor="text1"/>
          <w:lang w:val="en-AU"/>
        </w:rPr>
        <w:t xml:space="preserve">annual </w:t>
      </w:r>
      <w:r w:rsidRPr="055FC31C">
        <w:rPr>
          <w:rFonts w:ascii="Calibri" w:eastAsia="Calibri" w:hAnsi="Calibri" w:cs="Calibri"/>
          <w:color w:val="000000" w:themeColor="text1"/>
          <w:lang w:val="en-AU"/>
        </w:rPr>
        <w:t>budget</w:t>
      </w:r>
      <w:r w:rsidR="001932E0">
        <w:rPr>
          <w:rFonts w:ascii="Calibri" w:eastAsia="Calibri" w:hAnsi="Calibri" w:cs="Calibri"/>
          <w:color w:val="000000" w:themeColor="text1"/>
          <w:lang w:val="en-AU"/>
        </w:rPr>
        <w:t xml:space="preserve"> process.</w:t>
      </w:r>
    </w:p>
    <w:p w14:paraId="27F8DEF4" w14:textId="77777777" w:rsidR="535710D9" w:rsidRDefault="0095086D" w:rsidP="001F5BD7">
      <w:pPr>
        <w:keepNext/>
        <w:shd w:val="clear" w:color="auto" w:fill="003266"/>
        <w:spacing w:before="120" w:after="120" w:line="276" w:lineRule="auto"/>
        <w:outlineLvl w:val="0"/>
        <w:rPr>
          <w:rFonts w:ascii="Calibri" w:eastAsia="Calibri" w:hAnsi="Calibri" w:cs="Calibri"/>
          <w:b/>
          <w:bCs/>
          <w:color w:val="FFFFFF"/>
          <w:lang w:val="en-AU"/>
        </w:rPr>
      </w:pPr>
      <w:r w:rsidRPr="055FC31C">
        <w:rPr>
          <w:rFonts w:ascii="Calibri" w:eastAsia="Calibri" w:hAnsi="Calibri" w:cs="Calibri"/>
          <w:b/>
          <w:bCs/>
          <w:color w:val="FFFFFF" w:themeColor="background1"/>
          <w:sz w:val="28"/>
          <w:szCs w:val="28"/>
          <w:lang w:val="en-AU"/>
        </w:rPr>
        <w:t xml:space="preserve"> </w:t>
      </w:r>
      <w:r w:rsidRPr="055FC31C">
        <w:rPr>
          <w:rFonts w:ascii="Calibri" w:eastAsia="Calibri" w:hAnsi="Calibri" w:cs="Calibri"/>
          <w:b/>
          <w:bCs/>
          <w:color w:val="FFFFFF" w:themeColor="background1"/>
          <w:lang w:val="en-AU"/>
        </w:rPr>
        <w:t>Link to Strategic Risk</w:t>
      </w:r>
    </w:p>
    <w:p w14:paraId="118DFC54" w14:textId="77777777" w:rsidR="001F5BD7" w:rsidRDefault="0095086D" w:rsidP="000937B7">
      <w:pPr>
        <w:tabs>
          <w:tab w:val="left" w:pos="1134"/>
        </w:tabs>
        <w:spacing w:before="240" w:after="60" w:line="276" w:lineRule="auto"/>
        <w:rPr>
          <w:rFonts w:ascii="Calibri" w:eastAsia="Calibri" w:hAnsi="Calibri" w:cs="Calibri"/>
          <w:i/>
          <w:iCs/>
          <w:color w:val="000000"/>
          <w:lang w:val="en-AU"/>
        </w:rPr>
      </w:pPr>
      <w:r w:rsidRPr="65F45DC7">
        <w:rPr>
          <w:rFonts w:ascii="Calibri" w:eastAsia="Calibri" w:hAnsi="Calibri" w:cs="Calibri"/>
          <w:b/>
          <w:bCs/>
          <w:color w:val="000000" w:themeColor="text1"/>
          <w:lang w:val="en-AU"/>
        </w:rPr>
        <w:t xml:space="preserve">Strategic Risk </w:t>
      </w:r>
      <w:r w:rsidRPr="65F45DC7">
        <w:rPr>
          <w:rFonts w:ascii="Calibri" w:eastAsia="Calibri" w:hAnsi="Calibri" w:cs="Calibri"/>
          <w:i/>
          <w:iCs/>
          <w:color w:val="000000" w:themeColor="text1"/>
          <w:lang w:val="en-AU"/>
        </w:rPr>
        <w:t>Service Delivery - Inability to plan for and provide critical community services and infrastructure impacting on community wellbeing </w:t>
      </w:r>
    </w:p>
    <w:p w14:paraId="0F15D326" w14:textId="77777777" w:rsidR="535710D9" w:rsidRDefault="0095086D" w:rsidP="000937B7">
      <w:pPr>
        <w:tabs>
          <w:tab w:val="left" w:pos="1134"/>
        </w:tabs>
        <w:spacing w:before="240" w:after="60" w:line="276" w:lineRule="auto"/>
        <w:rPr>
          <w:rFonts w:ascii="Calibri" w:eastAsia="Calibri" w:hAnsi="Calibri" w:cs="Calibri"/>
          <w:color w:val="808080"/>
          <w:sz w:val="16"/>
          <w:szCs w:val="16"/>
          <w:lang w:val="en-AU"/>
        </w:rPr>
      </w:pPr>
      <w:r w:rsidRPr="65F45DC7">
        <w:rPr>
          <w:rFonts w:ascii="Calibri" w:eastAsia="Calibri" w:hAnsi="Calibri" w:cs="Calibri"/>
          <w:b/>
          <w:bCs/>
          <w:color w:val="000000" w:themeColor="text1"/>
          <w:lang w:val="en-AU"/>
        </w:rPr>
        <w:t xml:space="preserve">Strategic Risk </w:t>
      </w:r>
      <w:r w:rsidR="00DB0B5C" w:rsidRPr="65F45DC7">
        <w:rPr>
          <w:rFonts w:ascii="Calibri" w:eastAsia="Calibri" w:hAnsi="Calibri" w:cs="Calibri"/>
          <w:i/>
          <w:iCs/>
          <w:color w:val="000000" w:themeColor="text1"/>
          <w:lang w:val="en-AU"/>
        </w:rPr>
        <w:t>Life Cycle Asset Management - Failure to effectively plan for the construction, on-going maintenance and renewal of Council’s assets </w:t>
      </w:r>
    </w:p>
    <w:p w14:paraId="535207DC" w14:textId="77777777" w:rsidR="002316F7" w:rsidRDefault="0095086D" w:rsidP="000937B7">
      <w:pPr>
        <w:spacing w:line="276" w:lineRule="auto"/>
        <w:rPr>
          <w:rFonts w:ascii="Calibri" w:eastAsia="Calibri" w:hAnsi="Calibri" w:cs="Calibri"/>
          <w:color w:val="000000" w:themeColor="text1"/>
          <w:lang w:val="en-AU"/>
        </w:rPr>
      </w:pPr>
      <w:r w:rsidRPr="65F45DC7">
        <w:rPr>
          <w:rFonts w:ascii="Calibri" w:eastAsia="Calibri" w:hAnsi="Calibri" w:cs="Calibri"/>
          <w:color w:val="000000" w:themeColor="text1"/>
          <w:lang w:val="en-AU"/>
        </w:rPr>
        <w:t>Maintenance of rural roads</w:t>
      </w:r>
      <w:r w:rsidR="08CBD819" w:rsidRPr="65F45DC7">
        <w:rPr>
          <w:rFonts w:ascii="Calibri" w:eastAsia="Calibri" w:hAnsi="Calibri" w:cs="Calibri"/>
          <w:color w:val="000000" w:themeColor="text1"/>
          <w:lang w:val="en-AU"/>
        </w:rPr>
        <w:t xml:space="preserve"> </w:t>
      </w:r>
      <w:r w:rsidRPr="65F45DC7">
        <w:rPr>
          <w:rFonts w:ascii="Calibri" w:eastAsia="Calibri" w:hAnsi="Calibri" w:cs="Calibri"/>
          <w:color w:val="000000" w:themeColor="text1"/>
          <w:lang w:val="en-AU"/>
        </w:rPr>
        <w:t xml:space="preserve">is critical </w:t>
      </w:r>
      <w:r w:rsidR="604E5117" w:rsidRPr="65F45DC7">
        <w:rPr>
          <w:rFonts w:ascii="Calibri" w:eastAsia="Calibri" w:hAnsi="Calibri" w:cs="Calibri"/>
          <w:color w:val="000000" w:themeColor="text1"/>
          <w:lang w:val="en-AU"/>
        </w:rPr>
        <w:t>in</w:t>
      </w:r>
      <w:r w:rsidRPr="65F45DC7">
        <w:rPr>
          <w:rFonts w:ascii="Calibri" w:eastAsia="Calibri" w:hAnsi="Calibri" w:cs="Calibri"/>
          <w:color w:val="000000" w:themeColor="text1"/>
          <w:lang w:val="en-AU"/>
        </w:rPr>
        <w:t xml:space="preserve"> providing the service to the local </w:t>
      </w:r>
      <w:r w:rsidR="7032B26E" w:rsidRPr="65F45DC7">
        <w:rPr>
          <w:rFonts w:ascii="Calibri" w:eastAsia="Calibri" w:hAnsi="Calibri" w:cs="Calibri"/>
          <w:color w:val="000000" w:themeColor="text1"/>
          <w:lang w:val="en-AU"/>
        </w:rPr>
        <w:t>communities. If</w:t>
      </w:r>
      <w:r w:rsidRPr="65F45DC7">
        <w:rPr>
          <w:rFonts w:ascii="Calibri" w:eastAsia="Calibri" w:hAnsi="Calibri" w:cs="Calibri"/>
          <w:color w:val="000000" w:themeColor="text1"/>
          <w:lang w:val="en-AU"/>
        </w:rPr>
        <w:t xml:space="preserve"> these roads are not maintained at the required levels</w:t>
      </w:r>
      <w:r w:rsidR="42FD46A9" w:rsidRPr="65F45DC7">
        <w:rPr>
          <w:rFonts w:ascii="Calibri" w:eastAsia="Calibri" w:hAnsi="Calibri" w:cs="Calibri"/>
          <w:color w:val="000000" w:themeColor="text1"/>
          <w:lang w:val="en-AU"/>
        </w:rPr>
        <w:t xml:space="preserve">, it </w:t>
      </w:r>
      <w:r w:rsidRPr="65F45DC7">
        <w:rPr>
          <w:rFonts w:ascii="Calibri" w:eastAsia="Calibri" w:hAnsi="Calibri" w:cs="Calibri"/>
          <w:color w:val="000000" w:themeColor="text1"/>
          <w:lang w:val="en-AU"/>
        </w:rPr>
        <w:t xml:space="preserve">may lead to </w:t>
      </w:r>
      <w:r w:rsidR="78DFB1A2" w:rsidRPr="65F45DC7">
        <w:rPr>
          <w:rFonts w:ascii="Calibri" w:eastAsia="Calibri" w:hAnsi="Calibri" w:cs="Calibri"/>
          <w:color w:val="000000" w:themeColor="text1"/>
          <w:lang w:val="en-AU"/>
        </w:rPr>
        <w:t xml:space="preserve">service </w:t>
      </w:r>
      <w:r w:rsidR="051B7752" w:rsidRPr="65F45DC7">
        <w:rPr>
          <w:rFonts w:ascii="Calibri" w:eastAsia="Calibri" w:hAnsi="Calibri" w:cs="Calibri"/>
          <w:color w:val="000000" w:themeColor="text1"/>
          <w:lang w:val="en-AU"/>
        </w:rPr>
        <w:t>l</w:t>
      </w:r>
      <w:r w:rsidR="78DFB1A2" w:rsidRPr="65F45DC7">
        <w:rPr>
          <w:rFonts w:ascii="Calibri" w:eastAsia="Calibri" w:hAnsi="Calibri" w:cs="Calibri"/>
          <w:color w:val="000000" w:themeColor="text1"/>
          <w:lang w:val="en-AU"/>
        </w:rPr>
        <w:t xml:space="preserve">evel drops and </w:t>
      </w:r>
      <w:r w:rsidR="2B46F043" w:rsidRPr="65F45DC7">
        <w:rPr>
          <w:rFonts w:ascii="Calibri" w:eastAsia="Calibri" w:hAnsi="Calibri" w:cs="Calibri"/>
          <w:color w:val="000000" w:themeColor="text1"/>
          <w:lang w:val="en-AU"/>
        </w:rPr>
        <w:t>create risk of maj</w:t>
      </w:r>
      <w:r w:rsidR="17CB085C" w:rsidRPr="65F45DC7">
        <w:rPr>
          <w:rFonts w:ascii="Calibri" w:eastAsia="Calibri" w:hAnsi="Calibri" w:cs="Calibri"/>
          <w:color w:val="000000" w:themeColor="text1"/>
          <w:lang w:val="en-AU"/>
        </w:rPr>
        <w:t xml:space="preserve">or deterioration </w:t>
      </w:r>
      <w:r w:rsidR="026541B5" w:rsidRPr="65F45DC7">
        <w:rPr>
          <w:rFonts w:ascii="Calibri" w:eastAsia="Calibri" w:hAnsi="Calibri" w:cs="Calibri"/>
          <w:color w:val="000000" w:themeColor="text1"/>
          <w:lang w:val="en-AU"/>
        </w:rPr>
        <w:t>requiring greater investments for bringing the assets back to service level.</w:t>
      </w:r>
    </w:p>
    <w:p w14:paraId="0D045F76" w14:textId="77777777" w:rsidR="002316F7" w:rsidRDefault="002316F7">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7BCEF1DA" w14:textId="77777777" w:rsidR="535710D9" w:rsidRDefault="0095086D" w:rsidP="000937B7">
      <w:pPr>
        <w:keepNext/>
        <w:shd w:val="clear" w:color="auto" w:fill="003266"/>
        <w:spacing w:before="120" w:after="120" w:line="276" w:lineRule="auto"/>
        <w:outlineLvl w:val="0"/>
        <w:rPr>
          <w:rFonts w:ascii="Calibri" w:eastAsia="Calibri" w:hAnsi="Calibri" w:cs="Calibri"/>
          <w:b/>
          <w:bCs/>
          <w:color w:val="FFFFFF"/>
          <w:lang w:val="en-AU"/>
        </w:rPr>
      </w:pPr>
      <w:r w:rsidRPr="055FC31C">
        <w:rPr>
          <w:rFonts w:ascii="Calibri" w:eastAsia="Calibri" w:hAnsi="Calibri" w:cs="Calibri"/>
          <w:b/>
          <w:bCs/>
          <w:color w:val="FFFFFF" w:themeColor="background1"/>
          <w:lang w:val="en-AU"/>
        </w:rPr>
        <w:lastRenderedPageBreak/>
        <w:t xml:space="preserve"> Implementation Strategy</w:t>
      </w:r>
    </w:p>
    <w:p w14:paraId="4D213D0B" w14:textId="77777777" w:rsidR="535710D9" w:rsidRDefault="0095086D" w:rsidP="000937B7">
      <w:pPr>
        <w:keepNext/>
        <w:spacing w:before="240" w:after="60" w:line="276" w:lineRule="auto"/>
        <w:outlineLvl w:val="1"/>
        <w:rPr>
          <w:rFonts w:ascii="Calibri" w:eastAsia="Calibri" w:hAnsi="Calibri" w:cs="Calibri"/>
          <w:b/>
          <w:bCs/>
          <w:color w:val="000000"/>
          <w:lang w:val="en-AU"/>
        </w:rPr>
      </w:pPr>
      <w:r w:rsidRPr="055FC31C">
        <w:rPr>
          <w:rFonts w:ascii="Calibri" w:eastAsia="Calibri" w:hAnsi="Calibri" w:cs="Calibri"/>
          <w:b/>
          <w:bCs/>
          <w:color w:val="000000" w:themeColor="text1"/>
          <w:lang w:val="en-AU"/>
        </w:rPr>
        <w:t>Communication</w:t>
      </w:r>
    </w:p>
    <w:p w14:paraId="0F2FAAC9" w14:textId="77777777" w:rsidR="535710D9" w:rsidRDefault="0095086D" w:rsidP="000937B7">
      <w:pPr>
        <w:spacing w:line="276" w:lineRule="auto"/>
        <w:rPr>
          <w:rFonts w:ascii="Calibri" w:eastAsia="Calibri" w:hAnsi="Calibri" w:cs="Calibri"/>
          <w:color w:val="000000"/>
          <w:lang w:val="en-AU"/>
        </w:rPr>
      </w:pPr>
      <w:r>
        <w:rPr>
          <w:rFonts w:ascii="Calibri" w:eastAsia="Calibri" w:hAnsi="Calibri" w:cs="Calibri"/>
          <w:color w:val="000000" w:themeColor="text1"/>
          <w:lang w:val="en-AU"/>
        </w:rPr>
        <w:t>Not applicable.</w:t>
      </w:r>
    </w:p>
    <w:p w14:paraId="32B7A80D" w14:textId="77777777" w:rsidR="535710D9" w:rsidRDefault="0095086D" w:rsidP="000937B7">
      <w:pPr>
        <w:keepNext/>
        <w:spacing w:before="240" w:after="60" w:line="276" w:lineRule="auto"/>
        <w:outlineLvl w:val="1"/>
        <w:rPr>
          <w:rFonts w:ascii="Calibri" w:eastAsia="Calibri" w:hAnsi="Calibri" w:cs="Calibri"/>
          <w:b/>
          <w:bCs/>
          <w:color w:val="000000"/>
          <w:lang w:val="en-AU"/>
        </w:rPr>
      </w:pPr>
      <w:r w:rsidRPr="055FC31C">
        <w:rPr>
          <w:rFonts w:ascii="Calibri" w:eastAsia="Calibri" w:hAnsi="Calibri" w:cs="Calibri"/>
          <w:b/>
          <w:bCs/>
          <w:color w:val="000000" w:themeColor="text1"/>
          <w:lang w:val="en-AU"/>
        </w:rPr>
        <w:t>Critical Dates</w:t>
      </w:r>
    </w:p>
    <w:p w14:paraId="4AB6DC0E" w14:textId="77777777" w:rsidR="535710D9" w:rsidRDefault="0095086D" w:rsidP="000937B7">
      <w:pPr>
        <w:spacing w:line="276" w:lineRule="auto"/>
        <w:rPr>
          <w:rFonts w:ascii="Calibri" w:eastAsia="Calibri" w:hAnsi="Calibri" w:cs="Calibri"/>
          <w:color w:val="000000"/>
          <w:lang w:val="en-AU"/>
        </w:rPr>
      </w:pPr>
      <w:r>
        <w:rPr>
          <w:rFonts w:ascii="Calibri" w:eastAsia="Calibri" w:hAnsi="Calibri" w:cs="Calibri"/>
          <w:color w:val="000000" w:themeColor="text1"/>
          <w:lang w:val="en-AU"/>
        </w:rPr>
        <w:t>There are no critical dates</w:t>
      </w:r>
      <w:r w:rsidR="00223EE8">
        <w:rPr>
          <w:rFonts w:ascii="Calibri" w:eastAsia="Calibri" w:hAnsi="Calibri" w:cs="Calibri"/>
          <w:color w:val="000000" w:themeColor="text1"/>
          <w:lang w:val="en-AU"/>
        </w:rPr>
        <w:t xml:space="preserve"> associated with the recommendations.</w:t>
      </w:r>
    </w:p>
    <w:p w14:paraId="6424DD0D" w14:textId="77777777" w:rsidR="535710D9" w:rsidRDefault="0095086D" w:rsidP="000937B7">
      <w:pPr>
        <w:keepNext/>
        <w:shd w:val="clear" w:color="auto" w:fill="003266"/>
        <w:spacing w:before="120" w:after="120" w:line="276" w:lineRule="auto"/>
        <w:outlineLvl w:val="0"/>
        <w:rPr>
          <w:rFonts w:ascii="Calibri" w:eastAsia="Calibri" w:hAnsi="Calibri" w:cs="Calibri"/>
          <w:b/>
          <w:bCs/>
          <w:color w:val="FFFFFF"/>
          <w:lang w:val="en-AU"/>
        </w:rPr>
      </w:pPr>
      <w:r w:rsidRPr="055FC31C">
        <w:rPr>
          <w:rFonts w:ascii="Calibri" w:eastAsia="Calibri" w:hAnsi="Calibri" w:cs="Calibri"/>
          <w:b/>
          <w:bCs/>
          <w:color w:val="FFFFFF" w:themeColor="background1"/>
          <w:lang w:val="en-AU"/>
        </w:rPr>
        <w:t xml:space="preserve"> Declaration of Conflict of Interest</w:t>
      </w:r>
    </w:p>
    <w:p w14:paraId="75411F00" w14:textId="77777777" w:rsidR="002316F7" w:rsidRDefault="0095086D" w:rsidP="000937B7">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r>
        <w:rPr>
          <w:rFonts w:ascii="Calibri" w:eastAsia="Calibri" w:hAnsi="Calibri" w:cs="Calibri"/>
          <w:color w:val="000000"/>
          <w:lang w:val="en-AU"/>
        </w:rPr>
        <w:br/>
      </w:r>
    </w:p>
    <w:p w14:paraId="5E4F36B0" w14:textId="77777777" w:rsidR="000937B7" w:rsidRDefault="0095086D" w:rsidP="000937B7">
      <w:pPr>
        <w:spacing w:line="276" w:lineRule="auto"/>
        <w:rPr>
          <w:rFonts w:ascii="Calibri" w:eastAsia="Calibri" w:hAnsi="Calibri" w:cs="Calibri"/>
          <w:color w:val="000000"/>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1FF1E92A" w14:textId="77777777" w:rsidR="535710D9" w:rsidRDefault="0095086D" w:rsidP="000937B7">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DB0B5C" w:rsidRPr="055FC31C">
        <w:rPr>
          <w:rFonts w:ascii="Calibri" w:eastAsia="Calibri" w:hAnsi="Calibri" w:cs="Calibri"/>
          <w:b/>
          <w:bCs/>
          <w:color w:val="FFFFFF" w:themeColor="background1"/>
          <w:lang w:val="en-AU"/>
        </w:rPr>
        <w:t>Conclusion</w:t>
      </w:r>
    </w:p>
    <w:p w14:paraId="1E8AA0F7" w14:textId="77777777" w:rsidR="005938AE" w:rsidRDefault="0095086D" w:rsidP="000937B7">
      <w:pPr>
        <w:spacing w:line="276" w:lineRule="auto"/>
        <w:rPr>
          <w:rFonts w:ascii="Calibri" w:hAnsi="Calibri" w:cs="Arial"/>
          <w:color w:val="000000"/>
          <w:lang w:val="en-AU" w:eastAsia="en-AU"/>
        </w:rPr>
      </w:pPr>
      <w:r w:rsidRPr="65F45DC7">
        <w:rPr>
          <w:rFonts w:asciiTheme="minorHAnsi" w:hAnsiTheme="minorHAnsi" w:cs="Arial"/>
          <w:color w:val="000000" w:themeColor="text1"/>
          <w:lang w:val="en-AU" w:eastAsia="en-AU"/>
        </w:rPr>
        <w:t xml:space="preserve">Milky Lane and Wildwood Road are local Council roads with traffic speeds and volumes proportionate to the </w:t>
      </w:r>
      <w:r w:rsidR="005F5DE4" w:rsidRPr="65F45DC7">
        <w:rPr>
          <w:rFonts w:asciiTheme="minorHAnsi" w:hAnsiTheme="minorHAnsi" w:cs="Arial"/>
          <w:color w:val="000000" w:themeColor="text1"/>
          <w:lang w:val="en-AU" w:eastAsia="en-AU"/>
        </w:rPr>
        <w:t xml:space="preserve">required </w:t>
      </w:r>
      <w:r w:rsidRPr="65F45DC7">
        <w:rPr>
          <w:rFonts w:asciiTheme="minorHAnsi" w:hAnsiTheme="minorHAnsi" w:cs="Arial"/>
          <w:color w:val="000000" w:themeColor="text1"/>
          <w:lang w:val="en-AU" w:eastAsia="en-AU"/>
        </w:rPr>
        <w:t xml:space="preserve">service levels of the roads.  </w:t>
      </w:r>
      <w:r w:rsidR="00B32398" w:rsidRPr="65F45DC7">
        <w:rPr>
          <w:rFonts w:asciiTheme="minorHAnsi" w:hAnsiTheme="minorHAnsi" w:cs="Arial"/>
          <w:color w:val="000000" w:themeColor="text1"/>
          <w:lang w:val="en-AU" w:eastAsia="en-AU"/>
        </w:rPr>
        <w:t>T</w:t>
      </w:r>
      <w:r w:rsidRPr="65F45DC7">
        <w:rPr>
          <w:rFonts w:asciiTheme="minorHAnsi" w:hAnsiTheme="minorHAnsi" w:cs="Arial"/>
          <w:color w:val="000000" w:themeColor="text1"/>
          <w:lang w:val="en-AU" w:eastAsia="en-AU"/>
        </w:rPr>
        <w:t xml:space="preserve">he current routine maintenance regime </w:t>
      </w:r>
      <w:r w:rsidR="1600C4CF" w:rsidRPr="65F45DC7">
        <w:rPr>
          <w:rFonts w:asciiTheme="minorHAnsi" w:hAnsiTheme="minorHAnsi" w:cs="Arial"/>
          <w:color w:val="000000" w:themeColor="text1"/>
          <w:lang w:val="en-AU" w:eastAsia="en-AU"/>
        </w:rPr>
        <w:t>provides</w:t>
      </w:r>
      <w:r w:rsidRPr="65F45DC7">
        <w:rPr>
          <w:rFonts w:asciiTheme="minorHAnsi" w:hAnsiTheme="minorHAnsi" w:cs="Arial"/>
          <w:color w:val="000000" w:themeColor="text1"/>
          <w:lang w:val="en-AU" w:eastAsia="en-AU"/>
        </w:rPr>
        <w:t xml:space="preserve"> an adequate level of safety and service. </w:t>
      </w:r>
    </w:p>
    <w:p w14:paraId="474DD9C1" w14:textId="77777777" w:rsidR="000937B7" w:rsidRPr="00E2113C" w:rsidRDefault="000937B7" w:rsidP="000937B7">
      <w:pPr>
        <w:spacing w:line="276" w:lineRule="auto"/>
        <w:rPr>
          <w:rFonts w:ascii="Calibri" w:hAnsi="Calibri" w:cs="Arial"/>
          <w:color w:val="000000"/>
          <w:lang w:val="en-AU" w:eastAsia="en-AU"/>
        </w:rPr>
      </w:pPr>
    </w:p>
    <w:p w14:paraId="10A79988" w14:textId="77777777" w:rsidR="0072087A" w:rsidRDefault="0095086D" w:rsidP="000937B7">
      <w:pPr>
        <w:spacing w:line="276" w:lineRule="auto"/>
        <w:rPr>
          <w:rFonts w:ascii="Calibri" w:hAnsi="Calibri" w:cs="Arial"/>
          <w:color w:val="000000"/>
          <w:lang w:val="en-AU" w:eastAsia="en-AU"/>
        </w:rPr>
      </w:pPr>
      <w:r w:rsidRPr="65F45DC7">
        <w:rPr>
          <w:rFonts w:asciiTheme="minorHAnsi" w:hAnsiTheme="minorHAnsi" w:cs="Arial"/>
          <w:color w:val="000000" w:themeColor="text1"/>
          <w:lang w:val="en-AU" w:eastAsia="en-AU"/>
        </w:rPr>
        <w:t>The recommendations in a road safety audit conducted in 2018 have been completed and are an adequate response to minimise any road safety risks on these roads.</w:t>
      </w:r>
    </w:p>
    <w:p w14:paraId="08B9B6C6" w14:textId="77777777" w:rsidR="000937B7" w:rsidRPr="00E2113C" w:rsidRDefault="000937B7" w:rsidP="000937B7">
      <w:pPr>
        <w:spacing w:line="276" w:lineRule="auto"/>
        <w:rPr>
          <w:rFonts w:ascii="Calibri" w:hAnsi="Calibri" w:cs="Arial"/>
          <w:color w:val="000000"/>
          <w:lang w:val="en-AU" w:eastAsia="en-AU"/>
        </w:rPr>
      </w:pPr>
    </w:p>
    <w:p w14:paraId="57A57E87" w14:textId="77777777" w:rsidR="005938AE" w:rsidRPr="00E2113C" w:rsidRDefault="0095086D" w:rsidP="000937B7">
      <w:pPr>
        <w:spacing w:line="276" w:lineRule="auto"/>
        <w:rPr>
          <w:rFonts w:ascii="Calibri" w:hAnsi="Calibri" w:cs="Arial"/>
          <w:color w:val="000000"/>
          <w:lang w:val="en-AU" w:eastAsia="en-AU"/>
        </w:rPr>
      </w:pPr>
      <w:r w:rsidRPr="65F45DC7">
        <w:rPr>
          <w:rFonts w:asciiTheme="minorHAnsi" w:hAnsiTheme="minorHAnsi" w:cs="Arial"/>
          <w:color w:val="000000" w:themeColor="text1"/>
          <w:lang w:val="en-AU" w:eastAsia="en-AU"/>
        </w:rPr>
        <w:t xml:space="preserve">The level of expenditure required to adequately upgrade the roads is not proportionate to the level of benefit that would be afforded to the broader Community.  </w:t>
      </w:r>
    </w:p>
    <w:p w14:paraId="02F3EE84" w14:textId="5CBAD9EC" w:rsidR="005840AC" w:rsidRDefault="0095086D" w:rsidP="005840AC">
      <w:pPr>
        <w:tabs>
          <w:tab w:val="left" w:pos="600"/>
        </w:tabs>
        <w:ind w:left="600" w:hanging="600"/>
      </w:pPr>
      <w:r>
        <w:rPr>
          <w:rFonts w:ascii="Calibri" w:eastAsia="Calibri" w:hAnsi="Calibri" w:cs="Calibri"/>
          <w:color w:val="FFFFFF"/>
          <w:sz w:val="4"/>
        </w:rPr>
        <w:br w:type="page"/>
      </w:r>
    </w:p>
    <w:p w14:paraId="4492A1AD" w14:textId="67DD6174" w:rsidR="00A77B3E" w:rsidRDefault="0095086D">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102" w:name="_Toc119593727"/>
      <w:r>
        <w:rPr>
          <w:rFonts w:ascii="Calibri" w:eastAsia="Calibri" w:hAnsi="Calibri" w:cs="Calibri"/>
          <w:color w:val="000000"/>
        </w:rPr>
        <w:instrText>5.2.6</w:instrText>
      </w:r>
      <w:r>
        <w:rPr>
          <w:rFonts w:ascii="Calibri" w:eastAsia="Calibri" w:hAnsi="Calibri" w:cs="Calibri"/>
          <w:color w:val="000000"/>
        </w:rPr>
        <w:tab/>
        <w:instrText>Petition - Request to Extend Footpath Along Whittlesea - Yea Road, Whittlesea</w:instrText>
      </w:r>
      <w:bookmarkEnd w:id="102"/>
      <w:r>
        <w:rPr>
          <w:rFonts w:ascii="Calibri" w:eastAsia="Calibri" w:hAnsi="Calibri" w:cs="Calibri"/>
          <w:color w:val="000000"/>
        </w:rPr>
        <w:instrText>" \f \l 3</w:instrText>
      </w:r>
      <w:r>
        <w:rPr>
          <w:rFonts w:ascii="Calibri" w:eastAsia="Calibri" w:hAnsi="Calibri" w:cs="Calibri"/>
          <w:color w:val="000000"/>
        </w:rPr>
        <w:fldChar w:fldCharType="end"/>
      </w:r>
      <w:bookmarkStart w:id="103" w:name="5.2.6__Petition_-_Request_to_Extend_Foo"/>
      <w:r>
        <w:rPr>
          <w:rFonts w:ascii="Calibri" w:eastAsia="Calibri" w:hAnsi="Calibri" w:cs="Calibri"/>
          <w:color w:val="FFFFFF"/>
          <w:sz w:val="4"/>
        </w:rPr>
        <w:t>5.2.6</w:t>
      </w:r>
      <w:r>
        <w:rPr>
          <w:rFonts w:ascii="Calibri" w:eastAsia="Calibri" w:hAnsi="Calibri" w:cs="Calibri"/>
          <w:color w:val="FFFFFF"/>
          <w:sz w:val="4"/>
        </w:rPr>
        <w:tab/>
        <w:t>Petition - Request to Extend Footpath Along Whittlesea - Yea Road, Whittlesea</w:t>
      </w:r>
    </w:p>
    <w:bookmarkEnd w:id="103"/>
    <w:p w14:paraId="48513E24" w14:textId="77777777" w:rsidR="535710D9" w:rsidRPr="00CF5811" w:rsidRDefault="0095086D" w:rsidP="00D21CF8">
      <w:pPr>
        <w:spacing w:before="120" w:after="120" w:line="276" w:lineRule="auto"/>
        <w:rPr>
          <w:rFonts w:ascii="Calibri" w:eastAsia="Calibri" w:hAnsi="Calibri" w:cs="Calibri"/>
          <w:sz w:val="28"/>
          <w:szCs w:val="28"/>
          <w:lang w:val="en-AU"/>
        </w:rPr>
      </w:pPr>
      <w:r w:rsidRPr="00CF5811">
        <w:rPr>
          <w:rFonts w:asciiTheme="minorHAnsi" w:eastAsia="Calibri" w:hAnsiTheme="minorHAnsi" w:cstheme="minorHAnsi"/>
          <w:b/>
          <w:bCs/>
          <w:sz w:val="28"/>
          <w:szCs w:val="28"/>
          <w:lang w:val="en-AU"/>
        </w:rPr>
        <w:t>5.2.6 Petition - Request to Extend Footpath Along Whittlesea - Yea Road, Whittlesea</w:t>
      </w:r>
    </w:p>
    <w:p w14:paraId="6FC9D22D" w14:textId="77777777" w:rsidR="535710D9" w:rsidRPr="00CF5811" w:rsidRDefault="0095086D" w:rsidP="00D21CF8">
      <w:pPr>
        <w:spacing w:before="120" w:after="120" w:line="276" w:lineRule="auto"/>
        <w:rPr>
          <w:rFonts w:ascii="Calibri" w:eastAsia="Calibri" w:hAnsi="Calibri" w:cs="Calibri"/>
          <w:lang w:val="en-AU"/>
        </w:rPr>
      </w:pPr>
      <w:r w:rsidRPr="00CF5811">
        <w:rPr>
          <w:rFonts w:asciiTheme="minorHAnsi" w:eastAsia="Calibri" w:hAnsiTheme="minorHAnsi" w:cstheme="minorHAnsi"/>
          <w:b/>
          <w:bCs/>
          <w:lang w:val="en-AU"/>
        </w:rPr>
        <w:t>Responsible Officer</w:t>
      </w:r>
      <w:r w:rsidRPr="00CF5811">
        <w:rPr>
          <w:rFonts w:asciiTheme="minorHAnsi" w:hAnsiTheme="minorHAnsi" w:cstheme="minorHAnsi"/>
          <w:lang w:val="en-AU"/>
        </w:rPr>
        <w:tab/>
      </w:r>
      <w:r w:rsidRPr="00CF5811">
        <w:rPr>
          <w:rFonts w:asciiTheme="minorHAnsi" w:hAnsiTheme="minorHAnsi" w:cstheme="minorHAnsi"/>
          <w:lang w:val="en-AU"/>
        </w:rPr>
        <w:tab/>
      </w:r>
      <w:r w:rsidRPr="00CF5811">
        <w:rPr>
          <w:rFonts w:asciiTheme="minorHAnsi" w:eastAsia="Calibri" w:hAnsiTheme="minorHAnsi" w:cstheme="minorHAnsi"/>
          <w:lang w:val="en-AU"/>
        </w:rPr>
        <w:t>Director Infrastructure &amp; Environment</w:t>
      </w:r>
    </w:p>
    <w:p w14:paraId="2C910627" w14:textId="77777777" w:rsidR="535710D9" w:rsidRDefault="0095086D" w:rsidP="00D21CF8">
      <w:pPr>
        <w:spacing w:before="120" w:after="120" w:line="276" w:lineRule="auto"/>
        <w:rPr>
          <w:rFonts w:ascii="Calibri" w:eastAsia="Calibri" w:hAnsi="Calibri" w:cs="Calibri"/>
          <w:lang w:val="en-AU"/>
        </w:rPr>
      </w:pPr>
      <w:r w:rsidRPr="00CF5811">
        <w:rPr>
          <w:rFonts w:asciiTheme="minorHAnsi" w:eastAsia="Calibri" w:hAnsiTheme="minorHAnsi" w:cstheme="minorHAnsi"/>
          <w:b/>
          <w:bCs/>
          <w:lang w:val="en-AU"/>
        </w:rPr>
        <w:t>Author</w:t>
      </w:r>
      <w:r w:rsidR="002F1ED3" w:rsidRPr="00CF5811">
        <w:rPr>
          <w:rFonts w:asciiTheme="minorHAnsi" w:hAnsiTheme="minorHAnsi" w:cstheme="minorHAnsi"/>
          <w:lang w:val="en-AU"/>
        </w:rPr>
        <w:tab/>
      </w:r>
      <w:r w:rsidR="002F1ED3" w:rsidRPr="00CF5811">
        <w:rPr>
          <w:rFonts w:asciiTheme="minorHAnsi" w:hAnsiTheme="minorHAnsi" w:cstheme="minorHAnsi"/>
          <w:lang w:val="en-AU"/>
        </w:rPr>
        <w:tab/>
      </w:r>
      <w:r w:rsidR="002F1ED3" w:rsidRPr="00CF5811">
        <w:rPr>
          <w:rFonts w:asciiTheme="minorHAnsi" w:hAnsiTheme="minorHAnsi" w:cstheme="minorHAnsi"/>
          <w:lang w:val="en-AU"/>
        </w:rPr>
        <w:tab/>
      </w:r>
      <w:r w:rsidR="002F1ED3" w:rsidRPr="00CF5811">
        <w:rPr>
          <w:rFonts w:asciiTheme="minorHAnsi" w:hAnsiTheme="minorHAnsi" w:cstheme="minorHAnsi"/>
          <w:lang w:val="en-AU"/>
        </w:rPr>
        <w:tab/>
      </w:r>
      <w:r w:rsidR="00060871" w:rsidRPr="00CF5811">
        <w:rPr>
          <w:rFonts w:asciiTheme="minorHAnsi" w:eastAsia="Calibri" w:hAnsiTheme="minorHAnsi" w:cstheme="minorHAnsi"/>
          <w:lang w:val="en-AU"/>
        </w:rPr>
        <w:t>Michael Lamers, Unit Manager Traffic and Transport</w:t>
      </w:r>
    </w:p>
    <w:p w14:paraId="52A5DF1B" w14:textId="77777777" w:rsidR="00EE51A5" w:rsidRPr="00CF5811" w:rsidRDefault="0095086D" w:rsidP="00EE51A5">
      <w:pPr>
        <w:spacing w:before="120" w:after="120" w:line="276" w:lineRule="auto"/>
        <w:rPr>
          <w:rFonts w:ascii="Calibri" w:eastAsia="Calibri" w:hAnsi="Calibri" w:cs="Calibri"/>
          <w:b/>
          <w:bCs/>
          <w:lang w:val="en-AU"/>
        </w:rPr>
      </w:pPr>
      <w:r>
        <w:rPr>
          <w:rFonts w:asciiTheme="minorHAnsi" w:eastAsia="Calibri" w:hAnsiTheme="minorHAnsi" w:cstheme="minorHAnsi"/>
          <w:b/>
          <w:bCs/>
          <w:lang w:val="en-AU"/>
        </w:rPr>
        <w:t>In Attendance</w:t>
      </w:r>
      <w:r w:rsidRPr="00CF5811">
        <w:rPr>
          <w:rFonts w:asciiTheme="minorHAnsi" w:hAnsiTheme="minorHAnsi" w:cstheme="minorHAnsi"/>
          <w:lang w:val="en-AU"/>
        </w:rPr>
        <w:tab/>
      </w:r>
      <w:r w:rsidRPr="00CF5811">
        <w:rPr>
          <w:rFonts w:asciiTheme="minorHAnsi" w:hAnsiTheme="minorHAnsi" w:cstheme="minorHAnsi"/>
          <w:lang w:val="en-AU"/>
        </w:rPr>
        <w:tab/>
      </w:r>
      <w:r w:rsidRPr="00CF5811">
        <w:rPr>
          <w:rFonts w:asciiTheme="minorHAnsi" w:hAnsiTheme="minorHAnsi" w:cstheme="minorHAnsi"/>
          <w:lang w:val="en-AU"/>
        </w:rPr>
        <w:tab/>
      </w:r>
      <w:r w:rsidRPr="00CF5811">
        <w:rPr>
          <w:rFonts w:asciiTheme="minorHAnsi" w:eastAsia="Calibri" w:hAnsiTheme="minorHAnsi" w:cstheme="minorHAnsi"/>
          <w:lang w:val="en-AU"/>
        </w:rPr>
        <w:t>Michael Lamers, Unit Manager Traffic and Transport</w:t>
      </w:r>
    </w:p>
    <w:p w14:paraId="406CFFF3" w14:textId="77777777" w:rsidR="535710D9" w:rsidRPr="00CF5811" w:rsidRDefault="0095086D" w:rsidP="00D21CF8">
      <w:pPr>
        <w:spacing w:before="120" w:after="120" w:line="276" w:lineRule="auto"/>
        <w:rPr>
          <w:rFonts w:ascii="Calibri" w:eastAsia="Calibri" w:hAnsi="Calibri" w:cs="Calibri"/>
          <w:lang w:val="en-AU"/>
        </w:rPr>
      </w:pPr>
      <w:r w:rsidRPr="00CF5811">
        <w:rPr>
          <w:rFonts w:asciiTheme="minorHAnsi" w:eastAsia="Calibri" w:hAnsiTheme="minorHAnsi" w:cstheme="minorHAnsi"/>
          <w:b/>
          <w:bCs/>
          <w:lang w:val="en-AU"/>
        </w:rPr>
        <w:t>Attachments</w:t>
      </w:r>
      <w:r w:rsidRPr="00CF5811">
        <w:rPr>
          <w:rFonts w:asciiTheme="minorHAnsi" w:hAnsiTheme="minorHAnsi" w:cstheme="minorHAnsi"/>
          <w:lang w:val="en-AU"/>
        </w:rPr>
        <w:tab/>
      </w:r>
    </w:p>
    <w:p w14:paraId="30A3F1C2" w14:textId="77777777" w:rsidR="00014C32" w:rsidRDefault="0095086D">
      <w:pPr>
        <w:numPr>
          <w:ilvl w:val="0"/>
          <w:numId w:val="52"/>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Attachment 1 - Locality Plan [</w:t>
      </w:r>
      <w:r>
        <w:rPr>
          <w:rFonts w:ascii="Calibri" w:eastAsia="Calibri" w:hAnsi="Calibri" w:cs="Calibri"/>
          <w:b/>
          <w:bCs/>
          <w:color w:val="000000"/>
          <w:lang w:val="en-AU"/>
        </w:rPr>
        <w:t>5.2.6.1</w:t>
      </w:r>
      <w:r>
        <w:rPr>
          <w:rFonts w:ascii="Calibri" w:eastAsia="Calibri" w:hAnsi="Calibri" w:cs="Calibri"/>
          <w:color w:val="000000"/>
          <w:lang w:val="en-AU"/>
        </w:rPr>
        <w:t xml:space="preserve"> - 1 page]</w:t>
      </w:r>
    </w:p>
    <w:p w14:paraId="1C7E6935" w14:textId="77777777" w:rsidR="00014C32" w:rsidRDefault="0095086D">
      <w:pPr>
        <w:numPr>
          <w:ilvl w:val="0"/>
          <w:numId w:val="52"/>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Attachment 2 - Location of Shared Path [</w:t>
      </w:r>
      <w:r>
        <w:rPr>
          <w:rFonts w:ascii="Calibri" w:eastAsia="Calibri" w:hAnsi="Calibri" w:cs="Calibri"/>
          <w:b/>
          <w:bCs/>
          <w:color w:val="000000"/>
          <w:lang w:val="en-AU"/>
        </w:rPr>
        <w:t>5.2.6.2</w:t>
      </w:r>
      <w:r>
        <w:rPr>
          <w:rFonts w:ascii="Calibri" w:eastAsia="Calibri" w:hAnsi="Calibri" w:cs="Calibri"/>
          <w:color w:val="000000"/>
          <w:lang w:val="en-AU"/>
        </w:rPr>
        <w:t xml:space="preserve"> - 1 page]</w:t>
      </w:r>
    </w:p>
    <w:p w14:paraId="3896E5E7" w14:textId="77777777" w:rsidR="535710D9" w:rsidRPr="00CF5811" w:rsidRDefault="0095086D" w:rsidP="00D21CF8">
      <w:pPr>
        <w:spacing w:line="276" w:lineRule="auto"/>
        <w:rPr>
          <w:rFonts w:ascii="Calibri" w:eastAsia="Calibri" w:hAnsi="Calibri" w:cs="Calibri"/>
          <w:lang w:val="en-AU"/>
        </w:rPr>
      </w:pPr>
      <w:r w:rsidRPr="0A443F8E">
        <w:rPr>
          <w:rFonts w:ascii="Calibri" w:eastAsia="Calibri" w:hAnsi="Calibri" w:cs="Calibri"/>
          <w:color w:val="000000" w:themeColor="text1"/>
          <w:sz w:val="2"/>
          <w:szCs w:val="2"/>
          <w:lang w:val="en-AU"/>
        </w:rPr>
        <w:t> </w:t>
      </w:r>
      <w:r w:rsidRPr="0A443F8E">
        <w:rPr>
          <w:rFonts w:asciiTheme="minorHAnsi" w:eastAsia="Calibri" w:hAnsiTheme="minorHAnsi" w:cs="Arial"/>
          <w:lang w:val="en-AU"/>
        </w:rPr>
        <w:t xml:space="preserve"> </w:t>
      </w:r>
      <w:r w:rsidRPr="0A443F8E">
        <w:rPr>
          <w:rFonts w:ascii="Calibri" w:eastAsia="Calibri" w:hAnsi="Calibri" w:cs="Calibri"/>
          <w:color w:val="000000" w:themeColor="text1"/>
          <w:sz w:val="2"/>
          <w:szCs w:val="2"/>
          <w:lang w:val="en-AU"/>
        </w:rPr>
        <w:t> </w:t>
      </w:r>
    </w:p>
    <w:p w14:paraId="0FFEABFB" w14:textId="77777777" w:rsidR="535710D9" w:rsidRPr="00CF5811" w:rsidRDefault="002316F7" w:rsidP="79E9A8F2">
      <w:pPr>
        <w:keepNext/>
        <w:shd w:val="clear" w:color="auto" w:fill="003266"/>
        <w:spacing w:before="120" w:after="120" w:line="276" w:lineRule="auto"/>
        <w:outlineLvl w:val="0"/>
        <w:rPr>
          <w:rFonts w:ascii="Calibri" w:eastAsia="Calibri" w:hAnsi="Calibri" w:cs="Arial"/>
          <w:b/>
          <w:lang w:val="en-AU"/>
        </w:rPr>
      </w:pPr>
      <w:r>
        <w:rPr>
          <w:rFonts w:asciiTheme="minorHAnsi" w:eastAsia="Calibri" w:hAnsiTheme="minorHAnsi" w:cs="Arial"/>
          <w:b/>
          <w:lang w:val="en-AU"/>
        </w:rPr>
        <w:t xml:space="preserve"> </w:t>
      </w:r>
      <w:r w:rsidR="0095086D" w:rsidRPr="79E9A8F2">
        <w:rPr>
          <w:rFonts w:asciiTheme="minorHAnsi" w:eastAsia="Calibri" w:hAnsiTheme="minorHAnsi" w:cs="Arial"/>
          <w:b/>
          <w:lang w:val="en-AU"/>
        </w:rPr>
        <w:t>Purpose</w:t>
      </w:r>
    </w:p>
    <w:p w14:paraId="38188697" w14:textId="77777777" w:rsidR="535710D9" w:rsidRPr="00CF5811" w:rsidRDefault="0095086D" w:rsidP="5F33F25E">
      <w:pPr>
        <w:spacing w:line="276" w:lineRule="auto"/>
        <w:rPr>
          <w:rFonts w:ascii="Calibri" w:hAnsi="Calibri" w:cs="Arial"/>
          <w:lang w:val="en-AU"/>
        </w:rPr>
      </w:pPr>
      <w:r w:rsidRPr="5F33F25E">
        <w:rPr>
          <w:rFonts w:asciiTheme="minorHAnsi" w:hAnsiTheme="minorHAnsi" w:cs="Arial"/>
          <w:shd w:val="clear" w:color="auto" w:fill="FFFFFF"/>
          <w:lang w:val="en-AU"/>
        </w:rPr>
        <w:t>The purpose of this report is to consider a petition</w:t>
      </w:r>
      <w:r w:rsidR="006B51FF" w:rsidRPr="5F33F25E">
        <w:rPr>
          <w:rFonts w:asciiTheme="minorHAnsi" w:hAnsiTheme="minorHAnsi" w:cs="Arial"/>
          <w:shd w:val="clear" w:color="auto" w:fill="FFFFFF"/>
          <w:lang w:val="en-AU"/>
        </w:rPr>
        <w:t xml:space="preserve"> from</w:t>
      </w:r>
      <w:r w:rsidRPr="5F33F25E">
        <w:rPr>
          <w:rFonts w:asciiTheme="minorHAnsi" w:hAnsiTheme="minorHAnsi" w:cs="Arial"/>
          <w:shd w:val="clear" w:color="auto" w:fill="FFFFFF"/>
          <w:lang w:val="en-AU"/>
        </w:rPr>
        <w:t xml:space="preserve"> 1</w:t>
      </w:r>
      <w:r w:rsidR="00CE073B" w:rsidRPr="5F33F25E">
        <w:rPr>
          <w:rFonts w:asciiTheme="minorHAnsi" w:hAnsiTheme="minorHAnsi" w:cs="Arial"/>
          <w:shd w:val="clear" w:color="auto" w:fill="FFFFFF"/>
          <w:lang w:val="en-AU"/>
        </w:rPr>
        <w:t>4</w:t>
      </w:r>
      <w:r w:rsidRPr="5F33F25E">
        <w:rPr>
          <w:rFonts w:asciiTheme="minorHAnsi" w:hAnsiTheme="minorHAnsi" w:cs="Arial"/>
          <w:shd w:val="clear" w:color="auto" w:fill="FFFFFF"/>
          <w:lang w:val="en-AU"/>
        </w:rPr>
        <w:t xml:space="preserve"> residents requesting </w:t>
      </w:r>
      <w:r w:rsidR="00B4385D" w:rsidRPr="5F33F25E">
        <w:rPr>
          <w:rFonts w:asciiTheme="minorHAnsi" w:hAnsiTheme="minorHAnsi" w:cs="Arial"/>
          <w:shd w:val="clear" w:color="auto" w:fill="FFFFFF"/>
          <w:lang w:val="en-AU"/>
        </w:rPr>
        <w:t xml:space="preserve">an extension to the footpath </w:t>
      </w:r>
      <w:r w:rsidR="00BC2C67" w:rsidRPr="5F33F25E">
        <w:rPr>
          <w:rFonts w:asciiTheme="minorHAnsi" w:hAnsiTheme="minorHAnsi" w:cs="Arial"/>
          <w:shd w:val="clear" w:color="auto" w:fill="FFFFFF"/>
          <w:lang w:val="en-AU"/>
        </w:rPr>
        <w:t>on Whittlesea – Yea Road</w:t>
      </w:r>
      <w:r w:rsidRPr="5F33F25E">
        <w:rPr>
          <w:rFonts w:asciiTheme="minorHAnsi" w:hAnsiTheme="minorHAnsi" w:cs="Arial"/>
          <w:shd w:val="clear" w:color="auto" w:fill="FFFFFF"/>
          <w:lang w:val="en-AU"/>
        </w:rPr>
        <w:t>, Whittlesea</w:t>
      </w:r>
      <w:r w:rsidR="26AB4B67" w:rsidRPr="5F33F25E">
        <w:rPr>
          <w:rFonts w:asciiTheme="minorHAnsi" w:hAnsiTheme="minorHAnsi" w:cs="Arial"/>
          <w:shd w:val="clear" w:color="auto" w:fill="FFFFFF"/>
          <w:lang w:val="en-AU"/>
        </w:rPr>
        <w:t>.</w:t>
      </w:r>
    </w:p>
    <w:p w14:paraId="1FF0107F" w14:textId="77777777" w:rsidR="535710D9" w:rsidRPr="00CF5811" w:rsidRDefault="002316F7" w:rsidP="00D21CF8">
      <w:pPr>
        <w:keepNext/>
        <w:shd w:val="clear" w:color="auto" w:fill="003266"/>
        <w:spacing w:before="120" w:after="120" w:line="276" w:lineRule="auto"/>
        <w:outlineLvl w:val="0"/>
        <w:rPr>
          <w:rFonts w:ascii="Calibri" w:eastAsia="Calibri" w:hAnsi="Calibri" w:cs="Calibri"/>
          <w:b/>
          <w:bCs/>
          <w:lang w:val="en-AU"/>
        </w:rPr>
      </w:pPr>
      <w:r>
        <w:rPr>
          <w:rFonts w:asciiTheme="minorHAnsi" w:eastAsia="Calibri" w:hAnsiTheme="minorHAnsi" w:cstheme="minorHAnsi"/>
          <w:b/>
          <w:bCs/>
          <w:lang w:val="en-AU"/>
        </w:rPr>
        <w:t xml:space="preserve"> </w:t>
      </w:r>
      <w:r w:rsidR="000E713F" w:rsidRPr="00CF5811">
        <w:rPr>
          <w:rFonts w:asciiTheme="minorHAnsi" w:eastAsia="Calibri" w:hAnsiTheme="minorHAnsi" w:cstheme="minorHAnsi"/>
          <w:b/>
          <w:bCs/>
          <w:lang w:val="en-AU"/>
        </w:rPr>
        <w:t>Brief Overview</w:t>
      </w:r>
    </w:p>
    <w:p w14:paraId="57B5901B" w14:textId="77777777" w:rsidR="006B1362" w:rsidRPr="00CF5811" w:rsidRDefault="0095086D" w:rsidP="00D21CF8">
      <w:pPr>
        <w:spacing w:line="276" w:lineRule="auto"/>
        <w:jc w:val="both"/>
        <w:textAlignment w:val="baseline"/>
        <w:rPr>
          <w:rFonts w:ascii="Calibri" w:hAnsi="Calibri" w:cs="Arial"/>
          <w:lang w:val="en-AU" w:eastAsia="en-AU"/>
        </w:rPr>
      </w:pPr>
      <w:r w:rsidRPr="0AD2ACE3">
        <w:rPr>
          <w:rFonts w:asciiTheme="minorHAnsi" w:hAnsiTheme="minorHAnsi" w:cs="Arial"/>
          <w:lang w:val="en-AU" w:eastAsia="en-AU"/>
        </w:rPr>
        <w:t>Fou</w:t>
      </w:r>
      <w:r w:rsidR="00EB2D58" w:rsidRPr="0AD2ACE3">
        <w:rPr>
          <w:rFonts w:asciiTheme="minorHAnsi" w:hAnsiTheme="minorHAnsi" w:cs="Arial"/>
          <w:lang w:val="en-AU" w:eastAsia="en-AU"/>
        </w:rPr>
        <w:t>r</w:t>
      </w:r>
      <w:r w:rsidRPr="0AD2ACE3">
        <w:rPr>
          <w:rFonts w:asciiTheme="minorHAnsi" w:hAnsiTheme="minorHAnsi" w:cs="Arial"/>
          <w:lang w:val="en-AU" w:eastAsia="en-AU"/>
        </w:rPr>
        <w:t xml:space="preserve">teen residents of </w:t>
      </w:r>
      <w:r w:rsidR="00EB2D58" w:rsidRPr="0AD2ACE3">
        <w:rPr>
          <w:rFonts w:asciiTheme="minorHAnsi" w:hAnsiTheme="minorHAnsi" w:cs="Arial"/>
          <w:lang w:val="en-AU" w:eastAsia="en-AU"/>
        </w:rPr>
        <w:t>Cordell Court</w:t>
      </w:r>
      <w:r w:rsidR="00FE1F1D" w:rsidRPr="0AD2ACE3">
        <w:rPr>
          <w:rFonts w:asciiTheme="minorHAnsi" w:hAnsiTheme="minorHAnsi" w:cs="Arial"/>
          <w:lang w:val="en-AU" w:eastAsia="en-AU"/>
        </w:rPr>
        <w:t>, Whittlesea</w:t>
      </w:r>
      <w:r w:rsidR="00327C0E" w:rsidRPr="0AD2ACE3">
        <w:rPr>
          <w:rFonts w:asciiTheme="minorHAnsi" w:hAnsiTheme="minorHAnsi" w:cs="Arial"/>
          <w:lang w:val="en-AU" w:eastAsia="en-AU"/>
        </w:rPr>
        <w:t xml:space="preserve"> signed a petition </w:t>
      </w:r>
      <w:r w:rsidR="00B22D86" w:rsidRPr="0AD2ACE3">
        <w:rPr>
          <w:rFonts w:asciiTheme="minorHAnsi" w:hAnsiTheme="minorHAnsi" w:cs="Arial"/>
          <w:lang w:val="en-AU" w:eastAsia="en-AU"/>
        </w:rPr>
        <w:t xml:space="preserve">requesting </w:t>
      </w:r>
      <w:r w:rsidR="007535F2" w:rsidRPr="0AD2ACE3">
        <w:rPr>
          <w:rFonts w:asciiTheme="minorHAnsi" w:hAnsiTheme="minorHAnsi" w:cs="Arial"/>
          <w:lang w:val="en-AU" w:eastAsia="en-AU"/>
        </w:rPr>
        <w:t xml:space="preserve">the footpath on Whittlesea – Yea Road to be extended from </w:t>
      </w:r>
      <w:r w:rsidR="00A177C5" w:rsidRPr="0AD2ACE3">
        <w:rPr>
          <w:rFonts w:asciiTheme="minorHAnsi" w:hAnsiTheme="minorHAnsi" w:cs="Arial"/>
          <w:lang w:val="en-AU" w:eastAsia="en-AU"/>
        </w:rPr>
        <w:t xml:space="preserve">Jennifer Court </w:t>
      </w:r>
      <w:r w:rsidR="001918C7" w:rsidRPr="0AD2ACE3">
        <w:rPr>
          <w:rFonts w:asciiTheme="minorHAnsi" w:hAnsiTheme="minorHAnsi" w:cs="Arial"/>
          <w:lang w:val="en-AU" w:eastAsia="en-AU"/>
        </w:rPr>
        <w:t>to Cordell Court</w:t>
      </w:r>
      <w:bookmarkStart w:id="104" w:name="_Int_Jxz3LKFR"/>
      <w:r w:rsidR="5D618E1F" w:rsidRPr="0AD2ACE3">
        <w:rPr>
          <w:rFonts w:asciiTheme="minorHAnsi" w:hAnsiTheme="minorHAnsi" w:cs="Arial"/>
          <w:lang w:val="en-AU" w:eastAsia="en-AU"/>
        </w:rPr>
        <w:t xml:space="preserve">. </w:t>
      </w:r>
      <w:bookmarkEnd w:id="104"/>
    </w:p>
    <w:p w14:paraId="6B664FF2" w14:textId="77777777" w:rsidR="004C56B8" w:rsidRPr="00CF5811" w:rsidRDefault="004C56B8" w:rsidP="00D21CF8">
      <w:pPr>
        <w:spacing w:line="276" w:lineRule="auto"/>
        <w:jc w:val="both"/>
        <w:textAlignment w:val="baseline"/>
        <w:rPr>
          <w:rFonts w:ascii="Calibri" w:hAnsi="Calibri" w:cs="Calibri"/>
          <w:lang w:val="en-AU" w:eastAsia="en-AU"/>
        </w:rPr>
      </w:pPr>
    </w:p>
    <w:p w14:paraId="4F15E595" w14:textId="77777777" w:rsidR="00AC0061" w:rsidRPr="00CF5811" w:rsidRDefault="0095086D" w:rsidP="00D21CF8">
      <w:pPr>
        <w:spacing w:line="276" w:lineRule="auto"/>
        <w:jc w:val="both"/>
        <w:textAlignment w:val="baseline"/>
        <w:rPr>
          <w:rFonts w:ascii="Calibri" w:hAnsi="Calibri" w:cs="Calibri"/>
          <w:sz w:val="23"/>
          <w:szCs w:val="23"/>
          <w:lang w:val="en-AU" w:eastAsia="en-AU"/>
        </w:rPr>
      </w:pPr>
      <w:r w:rsidRPr="0A443F8E">
        <w:rPr>
          <w:rFonts w:asciiTheme="minorHAnsi" w:hAnsiTheme="minorHAnsi" w:cs="Arial"/>
          <w:lang w:val="en-AU" w:eastAsia="en-AU"/>
        </w:rPr>
        <w:t xml:space="preserve">In support of the request, the residents raised </w:t>
      </w:r>
      <w:r w:rsidR="00B34E56" w:rsidRPr="0A443F8E">
        <w:rPr>
          <w:rFonts w:asciiTheme="minorHAnsi" w:hAnsiTheme="minorHAnsi" w:cs="Arial"/>
          <w:lang w:val="en-AU" w:eastAsia="en-AU"/>
        </w:rPr>
        <w:t>the following:</w:t>
      </w:r>
      <w:r w:rsidR="00B34E56" w:rsidRPr="0A443F8E">
        <w:rPr>
          <w:rFonts w:asciiTheme="minorHAnsi" w:hAnsiTheme="minorHAnsi" w:cs="Arial"/>
          <w:sz w:val="23"/>
          <w:szCs w:val="23"/>
          <w:lang w:val="en-AU" w:eastAsia="en-AU"/>
        </w:rPr>
        <w:t xml:space="preserve"> </w:t>
      </w:r>
    </w:p>
    <w:p w14:paraId="161569E9" w14:textId="77777777" w:rsidR="00AC0061" w:rsidRPr="00CF5811" w:rsidRDefault="0095086D" w:rsidP="00D21CF8">
      <w:pPr>
        <w:numPr>
          <w:ilvl w:val="0"/>
          <w:numId w:val="54"/>
        </w:numPr>
        <w:spacing w:line="276" w:lineRule="auto"/>
        <w:textAlignment w:val="baseline"/>
        <w:rPr>
          <w:rFonts w:ascii="Calibri" w:hAnsi="Calibri" w:cs="Arial"/>
          <w:i/>
          <w:iCs/>
          <w:sz w:val="23"/>
          <w:szCs w:val="23"/>
          <w:lang w:val="en-AU" w:eastAsia="en-AU"/>
        </w:rPr>
      </w:pPr>
      <w:r w:rsidRPr="22F3C3D1">
        <w:rPr>
          <w:rFonts w:asciiTheme="minorHAnsi" w:hAnsiTheme="minorHAnsi" w:cs="Arial"/>
          <w:i/>
          <w:iCs/>
          <w:lang w:val="en-AU" w:eastAsia="en-AU"/>
        </w:rPr>
        <w:t xml:space="preserve">The </w:t>
      </w:r>
      <w:r w:rsidR="007902B7" w:rsidRPr="22F3C3D1">
        <w:rPr>
          <w:rFonts w:asciiTheme="minorHAnsi" w:hAnsiTheme="minorHAnsi" w:cs="Arial"/>
          <w:i/>
          <w:iCs/>
          <w:lang w:val="en-AU" w:eastAsia="en-AU"/>
        </w:rPr>
        <w:t xml:space="preserve">path is needed </w:t>
      </w:r>
      <w:r w:rsidR="00A14135" w:rsidRPr="22F3C3D1">
        <w:rPr>
          <w:rFonts w:asciiTheme="minorHAnsi" w:hAnsiTheme="minorHAnsi" w:cs="Arial"/>
          <w:i/>
          <w:iCs/>
          <w:lang w:val="en-AU" w:eastAsia="en-AU"/>
        </w:rPr>
        <w:t xml:space="preserve">for residents to able to </w:t>
      </w:r>
      <w:r w:rsidR="009D4E50" w:rsidRPr="22F3C3D1">
        <w:rPr>
          <w:rFonts w:asciiTheme="minorHAnsi" w:hAnsiTheme="minorHAnsi" w:cs="Arial"/>
          <w:i/>
          <w:iCs/>
          <w:lang w:val="en-AU" w:eastAsia="en-AU"/>
        </w:rPr>
        <w:t>wal</w:t>
      </w:r>
      <w:r w:rsidR="000D46B7" w:rsidRPr="22F3C3D1">
        <w:rPr>
          <w:rFonts w:asciiTheme="minorHAnsi" w:hAnsiTheme="minorHAnsi" w:cs="Arial"/>
          <w:i/>
          <w:iCs/>
          <w:lang w:val="en-AU" w:eastAsia="en-AU"/>
        </w:rPr>
        <w:t>k</w:t>
      </w:r>
      <w:r w:rsidR="00B34E56" w:rsidRPr="22F3C3D1">
        <w:rPr>
          <w:rFonts w:asciiTheme="minorHAnsi" w:hAnsiTheme="minorHAnsi" w:cs="Arial"/>
          <w:i/>
          <w:iCs/>
          <w:lang w:val="en-AU" w:eastAsia="en-AU"/>
        </w:rPr>
        <w:t xml:space="preserve"> to local kindergartens</w:t>
      </w:r>
      <w:r w:rsidR="000D46B7" w:rsidRPr="22F3C3D1">
        <w:rPr>
          <w:rFonts w:asciiTheme="minorHAnsi" w:hAnsiTheme="minorHAnsi" w:cs="Arial"/>
          <w:i/>
          <w:iCs/>
          <w:lang w:val="en-AU" w:eastAsia="en-AU"/>
        </w:rPr>
        <w:t xml:space="preserve">, </w:t>
      </w:r>
      <w:r w:rsidR="00B34E56" w:rsidRPr="22F3C3D1">
        <w:rPr>
          <w:rFonts w:asciiTheme="minorHAnsi" w:hAnsiTheme="minorHAnsi" w:cs="Arial"/>
          <w:i/>
          <w:iCs/>
          <w:lang w:val="en-AU" w:eastAsia="en-AU"/>
        </w:rPr>
        <w:t>schools</w:t>
      </w:r>
      <w:r w:rsidR="0030024E" w:rsidRPr="22F3C3D1">
        <w:rPr>
          <w:rFonts w:asciiTheme="minorHAnsi" w:hAnsiTheme="minorHAnsi" w:cs="Arial"/>
          <w:i/>
          <w:iCs/>
          <w:lang w:val="en-AU" w:eastAsia="en-AU"/>
        </w:rPr>
        <w:t xml:space="preserve">, </w:t>
      </w:r>
      <w:r w:rsidR="00B34E56" w:rsidRPr="22F3C3D1">
        <w:rPr>
          <w:rFonts w:asciiTheme="minorHAnsi" w:hAnsiTheme="minorHAnsi" w:cs="Arial"/>
          <w:i/>
          <w:iCs/>
          <w:lang w:val="en-AU" w:eastAsia="en-AU"/>
        </w:rPr>
        <w:t>work</w:t>
      </w:r>
      <w:r w:rsidR="00C03F7F" w:rsidRPr="22F3C3D1">
        <w:rPr>
          <w:rFonts w:asciiTheme="minorHAnsi" w:hAnsiTheme="minorHAnsi" w:cs="Arial"/>
          <w:i/>
          <w:iCs/>
          <w:lang w:val="en-AU" w:eastAsia="en-AU"/>
        </w:rPr>
        <w:t xml:space="preserve">, </w:t>
      </w:r>
      <w:r w:rsidR="00E64DEE" w:rsidRPr="22F3C3D1">
        <w:rPr>
          <w:rFonts w:asciiTheme="minorHAnsi" w:hAnsiTheme="minorHAnsi" w:cs="Arial"/>
          <w:i/>
          <w:iCs/>
          <w:lang w:val="en-AU" w:eastAsia="en-AU"/>
        </w:rPr>
        <w:t xml:space="preserve">shops, </w:t>
      </w:r>
      <w:r w:rsidR="00B34E56" w:rsidRPr="22F3C3D1">
        <w:rPr>
          <w:rFonts w:asciiTheme="minorHAnsi" w:hAnsiTheme="minorHAnsi" w:cs="Arial"/>
          <w:i/>
          <w:iCs/>
          <w:lang w:val="en-AU" w:eastAsia="en-AU"/>
        </w:rPr>
        <w:t xml:space="preserve">medical </w:t>
      </w:r>
      <w:r w:rsidR="00302E27" w:rsidRPr="22F3C3D1">
        <w:rPr>
          <w:rFonts w:asciiTheme="minorHAnsi" w:hAnsiTheme="minorHAnsi" w:cs="Arial"/>
          <w:i/>
          <w:iCs/>
          <w:lang w:val="en-AU" w:eastAsia="en-AU"/>
        </w:rPr>
        <w:t>facilities</w:t>
      </w:r>
      <w:r w:rsidR="00B34E56" w:rsidRPr="22F3C3D1">
        <w:rPr>
          <w:rFonts w:asciiTheme="minorHAnsi" w:hAnsiTheme="minorHAnsi" w:cs="Arial"/>
          <w:i/>
          <w:iCs/>
          <w:lang w:val="en-AU" w:eastAsia="en-AU"/>
        </w:rPr>
        <w:t>,</w:t>
      </w:r>
      <w:r w:rsidR="003675CD" w:rsidRPr="22F3C3D1">
        <w:rPr>
          <w:rFonts w:asciiTheme="minorHAnsi" w:hAnsiTheme="minorHAnsi" w:cs="Arial"/>
          <w:i/>
          <w:iCs/>
          <w:lang w:val="en-AU" w:eastAsia="en-AU"/>
        </w:rPr>
        <w:t xml:space="preserve"> </w:t>
      </w:r>
      <w:r w:rsidR="00B34E56" w:rsidRPr="22F3C3D1">
        <w:rPr>
          <w:rFonts w:asciiTheme="minorHAnsi" w:hAnsiTheme="minorHAnsi" w:cs="Arial"/>
          <w:i/>
          <w:iCs/>
          <w:lang w:val="en-AU" w:eastAsia="en-AU"/>
        </w:rPr>
        <w:t>library, etc.</w:t>
      </w:r>
      <w:r w:rsidR="002D1642" w:rsidRPr="22F3C3D1">
        <w:rPr>
          <w:rFonts w:asciiTheme="minorHAnsi" w:hAnsiTheme="minorHAnsi" w:cs="Arial"/>
          <w:i/>
          <w:iCs/>
          <w:lang w:val="en-AU" w:eastAsia="en-AU"/>
        </w:rPr>
        <w:t xml:space="preserve"> </w:t>
      </w:r>
      <w:r w:rsidR="00F22AD5" w:rsidRPr="22F3C3D1">
        <w:rPr>
          <w:rFonts w:asciiTheme="minorHAnsi" w:hAnsiTheme="minorHAnsi" w:cs="Arial"/>
          <w:i/>
          <w:iCs/>
          <w:lang w:val="en-AU" w:eastAsia="en-AU"/>
        </w:rPr>
        <w:t>and</w:t>
      </w:r>
      <w:r w:rsidR="00B34E56" w:rsidRPr="22F3C3D1">
        <w:rPr>
          <w:rFonts w:asciiTheme="minorHAnsi" w:hAnsiTheme="minorHAnsi" w:cs="Arial"/>
          <w:i/>
          <w:iCs/>
          <w:lang w:val="en-AU" w:eastAsia="en-AU"/>
        </w:rPr>
        <w:t xml:space="preserve"> </w:t>
      </w:r>
      <w:r w:rsidR="00484780" w:rsidRPr="22F3C3D1">
        <w:rPr>
          <w:rFonts w:asciiTheme="minorHAnsi" w:hAnsiTheme="minorHAnsi" w:cs="Arial"/>
          <w:i/>
          <w:iCs/>
          <w:lang w:val="en-AU" w:eastAsia="en-AU"/>
        </w:rPr>
        <w:t>to</w:t>
      </w:r>
      <w:r w:rsidR="0056239F" w:rsidRPr="22F3C3D1">
        <w:rPr>
          <w:rFonts w:asciiTheme="minorHAnsi" w:hAnsiTheme="minorHAnsi" w:cs="Arial"/>
          <w:i/>
          <w:iCs/>
          <w:lang w:val="en-AU" w:eastAsia="en-AU"/>
        </w:rPr>
        <w:t xml:space="preserve"> enable </w:t>
      </w:r>
      <w:r w:rsidR="0067535E" w:rsidRPr="22F3C3D1">
        <w:rPr>
          <w:rFonts w:asciiTheme="minorHAnsi" w:hAnsiTheme="minorHAnsi" w:cs="Arial"/>
          <w:i/>
          <w:iCs/>
          <w:lang w:val="en-AU" w:eastAsia="en-AU"/>
        </w:rPr>
        <w:t xml:space="preserve">residents </w:t>
      </w:r>
      <w:r w:rsidR="00166418" w:rsidRPr="22F3C3D1">
        <w:rPr>
          <w:rFonts w:asciiTheme="minorHAnsi" w:hAnsiTheme="minorHAnsi" w:cs="Arial"/>
          <w:i/>
          <w:iCs/>
          <w:lang w:val="en-AU" w:eastAsia="en-AU"/>
        </w:rPr>
        <w:t xml:space="preserve">of </w:t>
      </w:r>
      <w:r w:rsidR="0067535E" w:rsidRPr="22F3C3D1">
        <w:rPr>
          <w:rFonts w:asciiTheme="minorHAnsi" w:hAnsiTheme="minorHAnsi" w:cs="Arial"/>
          <w:i/>
          <w:iCs/>
          <w:lang w:val="en-AU" w:eastAsia="en-AU"/>
        </w:rPr>
        <w:t xml:space="preserve">Cordell Court </w:t>
      </w:r>
      <w:r w:rsidR="00EB697A" w:rsidRPr="22F3C3D1">
        <w:rPr>
          <w:rFonts w:asciiTheme="minorHAnsi" w:hAnsiTheme="minorHAnsi" w:cs="Arial"/>
          <w:i/>
          <w:iCs/>
          <w:lang w:val="en-AU" w:eastAsia="en-AU"/>
        </w:rPr>
        <w:t xml:space="preserve">to </w:t>
      </w:r>
      <w:r w:rsidR="0067535E" w:rsidRPr="22F3C3D1">
        <w:rPr>
          <w:rFonts w:asciiTheme="minorHAnsi" w:hAnsiTheme="minorHAnsi" w:cs="Arial"/>
          <w:i/>
          <w:iCs/>
          <w:lang w:val="en-AU" w:eastAsia="en-AU"/>
        </w:rPr>
        <w:t>be</w:t>
      </w:r>
      <w:r w:rsidR="00611605" w:rsidRPr="22F3C3D1">
        <w:rPr>
          <w:rFonts w:asciiTheme="minorHAnsi" w:hAnsiTheme="minorHAnsi" w:cs="Arial"/>
          <w:i/>
          <w:iCs/>
          <w:lang w:val="en-AU" w:eastAsia="en-AU"/>
        </w:rPr>
        <w:t xml:space="preserve"> </w:t>
      </w:r>
      <w:r w:rsidR="002E3A2D" w:rsidRPr="22F3C3D1">
        <w:rPr>
          <w:rFonts w:asciiTheme="minorHAnsi" w:hAnsiTheme="minorHAnsi" w:cs="Arial"/>
          <w:i/>
          <w:iCs/>
          <w:lang w:val="en-AU" w:eastAsia="en-AU"/>
        </w:rPr>
        <w:t xml:space="preserve">a </w:t>
      </w:r>
      <w:r w:rsidR="0067535E" w:rsidRPr="22F3C3D1">
        <w:rPr>
          <w:rFonts w:asciiTheme="minorHAnsi" w:hAnsiTheme="minorHAnsi" w:cs="Arial"/>
          <w:i/>
          <w:iCs/>
          <w:lang w:val="en-AU" w:eastAsia="en-AU"/>
        </w:rPr>
        <w:t xml:space="preserve">connected part of the Whittlesea community, as opposed to </w:t>
      </w:r>
      <w:r w:rsidR="00EB697A" w:rsidRPr="22F3C3D1">
        <w:rPr>
          <w:rFonts w:asciiTheme="minorHAnsi" w:hAnsiTheme="minorHAnsi" w:cs="Arial"/>
          <w:i/>
          <w:iCs/>
          <w:lang w:val="en-AU" w:eastAsia="en-AU"/>
        </w:rPr>
        <w:t>bei</w:t>
      </w:r>
      <w:r w:rsidR="0067535E" w:rsidRPr="22F3C3D1">
        <w:rPr>
          <w:rFonts w:asciiTheme="minorHAnsi" w:hAnsiTheme="minorHAnsi" w:cs="Arial"/>
          <w:i/>
          <w:iCs/>
          <w:lang w:val="en-AU" w:eastAsia="en-AU"/>
        </w:rPr>
        <w:t>ng disconnected.</w:t>
      </w:r>
    </w:p>
    <w:p w14:paraId="4E8CCEE2" w14:textId="77777777" w:rsidR="008C3FFB" w:rsidRPr="00CF5811" w:rsidRDefault="0095086D" w:rsidP="00D21CF8">
      <w:pPr>
        <w:numPr>
          <w:ilvl w:val="0"/>
          <w:numId w:val="54"/>
        </w:numPr>
        <w:spacing w:line="276" w:lineRule="auto"/>
        <w:textAlignment w:val="baseline"/>
        <w:rPr>
          <w:rFonts w:ascii="Calibri" w:hAnsi="Calibri" w:cs="Arial"/>
          <w:i/>
          <w:iCs/>
          <w:sz w:val="23"/>
          <w:szCs w:val="23"/>
          <w:lang w:val="en-AU" w:eastAsia="en-AU"/>
        </w:rPr>
      </w:pPr>
      <w:r w:rsidRPr="22F3C3D1">
        <w:rPr>
          <w:rFonts w:asciiTheme="minorHAnsi" w:hAnsiTheme="minorHAnsi" w:cs="Arial"/>
          <w:i/>
          <w:iCs/>
          <w:lang w:val="en-AU" w:eastAsia="en-AU"/>
        </w:rPr>
        <w:t xml:space="preserve">The residents will use </w:t>
      </w:r>
      <w:r w:rsidR="00397ABF" w:rsidRPr="22F3C3D1">
        <w:rPr>
          <w:rFonts w:asciiTheme="minorHAnsi" w:hAnsiTheme="minorHAnsi" w:cs="Arial"/>
          <w:i/>
          <w:iCs/>
          <w:lang w:val="en-AU" w:eastAsia="en-AU"/>
        </w:rPr>
        <w:t xml:space="preserve">a </w:t>
      </w:r>
      <w:r w:rsidRPr="22F3C3D1">
        <w:rPr>
          <w:rFonts w:asciiTheme="minorHAnsi" w:hAnsiTheme="minorHAnsi" w:cs="Arial"/>
          <w:i/>
          <w:iCs/>
          <w:lang w:val="en-AU" w:eastAsia="en-AU"/>
        </w:rPr>
        <w:t>path to exercise</w:t>
      </w:r>
      <w:r w:rsidR="00035C2B" w:rsidRPr="22F3C3D1">
        <w:rPr>
          <w:rFonts w:asciiTheme="minorHAnsi" w:hAnsiTheme="minorHAnsi" w:cs="Arial"/>
          <w:i/>
          <w:iCs/>
          <w:lang w:val="en-AU" w:eastAsia="en-AU"/>
        </w:rPr>
        <w:t xml:space="preserve"> rather than </w:t>
      </w:r>
      <w:r w:rsidRPr="22F3C3D1">
        <w:rPr>
          <w:rFonts w:asciiTheme="minorHAnsi" w:hAnsiTheme="minorHAnsi" w:cs="Arial"/>
          <w:i/>
          <w:iCs/>
          <w:lang w:val="en-AU" w:eastAsia="en-AU"/>
        </w:rPr>
        <w:t>driving to a suitable location</w:t>
      </w:r>
      <w:r w:rsidR="00A44708" w:rsidRPr="22F3C3D1">
        <w:rPr>
          <w:rFonts w:asciiTheme="minorHAnsi" w:hAnsiTheme="minorHAnsi" w:cs="Arial"/>
          <w:i/>
          <w:iCs/>
          <w:lang w:val="en-AU" w:eastAsia="en-AU"/>
        </w:rPr>
        <w:t xml:space="preserve">, thus </w:t>
      </w:r>
      <w:r w:rsidR="0018699C" w:rsidRPr="22F3C3D1">
        <w:rPr>
          <w:rFonts w:asciiTheme="minorHAnsi" w:hAnsiTheme="minorHAnsi" w:cs="Arial"/>
          <w:i/>
          <w:iCs/>
          <w:lang w:val="en-AU" w:eastAsia="en-AU"/>
        </w:rPr>
        <w:t xml:space="preserve">enhancing </w:t>
      </w:r>
      <w:r w:rsidR="00BA70DB" w:rsidRPr="22F3C3D1">
        <w:rPr>
          <w:rFonts w:asciiTheme="minorHAnsi" w:hAnsiTheme="minorHAnsi" w:cs="Arial"/>
          <w:i/>
          <w:iCs/>
          <w:lang w:val="en-AU" w:eastAsia="en-AU"/>
        </w:rPr>
        <w:t>r</w:t>
      </w:r>
      <w:r w:rsidR="005D5D4A" w:rsidRPr="22F3C3D1">
        <w:rPr>
          <w:rFonts w:asciiTheme="minorHAnsi" w:hAnsiTheme="minorHAnsi" w:cs="Arial"/>
          <w:i/>
          <w:iCs/>
          <w:lang w:val="en-AU" w:eastAsia="en-AU"/>
        </w:rPr>
        <w:t xml:space="preserve">esident’s efforts to be sustainable and take advantage of the environmental benefits of walking. </w:t>
      </w:r>
    </w:p>
    <w:p w14:paraId="0AE999A2" w14:textId="77777777" w:rsidR="00BC7006" w:rsidRPr="00CF5811" w:rsidRDefault="0095086D" w:rsidP="00D21CF8">
      <w:pPr>
        <w:numPr>
          <w:ilvl w:val="0"/>
          <w:numId w:val="54"/>
        </w:numPr>
        <w:spacing w:line="276" w:lineRule="auto"/>
        <w:textAlignment w:val="baseline"/>
        <w:rPr>
          <w:rFonts w:ascii="Calibri" w:hAnsi="Calibri" w:cs="Arial"/>
          <w:i/>
          <w:iCs/>
          <w:sz w:val="23"/>
          <w:szCs w:val="23"/>
          <w:lang w:val="en-AU" w:eastAsia="en-AU"/>
        </w:rPr>
      </w:pPr>
      <w:r w:rsidRPr="22F3C3D1">
        <w:rPr>
          <w:rFonts w:asciiTheme="minorHAnsi" w:hAnsiTheme="minorHAnsi" w:cs="Arial"/>
          <w:i/>
          <w:iCs/>
          <w:lang w:val="en-AU" w:eastAsia="en-AU"/>
        </w:rPr>
        <w:t>Currently pedestr</w:t>
      </w:r>
      <w:r w:rsidR="00E619AF" w:rsidRPr="22F3C3D1">
        <w:rPr>
          <w:rFonts w:asciiTheme="minorHAnsi" w:hAnsiTheme="minorHAnsi" w:cs="Arial"/>
          <w:i/>
          <w:iCs/>
          <w:lang w:val="en-AU" w:eastAsia="en-AU"/>
        </w:rPr>
        <w:t xml:space="preserve">ians, </w:t>
      </w:r>
      <w:r w:rsidR="00B34E56" w:rsidRPr="22F3C3D1">
        <w:rPr>
          <w:rFonts w:asciiTheme="minorHAnsi" w:hAnsiTheme="minorHAnsi" w:cs="Arial"/>
          <w:i/>
          <w:iCs/>
          <w:lang w:val="en-AU" w:eastAsia="en-AU"/>
        </w:rPr>
        <w:t>including young school childre</w:t>
      </w:r>
      <w:r w:rsidR="00E619AF" w:rsidRPr="22F3C3D1">
        <w:rPr>
          <w:rFonts w:asciiTheme="minorHAnsi" w:hAnsiTheme="minorHAnsi" w:cs="Arial"/>
          <w:i/>
          <w:iCs/>
          <w:lang w:val="en-AU" w:eastAsia="en-AU"/>
        </w:rPr>
        <w:t>n,</w:t>
      </w:r>
      <w:r w:rsidR="00B34E56" w:rsidRPr="22F3C3D1">
        <w:rPr>
          <w:rFonts w:asciiTheme="minorHAnsi" w:hAnsiTheme="minorHAnsi" w:cs="Arial"/>
          <w:i/>
          <w:iCs/>
          <w:lang w:val="en-AU" w:eastAsia="en-AU"/>
        </w:rPr>
        <w:t xml:space="preserve"> are walking on the shoulder of the main road, or through the grass</w:t>
      </w:r>
      <w:r w:rsidR="003758FE" w:rsidRPr="22F3C3D1">
        <w:rPr>
          <w:rFonts w:asciiTheme="minorHAnsi" w:hAnsiTheme="minorHAnsi" w:cs="Arial"/>
          <w:i/>
          <w:iCs/>
          <w:lang w:val="en-AU" w:eastAsia="en-AU"/>
        </w:rPr>
        <w:t xml:space="preserve"> which </w:t>
      </w:r>
      <w:r w:rsidR="00B34E56" w:rsidRPr="22F3C3D1">
        <w:rPr>
          <w:rFonts w:asciiTheme="minorHAnsi" w:hAnsiTheme="minorHAnsi" w:cs="Arial"/>
          <w:i/>
          <w:iCs/>
          <w:lang w:val="en-AU" w:eastAsia="en-AU"/>
        </w:rPr>
        <w:t xml:space="preserve">can be </w:t>
      </w:r>
      <w:r w:rsidR="00BD1BB8" w:rsidRPr="22F3C3D1">
        <w:rPr>
          <w:rFonts w:asciiTheme="minorHAnsi" w:hAnsiTheme="minorHAnsi" w:cs="Arial"/>
          <w:i/>
          <w:iCs/>
          <w:lang w:val="en-AU" w:eastAsia="en-AU"/>
        </w:rPr>
        <w:t>in</w:t>
      </w:r>
      <w:r w:rsidR="00B34E56" w:rsidRPr="22F3C3D1">
        <w:rPr>
          <w:rFonts w:asciiTheme="minorHAnsi" w:hAnsiTheme="minorHAnsi" w:cs="Arial"/>
          <w:i/>
          <w:iCs/>
          <w:lang w:val="en-AU" w:eastAsia="en-AU"/>
        </w:rPr>
        <w:t xml:space="preserve"> </w:t>
      </w:r>
      <w:r w:rsidR="00096F5C" w:rsidRPr="22F3C3D1">
        <w:rPr>
          <w:rFonts w:asciiTheme="minorHAnsi" w:hAnsiTheme="minorHAnsi" w:cs="Arial"/>
          <w:i/>
          <w:iCs/>
          <w:lang w:val="en-AU" w:eastAsia="en-AU"/>
        </w:rPr>
        <w:t>wet</w:t>
      </w:r>
      <w:r w:rsidR="00121A31" w:rsidRPr="22F3C3D1">
        <w:rPr>
          <w:rFonts w:asciiTheme="minorHAnsi" w:hAnsiTheme="minorHAnsi" w:cs="Arial"/>
          <w:i/>
          <w:iCs/>
          <w:lang w:val="en-AU" w:eastAsia="en-AU"/>
        </w:rPr>
        <w:t xml:space="preserve">, </w:t>
      </w:r>
      <w:r w:rsidR="00B34E56" w:rsidRPr="22F3C3D1">
        <w:rPr>
          <w:rFonts w:asciiTheme="minorHAnsi" w:hAnsiTheme="minorHAnsi" w:cs="Arial"/>
          <w:i/>
          <w:iCs/>
          <w:lang w:val="en-AU" w:eastAsia="en-AU"/>
        </w:rPr>
        <w:t>muddy</w:t>
      </w:r>
      <w:r w:rsidR="00BD1BB8" w:rsidRPr="22F3C3D1">
        <w:rPr>
          <w:rFonts w:asciiTheme="minorHAnsi" w:hAnsiTheme="minorHAnsi" w:cs="Arial"/>
          <w:i/>
          <w:iCs/>
          <w:lang w:val="en-AU" w:eastAsia="en-AU"/>
        </w:rPr>
        <w:t xml:space="preserve"> conditions </w:t>
      </w:r>
      <w:r w:rsidR="00817C4B" w:rsidRPr="22F3C3D1">
        <w:rPr>
          <w:rFonts w:asciiTheme="minorHAnsi" w:hAnsiTheme="minorHAnsi" w:cs="Arial"/>
          <w:i/>
          <w:iCs/>
          <w:lang w:val="en-AU" w:eastAsia="en-AU"/>
        </w:rPr>
        <w:t xml:space="preserve">and </w:t>
      </w:r>
      <w:r w:rsidR="00B34E56" w:rsidRPr="22F3C3D1">
        <w:rPr>
          <w:rFonts w:asciiTheme="minorHAnsi" w:hAnsiTheme="minorHAnsi" w:cs="Arial"/>
          <w:i/>
          <w:iCs/>
          <w:lang w:val="en-AU" w:eastAsia="en-AU"/>
        </w:rPr>
        <w:t>dangerous</w:t>
      </w:r>
      <w:r w:rsidR="00817C4B" w:rsidRPr="22F3C3D1">
        <w:rPr>
          <w:rFonts w:asciiTheme="minorHAnsi" w:hAnsiTheme="minorHAnsi" w:cs="Arial"/>
          <w:i/>
          <w:iCs/>
          <w:lang w:val="en-AU" w:eastAsia="en-AU"/>
        </w:rPr>
        <w:t xml:space="preserve"> due to </w:t>
      </w:r>
      <w:r w:rsidR="00B34E56" w:rsidRPr="22F3C3D1">
        <w:rPr>
          <w:rFonts w:asciiTheme="minorHAnsi" w:hAnsiTheme="minorHAnsi" w:cs="Arial"/>
          <w:i/>
          <w:iCs/>
          <w:lang w:val="en-AU" w:eastAsia="en-AU"/>
        </w:rPr>
        <w:t xml:space="preserve">slip hazard, snakes </w:t>
      </w:r>
      <w:r w:rsidR="008127BA" w:rsidRPr="22F3C3D1">
        <w:rPr>
          <w:rFonts w:asciiTheme="minorHAnsi" w:hAnsiTheme="minorHAnsi" w:cs="Arial"/>
          <w:i/>
          <w:iCs/>
          <w:lang w:val="en-AU" w:eastAsia="en-AU"/>
        </w:rPr>
        <w:t xml:space="preserve">in </w:t>
      </w:r>
      <w:r w:rsidR="00B34E56" w:rsidRPr="22F3C3D1">
        <w:rPr>
          <w:rFonts w:asciiTheme="minorHAnsi" w:hAnsiTheme="minorHAnsi" w:cs="Arial"/>
          <w:i/>
          <w:iCs/>
          <w:lang w:val="en-AU" w:eastAsia="en-AU"/>
        </w:rPr>
        <w:t>the grass</w:t>
      </w:r>
      <w:r w:rsidR="00C34115" w:rsidRPr="22F3C3D1">
        <w:rPr>
          <w:rFonts w:asciiTheme="minorHAnsi" w:hAnsiTheme="minorHAnsi" w:cs="Arial"/>
          <w:i/>
          <w:iCs/>
          <w:lang w:val="en-AU" w:eastAsia="en-AU"/>
        </w:rPr>
        <w:t xml:space="preserve"> or </w:t>
      </w:r>
      <w:r w:rsidR="00121A31" w:rsidRPr="22F3C3D1">
        <w:rPr>
          <w:rFonts w:asciiTheme="minorHAnsi" w:hAnsiTheme="minorHAnsi" w:cs="Arial"/>
          <w:i/>
          <w:iCs/>
          <w:lang w:val="en-AU" w:eastAsia="en-AU"/>
        </w:rPr>
        <w:t xml:space="preserve">being adjacent </w:t>
      </w:r>
      <w:r w:rsidR="00EC6B30" w:rsidRPr="22F3C3D1">
        <w:rPr>
          <w:rFonts w:asciiTheme="minorHAnsi" w:hAnsiTheme="minorHAnsi" w:cs="Arial"/>
          <w:i/>
          <w:iCs/>
          <w:lang w:val="en-AU" w:eastAsia="en-AU"/>
        </w:rPr>
        <w:t xml:space="preserve">to </w:t>
      </w:r>
      <w:r w:rsidR="00351C84" w:rsidRPr="22F3C3D1">
        <w:rPr>
          <w:rFonts w:asciiTheme="minorHAnsi" w:hAnsiTheme="minorHAnsi" w:cs="Arial"/>
          <w:i/>
          <w:iCs/>
          <w:lang w:val="en-AU" w:eastAsia="en-AU"/>
        </w:rPr>
        <w:t xml:space="preserve">fast moving </w:t>
      </w:r>
      <w:r w:rsidR="0000247F" w:rsidRPr="22F3C3D1">
        <w:rPr>
          <w:rFonts w:asciiTheme="minorHAnsi" w:hAnsiTheme="minorHAnsi" w:cs="Arial"/>
          <w:i/>
          <w:iCs/>
          <w:lang w:val="en-AU" w:eastAsia="en-AU"/>
        </w:rPr>
        <w:t>traffic</w:t>
      </w:r>
      <w:r w:rsidRPr="22F3C3D1">
        <w:rPr>
          <w:rFonts w:asciiTheme="minorHAnsi" w:hAnsiTheme="minorHAnsi" w:cs="Arial"/>
          <w:i/>
          <w:iCs/>
          <w:lang w:val="en-AU" w:eastAsia="en-AU"/>
        </w:rPr>
        <w:t>.</w:t>
      </w:r>
    </w:p>
    <w:p w14:paraId="3EB7940C" w14:textId="77777777" w:rsidR="00FC7F71" w:rsidRPr="00CF5811" w:rsidRDefault="0095086D" w:rsidP="00D21CF8">
      <w:pPr>
        <w:numPr>
          <w:ilvl w:val="0"/>
          <w:numId w:val="54"/>
        </w:numPr>
        <w:spacing w:line="276" w:lineRule="auto"/>
        <w:textAlignment w:val="baseline"/>
        <w:rPr>
          <w:rFonts w:ascii="Calibri" w:hAnsi="Calibri" w:cs="Arial"/>
          <w:i/>
          <w:iCs/>
          <w:sz w:val="23"/>
          <w:szCs w:val="23"/>
          <w:lang w:val="en-AU" w:eastAsia="en-AU"/>
        </w:rPr>
      </w:pPr>
      <w:r w:rsidRPr="22F3C3D1">
        <w:rPr>
          <w:rFonts w:asciiTheme="minorHAnsi" w:hAnsiTheme="minorHAnsi" w:cs="Arial"/>
          <w:i/>
          <w:iCs/>
          <w:lang w:val="en-AU" w:eastAsia="en-AU"/>
        </w:rPr>
        <w:t xml:space="preserve">These issues are </w:t>
      </w:r>
      <w:r w:rsidR="001E60CE" w:rsidRPr="22F3C3D1">
        <w:rPr>
          <w:rFonts w:asciiTheme="minorHAnsi" w:hAnsiTheme="minorHAnsi" w:cs="Arial"/>
          <w:i/>
          <w:iCs/>
          <w:lang w:val="en-AU" w:eastAsia="en-AU"/>
        </w:rPr>
        <w:t xml:space="preserve">particularly </w:t>
      </w:r>
      <w:r w:rsidR="00880C60" w:rsidRPr="22F3C3D1">
        <w:rPr>
          <w:rFonts w:asciiTheme="minorHAnsi" w:hAnsiTheme="minorHAnsi" w:cs="Arial"/>
          <w:i/>
          <w:iCs/>
          <w:lang w:val="en-AU" w:eastAsia="en-AU"/>
        </w:rPr>
        <w:t xml:space="preserve">of concerns for </w:t>
      </w:r>
      <w:r w:rsidR="00B34E56" w:rsidRPr="22F3C3D1">
        <w:rPr>
          <w:rFonts w:asciiTheme="minorHAnsi" w:hAnsiTheme="minorHAnsi" w:cs="Arial"/>
          <w:i/>
          <w:iCs/>
          <w:lang w:val="en-AU" w:eastAsia="en-AU"/>
        </w:rPr>
        <w:t xml:space="preserve">residents without access to a motor vehicle and/or </w:t>
      </w:r>
      <w:r w:rsidR="00310ADB" w:rsidRPr="22F3C3D1">
        <w:rPr>
          <w:rFonts w:asciiTheme="minorHAnsi" w:hAnsiTheme="minorHAnsi" w:cs="Arial"/>
          <w:i/>
          <w:iCs/>
          <w:lang w:val="en-AU" w:eastAsia="en-AU"/>
        </w:rPr>
        <w:t xml:space="preserve">who </w:t>
      </w:r>
      <w:r w:rsidR="00B34E56" w:rsidRPr="22F3C3D1">
        <w:rPr>
          <w:rFonts w:asciiTheme="minorHAnsi" w:hAnsiTheme="minorHAnsi" w:cs="Arial"/>
          <w:i/>
          <w:iCs/>
          <w:lang w:val="en-AU" w:eastAsia="en-AU"/>
        </w:rPr>
        <w:t>are in a wheelchair or have a pram</w:t>
      </w:r>
      <w:r w:rsidR="00516352" w:rsidRPr="22F3C3D1">
        <w:rPr>
          <w:rFonts w:asciiTheme="minorHAnsi" w:hAnsiTheme="minorHAnsi" w:cs="Arial"/>
          <w:i/>
          <w:iCs/>
          <w:lang w:val="en-AU" w:eastAsia="en-AU"/>
        </w:rPr>
        <w:t>.</w:t>
      </w:r>
    </w:p>
    <w:p w14:paraId="23B7730B" w14:textId="77777777" w:rsidR="00AA1BAE" w:rsidRPr="00CF5811" w:rsidRDefault="00AA1BAE" w:rsidP="00D21CF8">
      <w:pPr>
        <w:spacing w:line="276" w:lineRule="auto"/>
        <w:ind w:left="720"/>
        <w:textAlignment w:val="baseline"/>
        <w:rPr>
          <w:rFonts w:ascii="Calibri" w:hAnsi="Calibri" w:cs="Calibri"/>
          <w:sz w:val="23"/>
          <w:szCs w:val="23"/>
          <w:lang w:val="en-AU" w:eastAsia="en-AU"/>
        </w:rPr>
      </w:pPr>
    </w:p>
    <w:p w14:paraId="4FC528F0" w14:textId="77777777" w:rsidR="006B1362" w:rsidRPr="00CF5811" w:rsidRDefault="0095086D" w:rsidP="00D21CF8">
      <w:pPr>
        <w:spacing w:line="276" w:lineRule="auto"/>
        <w:textAlignment w:val="baseline"/>
        <w:rPr>
          <w:rFonts w:ascii="Calibri" w:eastAsia="Calibri" w:hAnsi="Calibri" w:cs="Calibri"/>
          <w:sz w:val="16"/>
          <w:szCs w:val="16"/>
          <w:lang w:val="en-AU" w:eastAsia="en-AU"/>
        </w:rPr>
      </w:pPr>
      <w:r w:rsidRPr="3769A0F6">
        <w:rPr>
          <w:rFonts w:asciiTheme="minorHAnsi" w:hAnsiTheme="minorHAnsi" w:cs="Arial"/>
          <w:lang w:val="en-AU" w:eastAsia="en-AU"/>
        </w:rPr>
        <w:t xml:space="preserve">At the Council meeting held on Monday, </w:t>
      </w:r>
      <w:r w:rsidR="00E17FE6" w:rsidRPr="3769A0F6">
        <w:rPr>
          <w:rFonts w:asciiTheme="minorHAnsi" w:hAnsiTheme="minorHAnsi" w:cs="Arial"/>
          <w:lang w:val="en-AU" w:eastAsia="en-AU"/>
        </w:rPr>
        <w:t xml:space="preserve">17 October </w:t>
      </w:r>
      <w:r w:rsidRPr="3769A0F6">
        <w:rPr>
          <w:rFonts w:asciiTheme="minorHAnsi" w:hAnsiTheme="minorHAnsi" w:cs="Arial"/>
          <w:lang w:val="en-AU" w:eastAsia="en-AU"/>
        </w:rPr>
        <w:t xml:space="preserve">2022, Council resolved to receive the </w:t>
      </w:r>
      <w:r w:rsidR="00E17FE6" w:rsidRPr="3769A0F6">
        <w:rPr>
          <w:rFonts w:asciiTheme="minorHAnsi" w:hAnsiTheme="minorHAnsi" w:cs="Arial"/>
          <w:lang w:val="en-AU" w:eastAsia="en-AU"/>
        </w:rPr>
        <w:t>petition</w:t>
      </w:r>
      <w:r w:rsidRPr="3769A0F6">
        <w:rPr>
          <w:rFonts w:asciiTheme="minorHAnsi" w:hAnsiTheme="minorHAnsi" w:cs="Arial"/>
          <w:lang w:val="en-AU" w:eastAsia="en-AU"/>
        </w:rPr>
        <w:t xml:space="preserve">, and requested that a report on this matter be prepared for consideration at the Council Meeting on </w:t>
      </w:r>
      <w:r w:rsidR="3898B5D6" w:rsidRPr="3769A0F6">
        <w:rPr>
          <w:rFonts w:asciiTheme="minorHAnsi" w:hAnsiTheme="minorHAnsi" w:cs="Arial"/>
          <w:lang w:val="en-AU" w:eastAsia="en-AU"/>
        </w:rPr>
        <w:t>12 December</w:t>
      </w:r>
      <w:r w:rsidRPr="3769A0F6">
        <w:rPr>
          <w:rFonts w:asciiTheme="minorHAnsi" w:hAnsiTheme="minorHAnsi" w:cs="Arial"/>
          <w:lang w:val="en-AU" w:eastAsia="en-AU"/>
        </w:rPr>
        <w:t xml:space="preserve"> 2022</w:t>
      </w:r>
      <w:r w:rsidR="006E62F5" w:rsidRPr="3769A0F6">
        <w:rPr>
          <w:rFonts w:asciiTheme="minorHAnsi" w:hAnsiTheme="minorHAnsi" w:cs="Arial"/>
          <w:lang w:val="en-AU" w:eastAsia="en-AU"/>
        </w:rPr>
        <w:t>.</w:t>
      </w:r>
      <w:r w:rsidRPr="3769A0F6">
        <w:rPr>
          <w:rFonts w:asciiTheme="minorHAnsi" w:hAnsiTheme="minorHAnsi" w:cs="Arial"/>
          <w:lang w:val="en-AU" w:eastAsia="en-AU"/>
        </w:rPr>
        <w:t> </w:t>
      </w:r>
    </w:p>
    <w:p w14:paraId="59C06504" w14:textId="77777777" w:rsidR="00EF3C08" w:rsidRDefault="00EF3C08" w:rsidP="00D21CF8">
      <w:pPr>
        <w:spacing w:line="276" w:lineRule="auto"/>
        <w:rPr>
          <w:rFonts w:ascii="Calibri" w:eastAsia="Calibri" w:hAnsi="Calibri" w:cs="Calibri"/>
          <w:vanish/>
          <w:sz w:val="16"/>
          <w:szCs w:val="16"/>
          <w:lang w:val="en-AU"/>
        </w:rPr>
        <w:sectPr w:rsidR="00EF3C08">
          <w:headerReference w:type="default" r:id="rId12"/>
          <w:footerReference w:type="default" r:id="rId13"/>
          <w:pgSz w:w="11906" w:h="16838"/>
          <w:pgMar w:top="1440" w:right="1440" w:bottom="1440" w:left="1440" w:header="454" w:footer="454" w:gutter="0"/>
          <w:cols w:space="720"/>
          <w:docGrid w:linePitch="360"/>
        </w:sectPr>
      </w:pPr>
    </w:p>
    <w:p w14:paraId="44F01E86" w14:textId="77777777" w:rsidR="535710D9" w:rsidRPr="00CF5811" w:rsidRDefault="0095086D" w:rsidP="00D21CF8">
      <w:pPr>
        <w:keepNext/>
        <w:shd w:val="clear" w:color="auto" w:fill="003266"/>
        <w:spacing w:before="120" w:after="120" w:line="276" w:lineRule="auto"/>
        <w:outlineLvl w:val="0"/>
        <w:rPr>
          <w:rFonts w:ascii="Calibri" w:eastAsia="Calibri" w:hAnsi="Calibri" w:cs="Calibri"/>
          <w:b/>
          <w:bCs/>
          <w:lang w:val="en-AU"/>
        </w:rPr>
      </w:pPr>
      <w:r w:rsidRPr="00CF5811">
        <w:rPr>
          <w:rFonts w:asciiTheme="minorHAnsi" w:eastAsia="Calibri" w:hAnsiTheme="minorHAnsi" w:cstheme="minorHAnsi"/>
          <w:b/>
          <w:bCs/>
          <w:sz w:val="32"/>
          <w:szCs w:val="32"/>
          <w:lang w:val="en-AU"/>
        </w:rPr>
        <w:lastRenderedPageBreak/>
        <w:t xml:space="preserve"> </w:t>
      </w:r>
      <w:r w:rsidRPr="00CF5811">
        <w:rPr>
          <w:rFonts w:asciiTheme="minorHAnsi" w:eastAsia="Calibri" w:hAnsiTheme="minorHAnsi" w:cstheme="minorHAnsi"/>
          <w:b/>
          <w:bCs/>
          <w:lang w:val="en-AU"/>
        </w:rPr>
        <w:t>Recommendation</w:t>
      </w:r>
    </w:p>
    <w:p w14:paraId="4ACFCCE0" w14:textId="77777777" w:rsidR="0A443F8E" w:rsidRDefault="0095086D" w:rsidP="00D21CF8">
      <w:pPr>
        <w:spacing w:line="276" w:lineRule="auto"/>
        <w:jc w:val="both"/>
        <w:rPr>
          <w:rFonts w:ascii="Calibri" w:eastAsia="Calibri" w:hAnsi="Calibri" w:cs="Calibri"/>
          <w:b/>
          <w:bCs/>
          <w:lang w:val="en-AU"/>
        </w:rPr>
      </w:pPr>
      <w:r w:rsidRPr="68EA3DB2">
        <w:rPr>
          <w:rFonts w:ascii="Calibri" w:eastAsia="Calibri" w:hAnsi="Calibri" w:cs="Calibri"/>
          <w:b/>
          <w:bCs/>
          <w:lang w:val="en-AU"/>
        </w:rPr>
        <w:t>THAT Council i</w:t>
      </w:r>
      <w:r w:rsidR="0AF7A72B" w:rsidRPr="68EA3DB2">
        <w:rPr>
          <w:rFonts w:ascii="Calibri" w:eastAsia="Calibri" w:hAnsi="Calibri" w:cs="Calibri"/>
          <w:b/>
          <w:bCs/>
          <w:lang w:val="en-AU"/>
        </w:rPr>
        <w:t>n relation to</w:t>
      </w:r>
      <w:r w:rsidR="49548B07" w:rsidRPr="68EA3DB2">
        <w:rPr>
          <w:rFonts w:ascii="Calibri" w:eastAsia="Calibri" w:hAnsi="Calibri" w:cs="Calibri"/>
          <w:b/>
          <w:bCs/>
          <w:lang w:val="en-AU"/>
        </w:rPr>
        <w:t xml:space="preserve"> the petition </w:t>
      </w:r>
      <w:r w:rsidR="00EE51A5">
        <w:rPr>
          <w:rFonts w:ascii="Calibri" w:eastAsia="Calibri" w:hAnsi="Calibri" w:cs="Calibri"/>
          <w:b/>
          <w:bCs/>
          <w:lang w:val="en-AU"/>
        </w:rPr>
        <w:t>requesting</w:t>
      </w:r>
      <w:r w:rsidR="0AF7A72B" w:rsidRPr="68EA3DB2">
        <w:rPr>
          <w:rFonts w:ascii="Calibri" w:eastAsia="Calibri" w:hAnsi="Calibri" w:cs="Calibri"/>
          <w:b/>
          <w:bCs/>
          <w:lang w:val="en-AU"/>
        </w:rPr>
        <w:t xml:space="preserve"> to Extend Footpath Along Whittlesea - Yea Road, between</w:t>
      </w:r>
      <w:r w:rsidR="1E322DC0" w:rsidRPr="68EA3DB2">
        <w:rPr>
          <w:rFonts w:ascii="Calibri" w:eastAsia="Calibri" w:hAnsi="Calibri" w:cs="Calibri"/>
          <w:b/>
          <w:bCs/>
          <w:lang w:val="en-AU"/>
        </w:rPr>
        <w:t xml:space="preserve"> </w:t>
      </w:r>
      <w:r w:rsidR="0AF7A72B" w:rsidRPr="68EA3DB2">
        <w:rPr>
          <w:rFonts w:ascii="Calibri" w:eastAsia="Calibri" w:hAnsi="Calibri" w:cs="Calibri"/>
          <w:b/>
          <w:bCs/>
          <w:lang w:val="en-AU"/>
        </w:rPr>
        <w:t>Jennifer Court to Cordell Court Whittlesea</w:t>
      </w:r>
      <w:r w:rsidR="7DFE1AA6" w:rsidRPr="68EA3DB2">
        <w:rPr>
          <w:rFonts w:ascii="Calibri" w:eastAsia="Calibri" w:hAnsi="Calibri" w:cs="Calibri"/>
          <w:b/>
          <w:bCs/>
          <w:lang w:val="en-AU"/>
        </w:rPr>
        <w:t>:</w:t>
      </w:r>
    </w:p>
    <w:p w14:paraId="20F3912F" w14:textId="77777777" w:rsidR="055FC31C" w:rsidRPr="009F763D" w:rsidRDefault="0095086D" w:rsidP="00D21CF8">
      <w:pPr>
        <w:numPr>
          <w:ilvl w:val="0"/>
          <w:numId w:val="55"/>
        </w:numPr>
        <w:spacing w:line="276" w:lineRule="auto"/>
        <w:contextualSpacing/>
        <w:rPr>
          <w:rFonts w:ascii="Calibri" w:eastAsia="Calibri" w:hAnsi="Calibri" w:cs="Calibri"/>
          <w:b/>
          <w:bCs/>
          <w:szCs w:val="20"/>
          <w:lang w:val="en-AU"/>
        </w:rPr>
      </w:pPr>
      <w:bookmarkStart w:id="105" w:name="_Int_uSqwWbkm"/>
      <w:r w:rsidRPr="68EA3DB2">
        <w:rPr>
          <w:rFonts w:ascii="Calibri" w:eastAsia="Calibri" w:hAnsi="Calibri" w:cs="Calibri"/>
          <w:b/>
          <w:bCs/>
          <w:szCs w:val="20"/>
          <w:lang w:val="en-AU"/>
        </w:rPr>
        <w:t xml:space="preserve">Refer the construction of a footpath on Whittlesea – Yea Road between Jennifer Court and Cordell Court as a </w:t>
      </w:r>
      <w:bookmarkEnd w:id="105"/>
      <w:r w:rsidR="04A5CCEE" w:rsidRPr="68EA3DB2">
        <w:rPr>
          <w:rFonts w:ascii="Calibri" w:eastAsia="Calibri" w:hAnsi="Calibri" w:cs="Calibri"/>
          <w:b/>
          <w:bCs/>
          <w:szCs w:val="20"/>
          <w:lang w:val="en-AU"/>
        </w:rPr>
        <w:t xml:space="preserve">project for </w:t>
      </w:r>
      <w:r w:rsidR="228E3129" w:rsidRPr="68EA3DB2">
        <w:rPr>
          <w:rFonts w:ascii="Calibri" w:eastAsia="Calibri" w:hAnsi="Calibri" w:cs="Calibri"/>
          <w:b/>
          <w:bCs/>
          <w:szCs w:val="20"/>
          <w:lang w:val="en-AU"/>
        </w:rPr>
        <w:t xml:space="preserve">consideration </w:t>
      </w:r>
      <w:r w:rsidR="04A5CCEE" w:rsidRPr="68EA3DB2">
        <w:rPr>
          <w:rFonts w:ascii="Calibri" w:eastAsia="Calibri" w:hAnsi="Calibri" w:cs="Calibri"/>
          <w:b/>
          <w:bCs/>
          <w:szCs w:val="20"/>
          <w:lang w:val="en-AU"/>
        </w:rPr>
        <w:t xml:space="preserve">as part of the </w:t>
      </w:r>
      <w:r w:rsidR="28E2C0B7" w:rsidRPr="68EA3DB2">
        <w:rPr>
          <w:rFonts w:ascii="Calibri" w:eastAsia="Calibri" w:hAnsi="Calibri" w:cs="Calibri"/>
          <w:b/>
          <w:bCs/>
          <w:szCs w:val="20"/>
          <w:lang w:val="en-AU"/>
        </w:rPr>
        <w:t>20</w:t>
      </w:r>
      <w:bookmarkStart w:id="106" w:name="_Int_7dP7wIUx"/>
      <w:r w:rsidR="5718F484" w:rsidRPr="68EA3DB2">
        <w:rPr>
          <w:rFonts w:ascii="Calibri" w:eastAsia="Calibri" w:hAnsi="Calibri" w:cs="Calibri"/>
          <w:b/>
          <w:bCs/>
          <w:szCs w:val="20"/>
          <w:lang w:val="en-AU"/>
        </w:rPr>
        <w:t>23/</w:t>
      </w:r>
      <w:r w:rsidR="2751768F" w:rsidRPr="68EA3DB2">
        <w:rPr>
          <w:rFonts w:ascii="Calibri" w:eastAsia="Calibri" w:hAnsi="Calibri" w:cs="Calibri"/>
          <w:b/>
          <w:bCs/>
          <w:szCs w:val="20"/>
          <w:lang w:val="en-AU"/>
        </w:rPr>
        <w:t>20</w:t>
      </w:r>
      <w:r w:rsidR="5718F484" w:rsidRPr="68EA3DB2">
        <w:rPr>
          <w:rFonts w:ascii="Calibri" w:eastAsia="Calibri" w:hAnsi="Calibri" w:cs="Calibri"/>
          <w:b/>
          <w:bCs/>
          <w:szCs w:val="20"/>
          <w:lang w:val="en-AU"/>
        </w:rPr>
        <w:t>24</w:t>
      </w:r>
      <w:r w:rsidR="745BC0EE" w:rsidRPr="68EA3DB2">
        <w:rPr>
          <w:rFonts w:ascii="Calibri" w:eastAsia="Calibri" w:hAnsi="Calibri" w:cs="Calibri"/>
          <w:b/>
          <w:bCs/>
          <w:szCs w:val="20"/>
          <w:lang w:val="en-AU"/>
        </w:rPr>
        <w:t xml:space="preserve"> financial</w:t>
      </w:r>
      <w:r w:rsidR="5718F484" w:rsidRPr="68EA3DB2">
        <w:rPr>
          <w:rFonts w:ascii="Calibri" w:eastAsia="Calibri" w:hAnsi="Calibri" w:cs="Calibri"/>
          <w:b/>
          <w:bCs/>
          <w:szCs w:val="20"/>
          <w:lang w:val="en-AU"/>
        </w:rPr>
        <w:t xml:space="preserve"> year</w:t>
      </w:r>
      <w:bookmarkEnd w:id="106"/>
      <w:r w:rsidR="5718F484" w:rsidRPr="68EA3DB2">
        <w:rPr>
          <w:rFonts w:ascii="Calibri" w:eastAsia="Calibri" w:hAnsi="Calibri" w:cs="Calibri"/>
          <w:b/>
          <w:bCs/>
          <w:szCs w:val="20"/>
          <w:lang w:val="en-AU"/>
        </w:rPr>
        <w:t xml:space="preserve"> </w:t>
      </w:r>
      <w:r w:rsidR="04A5CCEE" w:rsidRPr="68EA3DB2">
        <w:rPr>
          <w:rFonts w:ascii="Calibri" w:eastAsia="Calibri" w:hAnsi="Calibri" w:cs="Calibri"/>
          <w:b/>
          <w:bCs/>
          <w:szCs w:val="20"/>
          <w:lang w:val="en-AU"/>
        </w:rPr>
        <w:t>budget process</w:t>
      </w:r>
      <w:r w:rsidR="4F5EDBEF" w:rsidRPr="68EA3DB2">
        <w:rPr>
          <w:rFonts w:ascii="Calibri" w:eastAsia="Calibri" w:hAnsi="Calibri" w:cs="Calibri"/>
          <w:b/>
          <w:bCs/>
          <w:szCs w:val="20"/>
          <w:lang w:val="en-AU"/>
        </w:rPr>
        <w:t xml:space="preserve">. </w:t>
      </w:r>
    </w:p>
    <w:p w14:paraId="3B156974" w14:textId="77777777" w:rsidR="055FC31C" w:rsidRPr="009F763D" w:rsidRDefault="0095086D" w:rsidP="79E9A8F2">
      <w:pPr>
        <w:numPr>
          <w:ilvl w:val="0"/>
          <w:numId w:val="55"/>
        </w:numPr>
        <w:spacing w:line="276" w:lineRule="auto"/>
        <w:contextualSpacing/>
        <w:rPr>
          <w:rFonts w:ascii="Calibri" w:eastAsia="Calibri" w:hAnsi="Calibri" w:cs="Arial"/>
          <w:szCs w:val="20"/>
          <w:lang w:val="en-AU"/>
        </w:rPr>
      </w:pPr>
      <w:r w:rsidRPr="68EA3DB2">
        <w:rPr>
          <w:rFonts w:ascii="Calibri" w:eastAsia="Calibri" w:hAnsi="Calibri" w:cs="Calibri"/>
          <w:b/>
          <w:bCs/>
          <w:szCs w:val="20"/>
          <w:lang w:val="en-AU"/>
        </w:rPr>
        <w:t>Advise</w:t>
      </w:r>
      <w:r w:rsidR="5548CCD1" w:rsidRPr="68EA3DB2">
        <w:rPr>
          <w:rFonts w:ascii="Calibri" w:eastAsia="Calibri" w:hAnsi="Calibri" w:cs="Calibri"/>
          <w:b/>
          <w:bCs/>
          <w:szCs w:val="20"/>
          <w:lang w:val="en-AU"/>
        </w:rPr>
        <w:t xml:space="preserve"> the</w:t>
      </w:r>
      <w:r w:rsidRPr="68EA3DB2">
        <w:rPr>
          <w:rFonts w:ascii="Calibri" w:eastAsia="Calibri" w:hAnsi="Calibri" w:cs="Calibri"/>
          <w:b/>
          <w:bCs/>
          <w:szCs w:val="20"/>
          <w:lang w:val="en-AU"/>
        </w:rPr>
        <w:t xml:space="preserve"> </w:t>
      </w:r>
      <w:r w:rsidR="2D45551D" w:rsidRPr="68EA3DB2">
        <w:rPr>
          <w:rFonts w:ascii="Calibri" w:eastAsia="Calibri" w:hAnsi="Calibri" w:cs="Calibri"/>
          <w:b/>
          <w:bCs/>
          <w:szCs w:val="20"/>
          <w:lang w:val="en-AU"/>
        </w:rPr>
        <w:t xml:space="preserve">head petitioner and </w:t>
      </w:r>
      <w:r w:rsidR="75E241E8" w:rsidRPr="68EA3DB2">
        <w:rPr>
          <w:rFonts w:ascii="Calibri" w:eastAsia="Calibri" w:hAnsi="Calibri" w:cs="Calibri"/>
          <w:b/>
          <w:bCs/>
          <w:szCs w:val="20"/>
          <w:lang w:val="en-AU"/>
        </w:rPr>
        <w:t>petitioners</w:t>
      </w:r>
      <w:r w:rsidRPr="68EA3DB2">
        <w:rPr>
          <w:rFonts w:ascii="Calibri" w:eastAsia="Calibri" w:hAnsi="Calibri" w:cs="Calibri"/>
          <w:b/>
          <w:bCs/>
          <w:szCs w:val="20"/>
          <w:lang w:val="en-AU"/>
        </w:rPr>
        <w:t xml:space="preserve"> of Council’s decision.</w:t>
      </w:r>
    </w:p>
    <w:p w14:paraId="3F7B5584" w14:textId="77777777" w:rsidR="535710D9" w:rsidRPr="00CF5811" w:rsidRDefault="0095086D" w:rsidP="00D21CF8">
      <w:pPr>
        <w:keepNext/>
        <w:shd w:val="clear" w:color="auto" w:fill="003266"/>
        <w:spacing w:before="120" w:after="120" w:line="276" w:lineRule="auto"/>
        <w:outlineLvl w:val="0"/>
        <w:rPr>
          <w:rFonts w:ascii="Calibri" w:eastAsia="Calibri" w:hAnsi="Calibri" w:cs="Calibri"/>
          <w:b/>
          <w:bCs/>
          <w:lang w:val="en-AU"/>
        </w:rPr>
      </w:pPr>
      <w:r>
        <w:rPr>
          <w:rFonts w:asciiTheme="minorHAnsi" w:eastAsia="Calibri" w:hAnsiTheme="minorHAnsi" w:cstheme="minorHAnsi"/>
          <w:b/>
          <w:bCs/>
          <w:lang w:val="en-AU"/>
        </w:rPr>
        <w:t xml:space="preserve"> </w:t>
      </w:r>
      <w:r w:rsidR="000E713F" w:rsidRPr="00CF5811">
        <w:rPr>
          <w:rFonts w:asciiTheme="minorHAnsi" w:eastAsia="Calibri" w:hAnsiTheme="minorHAnsi" w:cstheme="minorHAnsi"/>
          <w:b/>
          <w:bCs/>
          <w:lang w:val="en-AU"/>
        </w:rPr>
        <w:t>Key Information</w:t>
      </w:r>
    </w:p>
    <w:p w14:paraId="798C82A4" w14:textId="77777777" w:rsidR="006728CC" w:rsidRPr="008A7098" w:rsidRDefault="0095086D" w:rsidP="002316F7">
      <w:pPr>
        <w:spacing w:before="240" w:after="60" w:line="276" w:lineRule="auto"/>
        <w:textAlignment w:val="baseline"/>
        <w:rPr>
          <w:rFonts w:ascii="Calibri" w:hAnsi="Calibri" w:cs="Calibri"/>
          <w:lang w:val="en-AU" w:eastAsia="en-AU"/>
        </w:rPr>
      </w:pPr>
      <w:r w:rsidRPr="008A7098">
        <w:rPr>
          <w:rFonts w:ascii="Calibri" w:eastAsia="Calibri" w:hAnsi="Calibri" w:cs="Calibri"/>
          <w:b/>
          <w:bCs/>
          <w:smallCaps/>
          <w:lang w:val="en-AU" w:eastAsia="en-AU"/>
        </w:rPr>
        <w:t xml:space="preserve">Road </w:t>
      </w:r>
      <w:r w:rsidR="00A42868" w:rsidRPr="008A7098">
        <w:rPr>
          <w:rFonts w:ascii="Calibri" w:eastAsia="Calibri" w:hAnsi="Calibri" w:cs="Calibri"/>
          <w:b/>
          <w:bCs/>
          <w:smallCaps/>
          <w:lang w:val="en-AU" w:eastAsia="en-AU"/>
        </w:rPr>
        <w:t xml:space="preserve">&amp; Path </w:t>
      </w:r>
      <w:r w:rsidRPr="008A7098">
        <w:rPr>
          <w:rFonts w:ascii="Calibri" w:eastAsia="Calibri" w:hAnsi="Calibri" w:cs="Calibri"/>
          <w:b/>
          <w:bCs/>
          <w:smallCaps/>
          <w:lang w:val="en-AU" w:eastAsia="en-AU"/>
        </w:rPr>
        <w:t>Network and Land Use</w:t>
      </w:r>
      <w:r w:rsidRPr="008A7098">
        <w:rPr>
          <w:rFonts w:asciiTheme="minorHAnsi" w:hAnsiTheme="minorHAnsi" w:cs="Arial"/>
          <w:lang w:val="en-AU" w:eastAsia="en-AU"/>
        </w:rPr>
        <w:t> </w:t>
      </w:r>
    </w:p>
    <w:p w14:paraId="1E7CB7AE" w14:textId="77777777" w:rsidR="50CD1EA3" w:rsidRDefault="0095086D" w:rsidP="002316F7">
      <w:pPr>
        <w:spacing w:line="276" w:lineRule="auto"/>
        <w:rPr>
          <w:rFonts w:ascii="Calibri" w:eastAsia="Calibri" w:hAnsi="Calibri" w:cs="Calibri"/>
          <w:lang w:val="en-AU"/>
        </w:rPr>
      </w:pPr>
      <w:r w:rsidRPr="5F33F25E">
        <w:rPr>
          <w:rFonts w:ascii="Calibri" w:eastAsia="Calibri" w:hAnsi="Calibri" w:cs="Calibri"/>
          <w:lang w:val="en-AU"/>
        </w:rPr>
        <w:t xml:space="preserve">Whittlesea - Yea Road is a declared arterial road owned and maintained by </w:t>
      </w:r>
      <w:r w:rsidR="772C1F5D" w:rsidRPr="5F33F25E">
        <w:rPr>
          <w:rFonts w:ascii="Calibri" w:eastAsia="Calibri" w:hAnsi="Calibri" w:cs="Calibri"/>
          <w:lang w:val="en-AU"/>
        </w:rPr>
        <w:t xml:space="preserve">the </w:t>
      </w:r>
      <w:r w:rsidRPr="5F33F25E">
        <w:rPr>
          <w:rFonts w:ascii="Calibri" w:eastAsia="Calibri" w:hAnsi="Calibri" w:cs="Calibri"/>
          <w:lang w:val="en-AU"/>
        </w:rPr>
        <w:t xml:space="preserve">Department of Transport (DoT) with </w:t>
      </w:r>
      <w:r w:rsidR="191F16A3" w:rsidRPr="5F33F25E">
        <w:rPr>
          <w:rFonts w:ascii="Calibri" w:eastAsia="Calibri" w:hAnsi="Calibri" w:cs="Calibri"/>
          <w:lang w:val="en-AU"/>
        </w:rPr>
        <w:t xml:space="preserve">the </w:t>
      </w:r>
      <w:r w:rsidRPr="5F33F25E">
        <w:rPr>
          <w:rFonts w:ascii="Calibri" w:eastAsia="Calibri" w:hAnsi="Calibri" w:cs="Calibri"/>
          <w:lang w:val="en-AU"/>
        </w:rPr>
        <w:t xml:space="preserve">primary function to provide a transport connection between the northern </w:t>
      </w:r>
      <w:r w:rsidR="2F49571B" w:rsidRPr="5F33F25E">
        <w:rPr>
          <w:rFonts w:ascii="Calibri" w:eastAsia="Calibri" w:hAnsi="Calibri" w:cs="Calibri"/>
          <w:lang w:val="en-AU"/>
        </w:rPr>
        <w:t>M</w:t>
      </w:r>
      <w:r w:rsidRPr="5F33F25E">
        <w:rPr>
          <w:rFonts w:ascii="Calibri" w:eastAsia="Calibri" w:hAnsi="Calibri" w:cs="Calibri"/>
          <w:lang w:val="en-AU"/>
        </w:rPr>
        <w:t xml:space="preserve">elbourne </w:t>
      </w:r>
      <w:r w:rsidR="524D5391" w:rsidRPr="5F33F25E">
        <w:rPr>
          <w:rFonts w:ascii="Calibri" w:eastAsia="Calibri" w:hAnsi="Calibri" w:cs="Calibri"/>
          <w:lang w:val="en-AU"/>
        </w:rPr>
        <w:t>m</w:t>
      </w:r>
      <w:r w:rsidRPr="5F33F25E">
        <w:rPr>
          <w:rFonts w:ascii="Calibri" w:eastAsia="Calibri" w:hAnsi="Calibri" w:cs="Calibri"/>
          <w:lang w:val="en-AU"/>
        </w:rPr>
        <w:t xml:space="preserve">etropolitan area and rural townships further north. </w:t>
      </w:r>
    </w:p>
    <w:p w14:paraId="319F497B" w14:textId="77777777" w:rsidR="46D57C3C" w:rsidRDefault="46D57C3C" w:rsidP="002316F7">
      <w:pPr>
        <w:spacing w:line="276" w:lineRule="auto"/>
        <w:rPr>
          <w:rFonts w:ascii="Calibri" w:eastAsia="Calibri" w:hAnsi="Calibri" w:cs="Calibri"/>
          <w:lang w:val="en-AU"/>
        </w:rPr>
      </w:pPr>
    </w:p>
    <w:p w14:paraId="46D2C129" w14:textId="77777777" w:rsidR="50CD1EA3" w:rsidRDefault="0095086D" w:rsidP="002316F7">
      <w:pPr>
        <w:spacing w:line="276" w:lineRule="auto"/>
        <w:rPr>
          <w:rFonts w:ascii="Calibri" w:eastAsia="Calibri" w:hAnsi="Calibri" w:cs="Calibri"/>
          <w:lang w:val="en-AU"/>
        </w:rPr>
      </w:pPr>
      <w:r w:rsidRPr="5F33F25E">
        <w:rPr>
          <w:rFonts w:ascii="Calibri" w:eastAsia="Calibri" w:hAnsi="Calibri" w:cs="Calibri"/>
          <w:lang w:val="en-AU"/>
        </w:rPr>
        <w:t>Whittlesea</w:t>
      </w:r>
      <w:r w:rsidR="1B0829D5" w:rsidRPr="5F33F25E">
        <w:rPr>
          <w:rFonts w:ascii="Calibri" w:eastAsia="Calibri" w:hAnsi="Calibri" w:cs="Calibri"/>
          <w:lang w:val="en-AU"/>
        </w:rPr>
        <w:t xml:space="preserve"> </w:t>
      </w:r>
      <w:r w:rsidRPr="5F33F25E">
        <w:rPr>
          <w:rFonts w:ascii="Calibri" w:eastAsia="Calibri" w:hAnsi="Calibri" w:cs="Calibri"/>
          <w:lang w:val="en-AU"/>
        </w:rPr>
        <w:t>- Yea Road between Jennifer Court (Ridge Road) and Cordell Court is rural in nature with wide verges especially on</w:t>
      </w:r>
      <w:r w:rsidR="11846472" w:rsidRPr="5F33F25E">
        <w:rPr>
          <w:rFonts w:ascii="Calibri" w:eastAsia="Calibri" w:hAnsi="Calibri" w:cs="Calibri"/>
          <w:lang w:val="en-AU"/>
        </w:rPr>
        <w:t xml:space="preserve"> the</w:t>
      </w:r>
      <w:r w:rsidRPr="5F33F25E">
        <w:rPr>
          <w:rFonts w:ascii="Calibri" w:eastAsia="Calibri" w:hAnsi="Calibri" w:cs="Calibri"/>
          <w:lang w:val="en-AU"/>
        </w:rPr>
        <w:t xml:space="preserve"> eastern side and has no footpaths on either side of the road</w:t>
      </w:r>
      <w:r w:rsidR="0B14C25E" w:rsidRPr="5F33F25E">
        <w:rPr>
          <w:rFonts w:ascii="Calibri" w:eastAsia="Calibri" w:hAnsi="Calibri" w:cs="Calibri"/>
          <w:lang w:val="en-AU"/>
        </w:rPr>
        <w:t xml:space="preserve"> (refer to Attachment 3)</w:t>
      </w:r>
      <w:r w:rsidRPr="5F33F25E">
        <w:rPr>
          <w:rFonts w:ascii="Calibri" w:eastAsia="Calibri" w:hAnsi="Calibri" w:cs="Calibri"/>
          <w:lang w:val="en-AU"/>
        </w:rPr>
        <w:t xml:space="preserve">. </w:t>
      </w:r>
    </w:p>
    <w:p w14:paraId="1E4914B1" w14:textId="77777777" w:rsidR="50CD1EA3" w:rsidRDefault="0095086D" w:rsidP="002316F7">
      <w:pPr>
        <w:spacing w:line="276" w:lineRule="auto"/>
        <w:rPr>
          <w:rFonts w:ascii="Calibri" w:hAnsi="Calibri"/>
          <w:lang w:val="en-AU"/>
        </w:rPr>
      </w:pPr>
      <w:r w:rsidRPr="46D57C3C">
        <w:rPr>
          <w:rFonts w:ascii="Calibri" w:eastAsia="Calibri" w:hAnsi="Calibri" w:cs="Calibri"/>
          <w:lang w:val="en-AU"/>
        </w:rPr>
        <w:t xml:space="preserve"> </w:t>
      </w:r>
    </w:p>
    <w:p w14:paraId="74AB991F" w14:textId="77777777" w:rsidR="50CD1EA3" w:rsidRDefault="0095086D" w:rsidP="002316F7">
      <w:pPr>
        <w:spacing w:line="276" w:lineRule="auto"/>
        <w:rPr>
          <w:rFonts w:ascii="Calibri" w:eastAsia="Calibri" w:hAnsi="Calibri" w:cs="Calibri"/>
          <w:lang w:val="en-AU"/>
        </w:rPr>
      </w:pPr>
      <w:r w:rsidRPr="5F33F25E">
        <w:rPr>
          <w:rFonts w:ascii="Calibri" w:eastAsia="Calibri" w:hAnsi="Calibri" w:cs="Calibri"/>
          <w:lang w:val="en-AU"/>
        </w:rPr>
        <w:t>Cordell Court services nine properties and has a footpath constructed along one side of the court. The missing section of footpath in Whittlesea- Yea Road, between Cordell Court and Jennifer Court (Ridge Road), is about 380</w:t>
      </w:r>
      <w:r w:rsidR="10262151" w:rsidRPr="5F33F25E">
        <w:rPr>
          <w:rFonts w:ascii="Calibri" w:eastAsia="Calibri" w:hAnsi="Calibri" w:cs="Calibri"/>
          <w:lang w:val="en-AU"/>
        </w:rPr>
        <w:t xml:space="preserve"> </w:t>
      </w:r>
      <w:r w:rsidRPr="5F33F25E">
        <w:rPr>
          <w:rFonts w:ascii="Calibri" w:eastAsia="Calibri" w:hAnsi="Calibri" w:cs="Calibri"/>
          <w:lang w:val="en-AU"/>
        </w:rPr>
        <w:t>m</w:t>
      </w:r>
      <w:r w:rsidR="10262151" w:rsidRPr="5F33F25E">
        <w:rPr>
          <w:rFonts w:ascii="Calibri" w:eastAsia="Calibri" w:hAnsi="Calibri" w:cs="Calibri"/>
          <w:lang w:val="en-AU"/>
        </w:rPr>
        <w:t>et</w:t>
      </w:r>
      <w:r w:rsidR="47501189" w:rsidRPr="5F33F25E">
        <w:rPr>
          <w:rFonts w:ascii="Calibri" w:eastAsia="Calibri" w:hAnsi="Calibri" w:cs="Calibri"/>
          <w:lang w:val="en-AU"/>
        </w:rPr>
        <w:t>re</w:t>
      </w:r>
      <w:r w:rsidR="10262151" w:rsidRPr="5F33F25E">
        <w:rPr>
          <w:rFonts w:ascii="Calibri" w:eastAsia="Calibri" w:hAnsi="Calibri" w:cs="Calibri"/>
          <w:lang w:val="en-AU"/>
        </w:rPr>
        <w:t>s in length</w:t>
      </w:r>
      <w:r w:rsidRPr="5F33F25E">
        <w:rPr>
          <w:rFonts w:ascii="Calibri" w:eastAsia="Calibri" w:hAnsi="Calibri" w:cs="Calibri"/>
          <w:lang w:val="en-AU"/>
        </w:rPr>
        <w:t>.</w:t>
      </w:r>
    </w:p>
    <w:p w14:paraId="761E3DC2" w14:textId="77777777" w:rsidR="22F3C3D1" w:rsidRDefault="22F3C3D1" w:rsidP="002316F7">
      <w:pPr>
        <w:spacing w:line="276" w:lineRule="auto"/>
        <w:rPr>
          <w:rFonts w:ascii="Calibri" w:eastAsia="Calibri" w:hAnsi="Calibri" w:cs="Calibri"/>
          <w:lang w:val="en-AU"/>
        </w:rPr>
      </w:pPr>
    </w:p>
    <w:p w14:paraId="0134334B" w14:textId="77777777" w:rsidR="50CD1EA3" w:rsidRDefault="0095086D" w:rsidP="002316F7">
      <w:pPr>
        <w:spacing w:line="276" w:lineRule="auto"/>
        <w:rPr>
          <w:rFonts w:ascii="Calibri" w:eastAsia="Calibri" w:hAnsi="Calibri" w:cs="Calibri"/>
          <w:lang w:val="en-AU"/>
        </w:rPr>
      </w:pPr>
      <w:r w:rsidRPr="5F33F25E">
        <w:rPr>
          <w:rFonts w:ascii="Calibri" w:eastAsia="Calibri" w:hAnsi="Calibri" w:cs="Calibri"/>
          <w:lang w:val="en-AU"/>
        </w:rPr>
        <w:t xml:space="preserve">The petitioners’ request </w:t>
      </w:r>
      <w:r w:rsidR="79D70597" w:rsidRPr="5F33F25E">
        <w:rPr>
          <w:rFonts w:ascii="Calibri" w:eastAsia="Calibri" w:hAnsi="Calibri" w:cs="Calibri"/>
          <w:lang w:val="en-AU"/>
        </w:rPr>
        <w:t xml:space="preserve">is to construct </w:t>
      </w:r>
      <w:r w:rsidR="28A6FDA0" w:rsidRPr="5F33F25E">
        <w:rPr>
          <w:rFonts w:ascii="Calibri" w:eastAsia="Calibri" w:hAnsi="Calibri" w:cs="Calibri"/>
          <w:lang w:val="en-AU"/>
        </w:rPr>
        <w:t xml:space="preserve">an </w:t>
      </w:r>
      <w:r w:rsidR="79D70597" w:rsidRPr="5F33F25E">
        <w:rPr>
          <w:rFonts w:ascii="Calibri" w:eastAsia="Calibri" w:hAnsi="Calibri" w:cs="Calibri"/>
          <w:lang w:val="en-AU"/>
        </w:rPr>
        <w:t>all-weather path</w:t>
      </w:r>
      <w:r w:rsidRPr="5F33F25E">
        <w:rPr>
          <w:rFonts w:ascii="Calibri" w:eastAsia="Calibri" w:hAnsi="Calibri" w:cs="Calibri"/>
          <w:lang w:val="en-AU"/>
        </w:rPr>
        <w:t xml:space="preserve"> to </w:t>
      </w:r>
      <w:r w:rsidR="03A60AF3" w:rsidRPr="5F33F25E">
        <w:rPr>
          <w:rFonts w:ascii="Calibri" w:eastAsia="Calibri" w:hAnsi="Calibri" w:cs="Calibri"/>
          <w:lang w:val="en-AU"/>
        </w:rPr>
        <w:t>connect Cordell Court residents to</w:t>
      </w:r>
      <w:r w:rsidRPr="5F33F25E">
        <w:rPr>
          <w:rFonts w:ascii="Calibri" w:eastAsia="Calibri" w:hAnsi="Calibri" w:cs="Calibri"/>
          <w:lang w:val="en-AU"/>
        </w:rPr>
        <w:t xml:space="preserve"> </w:t>
      </w:r>
      <w:r w:rsidR="4A1958CF" w:rsidRPr="5F33F25E">
        <w:rPr>
          <w:rFonts w:ascii="Calibri" w:eastAsia="Calibri" w:hAnsi="Calibri" w:cs="Calibri"/>
          <w:lang w:val="en-AU"/>
        </w:rPr>
        <w:t xml:space="preserve">the </w:t>
      </w:r>
      <w:r w:rsidRPr="5F33F25E">
        <w:rPr>
          <w:rFonts w:ascii="Calibri" w:eastAsia="Calibri" w:hAnsi="Calibri" w:cs="Calibri"/>
          <w:lang w:val="en-AU"/>
        </w:rPr>
        <w:t xml:space="preserve">rest of the township via </w:t>
      </w:r>
      <w:r w:rsidR="31F1539E" w:rsidRPr="5F33F25E">
        <w:rPr>
          <w:rFonts w:ascii="Calibri" w:eastAsia="Calibri" w:hAnsi="Calibri" w:cs="Calibri"/>
          <w:lang w:val="en-AU"/>
        </w:rPr>
        <w:t xml:space="preserve">an </w:t>
      </w:r>
      <w:r w:rsidRPr="5F33F25E">
        <w:rPr>
          <w:rFonts w:ascii="Calibri" w:eastAsia="Calibri" w:hAnsi="Calibri" w:cs="Calibri"/>
          <w:lang w:val="en-AU"/>
        </w:rPr>
        <w:t>active travel network</w:t>
      </w:r>
      <w:r w:rsidR="6FE02924" w:rsidRPr="5F33F25E">
        <w:rPr>
          <w:rFonts w:ascii="Calibri" w:eastAsia="Calibri" w:hAnsi="Calibri" w:cs="Calibri"/>
          <w:lang w:val="en-AU"/>
        </w:rPr>
        <w:t xml:space="preserve"> (refer to Attachment 1 &amp; 2)</w:t>
      </w:r>
      <w:r w:rsidRPr="5F33F25E">
        <w:rPr>
          <w:rFonts w:ascii="Calibri" w:eastAsia="Calibri" w:hAnsi="Calibri" w:cs="Calibri"/>
          <w:lang w:val="en-AU"/>
        </w:rPr>
        <w:t>. The petition</w:t>
      </w:r>
      <w:r w:rsidR="1556F340" w:rsidRPr="5F33F25E">
        <w:rPr>
          <w:rFonts w:ascii="Calibri" w:eastAsia="Calibri" w:hAnsi="Calibri" w:cs="Calibri"/>
          <w:lang w:val="en-AU"/>
        </w:rPr>
        <w:t xml:space="preserve"> details</w:t>
      </w:r>
      <w:r w:rsidRPr="5F33F25E">
        <w:rPr>
          <w:rFonts w:ascii="Calibri" w:eastAsia="Calibri" w:hAnsi="Calibri" w:cs="Calibri"/>
          <w:lang w:val="en-AU"/>
        </w:rPr>
        <w:t xml:space="preserve"> that the path would provide health benefits, connection to amenities and provid</w:t>
      </w:r>
      <w:r w:rsidR="22C4995E" w:rsidRPr="5F33F25E">
        <w:rPr>
          <w:rFonts w:ascii="Calibri" w:eastAsia="Calibri" w:hAnsi="Calibri" w:cs="Calibri"/>
          <w:lang w:val="en-AU"/>
        </w:rPr>
        <w:t>e an</w:t>
      </w:r>
      <w:r w:rsidRPr="5F33F25E">
        <w:rPr>
          <w:rFonts w:ascii="Calibri" w:eastAsia="Calibri" w:hAnsi="Calibri" w:cs="Calibri"/>
          <w:lang w:val="en-AU"/>
        </w:rPr>
        <w:t xml:space="preserve"> all weather safe travel path for children and residents with wheelchairs.</w:t>
      </w:r>
    </w:p>
    <w:p w14:paraId="4AA06271" w14:textId="77777777" w:rsidR="22F3C3D1" w:rsidRDefault="22F3C3D1" w:rsidP="002316F7">
      <w:pPr>
        <w:spacing w:line="276" w:lineRule="auto"/>
        <w:rPr>
          <w:rFonts w:ascii="Calibri" w:eastAsia="Calibri" w:hAnsi="Calibri" w:cs="Calibri"/>
          <w:lang w:val="en-AU"/>
        </w:rPr>
      </w:pPr>
    </w:p>
    <w:p w14:paraId="05ED6A9D" w14:textId="77777777" w:rsidR="50CD1EA3" w:rsidRDefault="0095086D" w:rsidP="002316F7">
      <w:pPr>
        <w:spacing w:line="276" w:lineRule="auto"/>
        <w:rPr>
          <w:rFonts w:ascii="Calibri" w:hAnsi="Calibri"/>
          <w:lang w:val="en-AU"/>
        </w:rPr>
      </w:pPr>
      <w:r w:rsidRPr="22F3C3D1">
        <w:rPr>
          <w:rFonts w:ascii="Calibri" w:eastAsia="Calibri" w:hAnsi="Calibri" w:cs="Calibri"/>
          <w:lang w:val="en-AU"/>
        </w:rPr>
        <w:t xml:space="preserve">The request is considered reasonable and accords with community expectations for access to basic facilities and services in the Whittlesea township. </w:t>
      </w:r>
    </w:p>
    <w:p w14:paraId="001FB4A6" w14:textId="77777777" w:rsidR="22F3C3D1" w:rsidRDefault="22F3C3D1" w:rsidP="002316F7">
      <w:pPr>
        <w:spacing w:line="276" w:lineRule="auto"/>
        <w:rPr>
          <w:rFonts w:ascii="Calibri" w:eastAsia="Calibri" w:hAnsi="Calibri" w:cs="Calibri"/>
          <w:lang w:val="en-AU"/>
        </w:rPr>
      </w:pPr>
    </w:p>
    <w:p w14:paraId="5B61ECD7" w14:textId="77777777" w:rsidR="50CD1EA3" w:rsidRDefault="0095086D" w:rsidP="002316F7">
      <w:pPr>
        <w:spacing w:line="276" w:lineRule="auto"/>
        <w:rPr>
          <w:rFonts w:ascii="Calibri" w:eastAsia="Calibri" w:hAnsi="Calibri" w:cs="Calibri"/>
          <w:lang w:val="en-AU"/>
        </w:rPr>
      </w:pPr>
      <w:r w:rsidRPr="5F33F25E">
        <w:rPr>
          <w:rFonts w:ascii="Calibri" w:eastAsia="Calibri" w:hAnsi="Calibri" w:cs="Calibri"/>
          <w:lang w:val="en-AU"/>
        </w:rPr>
        <w:t>Council constructs footpaths within the municipality as part of</w:t>
      </w:r>
      <w:r w:rsidR="33EEC460" w:rsidRPr="5F33F25E">
        <w:rPr>
          <w:rFonts w:ascii="Calibri" w:eastAsia="Calibri" w:hAnsi="Calibri" w:cs="Calibri"/>
          <w:lang w:val="en-AU"/>
        </w:rPr>
        <w:t xml:space="preserve"> </w:t>
      </w:r>
      <w:r w:rsidR="06906FE8" w:rsidRPr="5F33F25E">
        <w:rPr>
          <w:rFonts w:ascii="Calibri" w:eastAsia="Calibri" w:hAnsi="Calibri" w:cs="Calibri"/>
          <w:lang w:val="en-AU"/>
        </w:rPr>
        <w:t xml:space="preserve">its </w:t>
      </w:r>
      <w:r w:rsidRPr="5F33F25E">
        <w:rPr>
          <w:rFonts w:ascii="Calibri" w:eastAsia="Calibri" w:hAnsi="Calibri" w:cs="Calibri"/>
          <w:lang w:val="en-AU"/>
        </w:rPr>
        <w:t xml:space="preserve">missing links program, informed by </w:t>
      </w:r>
      <w:r w:rsidR="469E556A" w:rsidRPr="5F33F25E">
        <w:rPr>
          <w:rFonts w:ascii="Calibri" w:eastAsia="Calibri" w:hAnsi="Calibri" w:cs="Calibri"/>
          <w:lang w:val="en-AU"/>
        </w:rPr>
        <w:t>a</w:t>
      </w:r>
      <w:r w:rsidRPr="5F33F25E">
        <w:rPr>
          <w:rFonts w:ascii="Calibri" w:eastAsia="Calibri" w:hAnsi="Calibri" w:cs="Calibri"/>
          <w:lang w:val="en-AU"/>
        </w:rPr>
        <w:t xml:space="preserve"> prioritisation matrix. The matrix takes into consideration access to open space, schools, places of activity, public </w:t>
      </w:r>
      <w:bookmarkStart w:id="107" w:name="_Int_YKaXrMFJ"/>
      <w:r w:rsidR="657D263A" w:rsidRPr="5F33F25E">
        <w:rPr>
          <w:rFonts w:ascii="Calibri" w:eastAsia="Calibri" w:hAnsi="Calibri" w:cs="Calibri"/>
          <w:lang w:val="en-AU"/>
        </w:rPr>
        <w:t>transport,</w:t>
      </w:r>
      <w:bookmarkEnd w:id="107"/>
      <w:r w:rsidRPr="5F33F25E">
        <w:rPr>
          <w:rFonts w:ascii="Calibri" w:eastAsia="Calibri" w:hAnsi="Calibri" w:cs="Calibri"/>
          <w:lang w:val="en-AU"/>
        </w:rPr>
        <w:t xml:space="preserve"> and connection to services. This section of footpath </w:t>
      </w:r>
      <w:r w:rsidR="11A1FBB6" w:rsidRPr="5F33F25E">
        <w:rPr>
          <w:rFonts w:ascii="Calibri" w:eastAsia="Calibri" w:hAnsi="Calibri" w:cs="Calibri"/>
          <w:lang w:val="en-AU"/>
        </w:rPr>
        <w:t xml:space="preserve">has previously been </w:t>
      </w:r>
      <w:r w:rsidRPr="5F33F25E">
        <w:rPr>
          <w:rFonts w:ascii="Calibri" w:eastAsia="Calibri" w:hAnsi="Calibri" w:cs="Calibri"/>
          <w:lang w:val="en-AU"/>
        </w:rPr>
        <w:t>included in the missing links list for future programs. However, as per the prioritisation matrix it ranks as a low priority within the program and</w:t>
      </w:r>
      <w:r w:rsidR="63E5A47C" w:rsidRPr="5F33F25E">
        <w:rPr>
          <w:rFonts w:ascii="Calibri" w:eastAsia="Calibri" w:hAnsi="Calibri" w:cs="Calibri"/>
          <w:lang w:val="en-AU"/>
        </w:rPr>
        <w:t xml:space="preserve"> under the current funding allocation</w:t>
      </w:r>
      <w:r w:rsidRPr="5F33F25E">
        <w:rPr>
          <w:rFonts w:ascii="Calibri" w:eastAsia="Calibri" w:hAnsi="Calibri" w:cs="Calibri"/>
          <w:lang w:val="en-AU"/>
        </w:rPr>
        <w:t xml:space="preserve"> </w:t>
      </w:r>
      <w:r w:rsidR="28C0E18D" w:rsidRPr="5F33F25E">
        <w:rPr>
          <w:rFonts w:ascii="Calibri" w:eastAsia="Calibri" w:hAnsi="Calibri" w:cs="Calibri"/>
          <w:lang w:val="en-AU"/>
        </w:rPr>
        <w:t>is not likely to be delivered until the</w:t>
      </w:r>
      <w:r w:rsidRPr="5F33F25E">
        <w:rPr>
          <w:rFonts w:ascii="Calibri" w:eastAsia="Calibri" w:hAnsi="Calibri" w:cs="Calibri"/>
          <w:lang w:val="en-AU"/>
        </w:rPr>
        <w:t xml:space="preserve"> medium to long term.</w:t>
      </w:r>
    </w:p>
    <w:p w14:paraId="56C7D836" w14:textId="77777777" w:rsidR="50CD1EA3" w:rsidRDefault="0095086D" w:rsidP="002316F7">
      <w:pPr>
        <w:spacing w:line="276" w:lineRule="auto"/>
        <w:rPr>
          <w:rFonts w:ascii="Calibri" w:eastAsia="Calibri" w:hAnsi="Calibri" w:cs="Calibri"/>
          <w:lang w:val="en-AU"/>
        </w:rPr>
      </w:pPr>
      <w:r w:rsidRPr="22F3C3D1">
        <w:rPr>
          <w:rFonts w:ascii="Calibri" w:eastAsia="Calibri" w:hAnsi="Calibri" w:cs="Calibri"/>
          <w:lang w:val="en-AU"/>
        </w:rPr>
        <w:t xml:space="preserve"> </w:t>
      </w:r>
    </w:p>
    <w:p w14:paraId="4BBE6B41" w14:textId="77777777" w:rsidR="002316F7" w:rsidRDefault="002316F7" w:rsidP="002316F7">
      <w:pPr>
        <w:rPr>
          <w:rFonts w:ascii="Calibri" w:eastAsia="Calibri" w:hAnsi="Calibri" w:cs="Calibri"/>
          <w:lang w:val="en-AU"/>
        </w:rPr>
      </w:pPr>
      <w:r>
        <w:rPr>
          <w:rFonts w:ascii="Calibri" w:eastAsia="Calibri" w:hAnsi="Calibri" w:cs="Calibri"/>
          <w:lang w:val="en-AU"/>
        </w:rPr>
        <w:br w:type="page"/>
      </w:r>
    </w:p>
    <w:p w14:paraId="63257C12" w14:textId="77777777" w:rsidR="00540FBA" w:rsidRPr="00CF5811" w:rsidRDefault="0095086D" w:rsidP="002316F7">
      <w:pPr>
        <w:spacing w:line="276" w:lineRule="auto"/>
        <w:rPr>
          <w:rFonts w:ascii="Calibri" w:hAnsi="Calibri" w:cs="Arial"/>
          <w:sz w:val="22"/>
          <w:szCs w:val="22"/>
          <w:lang w:val="en-AU"/>
        </w:rPr>
      </w:pPr>
      <w:r w:rsidRPr="4D76B875">
        <w:rPr>
          <w:rFonts w:ascii="Calibri" w:eastAsia="Calibri" w:hAnsi="Calibri" w:cs="Calibri"/>
          <w:lang w:val="en-AU"/>
        </w:rPr>
        <w:lastRenderedPageBreak/>
        <w:t>There is a continuous footpath connection from Jennifer Court / Ridge Road to the centre of the township</w:t>
      </w:r>
      <w:r w:rsidR="3245F433" w:rsidRPr="4D76B875">
        <w:rPr>
          <w:rFonts w:ascii="Calibri" w:eastAsia="Calibri" w:hAnsi="Calibri" w:cs="Calibri"/>
          <w:lang w:val="en-AU"/>
        </w:rPr>
        <w:t xml:space="preserve">. </w:t>
      </w:r>
    </w:p>
    <w:p w14:paraId="3015A81D" w14:textId="77777777" w:rsidR="008D742B" w:rsidRPr="00CF5811" w:rsidRDefault="0095086D" w:rsidP="002316F7">
      <w:pPr>
        <w:spacing w:before="240" w:after="60" w:line="276" w:lineRule="auto"/>
        <w:textAlignment w:val="baseline"/>
        <w:rPr>
          <w:rFonts w:ascii="Calibri" w:hAnsi="Calibri" w:cs="Calibri"/>
          <w:sz w:val="18"/>
          <w:szCs w:val="18"/>
          <w:lang w:val="en-AU" w:eastAsia="en-AU"/>
        </w:rPr>
      </w:pPr>
      <w:r w:rsidRPr="00CF5811">
        <w:rPr>
          <w:rFonts w:asciiTheme="minorHAnsi" w:hAnsiTheme="minorHAnsi" w:cstheme="minorHAnsi"/>
          <w:b/>
          <w:smallCaps/>
          <w:sz w:val="22"/>
          <w:szCs w:val="22"/>
          <w:lang w:val="en-AU" w:eastAsia="en-AU"/>
        </w:rPr>
        <w:t>Road Safety</w:t>
      </w:r>
      <w:r w:rsidRPr="00CF5811">
        <w:rPr>
          <w:rFonts w:asciiTheme="minorHAnsi" w:hAnsiTheme="minorHAnsi" w:cstheme="minorHAnsi"/>
          <w:lang w:val="en-AU" w:eastAsia="en-AU"/>
        </w:rPr>
        <w:t> </w:t>
      </w:r>
    </w:p>
    <w:p w14:paraId="49DF37C0" w14:textId="77777777" w:rsidR="00295BD2" w:rsidRPr="00C06B52" w:rsidRDefault="0095086D" w:rsidP="002316F7">
      <w:pPr>
        <w:spacing w:line="276" w:lineRule="auto"/>
        <w:textAlignment w:val="baseline"/>
        <w:rPr>
          <w:rFonts w:ascii="Calibri" w:hAnsi="Calibri" w:cs="Arial"/>
          <w:lang w:val="en-AU" w:eastAsia="en-AU"/>
        </w:rPr>
      </w:pPr>
      <w:r w:rsidRPr="5F33F25E">
        <w:rPr>
          <w:rFonts w:asciiTheme="minorHAnsi" w:hAnsiTheme="minorHAnsi" w:cs="Arial"/>
          <w:lang w:val="en-AU" w:eastAsia="en-AU"/>
        </w:rPr>
        <w:t xml:space="preserve">The </w:t>
      </w:r>
      <w:r w:rsidR="007176BB" w:rsidRPr="5F33F25E">
        <w:rPr>
          <w:rFonts w:asciiTheme="minorHAnsi" w:hAnsiTheme="minorHAnsi" w:cs="Arial"/>
          <w:lang w:val="en-AU" w:eastAsia="en-AU"/>
        </w:rPr>
        <w:t xml:space="preserve">Department of Transport (formerly VicRoads) road crash data </w:t>
      </w:r>
      <w:r w:rsidR="00885BB1" w:rsidRPr="5F33F25E">
        <w:rPr>
          <w:rFonts w:asciiTheme="minorHAnsi" w:hAnsiTheme="minorHAnsi" w:cs="Arial"/>
          <w:lang w:val="en-AU" w:eastAsia="en-AU"/>
        </w:rPr>
        <w:t xml:space="preserve">base </w:t>
      </w:r>
      <w:r w:rsidR="007176BB" w:rsidRPr="5F33F25E">
        <w:rPr>
          <w:rFonts w:asciiTheme="minorHAnsi" w:hAnsiTheme="minorHAnsi" w:cs="Arial"/>
          <w:lang w:val="en-AU" w:eastAsia="en-AU"/>
        </w:rPr>
        <w:t xml:space="preserve">indicates </w:t>
      </w:r>
      <w:r w:rsidR="002E2854" w:rsidRPr="5F33F25E">
        <w:rPr>
          <w:rFonts w:asciiTheme="minorHAnsi" w:hAnsiTheme="minorHAnsi" w:cs="Arial"/>
          <w:lang w:val="en-AU" w:eastAsia="en-AU"/>
        </w:rPr>
        <w:t>that there have not been any casualty crashes</w:t>
      </w:r>
      <w:r w:rsidR="000E15D5" w:rsidRPr="5F33F25E">
        <w:rPr>
          <w:rFonts w:asciiTheme="minorHAnsi" w:hAnsiTheme="minorHAnsi" w:cs="Arial"/>
          <w:lang w:val="en-AU" w:eastAsia="en-AU"/>
        </w:rPr>
        <w:t xml:space="preserve"> on this section of Whittlesea – Yea Road in the past five years.</w:t>
      </w:r>
    </w:p>
    <w:p w14:paraId="136AAB14" w14:textId="77777777" w:rsidR="00E17E3E" w:rsidRPr="00C06B52" w:rsidRDefault="00E17E3E" w:rsidP="002316F7">
      <w:pPr>
        <w:spacing w:line="276" w:lineRule="auto"/>
        <w:textAlignment w:val="baseline"/>
        <w:rPr>
          <w:rFonts w:ascii="Calibri" w:hAnsi="Calibri" w:cs="Calibri"/>
          <w:lang w:val="en-AU" w:eastAsia="en-AU"/>
        </w:rPr>
      </w:pPr>
    </w:p>
    <w:p w14:paraId="7E31C812" w14:textId="77777777" w:rsidR="00E17E3E" w:rsidRPr="00C06B52" w:rsidRDefault="0095086D" w:rsidP="002316F7">
      <w:pPr>
        <w:spacing w:line="276" w:lineRule="auto"/>
        <w:textAlignment w:val="baseline"/>
        <w:rPr>
          <w:rFonts w:ascii="Calibri" w:hAnsi="Calibri" w:cs="Arial"/>
          <w:lang w:val="en-AU" w:eastAsia="en-AU"/>
        </w:rPr>
      </w:pPr>
      <w:r w:rsidRPr="5F33F25E">
        <w:rPr>
          <w:rFonts w:asciiTheme="minorHAnsi" w:hAnsiTheme="minorHAnsi" w:cs="Arial"/>
          <w:lang w:val="en-AU" w:eastAsia="en-AU"/>
        </w:rPr>
        <w:t xml:space="preserve">The speed limit on this section of road changes from 60km/h to 80km/h </w:t>
      </w:r>
      <w:r w:rsidR="00267A72" w:rsidRPr="5F33F25E">
        <w:rPr>
          <w:rFonts w:asciiTheme="minorHAnsi" w:hAnsiTheme="minorHAnsi" w:cs="Arial"/>
          <w:lang w:val="en-AU" w:eastAsia="en-AU"/>
        </w:rPr>
        <w:t>approximately 200</w:t>
      </w:r>
      <w:r w:rsidR="5989A98B" w:rsidRPr="5F33F25E">
        <w:rPr>
          <w:rFonts w:asciiTheme="minorHAnsi" w:hAnsiTheme="minorHAnsi" w:cs="Arial"/>
          <w:lang w:val="en-AU" w:eastAsia="en-AU"/>
        </w:rPr>
        <w:t xml:space="preserve"> </w:t>
      </w:r>
      <w:r w:rsidR="00267A72" w:rsidRPr="5F33F25E">
        <w:rPr>
          <w:rFonts w:asciiTheme="minorHAnsi" w:hAnsiTheme="minorHAnsi" w:cs="Arial"/>
          <w:lang w:val="en-AU" w:eastAsia="en-AU"/>
        </w:rPr>
        <w:t>m</w:t>
      </w:r>
      <w:r w:rsidR="6F6B8E28" w:rsidRPr="5F33F25E">
        <w:rPr>
          <w:rFonts w:asciiTheme="minorHAnsi" w:hAnsiTheme="minorHAnsi" w:cs="Arial"/>
          <w:lang w:val="en-AU" w:eastAsia="en-AU"/>
        </w:rPr>
        <w:t>etr</w:t>
      </w:r>
      <w:r w:rsidR="2D8ADBEC" w:rsidRPr="5F33F25E">
        <w:rPr>
          <w:rFonts w:asciiTheme="minorHAnsi" w:hAnsiTheme="minorHAnsi" w:cs="Arial"/>
          <w:lang w:val="en-AU" w:eastAsia="en-AU"/>
        </w:rPr>
        <w:t>e</w:t>
      </w:r>
      <w:r w:rsidR="6F6B8E28" w:rsidRPr="5F33F25E">
        <w:rPr>
          <w:rFonts w:asciiTheme="minorHAnsi" w:hAnsiTheme="minorHAnsi" w:cs="Arial"/>
          <w:lang w:val="en-AU" w:eastAsia="en-AU"/>
        </w:rPr>
        <w:t>s</w:t>
      </w:r>
      <w:r w:rsidR="00267A72" w:rsidRPr="5F33F25E">
        <w:rPr>
          <w:rFonts w:asciiTheme="minorHAnsi" w:hAnsiTheme="minorHAnsi" w:cs="Arial"/>
          <w:lang w:val="en-AU" w:eastAsia="en-AU"/>
        </w:rPr>
        <w:t xml:space="preserve"> south of Cordell Court (</w:t>
      </w:r>
      <w:r w:rsidR="00626A9D" w:rsidRPr="5F33F25E">
        <w:rPr>
          <w:rFonts w:asciiTheme="minorHAnsi" w:hAnsiTheme="minorHAnsi" w:cs="Arial"/>
          <w:lang w:val="en-AU" w:eastAsia="en-AU"/>
        </w:rPr>
        <w:t>60k</w:t>
      </w:r>
      <w:r w:rsidR="00205549" w:rsidRPr="5F33F25E">
        <w:rPr>
          <w:rFonts w:asciiTheme="minorHAnsi" w:hAnsiTheme="minorHAnsi" w:cs="Arial"/>
          <w:lang w:val="en-AU" w:eastAsia="en-AU"/>
        </w:rPr>
        <w:t>m/</w:t>
      </w:r>
      <w:r w:rsidR="00626A9D" w:rsidRPr="5F33F25E">
        <w:rPr>
          <w:rFonts w:asciiTheme="minorHAnsi" w:hAnsiTheme="minorHAnsi" w:cs="Arial"/>
          <w:lang w:val="en-AU" w:eastAsia="en-AU"/>
        </w:rPr>
        <w:t>h to the south; 80km/h to the north)</w:t>
      </w:r>
      <w:bookmarkStart w:id="108" w:name="_Int_6lF8CHYF"/>
      <w:r w:rsidR="62E31EEC" w:rsidRPr="5F33F25E">
        <w:rPr>
          <w:rFonts w:asciiTheme="minorHAnsi" w:hAnsiTheme="minorHAnsi" w:cs="Arial"/>
          <w:lang w:val="en-AU" w:eastAsia="en-AU"/>
        </w:rPr>
        <w:t xml:space="preserve">. </w:t>
      </w:r>
      <w:bookmarkEnd w:id="108"/>
      <w:r w:rsidR="00C501C8" w:rsidRPr="5F33F25E">
        <w:rPr>
          <w:rFonts w:asciiTheme="minorHAnsi" w:hAnsiTheme="minorHAnsi" w:cs="Arial"/>
          <w:lang w:val="en-AU" w:eastAsia="en-AU"/>
        </w:rPr>
        <w:t xml:space="preserve">The speed limits are considered appropriate </w:t>
      </w:r>
      <w:r w:rsidR="0082033A" w:rsidRPr="5F33F25E">
        <w:rPr>
          <w:rFonts w:asciiTheme="minorHAnsi" w:hAnsiTheme="minorHAnsi" w:cs="Arial"/>
          <w:lang w:val="en-AU" w:eastAsia="en-AU"/>
        </w:rPr>
        <w:t xml:space="preserve">having regard to the extent </w:t>
      </w:r>
      <w:r w:rsidR="00D27467" w:rsidRPr="5F33F25E">
        <w:rPr>
          <w:rFonts w:asciiTheme="minorHAnsi" w:hAnsiTheme="minorHAnsi" w:cs="Arial"/>
          <w:lang w:val="en-AU" w:eastAsia="en-AU"/>
        </w:rPr>
        <w:t xml:space="preserve">and </w:t>
      </w:r>
      <w:r w:rsidR="0082033A" w:rsidRPr="5F33F25E">
        <w:rPr>
          <w:rFonts w:asciiTheme="minorHAnsi" w:hAnsiTheme="minorHAnsi" w:cs="Arial"/>
          <w:lang w:val="en-AU" w:eastAsia="en-AU"/>
        </w:rPr>
        <w:t>type of development</w:t>
      </w:r>
      <w:r w:rsidR="00D27467" w:rsidRPr="5F33F25E">
        <w:rPr>
          <w:rFonts w:asciiTheme="minorHAnsi" w:hAnsiTheme="minorHAnsi" w:cs="Arial"/>
          <w:lang w:val="en-AU" w:eastAsia="en-AU"/>
        </w:rPr>
        <w:t xml:space="preserve">, as well as </w:t>
      </w:r>
      <w:r w:rsidR="00C81A62" w:rsidRPr="5F33F25E">
        <w:rPr>
          <w:rFonts w:asciiTheme="minorHAnsi" w:hAnsiTheme="minorHAnsi" w:cs="Arial"/>
          <w:lang w:val="en-AU" w:eastAsia="en-AU"/>
        </w:rPr>
        <w:t xml:space="preserve">the </w:t>
      </w:r>
      <w:r w:rsidR="009A1F55" w:rsidRPr="5F33F25E">
        <w:rPr>
          <w:rFonts w:asciiTheme="minorHAnsi" w:hAnsiTheme="minorHAnsi" w:cs="Arial"/>
          <w:lang w:val="en-AU" w:eastAsia="en-AU"/>
        </w:rPr>
        <w:t>safety</w:t>
      </w:r>
      <w:r w:rsidR="00C81A62" w:rsidRPr="5F33F25E">
        <w:rPr>
          <w:rFonts w:asciiTheme="minorHAnsi" w:hAnsiTheme="minorHAnsi" w:cs="Arial"/>
          <w:lang w:val="en-AU" w:eastAsia="en-AU"/>
        </w:rPr>
        <w:t xml:space="preserve"> and operat</w:t>
      </w:r>
      <w:r w:rsidR="00C51657" w:rsidRPr="5F33F25E">
        <w:rPr>
          <w:rFonts w:asciiTheme="minorHAnsi" w:hAnsiTheme="minorHAnsi" w:cs="Arial"/>
          <w:lang w:val="en-AU" w:eastAsia="en-AU"/>
        </w:rPr>
        <w:t>ion</w:t>
      </w:r>
      <w:r w:rsidR="00A023F3" w:rsidRPr="5F33F25E">
        <w:rPr>
          <w:rFonts w:asciiTheme="minorHAnsi" w:hAnsiTheme="minorHAnsi" w:cs="Arial"/>
          <w:lang w:val="en-AU" w:eastAsia="en-AU"/>
        </w:rPr>
        <w:t>al</w:t>
      </w:r>
      <w:r w:rsidR="00A471EA" w:rsidRPr="5F33F25E">
        <w:rPr>
          <w:rFonts w:asciiTheme="minorHAnsi" w:hAnsiTheme="minorHAnsi" w:cs="Arial"/>
          <w:lang w:val="en-AU" w:eastAsia="en-AU"/>
        </w:rPr>
        <w:t xml:space="preserve"> </w:t>
      </w:r>
      <w:r w:rsidR="00E4483E" w:rsidRPr="5F33F25E">
        <w:rPr>
          <w:rFonts w:asciiTheme="minorHAnsi" w:hAnsiTheme="minorHAnsi" w:cs="Arial"/>
          <w:lang w:val="en-AU" w:eastAsia="en-AU"/>
        </w:rPr>
        <w:t xml:space="preserve">function </w:t>
      </w:r>
      <w:r w:rsidR="00C51657" w:rsidRPr="5F33F25E">
        <w:rPr>
          <w:rFonts w:asciiTheme="minorHAnsi" w:hAnsiTheme="minorHAnsi" w:cs="Arial"/>
          <w:lang w:val="en-AU" w:eastAsia="en-AU"/>
        </w:rPr>
        <w:t>of the road</w:t>
      </w:r>
      <w:bookmarkStart w:id="109" w:name="_Int_6K3kLDEK"/>
      <w:r w:rsidR="1FF4049E" w:rsidRPr="5F33F25E">
        <w:rPr>
          <w:rFonts w:asciiTheme="minorHAnsi" w:hAnsiTheme="minorHAnsi" w:cs="Arial"/>
          <w:lang w:val="en-AU" w:eastAsia="en-AU"/>
        </w:rPr>
        <w:t xml:space="preserve">. </w:t>
      </w:r>
      <w:bookmarkEnd w:id="109"/>
    </w:p>
    <w:p w14:paraId="56D56861" w14:textId="77777777" w:rsidR="0058255C" w:rsidRPr="00C06B52" w:rsidRDefault="0058255C" w:rsidP="002316F7">
      <w:pPr>
        <w:spacing w:line="276" w:lineRule="auto"/>
        <w:textAlignment w:val="baseline"/>
        <w:rPr>
          <w:rFonts w:ascii="Calibri" w:hAnsi="Calibri" w:cs="Calibri"/>
          <w:lang w:val="en-AU" w:eastAsia="en-AU"/>
        </w:rPr>
      </w:pPr>
    </w:p>
    <w:p w14:paraId="5412253B" w14:textId="77777777" w:rsidR="00295BD2" w:rsidRPr="00C06B52" w:rsidRDefault="0095086D" w:rsidP="002316F7">
      <w:pPr>
        <w:spacing w:line="276" w:lineRule="auto"/>
        <w:textAlignment w:val="baseline"/>
        <w:rPr>
          <w:rFonts w:ascii="Calibri" w:hAnsi="Calibri" w:cs="Calibri"/>
          <w:lang w:val="en-AU" w:eastAsia="en-AU"/>
        </w:rPr>
      </w:pPr>
      <w:r w:rsidRPr="22F3C3D1">
        <w:rPr>
          <w:rFonts w:asciiTheme="minorHAnsi" w:hAnsiTheme="minorHAnsi" w:cs="Arial"/>
          <w:lang w:val="en-AU" w:eastAsia="en-AU"/>
        </w:rPr>
        <w:t xml:space="preserve">Whilst traffic conditions (detailed below) </w:t>
      </w:r>
      <w:r w:rsidR="00BF426D" w:rsidRPr="22F3C3D1">
        <w:rPr>
          <w:rFonts w:asciiTheme="minorHAnsi" w:hAnsiTheme="minorHAnsi" w:cs="Arial"/>
          <w:lang w:val="en-AU" w:eastAsia="en-AU"/>
        </w:rPr>
        <w:t xml:space="preserve">are considered reasonable, </w:t>
      </w:r>
      <w:r w:rsidR="008B11F2" w:rsidRPr="22F3C3D1">
        <w:rPr>
          <w:rFonts w:asciiTheme="minorHAnsi" w:hAnsiTheme="minorHAnsi" w:cs="Arial"/>
          <w:lang w:val="en-AU" w:eastAsia="en-AU"/>
        </w:rPr>
        <w:t xml:space="preserve">the risk to </w:t>
      </w:r>
      <w:r w:rsidR="0BBF32AD" w:rsidRPr="22F3C3D1">
        <w:rPr>
          <w:rFonts w:asciiTheme="minorHAnsi" w:hAnsiTheme="minorHAnsi" w:cs="Arial"/>
          <w:lang w:val="en-AU" w:eastAsia="en-AU"/>
        </w:rPr>
        <w:t>pedestrians walking</w:t>
      </w:r>
      <w:r w:rsidR="00066A6B" w:rsidRPr="22F3C3D1">
        <w:rPr>
          <w:rFonts w:asciiTheme="minorHAnsi" w:hAnsiTheme="minorHAnsi" w:cs="Arial"/>
          <w:lang w:val="en-AU" w:eastAsia="en-AU"/>
        </w:rPr>
        <w:t xml:space="preserve"> along the road shoulder</w:t>
      </w:r>
      <w:r w:rsidR="00B5434E" w:rsidRPr="22F3C3D1">
        <w:rPr>
          <w:rFonts w:asciiTheme="minorHAnsi" w:hAnsiTheme="minorHAnsi" w:cs="Arial"/>
          <w:lang w:val="en-AU" w:eastAsia="en-AU"/>
        </w:rPr>
        <w:t xml:space="preserve">, </w:t>
      </w:r>
      <w:r w:rsidR="00544273" w:rsidRPr="22F3C3D1">
        <w:rPr>
          <w:rFonts w:asciiTheme="minorHAnsi" w:hAnsiTheme="minorHAnsi" w:cs="Arial"/>
          <w:lang w:val="en-AU" w:eastAsia="en-AU"/>
        </w:rPr>
        <w:t xml:space="preserve">is in the </w:t>
      </w:r>
      <w:r w:rsidR="0050023C" w:rsidRPr="22F3C3D1">
        <w:rPr>
          <w:rFonts w:asciiTheme="minorHAnsi" w:hAnsiTheme="minorHAnsi" w:cs="Arial"/>
          <w:lang w:val="en-AU" w:eastAsia="en-AU"/>
        </w:rPr>
        <w:t>high to medium range</w:t>
      </w:r>
      <w:r w:rsidR="6C15498C" w:rsidRPr="22F3C3D1">
        <w:rPr>
          <w:rFonts w:asciiTheme="minorHAnsi" w:hAnsiTheme="minorHAnsi" w:cs="Arial"/>
          <w:lang w:val="en-AU" w:eastAsia="en-AU"/>
        </w:rPr>
        <w:t>.</w:t>
      </w:r>
    </w:p>
    <w:p w14:paraId="572B3A06" w14:textId="77777777" w:rsidR="008D742B" w:rsidRPr="00CF5811" w:rsidRDefault="0095086D" w:rsidP="002316F7">
      <w:pPr>
        <w:spacing w:before="240" w:after="60" w:line="276" w:lineRule="auto"/>
        <w:textAlignment w:val="baseline"/>
        <w:rPr>
          <w:rFonts w:ascii="Calibri" w:hAnsi="Calibri" w:cs="Calibri"/>
          <w:sz w:val="18"/>
          <w:szCs w:val="18"/>
          <w:lang w:val="en-AU" w:eastAsia="en-AU"/>
        </w:rPr>
      </w:pPr>
      <w:r w:rsidRPr="00CF5811">
        <w:rPr>
          <w:rFonts w:asciiTheme="minorHAnsi" w:hAnsiTheme="minorHAnsi" w:cstheme="minorHAnsi"/>
          <w:b/>
          <w:bCs/>
          <w:smallCaps/>
          <w:sz w:val="22"/>
          <w:szCs w:val="22"/>
          <w:lang w:val="en-AU" w:eastAsia="en-AU"/>
        </w:rPr>
        <w:t>Traffic Conditions</w:t>
      </w:r>
      <w:r w:rsidRPr="00CF5811">
        <w:rPr>
          <w:rFonts w:asciiTheme="minorHAnsi" w:hAnsiTheme="minorHAnsi" w:cstheme="minorHAnsi"/>
          <w:szCs w:val="22"/>
          <w:lang w:val="en-AU" w:eastAsia="en-AU"/>
        </w:rPr>
        <w:t> </w:t>
      </w:r>
    </w:p>
    <w:p w14:paraId="305DE01B" w14:textId="77777777" w:rsidR="00B456DC" w:rsidRPr="00C06B52" w:rsidRDefault="0095086D" w:rsidP="002316F7">
      <w:pPr>
        <w:spacing w:before="240" w:after="60" w:line="276" w:lineRule="auto"/>
        <w:textAlignment w:val="baseline"/>
        <w:rPr>
          <w:lang w:val="en-AU" w:eastAsia="en-AU"/>
        </w:rPr>
      </w:pPr>
      <w:r w:rsidRPr="00CF5811">
        <w:rPr>
          <w:rFonts w:asciiTheme="minorHAnsi" w:hAnsiTheme="minorHAnsi" w:cstheme="minorHAnsi"/>
          <w:sz w:val="22"/>
          <w:szCs w:val="22"/>
          <w:u w:val="single"/>
          <w:lang w:val="en-AU" w:eastAsia="en-AU"/>
        </w:rPr>
        <w:t>V</w:t>
      </w:r>
      <w:r w:rsidR="003143FA" w:rsidRPr="00CF5811">
        <w:rPr>
          <w:rFonts w:asciiTheme="minorHAnsi" w:hAnsiTheme="minorHAnsi" w:cstheme="minorHAnsi"/>
          <w:sz w:val="22"/>
          <w:szCs w:val="22"/>
          <w:u w:val="single"/>
          <w:lang w:val="en-AU" w:eastAsia="en-AU"/>
        </w:rPr>
        <w:t>ehicle</w:t>
      </w:r>
      <w:r w:rsidRPr="00CF5811">
        <w:rPr>
          <w:rFonts w:asciiTheme="minorHAnsi" w:hAnsiTheme="minorHAnsi" w:cstheme="minorHAnsi"/>
          <w:sz w:val="22"/>
          <w:szCs w:val="22"/>
          <w:u w:val="single"/>
          <w:lang w:val="en-AU" w:eastAsia="en-AU"/>
        </w:rPr>
        <w:t xml:space="preserve"> </w:t>
      </w:r>
    </w:p>
    <w:p w14:paraId="1C6B432D" w14:textId="77777777" w:rsidR="00620ACB" w:rsidRPr="00C06B52" w:rsidRDefault="0095086D" w:rsidP="002316F7">
      <w:pPr>
        <w:spacing w:line="276" w:lineRule="auto"/>
        <w:textAlignment w:val="baseline"/>
        <w:rPr>
          <w:rFonts w:ascii="Calibri" w:hAnsi="Calibri" w:cs="Calibri"/>
          <w:lang w:val="en-AU" w:eastAsia="en-AU"/>
        </w:rPr>
      </w:pPr>
      <w:r w:rsidRPr="00C06B52">
        <w:rPr>
          <w:rFonts w:asciiTheme="minorHAnsi" w:hAnsiTheme="minorHAnsi" w:cstheme="minorHAnsi"/>
          <w:lang w:val="en-AU" w:eastAsia="en-AU"/>
        </w:rPr>
        <w:t xml:space="preserve">Traffic surveys conducted on </w:t>
      </w:r>
      <w:r w:rsidR="009A122E" w:rsidRPr="00C06B52">
        <w:rPr>
          <w:rFonts w:asciiTheme="minorHAnsi" w:hAnsiTheme="minorHAnsi" w:cstheme="minorHAnsi"/>
          <w:lang w:val="en-AU" w:eastAsia="en-AU"/>
        </w:rPr>
        <w:t xml:space="preserve">Whittlesea – Yea Road </w:t>
      </w:r>
      <w:r w:rsidR="0069298E" w:rsidRPr="00C06B52">
        <w:rPr>
          <w:rFonts w:asciiTheme="minorHAnsi" w:hAnsiTheme="minorHAnsi" w:cstheme="minorHAnsi"/>
          <w:lang w:val="en-AU" w:eastAsia="en-AU"/>
        </w:rPr>
        <w:t>between</w:t>
      </w:r>
      <w:r w:rsidR="00CD3689" w:rsidRPr="00C06B52">
        <w:rPr>
          <w:rFonts w:asciiTheme="minorHAnsi" w:hAnsiTheme="minorHAnsi" w:cstheme="minorHAnsi"/>
          <w:lang w:val="en-AU" w:eastAsia="en-AU"/>
        </w:rPr>
        <w:t xml:space="preserve"> Cordell Court and Ridge Road </w:t>
      </w:r>
      <w:r w:rsidR="00617806" w:rsidRPr="00C06B52">
        <w:rPr>
          <w:rFonts w:asciiTheme="minorHAnsi" w:hAnsiTheme="minorHAnsi" w:cstheme="minorHAnsi"/>
          <w:lang w:val="en-AU" w:eastAsia="en-AU"/>
        </w:rPr>
        <w:t xml:space="preserve">indicate that traffic conditions have not varied </w:t>
      </w:r>
      <w:r w:rsidR="004E0687" w:rsidRPr="00C06B52">
        <w:rPr>
          <w:rFonts w:asciiTheme="minorHAnsi" w:hAnsiTheme="minorHAnsi" w:cstheme="minorHAnsi"/>
          <w:lang w:val="en-AU" w:eastAsia="en-AU"/>
        </w:rPr>
        <w:t>to a tangible extent over the</w:t>
      </w:r>
      <w:r w:rsidRPr="00C06B52">
        <w:rPr>
          <w:rFonts w:asciiTheme="minorHAnsi" w:hAnsiTheme="minorHAnsi" w:cstheme="minorHAnsi"/>
          <w:lang w:val="en-AU" w:eastAsia="en-AU"/>
        </w:rPr>
        <w:t xml:space="preserve"> past few years; results are summarised in the table:</w:t>
      </w:r>
    </w:p>
    <w:p w14:paraId="59FCE73E" w14:textId="77777777" w:rsidR="00620ACB" w:rsidRPr="00CF5811" w:rsidRDefault="00620ACB" w:rsidP="00D21CF8">
      <w:pPr>
        <w:spacing w:line="276" w:lineRule="auto"/>
        <w:jc w:val="both"/>
        <w:textAlignment w:val="baseline"/>
        <w:rPr>
          <w:rFonts w:ascii="Calibri" w:hAnsi="Calibri" w:cs="Calibri"/>
          <w:sz w:val="22"/>
          <w:szCs w:val="22"/>
          <w:lang w:val="en-AU" w:eastAsia="en-AU"/>
        </w:rPr>
      </w:pPr>
    </w:p>
    <w:tbl>
      <w:tblPr>
        <w:tblStyle w:val="TableGrid"/>
        <w:tblW w:w="0" w:type="auto"/>
        <w:tblInd w:w="279" w:type="dxa"/>
        <w:tblLook w:val="04A0" w:firstRow="1" w:lastRow="0" w:firstColumn="1" w:lastColumn="0" w:noHBand="0" w:noVBand="1"/>
      </w:tblPr>
      <w:tblGrid>
        <w:gridCol w:w="1393"/>
        <w:gridCol w:w="1394"/>
        <w:gridCol w:w="1394"/>
        <w:gridCol w:w="1394"/>
        <w:gridCol w:w="1394"/>
        <w:gridCol w:w="1394"/>
      </w:tblGrid>
      <w:tr w:rsidR="00014C32" w14:paraId="347AB01A" w14:textId="77777777" w:rsidTr="5F33F25E">
        <w:tc>
          <w:tcPr>
            <w:tcW w:w="1393" w:type="dxa"/>
            <w:vMerge w:val="restart"/>
            <w:shd w:val="clear" w:color="auto" w:fill="BFBFBF"/>
            <w:vAlign w:val="center"/>
          </w:tcPr>
          <w:p w14:paraId="564023D1" w14:textId="77777777" w:rsidR="006853B4" w:rsidRPr="00CF5811" w:rsidRDefault="0095086D" w:rsidP="00D21CF8">
            <w:pPr>
              <w:spacing w:before="120" w:after="120" w:line="276" w:lineRule="auto"/>
              <w:jc w:val="center"/>
              <w:textAlignment w:val="baseline"/>
              <w:rPr>
                <w:rFonts w:ascii="Calibri" w:hAnsi="Calibri" w:cs="Calibri"/>
                <w:sz w:val="18"/>
                <w:szCs w:val="18"/>
              </w:rPr>
            </w:pPr>
            <w:r w:rsidRPr="00CF5811">
              <w:rPr>
                <w:rFonts w:asciiTheme="minorHAnsi" w:hAnsiTheme="minorHAnsi" w:cstheme="minorHAnsi"/>
                <w:sz w:val="18"/>
                <w:szCs w:val="18"/>
              </w:rPr>
              <w:t>Date</w:t>
            </w:r>
          </w:p>
        </w:tc>
        <w:tc>
          <w:tcPr>
            <w:tcW w:w="1394" w:type="dxa"/>
            <w:vMerge w:val="restart"/>
            <w:shd w:val="clear" w:color="auto" w:fill="BFBFBF"/>
            <w:vAlign w:val="center"/>
          </w:tcPr>
          <w:p w14:paraId="75AAF126" w14:textId="77777777" w:rsidR="006853B4" w:rsidRPr="00CF5811" w:rsidRDefault="0095086D" w:rsidP="00D21CF8">
            <w:pPr>
              <w:spacing w:before="120" w:after="120" w:line="276" w:lineRule="auto"/>
              <w:jc w:val="center"/>
              <w:textAlignment w:val="baseline"/>
              <w:rPr>
                <w:rFonts w:ascii="Calibri" w:hAnsi="Calibri" w:cs="Calibri"/>
                <w:sz w:val="18"/>
                <w:szCs w:val="18"/>
              </w:rPr>
            </w:pPr>
            <w:r w:rsidRPr="00CF5811">
              <w:rPr>
                <w:rFonts w:asciiTheme="minorHAnsi" w:hAnsiTheme="minorHAnsi" w:cstheme="minorHAnsi"/>
                <w:sz w:val="18"/>
                <w:szCs w:val="18"/>
              </w:rPr>
              <w:t>Daily Traffic</w:t>
            </w:r>
          </w:p>
        </w:tc>
        <w:tc>
          <w:tcPr>
            <w:tcW w:w="2788" w:type="dxa"/>
            <w:gridSpan w:val="2"/>
            <w:shd w:val="clear" w:color="auto" w:fill="BFBFBF"/>
            <w:vAlign w:val="center"/>
          </w:tcPr>
          <w:p w14:paraId="39F2320C" w14:textId="77777777" w:rsidR="006853B4" w:rsidRPr="00CF5811" w:rsidRDefault="0095086D" w:rsidP="00D21CF8">
            <w:pPr>
              <w:spacing w:before="120" w:after="120" w:line="276" w:lineRule="auto"/>
              <w:jc w:val="center"/>
              <w:textAlignment w:val="baseline"/>
              <w:rPr>
                <w:rFonts w:ascii="Calibri" w:hAnsi="Calibri" w:cs="Calibri"/>
                <w:sz w:val="18"/>
                <w:szCs w:val="18"/>
              </w:rPr>
            </w:pPr>
            <w:r w:rsidRPr="00CF5811">
              <w:rPr>
                <w:rFonts w:asciiTheme="minorHAnsi" w:hAnsiTheme="minorHAnsi" w:cstheme="minorHAnsi"/>
                <w:sz w:val="18"/>
                <w:szCs w:val="18"/>
              </w:rPr>
              <w:t>Speed (km/h)</w:t>
            </w:r>
          </w:p>
        </w:tc>
        <w:tc>
          <w:tcPr>
            <w:tcW w:w="2788" w:type="dxa"/>
            <w:gridSpan w:val="2"/>
            <w:shd w:val="clear" w:color="auto" w:fill="BFBFBF"/>
            <w:vAlign w:val="center"/>
          </w:tcPr>
          <w:p w14:paraId="1B76B7ED" w14:textId="77777777" w:rsidR="006853B4" w:rsidRPr="00CF5811" w:rsidRDefault="0095086D" w:rsidP="00D21CF8">
            <w:pPr>
              <w:spacing w:before="120" w:after="120" w:line="276" w:lineRule="auto"/>
              <w:jc w:val="center"/>
              <w:textAlignment w:val="baseline"/>
              <w:rPr>
                <w:rFonts w:ascii="Calibri" w:hAnsi="Calibri" w:cs="Calibri"/>
                <w:sz w:val="18"/>
                <w:szCs w:val="18"/>
              </w:rPr>
            </w:pPr>
            <w:r w:rsidRPr="00CF5811">
              <w:rPr>
                <w:rFonts w:asciiTheme="minorHAnsi" w:hAnsiTheme="minorHAnsi" w:cstheme="minorHAnsi"/>
                <w:sz w:val="18"/>
                <w:szCs w:val="18"/>
              </w:rPr>
              <w:t>%</w:t>
            </w:r>
            <w:r w:rsidR="00FC0A5E" w:rsidRPr="00CF5811">
              <w:rPr>
                <w:rFonts w:asciiTheme="minorHAnsi" w:hAnsiTheme="minorHAnsi" w:cstheme="minorHAnsi"/>
                <w:sz w:val="18"/>
                <w:szCs w:val="18"/>
              </w:rPr>
              <w:t xml:space="preserve"> / no</w:t>
            </w:r>
            <w:r w:rsidR="00AE335E" w:rsidRPr="00CF5811">
              <w:rPr>
                <w:rFonts w:asciiTheme="minorHAnsi" w:hAnsiTheme="minorHAnsi" w:cstheme="minorHAnsi"/>
                <w:sz w:val="18"/>
                <w:szCs w:val="18"/>
              </w:rPr>
              <w:t>. Over</w:t>
            </w:r>
          </w:p>
        </w:tc>
      </w:tr>
      <w:tr w:rsidR="00014C32" w14:paraId="2C96E601" w14:textId="77777777" w:rsidTr="5F33F25E">
        <w:tc>
          <w:tcPr>
            <w:tcW w:w="1393" w:type="dxa"/>
            <w:vMerge/>
            <w:vAlign w:val="center"/>
          </w:tcPr>
          <w:p w14:paraId="61C2A757" w14:textId="77777777" w:rsidR="00435DBB" w:rsidRPr="00CF5811" w:rsidRDefault="00435DBB" w:rsidP="00D21CF8">
            <w:pPr>
              <w:spacing w:before="120" w:after="120" w:line="276" w:lineRule="auto"/>
              <w:jc w:val="center"/>
              <w:textAlignment w:val="baseline"/>
              <w:rPr>
                <w:rFonts w:ascii="Calibri" w:hAnsi="Calibri" w:cs="Calibri"/>
                <w:sz w:val="18"/>
                <w:szCs w:val="18"/>
              </w:rPr>
            </w:pPr>
          </w:p>
        </w:tc>
        <w:tc>
          <w:tcPr>
            <w:tcW w:w="1394" w:type="dxa"/>
            <w:vMerge/>
            <w:vAlign w:val="center"/>
          </w:tcPr>
          <w:p w14:paraId="039AA2E7" w14:textId="77777777" w:rsidR="00435DBB" w:rsidRPr="00CF5811" w:rsidRDefault="00435DBB" w:rsidP="00D21CF8">
            <w:pPr>
              <w:spacing w:before="120" w:after="120" w:line="276" w:lineRule="auto"/>
              <w:jc w:val="center"/>
              <w:textAlignment w:val="baseline"/>
              <w:rPr>
                <w:rFonts w:ascii="Calibri" w:hAnsi="Calibri" w:cs="Calibri"/>
                <w:sz w:val="18"/>
                <w:szCs w:val="18"/>
              </w:rPr>
            </w:pPr>
          </w:p>
        </w:tc>
        <w:tc>
          <w:tcPr>
            <w:tcW w:w="1394" w:type="dxa"/>
            <w:shd w:val="clear" w:color="auto" w:fill="BFBFBF"/>
            <w:vAlign w:val="center"/>
          </w:tcPr>
          <w:p w14:paraId="5E6839C7" w14:textId="77777777" w:rsidR="00435DBB" w:rsidRPr="00CF5811" w:rsidRDefault="0095086D" w:rsidP="5F33F25E">
            <w:pPr>
              <w:spacing w:before="120" w:after="120" w:line="276" w:lineRule="auto"/>
              <w:jc w:val="center"/>
              <w:textAlignment w:val="baseline"/>
              <w:rPr>
                <w:rFonts w:ascii="Calibri" w:hAnsi="Calibri" w:cs="Arial"/>
                <w:sz w:val="18"/>
                <w:szCs w:val="18"/>
              </w:rPr>
            </w:pPr>
            <w:r w:rsidRPr="5F33F25E">
              <w:rPr>
                <w:rFonts w:asciiTheme="minorHAnsi" w:hAnsiTheme="minorHAnsi" w:cs="Arial"/>
                <w:sz w:val="18"/>
                <w:szCs w:val="18"/>
              </w:rPr>
              <w:t>Ave</w:t>
            </w:r>
            <w:r w:rsidR="7D632175" w:rsidRPr="5F33F25E">
              <w:rPr>
                <w:rFonts w:asciiTheme="minorHAnsi" w:hAnsiTheme="minorHAnsi" w:cs="Arial"/>
                <w:sz w:val="18"/>
                <w:szCs w:val="18"/>
              </w:rPr>
              <w:t>rage</w:t>
            </w:r>
          </w:p>
        </w:tc>
        <w:tc>
          <w:tcPr>
            <w:tcW w:w="1394" w:type="dxa"/>
            <w:shd w:val="clear" w:color="auto" w:fill="BFBFBF"/>
            <w:vAlign w:val="center"/>
          </w:tcPr>
          <w:p w14:paraId="5F7D7A88" w14:textId="77777777" w:rsidR="00435DBB" w:rsidRPr="00CF5811" w:rsidRDefault="0095086D" w:rsidP="5F33F25E">
            <w:pPr>
              <w:spacing w:before="120" w:after="120" w:line="276" w:lineRule="auto"/>
              <w:jc w:val="center"/>
              <w:textAlignment w:val="baseline"/>
              <w:rPr>
                <w:rFonts w:ascii="Calibri" w:hAnsi="Calibri" w:cs="Arial"/>
                <w:sz w:val="18"/>
                <w:szCs w:val="18"/>
              </w:rPr>
            </w:pPr>
            <w:r w:rsidRPr="5F33F25E">
              <w:rPr>
                <w:rFonts w:asciiTheme="minorHAnsi" w:hAnsiTheme="minorHAnsi" w:cs="Arial"/>
                <w:sz w:val="18"/>
                <w:szCs w:val="18"/>
              </w:rPr>
              <w:t>85</w:t>
            </w:r>
            <w:r w:rsidRPr="5F33F25E">
              <w:rPr>
                <w:rFonts w:asciiTheme="minorHAnsi" w:hAnsiTheme="minorHAnsi" w:cs="Arial"/>
                <w:sz w:val="18"/>
                <w:szCs w:val="18"/>
                <w:vertAlign w:val="superscript"/>
              </w:rPr>
              <w:t>th</w:t>
            </w:r>
            <w:r w:rsidR="35F9B1DF" w:rsidRPr="5F33F25E">
              <w:rPr>
                <w:rFonts w:asciiTheme="minorHAnsi" w:hAnsiTheme="minorHAnsi" w:cs="Arial"/>
                <w:sz w:val="18"/>
                <w:szCs w:val="18"/>
                <w:vertAlign w:val="superscript"/>
              </w:rPr>
              <w:t xml:space="preserve"> </w:t>
            </w:r>
            <w:r w:rsidR="35F9B1DF" w:rsidRPr="5F33F25E">
              <w:rPr>
                <w:rFonts w:asciiTheme="minorHAnsi" w:hAnsiTheme="minorHAnsi" w:cs="Arial"/>
                <w:sz w:val="18"/>
                <w:szCs w:val="18"/>
              </w:rPr>
              <w:t>percentil</w:t>
            </w:r>
            <w:r w:rsidRPr="5F33F25E">
              <w:rPr>
                <w:rFonts w:asciiTheme="minorHAnsi" w:hAnsiTheme="minorHAnsi" w:cs="Arial"/>
                <w:sz w:val="18"/>
                <w:szCs w:val="18"/>
              </w:rPr>
              <w:t>e</w:t>
            </w:r>
            <w:r w:rsidR="7A1609CE" w:rsidRPr="5F33F25E">
              <w:rPr>
                <w:rFonts w:asciiTheme="minorHAnsi" w:hAnsiTheme="minorHAnsi" w:cs="Arial"/>
                <w:b/>
                <w:bCs/>
                <w:sz w:val="22"/>
                <w:szCs w:val="22"/>
                <w:vertAlign w:val="superscript"/>
              </w:rPr>
              <w:t>1</w:t>
            </w:r>
          </w:p>
        </w:tc>
        <w:tc>
          <w:tcPr>
            <w:tcW w:w="1394" w:type="dxa"/>
            <w:shd w:val="clear" w:color="auto" w:fill="BFBFBF"/>
            <w:vAlign w:val="center"/>
          </w:tcPr>
          <w:p w14:paraId="6BD29B2E" w14:textId="77777777" w:rsidR="00435DBB" w:rsidRPr="00CF5811" w:rsidRDefault="0095086D" w:rsidP="5F33F25E">
            <w:pPr>
              <w:spacing w:before="120" w:after="120" w:line="276" w:lineRule="auto"/>
              <w:jc w:val="center"/>
              <w:textAlignment w:val="baseline"/>
              <w:rPr>
                <w:rFonts w:ascii="Calibri" w:hAnsi="Calibri" w:cs="Arial"/>
                <w:sz w:val="18"/>
                <w:szCs w:val="18"/>
              </w:rPr>
            </w:pPr>
            <w:r w:rsidRPr="5F33F25E">
              <w:rPr>
                <w:rFonts w:asciiTheme="minorHAnsi" w:hAnsiTheme="minorHAnsi" w:cs="Arial"/>
                <w:sz w:val="18"/>
                <w:szCs w:val="18"/>
              </w:rPr>
              <w:t>60</w:t>
            </w:r>
            <w:r w:rsidR="38DC1C24" w:rsidRPr="5F33F25E">
              <w:rPr>
                <w:rFonts w:asciiTheme="minorHAnsi" w:hAnsiTheme="minorHAnsi" w:cs="Arial"/>
                <w:sz w:val="18"/>
                <w:szCs w:val="18"/>
              </w:rPr>
              <w:t>km/h</w:t>
            </w:r>
          </w:p>
        </w:tc>
        <w:tc>
          <w:tcPr>
            <w:tcW w:w="1394" w:type="dxa"/>
            <w:shd w:val="clear" w:color="auto" w:fill="BFBFBF"/>
            <w:vAlign w:val="center"/>
          </w:tcPr>
          <w:p w14:paraId="09982382" w14:textId="77777777" w:rsidR="00435DBB" w:rsidRPr="00CF5811" w:rsidRDefault="0095086D" w:rsidP="5F33F25E">
            <w:pPr>
              <w:spacing w:before="120" w:after="120" w:line="276" w:lineRule="auto"/>
              <w:jc w:val="center"/>
              <w:textAlignment w:val="baseline"/>
              <w:rPr>
                <w:rFonts w:ascii="Calibri" w:hAnsi="Calibri" w:cs="Arial"/>
                <w:sz w:val="18"/>
                <w:szCs w:val="18"/>
              </w:rPr>
            </w:pPr>
            <w:r w:rsidRPr="5F33F25E">
              <w:rPr>
                <w:rFonts w:asciiTheme="minorHAnsi" w:hAnsiTheme="minorHAnsi" w:cs="Arial"/>
                <w:sz w:val="18"/>
                <w:szCs w:val="18"/>
              </w:rPr>
              <w:t>80</w:t>
            </w:r>
            <w:r w:rsidR="31EE6F20" w:rsidRPr="5F33F25E">
              <w:rPr>
                <w:rFonts w:asciiTheme="minorHAnsi" w:hAnsiTheme="minorHAnsi" w:cs="Arial"/>
                <w:sz w:val="18"/>
                <w:szCs w:val="18"/>
              </w:rPr>
              <w:t>km/h</w:t>
            </w:r>
          </w:p>
        </w:tc>
      </w:tr>
      <w:tr w:rsidR="00014C32" w14:paraId="6D7244F0" w14:textId="77777777" w:rsidTr="5F33F25E">
        <w:tc>
          <w:tcPr>
            <w:tcW w:w="1393" w:type="dxa"/>
            <w:vAlign w:val="center"/>
          </w:tcPr>
          <w:p w14:paraId="34027B8C" w14:textId="77777777" w:rsidR="00620ACB" w:rsidRPr="00CF5811" w:rsidRDefault="0095086D" w:rsidP="00D21CF8">
            <w:pPr>
              <w:spacing w:before="120" w:after="120" w:line="276" w:lineRule="auto"/>
              <w:jc w:val="center"/>
              <w:textAlignment w:val="baseline"/>
              <w:rPr>
                <w:rFonts w:ascii="Calibri" w:hAnsi="Calibri" w:cs="Calibri"/>
                <w:sz w:val="18"/>
                <w:szCs w:val="18"/>
              </w:rPr>
            </w:pPr>
            <w:r w:rsidRPr="00CF5811">
              <w:rPr>
                <w:rFonts w:asciiTheme="minorHAnsi" w:hAnsiTheme="minorHAnsi" w:cstheme="minorHAnsi"/>
                <w:sz w:val="18"/>
                <w:szCs w:val="18"/>
              </w:rPr>
              <w:t>Dec 2017</w:t>
            </w:r>
          </w:p>
        </w:tc>
        <w:tc>
          <w:tcPr>
            <w:tcW w:w="1394" w:type="dxa"/>
            <w:vAlign w:val="center"/>
          </w:tcPr>
          <w:p w14:paraId="5E4A72C3" w14:textId="77777777" w:rsidR="00620ACB" w:rsidRPr="00CF5811" w:rsidRDefault="0095086D" w:rsidP="00D21CF8">
            <w:pPr>
              <w:spacing w:before="120" w:after="120" w:line="276" w:lineRule="auto"/>
              <w:jc w:val="center"/>
              <w:textAlignment w:val="baseline"/>
              <w:rPr>
                <w:rFonts w:ascii="Calibri" w:hAnsi="Calibri" w:cs="Calibri"/>
                <w:sz w:val="18"/>
                <w:szCs w:val="18"/>
              </w:rPr>
            </w:pPr>
            <w:r w:rsidRPr="00CF5811">
              <w:rPr>
                <w:rFonts w:asciiTheme="minorHAnsi" w:hAnsiTheme="minorHAnsi" w:cstheme="minorHAnsi"/>
                <w:sz w:val="18"/>
                <w:szCs w:val="18"/>
              </w:rPr>
              <w:t>5974</w:t>
            </w:r>
          </w:p>
        </w:tc>
        <w:tc>
          <w:tcPr>
            <w:tcW w:w="1394" w:type="dxa"/>
            <w:vAlign w:val="center"/>
          </w:tcPr>
          <w:p w14:paraId="692198ED" w14:textId="77777777" w:rsidR="00620ACB" w:rsidRPr="00CF5811" w:rsidRDefault="0095086D" w:rsidP="00D21CF8">
            <w:pPr>
              <w:spacing w:before="120" w:after="120" w:line="276" w:lineRule="auto"/>
              <w:jc w:val="center"/>
              <w:textAlignment w:val="baseline"/>
              <w:rPr>
                <w:rFonts w:ascii="Calibri" w:hAnsi="Calibri" w:cs="Calibri"/>
                <w:sz w:val="18"/>
                <w:szCs w:val="18"/>
              </w:rPr>
            </w:pPr>
            <w:r w:rsidRPr="00CF5811">
              <w:rPr>
                <w:rFonts w:asciiTheme="minorHAnsi" w:hAnsiTheme="minorHAnsi" w:cstheme="minorHAnsi"/>
                <w:sz w:val="18"/>
                <w:szCs w:val="18"/>
              </w:rPr>
              <w:t>74</w:t>
            </w:r>
          </w:p>
        </w:tc>
        <w:tc>
          <w:tcPr>
            <w:tcW w:w="1394" w:type="dxa"/>
            <w:vAlign w:val="center"/>
          </w:tcPr>
          <w:p w14:paraId="48F4A020" w14:textId="77777777" w:rsidR="00620ACB" w:rsidRPr="00CF5811" w:rsidRDefault="0095086D" w:rsidP="00D21CF8">
            <w:pPr>
              <w:spacing w:before="120" w:after="120" w:line="276" w:lineRule="auto"/>
              <w:jc w:val="center"/>
              <w:textAlignment w:val="baseline"/>
              <w:rPr>
                <w:rFonts w:ascii="Calibri" w:hAnsi="Calibri" w:cs="Calibri"/>
                <w:sz w:val="18"/>
                <w:szCs w:val="18"/>
              </w:rPr>
            </w:pPr>
            <w:r w:rsidRPr="00CF5811">
              <w:rPr>
                <w:rFonts w:asciiTheme="minorHAnsi" w:hAnsiTheme="minorHAnsi" w:cstheme="minorHAnsi"/>
                <w:sz w:val="18"/>
                <w:szCs w:val="18"/>
              </w:rPr>
              <w:t>81</w:t>
            </w:r>
          </w:p>
        </w:tc>
        <w:tc>
          <w:tcPr>
            <w:tcW w:w="1394" w:type="dxa"/>
            <w:vAlign w:val="center"/>
          </w:tcPr>
          <w:p w14:paraId="6BAFD845" w14:textId="77777777" w:rsidR="00620ACB" w:rsidRPr="00CF5811" w:rsidRDefault="0095086D" w:rsidP="00D21CF8">
            <w:pPr>
              <w:spacing w:before="120" w:after="120" w:line="276" w:lineRule="auto"/>
              <w:jc w:val="center"/>
              <w:textAlignment w:val="baseline"/>
              <w:rPr>
                <w:rFonts w:ascii="Calibri" w:hAnsi="Calibri" w:cs="Calibri"/>
                <w:sz w:val="18"/>
                <w:szCs w:val="18"/>
              </w:rPr>
            </w:pPr>
            <w:r w:rsidRPr="00CF5811">
              <w:rPr>
                <w:rFonts w:asciiTheme="minorHAnsi" w:hAnsiTheme="minorHAnsi" w:cstheme="minorHAnsi"/>
                <w:sz w:val="18"/>
                <w:szCs w:val="18"/>
              </w:rPr>
              <w:t xml:space="preserve">98.1 / </w:t>
            </w:r>
            <w:r w:rsidR="009F7005" w:rsidRPr="00CF5811">
              <w:rPr>
                <w:rFonts w:asciiTheme="minorHAnsi" w:hAnsiTheme="minorHAnsi" w:cstheme="minorHAnsi"/>
                <w:sz w:val="18"/>
                <w:szCs w:val="18"/>
              </w:rPr>
              <w:t>5860</w:t>
            </w:r>
          </w:p>
        </w:tc>
        <w:tc>
          <w:tcPr>
            <w:tcW w:w="1394" w:type="dxa"/>
            <w:vAlign w:val="center"/>
          </w:tcPr>
          <w:p w14:paraId="5408B771" w14:textId="77777777" w:rsidR="00620ACB" w:rsidRPr="00CF5811" w:rsidRDefault="0095086D" w:rsidP="00D21CF8">
            <w:pPr>
              <w:spacing w:before="120" w:after="120" w:line="276" w:lineRule="auto"/>
              <w:jc w:val="center"/>
              <w:textAlignment w:val="baseline"/>
              <w:rPr>
                <w:rFonts w:ascii="Calibri" w:hAnsi="Calibri" w:cs="Calibri"/>
                <w:sz w:val="18"/>
                <w:szCs w:val="18"/>
              </w:rPr>
            </w:pPr>
            <w:r w:rsidRPr="00CF5811">
              <w:rPr>
                <w:rFonts w:asciiTheme="minorHAnsi" w:hAnsiTheme="minorHAnsi" w:cstheme="minorHAnsi"/>
                <w:sz w:val="18"/>
                <w:szCs w:val="18"/>
              </w:rPr>
              <w:t>16.</w:t>
            </w:r>
            <w:r w:rsidR="009C14FF" w:rsidRPr="00CF5811">
              <w:rPr>
                <w:rFonts w:asciiTheme="minorHAnsi" w:hAnsiTheme="minorHAnsi" w:cstheme="minorHAnsi"/>
                <w:sz w:val="18"/>
                <w:szCs w:val="18"/>
              </w:rPr>
              <w:t>1</w:t>
            </w:r>
            <w:r w:rsidR="002B273E" w:rsidRPr="00CF5811">
              <w:rPr>
                <w:rFonts w:asciiTheme="minorHAnsi" w:hAnsiTheme="minorHAnsi" w:cstheme="minorHAnsi"/>
                <w:sz w:val="18"/>
                <w:szCs w:val="18"/>
              </w:rPr>
              <w:t xml:space="preserve"> /961</w:t>
            </w:r>
          </w:p>
        </w:tc>
      </w:tr>
      <w:tr w:rsidR="00014C32" w14:paraId="281E9009" w14:textId="77777777" w:rsidTr="5F33F25E">
        <w:tc>
          <w:tcPr>
            <w:tcW w:w="1393" w:type="dxa"/>
            <w:vAlign w:val="center"/>
          </w:tcPr>
          <w:p w14:paraId="53CB91B0" w14:textId="77777777" w:rsidR="00435DBB" w:rsidRPr="00CF5811" w:rsidRDefault="0095086D" w:rsidP="00D21CF8">
            <w:pPr>
              <w:spacing w:before="120" w:after="120" w:line="276" w:lineRule="auto"/>
              <w:jc w:val="center"/>
              <w:textAlignment w:val="baseline"/>
              <w:rPr>
                <w:rFonts w:ascii="Calibri" w:hAnsi="Calibri" w:cs="Calibri"/>
                <w:sz w:val="18"/>
                <w:szCs w:val="18"/>
              </w:rPr>
            </w:pPr>
            <w:r w:rsidRPr="00CF5811">
              <w:rPr>
                <w:rFonts w:asciiTheme="minorHAnsi" w:hAnsiTheme="minorHAnsi" w:cstheme="minorHAnsi"/>
                <w:sz w:val="18"/>
                <w:szCs w:val="18"/>
              </w:rPr>
              <w:t>Feb 2019</w:t>
            </w:r>
          </w:p>
        </w:tc>
        <w:tc>
          <w:tcPr>
            <w:tcW w:w="1394" w:type="dxa"/>
            <w:vAlign w:val="center"/>
          </w:tcPr>
          <w:p w14:paraId="43A0F95C" w14:textId="77777777" w:rsidR="00435DBB" w:rsidRPr="00CF5811" w:rsidRDefault="0095086D" w:rsidP="00D21CF8">
            <w:pPr>
              <w:spacing w:before="120" w:after="120" w:line="276" w:lineRule="auto"/>
              <w:jc w:val="center"/>
              <w:textAlignment w:val="baseline"/>
              <w:rPr>
                <w:rFonts w:ascii="Calibri" w:hAnsi="Calibri" w:cs="Calibri"/>
                <w:sz w:val="18"/>
                <w:szCs w:val="18"/>
              </w:rPr>
            </w:pPr>
            <w:r w:rsidRPr="00CF5811">
              <w:rPr>
                <w:rFonts w:asciiTheme="minorHAnsi" w:hAnsiTheme="minorHAnsi" w:cstheme="minorHAnsi"/>
                <w:sz w:val="18"/>
                <w:szCs w:val="18"/>
              </w:rPr>
              <w:t>6097</w:t>
            </w:r>
          </w:p>
        </w:tc>
        <w:tc>
          <w:tcPr>
            <w:tcW w:w="1394" w:type="dxa"/>
            <w:vAlign w:val="center"/>
          </w:tcPr>
          <w:p w14:paraId="118B11E5" w14:textId="77777777" w:rsidR="00435DBB" w:rsidRPr="00CF5811" w:rsidRDefault="0095086D" w:rsidP="00D21CF8">
            <w:pPr>
              <w:spacing w:before="120" w:after="120" w:line="276" w:lineRule="auto"/>
              <w:jc w:val="center"/>
              <w:textAlignment w:val="baseline"/>
              <w:rPr>
                <w:rFonts w:ascii="Calibri" w:hAnsi="Calibri" w:cs="Calibri"/>
                <w:sz w:val="18"/>
                <w:szCs w:val="18"/>
              </w:rPr>
            </w:pPr>
            <w:r w:rsidRPr="00CF5811">
              <w:rPr>
                <w:rFonts w:asciiTheme="minorHAnsi" w:hAnsiTheme="minorHAnsi" w:cstheme="minorHAnsi"/>
                <w:sz w:val="18"/>
                <w:szCs w:val="18"/>
              </w:rPr>
              <w:t>73</w:t>
            </w:r>
          </w:p>
        </w:tc>
        <w:tc>
          <w:tcPr>
            <w:tcW w:w="1394" w:type="dxa"/>
            <w:vAlign w:val="center"/>
          </w:tcPr>
          <w:p w14:paraId="1F3A3F02" w14:textId="77777777" w:rsidR="00435DBB" w:rsidRPr="00CF5811" w:rsidRDefault="0095086D" w:rsidP="00D21CF8">
            <w:pPr>
              <w:spacing w:before="120" w:after="120" w:line="276" w:lineRule="auto"/>
              <w:jc w:val="center"/>
              <w:textAlignment w:val="baseline"/>
              <w:rPr>
                <w:rFonts w:ascii="Calibri" w:hAnsi="Calibri" w:cs="Calibri"/>
                <w:sz w:val="18"/>
                <w:szCs w:val="18"/>
              </w:rPr>
            </w:pPr>
            <w:r w:rsidRPr="00CF5811">
              <w:rPr>
                <w:rFonts w:asciiTheme="minorHAnsi" w:hAnsiTheme="minorHAnsi" w:cstheme="minorHAnsi"/>
                <w:sz w:val="18"/>
                <w:szCs w:val="18"/>
              </w:rPr>
              <w:t>79</w:t>
            </w:r>
          </w:p>
        </w:tc>
        <w:tc>
          <w:tcPr>
            <w:tcW w:w="1394" w:type="dxa"/>
            <w:vAlign w:val="center"/>
          </w:tcPr>
          <w:p w14:paraId="188FE7C7" w14:textId="77777777" w:rsidR="00435DBB" w:rsidRPr="00CF5811" w:rsidRDefault="0095086D" w:rsidP="00D21CF8">
            <w:pPr>
              <w:spacing w:before="120" w:after="120" w:line="276" w:lineRule="auto"/>
              <w:jc w:val="center"/>
              <w:textAlignment w:val="baseline"/>
              <w:rPr>
                <w:rFonts w:ascii="Calibri" w:hAnsi="Calibri" w:cs="Calibri"/>
                <w:sz w:val="18"/>
                <w:szCs w:val="18"/>
              </w:rPr>
            </w:pPr>
            <w:r w:rsidRPr="00CF5811">
              <w:rPr>
                <w:rFonts w:asciiTheme="minorHAnsi" w:hAnsiTheme="minorHAnsi" w:cstheme="minorHAnsi"/>
                <w:sz w:val="18"/>
                <w:szCs w:val="18"/>
              </w:rPr>
              <w:t xml:space="preserve">96.5 / </w:t>
            </w:r>
            <w:r w:rsidR="00951E43" w:rsidRPr="00CF5811">
              <w:rPr>
                <w:rFonts w:asciiTheme="minorHAnsi" w:hAnsiTheme="minorHAnsi" w:cstheme="minorHAnsi"/>
                <w:sz w:val="18"/>
                <w:szCs w:val="18"/>
              </w:rPr>
              <w:t>588</w:t>
            </w:r>
            <w:r w:rsidR="00004CBA" w:rsidRPr="00CF5811">
              <w:rPr>
                <w:rFonts w:asciiTheme="minorHAnsi" w:hAnsiTheme="minorHAnsi" w:cstheme="minorHAnsi"/>
                <w:sz w:val="18"/>
                <w:szCs w:val="18"/>
              </w:rPr>
              <w:t>4</w:t>
            </w:r>
          </w:p>
        </w:tc>
        <w:tc>
          <w:tcPr>
            <w:tcW w:w="1394" w:type="dxa"/>
            <w:vAlign w:val="center"/>
          </w:tcPr>
          <w:p w14:paraId="63BB6BAC" w14:textId="77777777" w:rsidR="00435DBB" w:rsidRPr="00CF5811" w:rsidRDefault="0095086D" w:rsidP="00D21CF8">
            <w:pPr>
              <w:spacing w:before="120" w:after="120" w:line="276" w:lineRule="auto"/>
              <w:jc w:val="center"/>
              <w:textAlignment w:val="baseline"/>
              <w:rPr>
                <w:rFonts w:ascii="Calibri" w:hAnsi="Calibri" w:cs="Calibri"/>
                <w:sz w:val="18"/>
                <w:szCs w:val="18"/>
              </w:rPr>
            </w:pPr>
            <w:r w:rsidRPr="00CF5811">
              <w:rPr>
                <w:rFonts w:asciiTheme="minorHAnsi" w:hAnsiTheme="minorHAnsi" w:cstheme="minorHAnsi"/>
                <w:sz w:val="18"/>
                <w:szCs w:val="18"/>
              </w:rPr>
              <w:t xml:space="preserve">7.4 / </w:t>
            </w:r>
            <w:r w:rsidR="0010674C" w:rsidRPr="00CF5811">
              <w:rPr>
                <w:rFonts w:asciiTheme="minorHAnsi" w:hAnsiTheme="minorHAnsi" w:cstheme="minorHAnsi"/>
                <w:sz w:val="18"/>
                <w:szCs w:val="18"/>
              </w:rPr>
              <w:t>451</w:t>
            </w:r>
          </w:p>
        </w:tc>
      </w:tr>
    </w:tbl>
    <w:p w14:paraId="378867FC" w14:textId="77777777" w:rsidR="008D742B" w:rsidRPr="00CF5811" w:rsidRDefault="0095086D" w:rsidP="00D21CF8">
      <w:pPr>
        <w:numPr>
          <w:ilvl w:val="0"/>
          <w:numId w:val="56"/>
        </w:numPr>
        <w:spacing w:before="120" w:line="276" w:lineRule="auto"/>
        <w:ind w:left="1003" w:right="522" w:hanging="357"/>
        <w:jc w:val="both"/>
        <w:textAlignment w:val="baseline"/>
        <w:rPr>
          <w:rFonts w:ascii="Calibri" w:hAnsi="Calibri" w:cs="Calibri"/>
          <w:sz w:val="18"/>
          <w:szCs w:val="18"/>
          <w:lang w:val="en-AU" w:eastAsia="en-AU"/>
        </w:rPr>
      </w:pPr>
      <w:r w:rsidRPr="00CF5811">
        <w:rPr>
          <w:rFonts w:asciiTheme="minorHAnsi" w:hAnsiTheme="minorHAnsi" w:cstheme="minorHAnsi"/>
          <w:sz w:val="18"/>
          <w:szCs w:val="18"/>
          <w:lang w:val="en-AU" w:eastAsia="en-AU"/>
        </w:rPr>
        <w:t>The speed at which 85% of traffic is travelling at, or below and is a factor used in determining</w:t>
      </w:r>
      <w:r w:rsidR="00D27E0F" w:rsidRPr="00CF5811">
        <w:rPr>
          <w:rFonts w:asciiTheme="minorHAnsi" w:hAnsiTheme="minorHAnsi" w:cstheme="minorHAnsi"/>
          <w:sz w:val="18"/>
          <w:szCs w:val="18"/>
          <w:lang w:val="en-AU" w:eastAsia="en-AU"/>
        </w:rPr>
        <w:t xml:space="preserve"> </w:t>
      </w:r>
      <w:r w:rsidRPr="00CF5811">
        <w:rPr>
          <w:rFonts w:asciiTheme="minorHAnsi" w:hAnsiTheme="minorHAnsi" w:cstheme="minorHAnsi"/>
          <w:sz w:val="18"/>
          <w:szCs w:val="18"/>
          <w:lang w:val="en-AU" w:eastAsia="en-AU"/>
        </w:rPr>
        <w:t>the safe operating speed of a road. </w:t>
      </w:r>
    </w:p>
    <w:p w14:paraId="070A09AA" w14:textId="77777777" w:rsidR="008D742B" w:rsidRPr="00CF5811" w:rsidRDefault="008D742B" w:rsidP="00D21CF8">
      <w:pPr>
        <w:spacing w:line="276" w:lineRule="auto"/>
        <w:jc w:val="both"/>
        <w:textAlignment w:val="baseline"/>
        <w:rPr>
          <w:rFonts w:ascii="Calibri" w:hAnsi="Calibri" w:cs="Arial"/>
          <w:lang w:val="en-AU" w:eastAsia="en-AU"/>
        </w:rPr>
      </w:pPr>
    </w:p>
    <w:p w14:paraId="27216D71" w14:textId="77777777" w:rsidR="00B456DC" w:rsidRPr="00CF5811" w:rsidRDefault="0095086D" w:rsidP="5F33F25E">
      <w:pPr>
        <w:spacing w:line="276" w:lineRule="auto"/>
        <w:textAlignment w:val="baseline"/>
        <w:rPr>
          <w:rFonts w:ascii="Calibri" w:hAnsi="Calibri" w:cs="Arial"/>
          <w:lang w:val="en-AU" w:eastAsia="en-AU"/>
        </w:rPr>
      </w:pPr>
      <w:r w:rsidRPr="5F33F25E">
        <w:rPr>
          <w:rFonts w:asciiTheme="minorHAnsi" w:hAnsiTheme="minorHAnsi" w:cs="Arial"/>
          <w:lang w:val="en-AU" w:eastAsia="en-AU"/>
        </w:rPr>
        <w:t>The traffic</w:t>
      </w:r>
      <w:r w:rsidR="007176BB" w:rsidRPr="5F33F25E">
        <w:rPr>
          <w:rFonts w:asciiTheme="minorHAnsi" w:hAnsiTheme="minorHAnsi" w:cs="Arial"/>
          <w:lang w:val="en-AU" w:eastAsia="en-AU"/>
        </w:rPr>
        <w:t xml:space="preserve"> conditions are </w:t>
      </w:r>
      <w:r w:rsidR="00CA58BC" w:rsidRPr="5F33F25E">
        <w:rPr>
          <w:rFonts w:asciiTheme="minorHAnsi" w:hAnsiTheme="minorHAnsi" w:cs="Arial"/>
          <w:lang w:val="en-AU" w:eastAsia="en-AU"/>
        </w:rPr>
        <w:t>consist</w:t>
      </w:r>
      <w:r w:rsidR="00000670" w:rsidRPr="5F33F25E">
        <w:rPr>
          <w:rFonts w:asciiTheme="minorHAnsi" w:hAnsiTheme="minorHAnsi" w:cs="Arial"/>
          <w:lang w:val="en-AU" w:eastAsia="en-AU"/>
        </w:rPr>
        <w:t xml:space="preserve">ent </w:t>
      </w:r>
      <w:r w:rsidR="008A14E7" w:rsidRPr="5F33F25E">
        <w:rPr>
          <w:rFonts w:asciiTheme="minorHAnsi" w:hAnsiTheme="minorHAnsi" w:cs="Arial"/>
          <w:lang w:val="en-AU" w:eastAsia="en-AU"/>
        </w:rPr>
        <w:t xml:space="preserve">and reasonable having regard to </w:t>
      </w:r>
      <w:r w:rsidR="00000670" w:rsidRPr="5F33F25E">
        <w:rPr>
          <w:rFonts w:asciiTheme="minorHAnsi" w:hAnsiTheme="minorHAnsi" w:cs="Arial"/>
          <w:lang w:val="en-AU" w:eastAsia="en-AU"/>
        </w:rPr>
        <w:t>the</w:t>
      </w:r>
      <w:r w:rsidR="008A14E7" w:rsidRPr="5F33F25E">
        <w:rPr>
          <w:rFonts w:asciiTheme="minorHAnsi" w:hAnsiTheme="minorHAnsi" w:cs="Arial"/>
          <w:lang w:val="en-AU" w:eastAsia="en-AU"/>
        </w:rPr>
        <w:t xml:space="preserve"> primary traffic </w:t>
      </w:r>
      <w:r w:rsidR="002D2010" w:rsidRPr="5F33F25E">
        <w:rPr>
          <w:rFonts w:asciiTheme="minorHAnsi" w:hAnsiTheme="minorHAnsi" w:cs="Arial"/>
          <w:lang w:val="en-AU" w:eastAsia="en-AU"/>
        </w:rPr>
        <w:t xml:space="preserve">function </w:t>
      </w:r>
      <w:r w:rsidR="00A823F7" w:rsidRPr="5F33F25E">
        <w:rPr>
          <w:rFonts w:asciiTheme="minorHAnsi" w:hAnsiTheme="minorHAnsi" w:cs="Arial"/>
          <w:lang w:val="en-AU" w:eastAsia="en-AU"/>
        </w:rPr>
        <w:t xml:space="preserve">of </w:t>
      </w:r>
      <w:r w:rsidR="004A01D1" w:rsidRPr="5F33F25E">
        <w:rPr>
          <w:rFonts w:asciiTheme="minorHAnsi" w:hAnsiTheme="minorHAnsi" w:cs="Arial"/>
          <w:lang w:val="en-AU" w:eastAsia="en-AU"/>
        </w:rPr>
        <w:t>and speed limits o</w:t>
      </w:r>
      <w:r w:rsidR="00A823F7" w:rsidRPr="5F33F25E">
        <w:rPr>
          <w:rFonts w:asciiTheme="minorHAnsi" w:hAnsiTheme="minorHAnsi" w:cs="Arial"/>
          <w:lang w:val="en-AU" w:eastAsia="en-AU"/>
        </w:rPr>
        <w:t>n</w:t>
      </w:r>
      <w:r w:rsidR="004A01D1" w:rsidRPr="5F33F25E">
        <w:rPr>
          <w:rFonts w:asciiTheme="minorHAnsi" w:hAnsiTheme="minorHAnsi" w:cs="Arial"/>
          <w:lang w:val="en-AU" w:eastAsia="en-AU"/>
        </w:rPr>
        <w:t xml:space="preserve"> Whittlesea – Yea Road.</w:t>
      </w:r>
      <w:r w:rsidR="007176BB" w:rsidRPr="5F33F25E">
        <w:rPr>
          <w:rFonts w:asciiTheme="minorHAnsi" w:hAnsiTheme="minorHAnsi" w:cs="Arial"/>
          <w:lang w:val="en-AU" w:eastAsia="en-AU"/>
        </w:rPr>
        <w:t>  </w:t>
      </w:r>
    </w:p>
    <w:p w14:paraId="487041BF" w14:textId="77777777" w:rsidR="00B456DC" w:rsidRPr="00CF5811" w:rsidRDefault="0095086D" w:rsidP="00D21CF8">
      <w:pPr>
        <w:spacing w:before="240" w:after="60" w:line="276" w:lineRule="auto"/>
        <w:textAlignment w:val="baseline"/>
        <w:rPr>
          <w:rFonts w:ascii="Calibri" w:hAnsi="Calibri" w:cs="Arial"/>
          <w:u w:val="single"/>
          <w:lang w:val="en-AU" w:eastAsia="en-AU"/>
        </w:rPr>
      </w:pPr>
      <w:r w:rsidRPr="3769A0F6">
        <w:rPr>
          <w:rFonts w:asciiTheme="minorHAnsi" w:hAnsiTheme="minorHAnsi" w:cs="Arial"/>
          <w:u w:val="single"/>
          <w:lang w:val="en-AU" w:eastAsia="en-AU"/>
        </w:rPr>
        <w:t>Pedestrian</w:t>
      </w:r>
    </w:p>
    <w:p w14:paraId="159710FC" w14:textId="77777777" w:rsidR="002316F7" w:rsidRDefault="0095086D" w:rsidP="00D21CF8">
      <w:pPr>
        <w:spacing w:line="276" w:lineRule="auto"/>
        <w:textAlignment w:val="baseline"/>
        <w:rPr>
          <w:rFonts w:asciiTheme="minorHAnsi" w:eastAsia="Calibri" w:hAnsiTheme="minorHAnsi" w:cs="Arial"/>
          <w:lang w:val="en-AU" w:eastAsia="en-AU"/>
        </w:rPr>
      </w:pPr>
      <w:r w:rsidRPr="4D76B875">
        <w:rPr>
          <w:rFonts w:asciiTheme="minorHAnsi" w:hAnsiTheme="minorHAnsi" w:cs="Arial"/>
          <w:lang w:val="en-AU" w:eastAsia="en-AU"/>
        </w:rPr>
        <w:t xml:space="preserve">The </w:t>
      </w:r>
      <w:r w:rsidR="450C68B5" w:rsidRPr="4D76B875">
        <w:rPr>
          <w:rFonts w:asciiTheme="minorHAnsi" w:hAnsiTheme="minorHAnsi" w:cs="Arial"/>
          <w:lang w:val="en-AU" w:eastAsia="en-AU"/>
        </w:rPr>
        <w:t>number of p</w:t>
      </w:r>
      <w:r w:rsidR="4F7EDB58" w:rsidRPr="4D76B875">
        <w:rPr>
          <w:rFonts w:asciiTheme="minorHAnsi" w:hAnsiTheme="minorHAnsi" w:cs="Arial"/>
          <w:lang w:val="en-AU" w:eastAsia="en-AU"/>
        </w:rPr>
        <w:t>ed</w:t>
      </w:r>
      <w:r w:rsidR="02887FEA" w:rsidRPr="4D76B875">
        <w:rPr>
          <w:rFonts w:asciiTheme="minorHAnsi" w:hAnsiTheme="minorHAnsi" w:cs="Arial"/>
          <w:lang w:val="en-AU" w:eastAsia="en-AU"/>
        </w:rPr>
        <w:t>e</w:t>
      </w:r>
      <w:r w:rsidR="4F7EDB58" w:rsidRPr="4D76B875">
        <w:rPr>
          <w:rFonts w:asciiTheme="minorHAnsi" w:hAnsiTheme="minorHAnsi" w:cs="Arial"/>
          <w:lang w:val="en-AU" w:eastAsia="en-AU"/>
        </w:rPr>
        <w:t>strian</w:t>
      </w:r>
      <w:r w:rsidR="38351DD4" w:rsidRPr="4D76B875">
        <w:rPr>
          <w:rFonts w:asciiTheme="minorHAnsi" w:hAnsiTheme="minorHAnsi" w:cs="Arial"/>
          <w:lang w:val="en-AU" w:eastAsia="en-AU"/>
        </w:rPr>
        <w:t>s</w:t>
      </w:r>
      <w:r w:rsidR="02887FEA" w:rsidRPr="4D76B875">
        <w:rPr>
          <w:rFonts w:asciiTheme="minorHAnsi" w:hAnsiTheme="minorHAnsi" w:cs="Arial"/>
          <w:lang w:val="en-AU" w:eastAsia="en-AU"/>
        </w:rPr>
        <w:t xml:space="preserve"> </w:t>
      </w:r>
      <w:r w:rsidR="7287F5ED" w:rsidRPr="4D76B875">
        <w:rPr>
          <w:rFonts w:asciiTheme="minorHAnsi" w:hAnsiTheme="minorHAnsi" w:cs="Arial"/>
          <w:lang w:val="en-AU" w:eastAsia="en-AU"/>
        </w:rPr>
        <w:t>and</w:t>
      </w:r>
      <w:r w:rsidR="02887FEA" w:rsidRPr="4D76B875">
        <w:rPr>
          <w:rFonts w:asciiTheme="minorHAnsi" w:hAnsiTheme="minorHAnsi" w:cs="Arial"/>
          <w:lang w:val="en-AU" w:eastAsia="en-AU"/>
        </w:rPr>
        <w:t xml:space="preserve"> cyclist</w:t>
      </w:r>
      <w:r w:rsidR="38351DD4" w:rsidRPr="4D76B875">
        <w:rPr>
          <w:rFonts w:asciiTheme="minorHAnsi" w:hAnsiTheme="minorHAnsi" w:cs="Arial"/>
          <w:lang w:val="en-AU" w:eastAsia="en-AU"/>
        </w:rPr>
        <w:t>s</w:t>
      </w:r>
      <w:r w:rsidR="02887FEA" w:rsidRPr="4D76B875">
        <w:rPr>
          <w:rFonts w:asciiTheme="minorHAnsi" w:hAnsiTheme="minorHAnsi" w:cs="Arial"/>
          <w:lang w:val="en-AU" w:eastAsia="en-AU"/>
        </w:rPr>
        <w:t xml:space="preserve"> </w:t>
      </w:r>
      <w:r w:rsidR="7EA3DB7A" w:rsidRPr="4D76B875">
        <w:rPr>
          <w:rFonts w:asciiTheme="minorHAnsi" w:hAnsiTheme="minorHAnsi" w:cs="Arial"/>
          <w:lang w:val="en-AU" w:eastAsia="en-AU"/>
        </w:rPr>
        <w:t xml:space="preserve">currently </w:t>
      </w:r>
      <w:r w:rsidR="650A861F" w:rsidRPr="4D76B875">
        <w:rPr>
          <w:rFonts w:asciiTheme="minorHAnsi" w:hAnsiTheme="minorHAnsi" w:cs="Arial"/>
          <w:lang w:val="en-AU" w:eastAsia="en-AU"/>
        </w:rPr>
        <w:t>walking</w:t>
      </w:r>
      <w:r w:rsidR="38351DD4" w:rsidRPr="4D76B875">
        <w:rPr>
          <w:rFonts w:asciiTheme="minorHAnsi" w:hAnsiTheme="minorHAnsi" w:cs="Arial"/>
          <w:lang w:val="en-AU" w:eastAsia="en-AU"/>
        </w:rPr>
        <w:t xml:space="preserve"> or</w:t>
      </w:r>
      <w:r w:rsidR="7287F5ED" w:rsidRPr="4D76B875">
        <w:rPr>
          <w:rFonts w:asciiTheme="minorHAnsi" w:hAnsiTheme="minorHAnsi" w:cs="Arial"/>
          <w:lang w:val="en-AU" w:eastAsia="en-AU"/>
        </w:rPr>
        <w:t xml:space="preserve"> </w:t>
      </w:r>
      <w:r w:rsidR="650A861F" w:rsidRPr="4D76B875">
        <w:rPr>
          <w:rFonts w:asciiTheme="minorHAnsi" w:hAnsiTheme="minorHAnsi" w:cs="Arial"/>
          <w:lang w:val="en-AU" w:eastAsia="en-AU"/>
        </w:rPr>
        <w:t xml:space="preserve">riding </w:t>
      </w:r>
      <w:r w:rsidR="2C32C146" w:rsidRPr="4D76B875">
        <w:rPr>
          <w:rFonts w:asciiTheme="minorHAnsi" w:hAnsiTheme="minorHAnsi" w:cs="Arial"/>
          <w:lang w:val="en-AU" w:eastAsia="en-AU"/>
        </w:rPr>
        <w:t>to and from Cordell</w:t>
      </w:r>
      <w:r w:rsidR="7410445C" w:rsidRPr="4D76B875">
        <w:rPr>
          <w:rFonts w:asciiTheme="minorHAnsi" w:hAnsiTheme="minorHAnsi" w:cs="Arial"/>
          <w:lang w:val="en-AU" w:eastAsia="en-AU"/>
        </w:rPr>
        <w:t xml:space="preserve"> Court </w:t>
      </w:r>
      <w:r w:rsidR="7287F5ED" w:rsidRPr="4D76B875">
        <w:rPr>
          <w:rFonts w:asciiTheme="minorHAnsi" w:hAnsiTheme="minorHAnsi" w:cs="Arial"/>
          <w:lang w:val="en-AU" w:eastAsia="en-AU"/>
        </w:rPr>
        <w:t xml:space="preserve">has not been </w:t>
      </w:r>
      <w:r w:rsidR="7EA3DB7A" w:rsidRPr="4D76B875">
        <w:rPr>
          <w:rFonts w:asciiTheme="minorHAnsi" w:hAnsiTheme="minorHAnsi" w:cs="Arial"/>
          <w:lang w:val="en-AU" w:eastAsia="en-AU"/>
        </w:rPr>
        <w:t>determined</w:t>
      </w:r>
      <w:r w:rsidR="456D877E" w:rsidRPr="4D76B875">
        <w:rPr>
          <w:rFonts w:asciiTheme="minorHAnsi" w:hAnsiTheme="minorHAnsi" w:cs="Arial"/>
          <w:lang w:val="en-AU" w:eastAsia="en-AU"/>
        </w:rPr>
        <w:t xml:space="preserve">. </w:t>
      </w:r>
      <w:r w:rsidR="1E8DC061" w:rsidRPr="4D76B875">
        <w:rPr>
          <w:rFonts w:asciiTheme="minorHAnsi" w:hAnsiTheme="minorHAnsi" w:cs="Arial"/>
          <w:lang w:val="en-AU" w:eastAsia="en-AU"/>
        </w:rPr>
        <w:t xml:space="preserve">Due to </w:t>
      </w:r>
      <w:r w:rsidR="1738E28B" w:rsidRPr="4D76B875">
        <w:rPr>
          <w:rFonts w:asciiTheme="minorHAnsi" w:hAnsiTheme="minorHAnsi" w:cs="Arial"/>
          <w:lang w:val="en-AU" w:eastAsia="en-AU"/>
        </w:rPr>
        <w:t xml:space="preserve">the </w:t>
      </w:r>
      <w:r w:rsidR="1E8DC061" w:rsidRPr="4D76B875">
        <w:rPr>
          <w:rFonts w:asciiTheme="minorHAnsi" w:hAnsiTheme="minorHAnsi" w:cs="Arial"/>
          <w:lang w:val="en-AU" w:eastAsia="en-AU"/>
        </w:rPr>
        <w:t>curr</w:t>
      </w:r>
      <w:r w:rsidR="33E65266" w:rsidRPr="4D76B875">
        <w:rPr>
          <w:rFonts w:asciiTheme="minorHAnsi" w:hAnsiTheme="minorHAnsi" w:cs="Arial"/>
          <w:lang w:val="en-AU" w:eastAsia="en-AU"/>
        </w:rPr>
        <w:t xml:space="preserve">ent </w:t>
      </w:r>
      <w:r w:rsidR="320DE60C" w:rsidRPr="4D76B875">
        <w:rPr>
          <w:rFonts w:asciiTheme="minorHAnsi" w:hAnsiTheme="minorHAnsi" w:cs="Arial"/>
          <w:lang w:val="en-AU" w:eastAsia="en-AU"/>
        </w:rPr>
        <w:t>inadequate infra</w:t>
      </w:r>
      <w:r w:rsidR="1237153F" w:rsidRPr="4D76B875">
        <w:rPr>
          <w:rFonts w:asciiTheme="minorHAnsi" w:hAnsiTheme="minorHAnsi" w:cs="Arial"/>
          <w:lang w:val="en-AU" w:eastAsia="en-AU"/>
        </w:rPr>
        <w:t xml:space="preserve">structure </w:t>
      </w:r>
      <w:r w:rsidR="183A5252" w:rsidRPr="4D76B875">
        <w:rPr>
          <w:rFonts w:asciiTheme="minorHAnsi" w:hAnsiTheme="minorHAnsi" w:cs="Arial"/>
          <w:lang w:val="en-AU" w:eastAsia="en-AU"/>
        </w:rPr>
        <w:t>(</w:t>
      </w:r>
      <w:r w:rsidR="71489EC1" w:rsidRPr="4D76B875">
        <w:rPr>
          <w:rFonts w:asciiTheme="minorHAnsi" w:hAnsiTheme="minorHAnsi" w:cs="Arial"/>
          <w:lang w:val="en-AU" w:eastAsia="en-AU"/>
        </w:rPr>
        <w:t xml:space="preserve">road shoulder, </w:t>
      </w:r>
      <w:r w:rsidR="470545C3" w:rsidRPr="4D76B875">
        <w:rPr>
          <w:rFonts w:asciiTheme="minorHAnsi" w:hAnsiTheme="minorHAnsi" w:cs="Arial"/>
          <w:lang w:val="en-AU" w:eastAsia="en-AU"/>
        </w:rPr>
        <w:t>grassy verge</w:t>
      </w:r>
      <w:r w:rsidR="017C3B3A" w:rsidRPr="4D76B875">
        <w:rPr>
          <w:rFonts w:asciiTheme="minorHAnsi" w:hAnsiTheme="minorHAnsi" w:cs="Arial"/>
          <w:lang w:val="en-AU" w:eastAsia="en-AU"/>
        </w:rPr>
        <w:t>, open drain</w:t>
      </w:r>
      <w:r w:rsidR="5E895010" w:rsidRPr="4D76B875">
        <w:rPr>
          <w:rFonts w:asciiTheme="minorHAnsi" w:hAnsiTheme="minorHAnsi" w:cs="Arial"/>
          <w:lang w:val="en-AU" w:eastAsia="en-AU"/>
        </w:rPr>
        <w:t>, often damp or muddy</w:t>
      </w:r>
      <w:r w:rsidR="273236AA" w:rsidRPr="4D76B875">
        <w:rPr>
          <w:rFonts w:asciiTheme="minorHAnsi" w:hAnsiTheme="minorHAnsi" w:cs="Arial"/>
          <w:lang w:val="en-AU" w:eastAsia="en-AU"/>
        </w:rPr>
        <w:t>)</w:t>
      </w:r>
      <w:r w:rsidR="2B2E649D" w:rsidRPr="4D76B875">
        <w:rPr>
          <w:rFonts w:asciiTheme="minorHAnsi" w:hAnsiTheme="minorHAnsi" w:cs="Arial"/>
          <w:lang w:val="en-AU" w:eastAsia="en-AU"/>
        </w:rPr>
        <w:t xml:space="preserve">, it is reasonable to presume that </w:t>
      </w:r>
      <w:r w:rsidR="7B2170D8" w:rsidRPr="4D76B875">
        <w:rPr>
          <w:rFonts w:asciiTheme="minorHAnsi" w:hAnsiTheme="minorHAnsi" w:cs="Arial"/>
          <w:lang w:val="en-AU" w:eastAsia="en-AU"/>
        </w:rPr>
        <w:t>cu</w:t>
      </w:r>
      <w:r w:rsidR="1CBE6237" w:rsidRPr="4D76B875">
        <w:rPr>
          <w:rFonts w:asciiTheme="minorHAnsi" w:hAnsiTheme="minorHAnsi" w:cs="Arial"/>
          <w:lang w:val="en-AU" w:eastAsia="en-AU"/>
        </w:rPr>
        <w:t xml:space="preserve">rrent usage is low and there is a latent demand for a </w:t>
      </w:r>
      <w:r w:rsidR="5FBB6BF9" w:rsidRPr="4D76B875">
        <w:rPr>
          <w:rFonts w:asciiTheme="minorHAnsi" w:eastAsia="Calibri" w:hAnsiTheme="minorHAnsi" w:cs="Arial"/>
          <w:lang w:val="en-AU" w:eastAsia="en-AU"/>
        </w:rPr>
        <w:t>safe, all weather</w:t>
      </w:r>
      <w:r w:rsidR="1347526E" w:rsidRPr="4D76B875">
        <w:rPr>
          <w:rFonts w:asciiTheme="minorHAnsi" w:eastAsia="Calibri" w:hAnsiTheme="minorHAnsi" w:cs="Arial"/>
          <w:lang w:val="en-AU" w:eastAsia="en-AU"/>
        </w:rPr>
        <w:t xml:space="preserve"> path</w:t>
      </w:r>
      <w:r w:rsidR="2298554F" w:rsidRPr="4D76B875">
        <w:rPr>
          <w:rFonts w:asciiTheme="minorHAnsi" w:eastAsia="Calibri" w:hAnsiTheme="minorHAnsi" w:cs="Arial"/>
          <w:lang w:val="en-AU" w:eastAsia="en-AU"/>
        </w:rPr>
        <w:t>.</w:t>
      </w:r>
      <w:r w:rsidR="7B29ED9D" w:rsidRPr="4D76B875">
        <w:rPr>
          <w:rFonts w:asciiTheme="minorHAnsi" w:eastAsia="Calibri" w:hAnsiTheme="minorHAnsi" w:cs="Arial"/>
          <w:lang w:val="en-AU" w:eastAsia="en-AU"/>
        </w:rPr>
        <w:t xml:space="preserve"> </w:t>
      </w:r>
    </w:p>
    <w:p w14:paraId="5F7349CB" w14:textId="77777777" w:rsidR="002316F7" w:rsidRDefault="002316F7">
      <w:pPr>
        <w:rPr>
          <w:rFonts w:asciiTheme="minorHAnsi" w:eastAsia="Calibri" w:hAnsiTheme="minorHAnsi" w:cs="Arial"/>
          <w:lang w:val="en-AU" w:eastAsia="en-AU"/>
        </w:rPr>
      </w:pPr>
      <w:r>
        <w:rPr>
          <w:rFonts w:asciiTheme="minorHAnsi" w:eastAsia="Calibri" w:hAnsiTheme="minorHAnsi" w:cs="Arial"/>
          <w:lang w:val="en-AU" w:eastAsia="en-AU"/>
        </w:rPr>
        <w:br w:type="page"/>
      </w:r>
    </w:p>
    <w:p w14:paraId="64E2DE11" w14:textId="77777777" w:rsidR="535710D9" w:rsidRPr="00CF5811" w:rsidRDefault="0095086D" w:rsidP="00D21CF8">
      <w:pPr>
        <w:keepNext/>
        <w:shd w:val="clear" w:color="auto" w:fill="003266"/>
        <w:spacing w:before="120" w:after="120" w:line="276" w:lineRule="auto"/>
        <w:outlineLvl w:val="0"/>
        <w:rPr>
          <w:rFonts w:ascii="Calibri" w:eastAsia="Calibri" w:hAnsi="Calibri" w:cs="Calibri"/>
          <w:b/>
          <w:bCs/>
          <w:lang w:val="en-AU"/>
        </w:rPr>
      </w:pPr>
      <w:r w:rsidRPr="00CF5811">
        <w:rPr>
          <w:rFonts w:asciiTheme="minorHAnsi" w:eastAsia="Calibri" w:hAnsiTheme="minorHAnsi" w:cstheme="minorHAnsi"/>
          <w:b/>
          <w:bCs/>
          <w:lang w:val="en-AU"/>
        </w:rPr>
        <w:lastRenderedPageBreak/>
        <w:t xml:space="preserve"> Community Consultation and Engagement</w:t>
      </w:r>
    </w:p>
    <w:p w14:paraId="6E6E0C89" w14:textId="77777777" w:rsidR="003E02A4" w:rsidRPr="00CF5811" w:rsidRDefault="0095086D" w:rsidP="00D21CF8">
      <w:pPr>
        <w:spacing w:line="276" w:lineRule="auto"/>
        <w:rPr>
          <w:rFonts w:ascii="Calibri" w:eastAsia="Calibri" w:hAnsi="Calibri" w:cs="Calibri"/>
          <w:lang w:val="en-AU"/>
        </w:rPr>
      </w:pPr>
      <w:r w:rsidRPr="0AD2ACE3">
        <w:rPr>
          <w:rFonts w:asciiTheme="minorHAnsi" w:hAnsiTheme="minorHAnsi" w:cs="Arial"/>
          <w:shd w:val="clear" w:color="auto" w:fill="FFFFFF"/>
          <w:lang w:val="en-AU"/>
        </w:rPr>
        <w:t xml:space="preserve">The signatories of the petition are </w:t>
      </w:r>
      <w:bookmarkStart w:id="110" w:name="_Int_OCFL0hcH"/>
      <w:r w:rsidRPr="0AD2ACE3">
        <w:rPr>
          <w:rFonts w:asciiTheme="minorHAnsi" w:hAnsiTheme="minorHAnsi" w:cs="Arial"/>
          <w:shd w:val="clear" w:color="auto" w:fill="FFFFFF"/>
          <w:lang w:val="en-AU"/>
        </w:rPr>
        <w:t xml:space="preserve">a </w:t>
      </w:r>
      <w:r w:rsidR="00DE2645" w:rsidRPr="0AD2ACE3">
        <w:rPr>
          <w:rFonts w:asciiTheme="minorHAnsi" w:hAnsiTheme="minorHAnsi" w:cs="Arial"/>
          <w:shd w:val="clear" w:color="auto" w:fill="FFFFFF"/>
          <w:lang w:val="en-AU"/>
        </w:rPr>
        <w:t>very good</w:t>
      </w:r>
      <w:bookmarkEnd w:id="110"/>
      <w:r w:rsidR="00DE2645" w:rsidRPr="0AD2ACE3">
        <w:rPr>
          <w:rFonts w:asciiTheme="minorHAnsi" w:hAnsiTheme="minorHAnsi" w:cs="Arial"/>
          <w:shd w:val="clear" w:color="auto" w:fill="FFFFFF"/>
          <w:lang w:val="en-AU"/>
        </w:rPr>
        <w:t xml:space="preserve"> </w:t>
      </w:r>
      <w:r w:rsidRPr="0AD2ACE3">
        <w:rPr>
          <w:rFonts w:asciiTheme="minorHAnsi" w:hAnsiTheme="minorHAnsi" w:cs="Arial"/>
          <w:shd w:val="clear" w:color="auto" w:fill="FFFFFF"/>
          <w:lang w:val="en-AU"/>
        </w:rPr>
        <w:t xml:space="preserve">representation of the community </w:t>
      </w:r>
      <w:r w:rsidR="002274D7" w:rsidRPr="0AD2ACE3">
        <w:rPr>
          <w:rFonts w:asciiTheme="minorHAnsi" w:hAnsiTheme="minorHAnsi" w:cs="Arial"/>
          <w:shd w:val="clear" w:color="auto" w:fill="FFFFFF"/>
          <w:lang w:val="en-AU"/>
        </w:rPr>
        <w:t xml:space="preserve">effected </w:t>
      </w:r>
      <w:r w:rsidRPr="0AD2ACE3">
        <w:rPr>
          <w:rFonts w:asciiTheme="minorHAnsi" w:hAnsiTheme="minorHAnsi" w:cs="Arial"/>
          <w:shd w:val="clear" w:color="auto" w:fill="FFFFFF"/>
          <w:lang w:val="en-AU"/>
        </w:rPr>
        <w:t xml:space="preserve">by the recommendations of this </w:t>
      </w:r>
      <w:r w:rsidR="7804A720" w:rsidRPr="0AD2ACE3">
        <w:rPr>
          <w:rFonts w:asciiTheme="minorHAnsi" w:hAnsiTheme="minorHAnsi" w:cs="Arial"/>
          <w:shd w:val="clear" w:color="auto" w:fill="FFFFFF"/>
          <w:lang w:val="en-AU"/>
        </w:rPr>
        <w:t>report;</w:t>
      </w:r>
      <w:r w:rsidRPr="0AD2ACE3">
        <w:rPr>
          <w:rFonts w:asciiTheme="minorHAnsi" w:hAnsiTheme="minorHAnsi" w:cs="Arial"/>
          <w:shd w:val="clear" w:color="auto" w:fill="FFFFFF"/>
          <w:lang w:val="en-AU"/>
        </w:rPr>
        <w:t xml:space="preserve"> therefore,</w:t>
      </w:r>
      <w:r w:rsidR="00A41882" w:rsidRPr="0AD2ACE3">
        <w:rPr>
          <w:rFonts w:asciiTheme="minorHAnsi" w:hAnsiTheme="minorHAnsi" w:cs="Arial"/>
          <w:shd w:val="clear" w:color="auto" w:fill="FFFFFF"/>
          <w:lang w:val="en-AU"/>
        </w:rPr>
        <w:t xml:space="preserve"> </w:t>
      </w:r>
      <w:r w:rsidRPr="0AD2ACE3">
        <w:rPr>
          <w:rFonts w:asciiTheme="minorHAnsi" w:hAnsiTheme="minorHAnsi" w:cs="Arial"/>
          <w:shd w:val="clear" w:color="auto" w:fill="FFFFFF"/>
          <w:lang w:val="en-AU"/>
        </w:rPr>
        <w:t>no specific</w:t>
      </w:r>
      <w:r w:rsidR="00CF5811" w:rsidRPr="0AD2ACE3">
        <w:rPr>
          <w:rFonts w:asciiTheme="minorHAnsi" w:hAnsiTheme="minorHAnsi" w:cs="Arial"/>
          <w:shd w:val="clear" w:color="auto" w:fill="FFFFFF"/>
          <w:lang w:val="en-AU"/>
        </w:rPr>
        <w:t xml:space="preserve"> or additional </w:t>
      </w:r>
      <w:r w:rsidRPr="0AD2ACE3">
        <w:rPr>
          <w:rFonts w:asciiTheme="minorHAnsi" w:hAnsiTheme="minorHAnsi" w:cs="Arial"/>
          <w:shd w:val="clear" w:color="auto" w:fill="FFFFFF"/>
          <w:lang w:val="en-AU"/>
        </w:rPr>
        <w:t>community consultation or engagement has been conducted.  </w:t>
      </w:r>
      <w:r w:rsidRPr="0AD2ACE3">
        <w:rPr>
          <w:rFonts w:asciiTheme="minorHAnsi" w:hAnsiTheme="minorHAnsi" w:cs="Arial"/>
          <w:lang w:val="en-AU"/>
        </w:rPr>
        <w:t> </w:t>
      </w:r>
    </w:p>
    <w:p w14:paraId="0EE3E639" w14:textId="77777777" w:rsidR="535710D9" w:rsidRPr="00CF5811" w:rsidRDefault="0095086D" w:rsidP="00D21CF8">
      <w:pPr>
        <w:keepNext/>
        <w:shd w:val="clear" w:color="auto" w:fill="003266"/>
        <w:spacing w:before="120" w:after="120" w:line="276" w:lineRule="auto"/>
        <w:outlineLvl w:val="0"/>
        <w:rPr>
          <w:rFonts w:ascii="Calibri" w:eastAsia="Calibri" w:hAnsi="Calibri" w:cs="Calibri"/>
          <w:b/>
          <w:bCs/>
          <w:lang w:val="en-AU"/>
        </w:rPr>
      </w:pPr>
      <w:r w:rsidRPr="00CF5811">
        <w:rPr>
          <w:rFonts w:asciiTheme="minorHAnsi" w:eastAsia="Calibri" w:hAnsiTheme="minorHAnsi" w:cstheme="minorHAnsi"/>
          <w:b/>
          <w:bCs/>
          <w:sz w:val="28"/>
          <w:szCs w:val="28"/>
          <w:lang w:val="en-AU"/>
        </w:rPr>
        <w:t xml:space="preserve"> </w:t>
      </w:r>
      <w:r w:rsidRPr="00CF5811">
        <w:rPr>
          <w:rFonts w:asciiTheme="minorHAnsi" w:eastAsia="Calibri" w:hAnsiTheme="minorHAnsi" w:cstheme="minorHAnsi"/>
          <w:b/>
          <w:bCs/>
          <w:lang w:val="en-AU"/>
        </w:rPr>
        <w:t>Alignment to Community Plan, Policies or Strategies</w:t>
      </w:r>
    </w:p>
    <w:p w14:paraId="5803D553" w14:textId="77777777" w:rsidR="535710D9" w:rsidRPr="00CF5811" w:rsidRDefault="0095086D" w:rsidP="00D21CF8">
      <w:pPr>
        <w:spacing w:line="276" w:lineRule="auto"/>
        <w:rPr>
          <w:rFonts w:ascii="Calibri" w:eastAsia="Calibri" w:hAnsi="Calibri" w:cs="Calibri"/>
          <w:lang w:val="en-AU"/>
        </w:rPr>
      </w:pPr>
      <w:r w:rsidRPr="00CF5811">
        <w:rPr>
          <w:rFonts w:asciiTheme="minorHAnsi" w:eastAsia="Calibri" w:hAnsiTheme="minorHAnsi" w:cstheme="minorHAnsi"/>
          <w:lang w:val="en-AU"/>
        </w:rPr>
        <w:t>Alignment to Whittlesea 2040 and Community Plan 2021-2025:</w:t>
      </w:r>
    </w:p>
    <w:p w14:paraId="261BA8F8" w14:textId="77777777" w:rsidR="003505F4" w:rsidRDefault="0095086D" w:rsidP="00D21CF8">
      <w:pPr>
        <w:spacing w:before="240" w:after="60" w:line="276" w:lineRule="auto"/>
        <w:rPr>
          <w:rFonts w:ascii="Calibri" w:eastAsia="Calibri" w:hAnsi="Calibri" w:cs="Arial"/>
          <w:b/>
          <w:bCs/>
          <w:lang w:val="en-AU"/>
        </w:rPr>
      </w:pPr>
      <w:r w:rsidRPr="0AD2ACE3">
        <w:rPr>
          <w:rFonts w:asciiTheme="minorHAnsi" w:eastAsia="Calibri" w:hAnsiTheme="minorHAnsi" w:cs="Arial"/>
          <w:b/>
          <w:bCs/>
          <w:lang w:val="en-AU"/>
        </w:rPr>
        <w:t>Connected communities  </w:t>
      </w:r>
    </w:p>
    <w:p w14:paraId="0E2E0771" w14:textId="77777777" w:rsidR="003505F4" w:rsidRDefault="0095086D" w:rsidP="00D21CF8">
      <w:pPr>
        <w:spacing w:line="276" w:lineRule="auto"/>
        <w:rPr>
          <w:rFonts w:ascii="Calibri" w:eastAsia="Calibri" w:hAnsi="Calibri" w:cs="Arial"/>
          <w:lang w:val="en-AU"/>
        </w:rPr>
      </w:pPr>
      <w:r w:rsidRPr="0AD2ACE3">
        <w:rPr>
          <w:rFonts w:asciiTheme="minorHAnsi" w:eastAsia="Calibri" w:hAnsiTheme="minorHAnsi" w:cs="Arial"/>
          <w:lang w:val="en-AU"/>
        </w:rPr>
        <w:t>We work to foster and inclusive, healthy, safe and welcoming community where all ways of life are celebrated and supported</w:t>
      </w:r>
    </w:p>
    <w:p w14:paraId="16E02942" w14:textId="77777777" w:rsidR="003505F4" w:rsidRDefault="0095086D" w:rsidP="00D21CF8">
      <w:pPr>
        <w:spacing w:before="240" w:after="60" w:line="276" w:lineRule="auto"/>
        <w:rPr>
          <w:rFonts w:ascii="Calibri" w:eastAsia="Calibri" w:hAnsi="Calibri" w:cs="Arial"/>
          <w:b/>
          <w:bCs/>
          <w:lang w:val="en-AU"/>
        </w:rPr>
      </w:pPr>
      <w:r w:rsidRPr="0AD2ACE3">
        <w:rPr>
          <w:rFonts w:asciiTheme="minorHAnsi" w:eastAsia="Calibri" w:hAnsiTheme="minorHAnsi" w:cs="Arial"/>
          <w:b/>
          <w:bCs/>
          <w:lang w:val="en-AU"/>
        </w:rPr>
        <w:t xml:space="preserve">Liveable neighbourhoods </w:t>
      </w:r>
    </w:p>
    <w:p w14:paraId="309B8D16" w14:textId="77777777" w:rsidR="003505F4" w:rsidRDefault="0095086D" w:rsidP="00D21CF8">
      <w:pPr>
        <w:spacing w:line="276" w:lineRule="auto"/>
        <w:rPr>
          <w:rFonts w:ascii="Calibri" w:eastAsia="Calibri" w:hAnsi="Calibri" w:cs="Arial"/>
          <w:lang w:val="en-AU"/>
        </w:rPr>
      </w:pPr>
      <w:r w:rsidRPr="4D76B875">
        <w:rPr>
          <w:rFonts w:asciiTheme="minorHAnsi" w:eastAsia="Calibri" w:hAnsiTheme="minorHAnsi" w:cs="Arial"/>
          <w:lang w:val="en-AU"/>
        </w:rPr>
        <w:t>Our City is well-planned and beautiful, and our neighbourhoods and town centres are convenient and vibrant places to live, work and play.</w:t>
      </w:r>
    </w:p>
    <w:p w14:paraId="5A80631A" w14:textId="77777777" w:rsidR="003505F4" w:rsidRDefault="0095086D" w:rsidP="00D21CF8">
      <w:pPr>
        <w:spacing w:before="240" w:after="60" w:line="276" w:lineRule="auto"/>
        <w:rPr>
          <w:rFonts w:ascii="Calibri" w:eastAsia="Calibri" w:hAnsi="Calibri" w:cs="Arial"/>
          <w:b/>
          <w:bCs/>
          <w:lang w:val="en-AU"/>
        </w:rPr>
      </w:pPr>
      <w:r w:rsidRPr="0AD2ACE3">
        <w:rPr>
          <w:rFonts w:asciiTheme="minorHAnsi" w:eastAsia="Calibri" w:hAnsiTheme="minorHAnsi" w:cs="Arial"/>
          <w:b/>
          <w:bCs/>
          <w:lang w:val="en-AU"/>
        </w:rPr>
        <w:t>Strong local economy  </w:t>
      </w:r>
    </w:p>
    <w:p w14:paraId="0A66BBAF" w14:textId="77777777" w:rsidR="003505F4" w:rsidRDefault="0095086D" w:rsidP="00D21CF8">
      <w:pPr>
        <w:spacing w:line="276" w:lineRule="auto"/>
        <w:rPr>
          <w:rFonts w:ascii="Calibri" w:eastAsia="Calibri" w:hAnsi="Calibri" w:cs="Arial"/>
          <w:lang w:val="en-AU"/>
        </w:rPr>
      </w:pPr>
      <w:r w:rsidRPr="0AD2ACE3">
        <w:rPr>
          <w:rFonts w:asciiTheme="minorHAnsi" w:eastAsia="Calibri" w:hAnsiTheme="minorHAnsi" w:cs="Arial"/>
          <w:lang w:val="en-AU"/>
        </w:rPr>
        <w:t xml:space="preserve">Our </w:t>
      </w:r>
      <w:bookmarkStart w:id="111" w:name="_Int_UjnuwZRF"/>
      <w:r w:rsidRPr="0AD2ACE3">
        <w:rPr>
          <w:rFonts w:asciiTheme="minorHAnsi" w:eastAsia="Calibri" w:hAnsiTheme="minorHAnsi" w:cs="Arial"/>
          <w:lang w:val="en-AU"/>
        </w:rPr>
        <w:t>City</w:t>
      </w:r>
      <w:bookmarkEnd w:id="111"/>
      <w:r w:rsidRPr="0AD2ACE3">
        <w:rPr>
          <w:rFonts w:asciiTheme="minorHAnsi" w:eastAsia="Calibri" w:hAnsiTheme="minorHAnsi" w:cs="Arial"/>
          <w:lang w:val="en-AU"/>
        </w:rPr>
        <w:t xml:space="preserve"> is a smart choice for innovation, business growth and industry as well as supporting local businesses to be successful, enabling opportunities for local work and education</w:t>
      </w:r>
    </w:p>
    <w:p w14:paraId="223AD6E2" w14:textId="77777777" w:rsidR="003505F4" w:rsidRDefault="0095086D" w:rsidP="00D21CF8">
      <w:pPr>
        <w:spacing w:before="240" w:after="60" w:line="276" w:lineRule="auto"/>
        <w:rPr>
          <w:rFonts w:ascii="Calibri" w:eastAsia="Calibri" w:hAnsi="Calibri" w:cs="Arial"/>
          <w:b/>
          <w:bCs/>
          <w:lang w:val="en-AU"/>
        </w:rPr>
      </w:pPr>
      <w:r w:rsidRPr="0AD2ACE3">
        <w:rPr>
          <w:rFonts w:asciiTheme="minorHAnsi" w:eastAsia="Calibri" w:hAnsiTheme="minorHAnsi" w:cs="Arial"/>
          <w:b/>
          <w:bCs/>
          <w:lang w:val="en-AU"/>
        </w:rPr>
        <w:t>Sustainable environment  </w:t>
      </w:r>
    </w:p>
    <w:p w14:paraId="46525951" w14:textId="77777777" w:rsidR="003505F4" w:rsidRDefault="0095086D" w:rsidP="00D21CF8">
      <w:pPr>
        <w:spacing w:line="276" w:lineRule="auto"/>
        <w:rPr>
          <w:rFonts w:ascii="Calibri" w:eastAsia="Calibri" w:hAnsi="Calibri" w:cs="Arial"/>
          <w:b/>
          <w:bCs/>
          <w:lang w:val="en-AU"/>
        </w:rPr>
      </w:pPr>
      <w:r w:rsidRPr="0AD2ACE3">
        <w:rPr>
          <w:rFonts w:asciiTheme="minorHAnsi" w:eastAsia="Calibri" w:hAnsiTheme="minorHAnsi" w:cs="Arial"/>
          <w:lang w:val="en-AU"/>
        </w:rPr>
        <w:t>We prioritise our environment and take action to reduce waste, preserve local biodiversity, protect waterways and green space and address climate change</w:t>
      </w:r>
    </w:p>
    <w:p w14:paraId="603961A0" w14:textId="77777777" w:rsidR="002D0D9B" w:rsidRDefault="0095086D" w:rsidP="00D21CF8">
      <w:pPr>
        <w:spacing w:before="240" w:after="60" w:line="276" w:lineRule="auto"/>
        <w:rPr>
          <w:rFonts w:ascii="Calibri" w:eastAsia="Calibri" w:hAnsi="Calibri" w:cs="Arial"/>
          <w:b/>
          <w:bCs/>
          <w:lang w:val="en-AU"/>
        </w:rPr>
      </w:pPr>
      <w:r w:rsidRPr="0AD2ACE3">
        <w:rPr>
          <w:rFonts w:asciiTheme="minorHAnsi" w:eastAsia="Calibri" w:hAnsiTheme="minorHAnsi" w:cs="Arial"/>
          <w:b/>
          <w:bCs/>
          <w:lang w:val="en-AU"/>
        </w:rPr>
        <w:t>High performing organisation  </w:t>
      </w:r>
    </w:p>
    <w:p w14:paraId="146311DE" w14:textId="77777777" w:rsidR="535710D9" w:rsidRDefault="0095086D" w:rsidP="00D21CF8">
      <w:pPr>
        <w:spacing w:line="276" w:lineRule="auto"/>
        <w:rPr>
          <w:rFonts w:ascii="Calibri" w:eastAsia="Calibri" w:hAnsi="Calibri" w:cs="Arial"/>
          <w:lang w:val="en-AU"/>
        </w:rPr>
      </w:pPr>
      <w:r w:rsidRPr="0AD2ACE3">
        <w:rPr>
          <w:rFonts w:asciiTheme="minorHAnsi" w:eastAsia="Calibri" w:hAnsiTheme="minorHAnsi" w:cs="Arial"/>
          <w:lang w:val="en-AU"/>
        </w:rPr>
        <w:t>We engage effectively with the community, to deliver efficient and effective services and initiatives, and to make decisions in the best interest of our community and deliver value to our community.</w:t>
      </w:r>
    </w:p>
    <w:p w14:paraId="37B123DA" w14:textId="77777777" w:rsidR="002D0D9B" w:rsidRPr="00CF5811" w:rsidRDefault="002D0D9B" w:rsidP="00D21CF8">
      <w:pPr>
        <w:spacing w:line="276" w:lineRule="auto"/>
        <w:rPr>
          <w:rFonts w:ascii="Calibri" w:eastAsia="Calibri" w:hAnsi="Calibri" w:cs="Arial"/>
          <w:lang w:val="en-AU"/>
        </w:rPr>
      </w:pPr>
    </w:p>
    <w:p w14:paraId="21B9307F" w14:textId="77777777" w:rsidR="535710D9" w:rsidRPr="00CF5811" w:rsidRDefault="0095086D" w:rsidP="00D21CF8">
      <w:pPr>
        <w:spacing w:line="276" w:lineRule="auto"/>
        <w:rPr>
          <w:rFonts w:ascii="Calibri" w:eastAsia="Calibri" w:hAnsi="Calibri" w:cs="Arial"/>
          <w:lang w:val="en-AU"/>
        </w:rPr>
      </w:pPr>
      <w:r w:rsidRPr="3769A0F6">
        <w:rPr>
          <w:rFonts w:asciiTheme="minorHAnsi" w:eastAsia="Calibri" w:hAnsiTheme="minorHAnsi" w:cs="Arial"/>
          <w:lang w:val="en-AU"/>
        </w:rPr>
        <w:t xml:space="preserve">A footpath will </w:t>
      </w:r>
      <w:r w:rsidR="0017264C" w:rsidRPr="3769A0F6">
        <w:rPr>
          <w:rFonts w:asciiTheme="minorHAnsi" w:eastAsia="Calibri" w:hAnsiTheme="minorHAnsi" w:cs="Arial"/>
          <w:lang w:val="en-AU"/>
        </w:rPr>
        <w:t xml:space="preserve">enhance </w:t>
      </w:r>
      <w:r w:rsidR="008C5058" w:rsidRPr="3769A0F6">
        <w:rPr>
          <w:rFonts w:asciiTheme="minorHAnsi" w:eastAsia="Calibri" w:hAnsiTheme="minorHAnsi" w:cs="Arial"/>
          <w:lang w:val="en-AU"/>
        </w:rPr>
        <w:t xml:space="preserve">the connection of </w:t>
      </w:r>
      <w:r w:rsidRPr="3769A0F6">
        <w:rPr>
          <w:rFonts w:asciiTheme="minorHAnsi" w:eastAsia="Calibri" w:hAnsiTheme="minorHAnsi" w:cs="Arial"/>
          <w:lang w:val="en-AU"/>
        </w:rPr>
        <w:t xml:space="preserve">the </w:t>
      </w:r>
      <w:r w:rsidR="00E47586" w:rsidRPr="3769A0F6">
        <w:rPr>
          <w:rFonts w:asciiTheme="minorHAnsi" w:eastAsia="Calibri" w:hAnsiTheme="minorHAnsi" w:cs="Arial"/>
          <w:lang w:val="en-AU"/>
        </w:rPr>
        <w:t xml:space="preserve">Cordell Court </w:t>
      </w:r>
      <w:r w:rsidR="000C6B1A" w:rsidRPr="3769A0F6">
        <w:rPr>
          <w:rFonts w:asciiTheme="minorHAnsi" w:eastAsia="Calibri" w:hAnsiTheme="minorHAnsi" w:cs="Arial"/>
          <w:lang w:val="en-AU"/>
        </w:rPr>
        <w:t xml:space="preserve">residential neighbourhood </w:t>
      </w:r>
      <w:r w:rsidR="00E47586" w:rsidRPr="3769A0F6">
        <w:rPr>
          <w:rFonts w:asciiTheme="minorHAnsi" w:eastAsia="Calibri" w:hAnsiTheme="minorHAnsi" w:cs="Arial"/>
          <w:lang w:val="en-AU"/>
        </w:rPr>
        <w:t xml:space="preserve">to the broader </w:t>
      </w:r>
      <w:r w:rsidRPr="3769A0F6">
        <w:rPr>
          <w:rFonts w:asciiTheme="minorHAnsi" w:eastAsia="Calibri" w:hAnsiTheme="minorHAnsi" w:cs="Arial"/>
          <w:lang w:val="en-AU"/>
        </w:rPr>
        <w:t xml:space="preserve">community, </w:t>
      </w:r>
      <w:r w:rsidR="003345A7" w:rsidRPr="3769A0F6">
        <w:rPr>
          <w:rFonts w:asciiTheme="minorHAnsi" w:eastAsia="Calibri" w:hAnsiTheme="minorHAnsi" w:cs="Arial"/>
          <w:lang w:val="en-AU"/>
        </w:rPr>
        <w:t>improve access to employment and educa</w:t>
      </w:r>
      <w:r w:rsidR="00C856B7" w:rsidRPr="3769A0F6">
        <w:rPr>
          <w:rFonts w:asciiTheme="minorHAnsi" w:eastAsia="Calibri" w:hAnsiTheme="minorHAnsi" w:cs="Arial"/>
          <w:lang w:val="en-AU"/>
        </w:rPr>
        <w:t>tion</w:t>
      </w:r>
      <w:r w:rsidR="008B4DEB" w:rsidRPr="3769A0F6">
        <w:rPr>
          <w:rFonts w:asciiTheme="minorHAnsi" w:eastAsia="Calibri" w:hAnsiTheme="minorHAnsi" w:cs="Arial"/>
          <w:lang w:val="en-AU"/>
        </w:rPr>
        <w:t xml:space="preserve">, </w:t>
      </w:r>
      <w:r w:rsidR="00135A7E" w:rsidRPr="3769A0F6">
        <w:rPr>
          <w:rFonts w:asciiTheme="minorHAnsi" w:eastAsia="Calibri" w:hAnsiTheme="minorHAnsi" w:cs="Arial"/>
          <w:lang w:val="en-AU"/>
        </w:rPr>
        <w:t xml:space="preserve">reduce dependency on motor </w:t>
      </w:r>
      <w:r w:rsidR="005C28DE" w:rsidRPr="3769A0F6">
        <w:rPr>
          <w:rFonts w:asciiTheme="minorHAnsi" w:eastAsia="Calibri" w:hAnsiTheme="minorHAnsi" w:cs="Arial"/>
          <w:lang w:val="en-AU"/>
        </w:rPr>
        <w:t>vehicles and is</w:t>
      </w:r>
      <w:r w:rsidR="36A98C52" w:rsidRPr="3769A0F6">
        <w:rPr>
          <w:rFonts w:asciiTheme="minorHAnsi" w:eastAsia="Calibri" w:hAnsiTheme="minorHAnsi" w:cs="Arial"/>
          <w:lang w:val="en-AU"/>
        </w:rPr>
        <w:t xml:space="preserve"> in</w:t>
      </w:r>
      <w:r w:rsidR="005C28DE" w:rsidRPr="3769A0F6">
        <w:rPr>
          <w:rFonts w:asciiTheme="minorHAnsi" w:eastAsia="Calibri" w:hAnsiTheme="minorHAnsi" w:cs="Arial"/>
          <w:lang w:val="en-AU"/>
        </w:rPr>
        <w:t xml:space="preserve"> the best overall </w:t>
      </w:r>
      <w:r w:rsidR="006C5E41" w:rsidRPr="3769A0F6">
        <w:rPr>
          <w:rFonts w:asciiTheme="minorHAnsi" w:eastAsia="Calibri" w:hAnsiTheme="minorHAnsi" w:cs="Arial"/>
          <w:lang w:val="en-AU"/>
        </w:rPr>
        <w:t>interest of the community.</w:t>
      </w:r>
      <w:r w:rsidR="003345A7" w:rsidRPr="3769A0F6">
        <w:rPr>
          <w:rFonts w:asciiTheme="minorHAnsi" w:eastAsia="Calibri" w:hAnsiTheme="minorHAnsi" w:cs="Arial"/>
          <w:lang w:val="en-AU"/>
        </w:rPr>
        <w:t xml:space="preserve"> </w:t>
      </w:r>
    </w:p>
    <w:p w14:paraId="58864ADB" w14:textId="77777777" w:rsidR="535710D9" w:rsidRPr="00CF5811" w:rsidRDefault="0095086D" w:rsidP="00D21CF8">
      <w:pPr>
        <w:keepNext/>
        <w:shd w:val="clear" w:color="auto" w:fill="003266"/>
        <w:spacing w:before="120" w:after="120" w:line="276" w:lineRule="auto"/>
        <w:outlineLvl w:val="0"/>
        <w:rPr>
          <w:rFonts w:ascii="Calibri" w:eastAsia="Calibri" w:hAnsi="Calibri" w:cs="Calibri"/>
          <w:b/>
          <w:bCs/>
          <w:lang w:val="en-AU"/>
        </w:rPr>
      </w:pPr>
      <w:r w:rsidRPr="00CF5811">
        <w:rPr>
          <w:rFonts w:asciiTheme="minorHAnsi" w:eastAsia="Calibri" w:hAnsiTheme="minorHAnsi" w:cstheme="minorHAnsi"/>
          <w:b/>
          <w:bCs/>
          <w:lang w:val="en-AU"/>
        </w:rPr>
        <w:t xml:space="preserve"> Considerations</w:t>
      </w:r>
    </w:p>
    <w:p w14:paraId="32F2A1C7" w14:textId="77777777" w:rsidR="535710D9" w:rsidRPr="00CF5811" w:rsidRDefault="0095086D" w:rsidP="00D21CF8">
      <w:pPr>
        <w:keepNext/>
        <w:spacing w:before="240" w:after="60" w:line="276" w:lineRule="auto"/>
        <w:outlineLvl w:val="1"/>
        <w:rPr>
          <w:rFonts w:ascii="Calibri" w:eastAsia="Calibri" w:hAnsi="Calibri" w:cs="Calibri"/>
          <w:b/>
          <w:bCs/>
          <w:lang w:val="en-AU"/>
        </w:rPr>
      </w:pPr>
      <w:r w:rsidRPr="00CF5811">
        <w:rPr>
          <w:rFonts w:asciiTheme="minorHAnsi" w:eastAsia="Calibri" w:hAnsiTheme="minorHAnsi" w:cstheme="minorHAnsi"/>
          <w:b/>
          <w:bCs/>
          <w:lang w:val="en-AU"/>
        </w:rPr>
        <w:t>Environmental</w:t>
      </w:r>
    </w:p>
    <w:p w14:paraId="2135308D" w14:textId="77777777" w:rsidR="6CF6852A" w:rsidRDefault="0095086D" w:rsidP="5F33F25E">
      <w:pPr>
        <w:spacing w:line="276" w:lineRule="auto"/>
        <w:rPr>
          <w:rFonts w:ascii="Calibri" w:hAnsi="Calibri"/>
          <w:lang w:val="en-AU"/>
        </w:rPr>
      </w:pPr>
      <w:r w:rsidRPr="5F33F25E">
        <w:rPr>
          <w:rFonts w:asciiTheme="minorHAnsi" w:eastAsia="Calibri" w:hAnsiTheme="minorHAnsi" w:cs="Arial"/>
          <w:lang w:val="en-AU"/>
        </w:rPr>
        <w:t>Positive implications through the reduction in transport emissions associated with more trips undertaken by active travel modes (walking and cycling)</w:t>
      </w:r>
    </w:p>
    <w:p w14:paraId="10946239" w14:textId="77777777" w:rsidR="535710D9" w:rsidRPr="00CF5811" w:rsidRDefault="0095086D" w:rsidP="00D21CF8">
      <w:pPr>
        <w:keepNext/>
        <w:spacing w:before="240" w:after="60" w:line="276" w:lineRule="auto"/>
        <w:outlineLvl w:val="1"/>
        <w:rPr>
          <w:rFonts w:ascii="Calibri" w:eastAsia="Calibri" w:hAnsi="Calibri" w:cs="Calibri"/>
          <w:b/>
          <w:bCs/>
          <w:lang w:val="en-AU"/>
        </w:rPr>
      </w:pPr>
      <w:r w:rsidRPr="00CF5811">
        <w:rPr>
          <w:rFonts w:asciiTheme="minorHAnsi" w:eastAsia="Calibri" w:hAnsiTheme="minorHAnsi" w:cstheme="minorHAnsi"/>
          <w:b/>
          <w:bCs/>
          <w:lang w:val="en-AU"/>
        </w:rPr>
        <w:t xml:space="preserve">Social, Cultural and Health </w:t>
      </w:r>
    </w:p>
    <w:p w14:paraId="2788E5BF" w14:textId="77777777" w:rsidR="506CDD8A" w:rsidRDefault="0095086D" w:rsidP="5F33F25E">
      <w:pPr>
        <w:spacing w:line="276" w:lineRule="auto"/>
        <w:rPr>
          <w:rFonts w:ascii="Calibri" w:hAnsi="Calibri"/>
          <w:lang w:val="en-AU"/>
        </w:rPr>
      </w:pPr>
      <w:r w:rsidRPr="5F33F25E">
        <w:rPr>
          <w:rFonts w:asciiTheme="minorHAnsi" w:eastAsia="Calibri" w:hAnsiTheme="minorHAnsi" w:cs="Arial"/>
          <w:lang w:val="en-AU"/>
        </w:rPr>
        <w:t>Positive implications via the health benefits associated with more people walking and cycling.</w:t>
      </w:r>
    </w:p>
    <w:p w14:paraId="49E29D56" w14:textId="77777777" w:rsidR="535710D9" w:rsidRPr="00CF5811" w:rsidRDefault="0095086D" w:rsidP="00D21CF8">
      <w:pPr>
        <w:keepNext/>
        <w:spacing w:before="240" w:after="60" w:line="276" w:lineRule="auto"/>
        <w:outlineLvl w:val="1"/>
        <w:rPr>
          <w:rFonts w:ascii="Calibri" w:eastAsia="Calibri" w:hAnsi="Calibri" w:cs="Calibri"/>
          <w:b/>
          <w:bCs/>
          <w:lang w:val="en-AU"/>
        </w:rPr>
      </w:pPr>
      <w:r w:rsidRPr="00CF5811">
        <w:rPr>
          <w:rFonts w:asciiTheme="minorHAnsi" w:eastAsia="Calibri" w:hAnsiTheme="minorHAnsi" w:cstheme="minorHAnsi"/>
          <w:b/>
          <w:bCs/>
          <w:lang w:val="en-AU"/>
        </w:rPr>
        <w:lastRenderedPageBreak/>
        <w:t>Economic</w:t>
      </w:r>
    </w:p>
    <w:p w14:paraId="15BADAFD" w14:textId="77777777" w:rsidR="535710D9" w:rsidRPr="00CF5811" w:rsidRDefault="0095086D" w:rsidP="00D21CF8">
      <w:pPr>
        <w:spacing w:line="276" w:lineRule="auto"/>
        <w:rPr>
          <w:rFonts w:ascii="Calibri" w:eastAsia="Calibri" w:hAnsi="Calibri" w:cs="Calibri"/>
          <w:lang w:val="en-AU"/>
        </w:rPr>
      </w:pPr>
      <w:r w:rsidRPr="00CF5811">
        <w:rPr>
          <w:rFonts w:asciiTheme="minorHAnsi" w:eastAsia="Calibri" w:hAnsiTheme="minorHAnsi" w:cstheme="minorHAnsi"/>
          <w:lang w:val="en-AU"/>
        </w:rPr>
        <w:t>No implications</w:t>
      </w:r>
    </w:p>
    <w:p w14:paraId="3C6FE138" w14:textId="77777777" w:rsidR="535710D9" w:rsidRPr="00CF5811" w:rsidRDefault="0095086D" w:rsidP="00D21CF8">
      <w:pPr>
        <w:keepNext/>
        <w:spacing w:before="240" w:after="60" w:line="276" w:lineRule="auto"/>
        <w:outlineLvl w:val="1"/>
        <w:rPr>
          <w:rFonts w:ascii="Calibri" w:eastAsia="Calibri" w:hAnsi="Calibri" w:cs="Calibri"/>
          <w:b/>
          <w:bCs/>
          <w:lang w:val="en-AU"/>
        </w:rPr>
      </w:pPr>
      <w:r w:rsidRPr="00CF5811">
        <w:rPr>
          <w:rFonts w:asciiTheme="minorHAnsi" w:eastAsia="Calibri" w:hAnsiTheme="minorHAnsi" w:cstheme="minorHAnsi"/>
          <w:b/>
          <w:bCs/>
          <w:lang w:val="en-AU"/>
        </w:rPr>
        <w:t>Financial Implications</w:t>
      </w:r>
    </w:p>
    <w:p w14:paraId="2B1FFBDC" w14:textId="77777777" w:rsidR="535710D9" w:rsidRPr="00CF5811" w:rsidRDefault="0095086D" w:rsidP="5F33F25E">
      <w:pPr>
        <w:spacing w:line="276" w:lineRule="auto"/>
        <w:rPr>
          <w:rFonts w:ascii="Calibri" w:eastAsia="Calibri" w:hAnsi="Calibri" w:cs="Calibri"/>
          <w:lang w:val="en-AU"/>
        </w:rPr>
      </w:pPr>
      <w:r w:rsidRPr="5F33F25E">
        <w:rPr>
          <w:rFonts w:ascii="Calibri" w:eastAsia="Calibri" w:hAnsi="Calibri" w:cs="Calibri"/>
          <w:lang w:val="en-AU"/>
        </w:rPr>
        <w:t>The design and construction of a 3</w:t>
      </w:r>
      <w:r w:rsidR="6C73CEBB" w:rsidRPr="5F33F25E">
        <w:rPr>
          <w:rFonts w:ascii="Calibri" w:eastAsia="Calibri" w:hAnsi="Calibri" w:cs="Calibri"/>
          <w:lang w:val="en-AU"/>
        </w:rPr>
        <w:t>8</w:t>
      </w:r>
      <w:r w:rsidRPr="5F33F25E">
        <w:rPr>
          <w:rFonts w:ascii="Calibri" w:eastAsia="Calibri" w:hAnsi="Calibri" w:cs="Calibri"/>
          <w:lang w:val="en-AU"/>
        </w:rPr>
        <w:t>0</w:t>
      </w:r>
      <w:r w:rsidR="14F426FE" w:rsidRPr="5F33F25E">
        <w:rPr>
          <w:rFonts w:ascii="Calibri" w:eastAsia="Calibri" w:hAnsi="Calibri" w:cs="Calibri"/>
          <w:lang w:val="en-AU"/>
        </w:rPr>
        <w:t xml:space="preserve"> </w:t>
      </w:r>
      <w:r w:rsidRPr="5F33F25E">
        <w:rPr>
          <w:rFonts w:ascii="Calibri" w:eastAsia="Calibri" w:hAnsi="Calibri" w:cs="Calibri"/>
          <w:lang w:val="en-AU"/>
        </w:rPr>
        <w:t>m</w:t>
      </w:r>
      <w:r w:rsidR="7E1AB1B3" w:rsidRPr="5F33F25E">
        <w:rPr>
          <w:rFonts w:ascii="Calibri" w:eastAsia="Calibri" w:hAnsi="Calibri" w:cs="Calibri"/>
          <w:lang w:val="en-AU"/>
        </w:rPr>
        <w:t>et</w:t>
      </w:r>
      <w:r w:rsidR="0E7A2077" w:rsidRPr="5F33F25E">
        <w:rPr>
          <w:rFonts w:ascii="Calibri" w:eastAsia="Calibri" w:hAnsi="Calibri" w:cs="Calibri"/>
          <w:lang w:val="en-AU"/>
        </w:rPr>
        <w:t>re</w:t>
      </w:r>
      <w:r w:rsidRPr="5F33F25E">
        <w:rPr>
          <w:rFonts w:ascii="Calibri" w:eastAsia="Calibri" w:hAnsi="Calibri" w:cs="Calibri"/>
          <w:lang w:val="en-AU"/>
        </w:rPr>
        <w:t xml:space="preserve"> long, 2.5</w:t>
      </w:r>
      <w:r w:rsidR="25CF3597" w:rsidRPr="5F33F25E">
        <w:rPr>
          <w:rFonts w:ascii="Calibri" w:eastAsia="Calibri" w:hAnsi="Calibri" w:cs="Calibri"/>
          <w:lang w:val="en-AU"/>
        </w:rPr>
        <w:t xml:space="preserve"> </w:t>
      </w:r>
      <w:r w:rsidRPr="5F33F25E">
        <w:rPr>
          <w:rFonts w:ascii="Calibri" w:eastAsia="Calibri" w:hAnsi="Calibri" w:cs="Calibri"/>
          <w:lang w:val="en-AU"/>
        </w:rPr>
        <w:t>m</w:t>
      </w:r>
      <w:r w:rsidR="25CF3597" w:rsidRPr="5F33F25E">
        <w:rPr>
          <w:rFonts w:ascii="Calibri" w:eastAsia="Calibri" w:hAnsi="Calibri" w:cs="Calibri"/>
          <w:lang w:val="en-AU"/>
        </w:rPr>
        <w:t>etre</w:t>
      </w:r>
      <w:r w:rsidRPr="5F33F25E">
        <w:rPr>
          <w:rFonts w:ascii="Calibri" w:eastAsia="Calibri" w:hAnsi="Calibri" w:cs="Calibri"/>
          <w:lang w:val="en-AU"/>
        </w:rPr>
        <w:t xml:space="preserve"> wide shared (cycle and pedestrian) path between Cordell Court and Ridge Road will have an approximate cost of $162,000 (ex GST).</w:t>
      </w:r>
    </w:p>
    <w:p w14:paraId="050DEA96" w14:textId="77777777" w:rsidR="535710D9" w:rsidRPr="00CF5811" w:rsidRDefault="0095086D" w:rsidP="00D21CF8">
      <w:pPr>
        <w:keepNext/>
        <w:shd w:val="clear" w:color="auto" w:fill="003266"/>
        <w:spacing w:before="120" w:after="120" w:line="276" w:lineRule="auto"/>
        <w:outlineLvl w:val="0"/>
        <w:rPr>
          <w:rFonts w:ascii="Calibri" w:eastAsia="Calibri" w:hAnsi="Calibri" w:cs="Calibri"/>
          <w:b/>
          <w:bCs/>
          <w:lang w:val="en-AU"/>
        </w:rPr>
      </w:pPr>
      <w:r>
        <w:rPr>
          <w:rFonts w:asciiTheme="minorHAnsi" w:eastAsia="Calibri" w:hAnsiTheme="minorHAnsi" w:cstheme="minorHAnsi"/>
          <w:b/>
          <w:bCs/>
          <w:lang w:val="en-AU"/>
        </w:rPr>
        <w:t xml:space="preserve"> </w:t>
      </w:r>
      <w:r w:rsidR="000E713F" w:rsidRPr="00CF5811">
        <w:rPr>
          <w:rFonts w:asciiTheme="minorHAnsi" w:eastAsia="Calibri" w:hAnsiTheme="minorHAnsi" w:cstheme="minorHAnsi"/>
          <w:b/>
          <w:bCs/>
          <w:lang w:val="en-AU"/>
        </w:rPr>
        <w:t>Link to Strategic Risk</w:t>
      </w:r>
    </w:p>
    <w:p w14:paraId="01ED30CC" w14:textId="77777777" w:rsidR="535710D9" w:rsidRPr="00CF5811" w:rsidRDefault="0095086D" w:rsidP="00D21CF8">
      <w:pPr>
        <w:tabs>
          <w:tab w:val="left" w:pos="1134"/>
        </w:tabs>
        <w:spacing w:before="240" w:after="120" w:line="276" w:lineRule="auto"/>
        <w:rPr>
          <w:rFonts w:ascii="Calibri" w:eastAsia="Arial" w:hAnsi="Calibri" w:cs="Arial"/>
          <w:lang w:val="en-AU"/>
        </w:rPr>
      </w:pPr>
      <w:r w:rsidRPr="0AD2ACE3">
        <w:rPr>
          <w:rFonts w:asciiTheme="minorHAnsi" w:eastAsia="Calibri" w:hAnsiTheme="minorHAnsi" w:cs="Arial"/>
          <w:b/>
          <w:bCs/>
          <w:lang w:val="en-AU"/>
        </w:rPr>
        <w:t xml:space="preserve">Strategic Risk </w:t>
      </w:r>
      <w:r w:rsidRPr="0AD2ACE3">
        <w:rPr>
          <w:rFonts w:asciiTheme="minorHAnsi" w:eastAsia="Calibri" w:hAnsiTheme="minorHAnsi" w:cs="Arial"/>
          <w:i/>
          <w:iCs/>
          <w:lang w:val="en-AU"/>
        </w:rPr>
        <w:t>Climate Change - Failure to mitigate or adapt to the risks of climate change </w:t>
      </w:r>
      <w:r w:rsidR="000E713F">
        <w:rPr>
          <w:rFonts w:ascii="Calibri" w:hAnsi="Calibri"/>
          <w:lang w:val="en-AU"/>
        </w:rPr>
        <w:br/>
      </w:r>
      <w:r w:rsidR="000E713F">
        <w:rPr>
          <w:rFonts w:ascii="Calibri" w:hAnsi="Calibri"/>
          <w:lang w:val="en-AU"/>
        </w:rPr>
        <w:br/>
      </w:r>
      <w:r w:rsidR="002D0D9B" w:rsidRPr="0AD2ACE3">
        <w:rPr>
          <w:rFonts w:asciiTheme="minorHAnsi" w:eastAsia="Calibri" w:hAnsiTheme="minorHAnsi" w:cs="Arial"/>
          <w:b/>
          <w:bCs/>
          <w:lang w:val="en-AU"/>
        </w:rPr>
        <w:t xml:space="preserve">Strategic Risk </w:t>
      </w:r>
      <w:r w:rsidRPr="0AD2ACE3">
        <w:rPr>
          <w:rFonts w:asciiTheme="minorHAnsi" w:eastAsia="Calibri" w:hAnsiTheme="minorHAnsi" w:cs="Arial"/>
          <w:i/>
          <w:iCs/>
          <w:lang w:val="en-AU"/>
        </w:rPr>
        <w:t>Service Delivery - Inability to plan for and provide critical community services and infrastructure impacting on community wellbeing </w:t>
      </w:r>
      <w:r w:rsidR="000E713F">
        <w:rPr>
          <w:rFonts w:ascii="Calibri" w:hAnsi="Calibri"/>
          <w:lang w:val="en-AU"/>
        </w:rPr>
        <w:br/>
      </w:r>
      <w:r w:rsidR="000E713F">
        <w:rPr>
          <w:rFonts w:ascii="Calibri" w:hAnsi="Calibri"/>
          <w:lang w:val="en-AU"/>
        </w:rPr>
        <w:br/>
      </w:r>
      <w:r w:rsidR="002D0D9B" w:rsidRPr="0AD2ACE3">
        <w:rPr>
          <w:rFonts w:asciiTheme="minorHAnsi" w:eastAsia="Calibri" w:hAnsiTheme="minorHAnsi" w:cs="Arial"/>
          <w:b/>
          <w:bCs/>
          <w:lang w:val="en-AU"/>
        </w:rPr>
        <w:t xml:space="preserve">Strategic Risk </w:t>
      </w:r>
      <w:r w:rsidRPr="0AD2ACE3">
        <w:rPr>
          <w:rFonts w:asciiTheme="minorHAnsi" w:eastAsia="Calibri" w:hAnsiTheme="minorHAnsi" w:cs="Arial"/>
          <w:i/>
          <w:iCs/>
          <w:lang w:val="en-AU"/>
        </w:rPr>
        <w:t xml:space="preserve">Health, Safety and Welfare - Failure of safety and risk management systems resulting in </w:t>
      </w:r>
      <w:bookmarkStart w:id="112" w:name="_Int_7THepsjR"/>
      <w:r w:rsidRPr="0AD2ACE3">
        <w:rPr>
          <w:rFonts w:asciiTheme="minorHAnsi" w:eastAsia="Calibri" w:hAnsiTheme="minorHAnsi" w:cs="Arial"/>
          <w:i/>
          <w:iCs/>
          <w:lang w:val="en-AU"/>
        </w:rPr>
        <w:t>serious injury</w:t>
      </w:r>
      <w:bookmarkEnd w:id="112"/>
      <w:r w:rsidRPr="0AD2ACE3">
        <w:rPr>
          <w:rFonts w:asciiTheme="minorHAnsi" w:eastAsia="Calibri" w:hAnsiTheme="minorHAnsi" w:cs="Arial"/>
          <w:i/>
          <w:iCs/>
          <w:lang w:val="en-AU"/>
        </w:rPr>
        <w:t xml:space="preserve"> or harm to staff or member of public </w:t>
      </w:r>
    </w:p>
    <w:p w14:paraId="0375AD59" w14:textId="77777777" w:rsidR="535710D9" w:rsidRPr="00CF5811" w:rsidRDefault="535710D9" w:rsidP="00D21CF8">
      <w:pPr>
        <w:spacing w:line="276" w:lineRule="auto"/>
        <w:rPr>
          <w:rFonts w:ascii="Calibri" w:eastAsia="Calibri" w:hAnsi="Calibri" w:cs="Calibri"/>
          <w:vanish/>
          <w:sz w:val="16"/>
          <w:szCs w:val="16"/>
          <w:lang w:val="en-AU"/>
        </w:rPr>
      </w:pPr>
    </w:p>
    <w:p w14:paraId="5487DB64" w14:textId="77777777" w:rsidR="535710D9" w:rsidRPr="00CF5811" w:rsidRDefault="0095086D" w:rsidP="5F33F25E">
      <w:pPr>
        <w:spacing w:line="276" w:lineRule="auto"/>
        <w:rPr>
          <w:rFonts w:ascii="Calibri" w:eastAsia="Calibri" w:hAnsi="Calibri" w:cs="Arial"/>
          <w:lang w:val="en-AU"/>
        </w:rPr>
      </w:pPr>
      <w:r w:rsidRPr="5F33F25E">
        <w:rPr>
          <w:rFonts w:asciiTheme="minorHAnsi" w:eastAsia="Calibri" w:hAnsiTheme="minorHAnsi" w:cs="Arial"/>
          <w:lang w:val="en-AU"/>
        </w:rPr>
        <w:t xml:space="preserve">The omission of a path at this location </w:t>
      </w:r>
      <w:r w:rsidR="2982FAFB" w:rsidRPr="5F33F25E">
        <w:rPr>
          <w:rFonts w:asciiTheme="minorHAnsi" w:eastAsia="Calibri" w:hAnsiTheme="minorHAnsi" w:cs="Arial"/>
          <w:lang w:val="en-AU"/>
        </w:rPr>
        <w:t xml:space="preserve">restricts access for the </w:t>
      </w:r>
      <w:r w:rsidRPr="5F33F25E">
        <w:rPr>
          <w:rFonts w:asciiTheme="minorHAnsi" w:eastAsia="Calibri" w:hAnsiTheme="minorHAnsi" w:cs="Arial"/>
          <w:lang w:val="en-AU"/>
        </w:rPr>
        <w:t xml:space="preserve">Cordell Court community </w:t>
      </w:r>
      <w:r w:rsidR="7ACF8814" w:rsidRPr="5F33F25E">
        <w:rPr>
          <w:rFonts w:asciiTheme="minorHAnsi" w:eastAsia="Calibri" w:hAnsiTheme="minorHAnsi" w:cs="Arial"/>
          <w:lang w:val="en-AU"/>
        </w:rPr>
        <w:t>to</w:t>
      </w:r>
      <w:r w:rsidRPr="5F33F25E">
        <w:rPr>
          <w:rFonts w:asciiTheme="minorHAnsi" w:eastAsia="Calibri" w:hAnsiTheme="minorHAnsi" w:cs="Arial"/>
          <w:lang w:val="en-AU"/>
        </w:rPr>
        <w:t xml:space="preserve"> the active transport network </w:t>
      </w:r>
      <w:r w:rsidR="3AD06262" w:rsidRPr="5F33F25E">
        <w:rPr>
          <w:rFonts w:asciiTheme="minorHAnsi" w:eastAsia="Calibri" w:hAnsiTheme="minorHAnsi" w:cs="Arial"/>
          <w:lang w:val="en-AU"/>
        </w:rPr>
        <w:t xml:space="preserve">and its links to </w:t>
      </w:r>
      <w:r w:rsidR="004C66A3" w:rsidRPr="5F33F25E">
        <w:rPr>
          <w:rFonts w:asciiTheme="minorHAnsi" w:eastAsia="Calibri" w:hAnsiTheme="minorHAnsi" w:cs="Arial"/>
          <w:lang w:val="en-AU"/>
        </w:rPr>
        <w:t>community services</w:t>
      </w:r>
      <w:r w:rsidR="00027FE0" w:rsidRPr="5F33F25E">
        <w:rPr>
          <w:rFonts w:asciiTheme="minorHAnsi" w:eastAsia="Calibri" w:hAnsiTheme="minorHAnsi" w:cs="Arial"/>
          <w:lang w:val="en-AU"/>
        </w:rPr>
        <w:t xml:space="preserve"> and </w:t>
      </w:r>
      <w:r w:rsidR="004C66A3" w:rsidRPr="5F33F25E">
        <w:rPr>
          <w:rFonts w:asciiTheme="minorHAnsi" w:eastAsia="Calibri" w:hAnsiTheme="minorHAnsi" w:cs="Arial"/>
          <w:lang w:val="en-AU"/>
        </w:rPr>
        <w:t>opportunities</w:t>
      </w:r>
      <w:bookmarkStart w:id="113" w:name="_Int_deWstkqz"/>
      <w:r w:rsidR="00220D51" w:rsidRPr="5F33F25E">
        <w:rPr>
          <w:rFonts w:asciiTheme="minorHAnsi" w:eastAsia="Calibri" w:hAnsiTheme="minorHAnsi" w:cs="Arial"/>
          <w:lang w:val="en-AU"/>
        </w:rPr>
        <w:t xml:space="preserve">. </w:t>
      </w:r>
      <w:r w:rsidR="6F4BFB32" w:rsidRPr="5F33F25E">
        <w:rPr>
          <w:rFonts w:asciiTheme="minorHAnsi" w:eastAsia="Calibri" w:hAnsiTheme="minorHAnsi" w:cs="Arial"/>
          <w:lang w:val="en-AU"/>
        </w:rPr>
        <w:t xml:space="preserve"> The C</w:t>
      </w:r>
      <w:bookmarkEnd w:id="113"/>
      <w:r w:rsidR="00220D51" w:rsidRPr="5F33F25E">
        <w:rPr>
          <w:rFonts w:asciiTheme="minorHAnsi" w:eastAsia="Calibri" w:hAnsiTheme="minorHAnsi" w:cs="Arial"/>
          <w:lang w:val="en-AU"/>
        </w:rPr>
        <w:t xml:space="preserve">ity of Whittlesea </w:t>
      </w:r>
      <w:r w:rsidR="009E7D83" w:rsidRPr="5F33F25E">
        <w:rPr>
          <w:rFonts w:asciiTheme="minorHAnsi" w:eastAsia="Calibri" w:hAnsiTheme="minorHAnsi" w:cs="Arial"/>
          <w:lang w:val="en-AU"/>
        </w:rPr>
        <w:t>may also fail to take</w:t>
      </w:r>
      <w:r w:rsidR="004C66A3" w:rsidRPr="5F33F25E">
        <w:rPr>
          <w:rFonts w:asciiTheme="minorHAnsi" w:eastAsia="Calibri" w:hAnsiTheme="minorHAnsi" w:cs="Arial"/>
          <w:lang w:val="en-AU"/>
        </w:rPr>
        <w:t xml:space="preserve"> </w:t>
      </w:r>
      <w:r w:rsidR="009E7D83" w:rsidRPr="5F33F25E">
        <w:rPr>
          <w:rFonts w:asciiTheme="minorHAnsi" w:eastAsia="Calibri" w:hAnsiTheme="minorHAnsi" w:cs="Arial"/>
          <w:lang w:val="en-AU"/>
        </w:rPr>
        <w:t>an opportunity to r</w:t>
      </w:r>
      <w:r w:rsidR="00214A20" w:rsidRPr="5F33F25E">
        <w:rPr>
          <w:rFonts w:asciiTheme="minorHAnsi" w:eastAsia="Calibri" w:hAnsiTheme="minorHAnsi" w:cs="Arial"/>
          <w:lang w:val="en-AU"/>
        </w:rPr>
        <w:t>educe risks faced by the community when walking along the gravel road shoulder of Whittlesea – Yea Road in an 80km/h speed zone.</w:t>
      </w:r>
    </w:p>
    <w:p w14:paraId="7AF874AA" w14:textId="77777777" w:rsidR="535710D9" w:rsidRPr="00CF5811" w:rsidRDefault="0095086D" w:rsidP="00D21CF8">
      <w:pPr>
        <w:keepNext/>
        <w:shd w:val="clear" w:color="auto" w:fill="003266"/>
        <w:spacing w:before="120" w:after="120" w:line="276" w:lineRule="auto"/>
        <w:outlineLvl w:val="0"/>
        <w:rPr>
          <w:rFonts w:ascii="Calibri" w:eastAsia="Calibri" w:hAnsi="Calibri" w:cs="Calibri"/>
          <w:b/>
          <w:bCs/>
          <w:lang w:val="en-AU"/>
        </w:rPr>
      </w:pPr>
      <w:r w:rsidRPr="00CF5811">
        <w:rPr>
          <w:rFonts w:asciiTheme="minorHAnsi" w:eastAsia="Calibri" w:hAnsiTheme="minorHAnsi" w:cstheme="minorHAnsi"/>
          <w:b/>
          <w:bCs/>
          <w:lang w:val="en-AU"/>
        </w:rPr>
        <w:t xml:space="preserve"> Implementation Strategy</w:t>
      </w:r>
    </w:p>
    <w:p w14:paraId="28A09D83" w14:textId="77777777" w:rsidR="535710D9" w:rsidRPr="00CF5811" w:rsidRDefault="0095086D" w:rsidP="00D21CF8">
      <w:pPr>
        <w:keepNext/>
        <w:spacing w:before="240" w:after="60" w:line="276" w:lineRule="auto"/>
        <w:outlineLvl w:val="1"/>
        <w:rPr>
          <w:rFonts w:ascii="Calibri" w:eastAsia="Calibri" w:hAnsi="Calibri" w:cs="Calibri"/>
          <w:b/>
          <w:bCs/>
          <w:lang w:val="en-AU"/>
        </w:rPr>
      </w:pPr>
      <w:r w:rsidRPr="00CF5811">
        <w:rPr>
          <w:rFonts w:asciiTheme="minorHAnsi" w:eastAsia="Calibri" w:hAnsiTheme="minorHAnsi" w:cstheme="minorHAnsi"/>
          <w:b/>
          <w:bCs/>
          <w:lang w:val="en-AU"/>
        </w:rPr>
        <w:t>Communication</w:t>
      </w:r>
    </w:p>
    <w:p w14:paraId="34C778E4" w14:textId="77777777" w:rsidR="6827E02C" w:rsidRDefault="0095086D" w:rsidP="5F33F25E">
      <w:pPr>
        <w:spacing w:line="276" w:lineRule="auto"/>
        <w:rPr>
          <w:rFonts w:ascii="Calibri" w:eastAsia="Calibri" w:hAnsi="Calibri" w:cs="Arial"/>
          <w:lang w:val="en-AU"/>
        </w:rPr>
      </w:pPr>
      <w:r w:rsidRPr="5F33F25E">
        <w:rPr>
          <w:rFonts w:asciiTheme="minorHAnsi" w:eastAsia="Calibri" w:hAnsiTheme="minorHAnsi" w:cs="Arial"/>
          <w:lang w:val="en-AU"/>
        </w:rPr>
        <w:t>The Chief Petitioner will be notified in writing of Council’s decision.</w:t>
      </w:r>
    </w:p>
    <w:p w14:paraId="6375958C" w14:textId="77777777" w:rsidR="535710D9" w:rsidRPr="00CF5811" w:rsidRDefault="0095086D" w:rsidP="00D21CF8">
      <w:pPr>
        <w:keepNext/>
        <w:spacing w:before="240" w:after="60" w:line="276" w:lineRule="auto"/>
        <w:outlineLvl w:val="1"/>
        <w:rPr>
          <w:rFonts w:ascii="Calibri" w:eastAsia="Calibri" w:hAnsi="Calibri" w:cs="Calibri"/>
          <w:b/>
          <w:bCs/>
          <w:lang w:val="en-AU"/>
        </w:rPr>
      </w:pPr>
      <w:r w:rsidRPr="00CF5811">
        <w:rPr>
          <w:rFonts w:asciiTheme="minorHAnsi" w:eastAsia="Calibri" w:hAnsiTheme="minorHAnsi" w:cstheme="minorHAnsi"/>
          <w:b/>
          <w:bCs/>
          <w:lang w:val="en-AU"/>
        </w:rPr>
        <w:t>Critical Dates</w:t>
      </w:r>
    </w:p>
    <w:p w14:paraId="30F70A15" w14:textId="77777777" w:rsidR="535710D9" w:rsidRPr="00CF5811" w:rsidRDefault="0095086D" w:rsidP="00D21CF8">
      <w:pPr>
        <w:spacing w:line="276" w:lineRule="auto"/>
        <w:rPr>
          <w:rFonts w:ascii="Calibri" w:eastAsia="Calibri" w:hAnsi="Calibri" w:cs="Calibri"/>
          <w:lang w:val="en-AU"/>
        </w:rPr>
      </w:pPr>
      <w:r w:rsidRPr="00CF5811">
        <w:rPr>
          <w:rFonts w:asciiTheme="minorHAnsi" w:eastAsia="Calibri" w:hAnsiTheme="minorHAnsi" w:cstheme="minorHAnsi"/>
          <w:lang w:val="en-AU"/>
        </w:rPr>
        <w:t>There are no critical dates associated with this project.</w:t>
      </w:r>
    </w:p>
    <w:p w14:paraId="104A8287" w14:textId="77777777" w:rsidR="535710D9" w:rsidRPr="00CF5811" w:rsidRDefault="0095086D" w:rsidP="00D21CF8">
      <w:pPr>
        <w:keepNext/>
        <w:shd w:val="clear" w:color="auto" w:fill="003266"/>
        <w:spacing w:before="120" w:after="120" w:line="276" w:lineRule="auto"/>
        <w:outlineLvl w:val="0"/>
        <w:rPr>
          <w:rFonts w:ascii="Calibri" w:eastAsia="Calibri" w:hAnsi="Calibri" w:cs="Calibri"/>
          <w:b/>
          <w:bCs/>
          <w:lang w:val="en-AU"/>
        </w:rPr>
      </w:pPr>
      <w:r w:rsidRPr="00CF5811">
        <w:rPr>
          <w:rFonts w:asciiTheme="minorHAnsi" w:eastAsia="Calibri" w:hAnsiTheme="minorHAnsi" w:cstheme="minorHAnsi"/>
          <w:b/>
          <w:bCs/>
          <w:lang w:val="en-AU"/>
        </w:rPr>
        <w:t xml:space="preserve"> Declaration of Conflict of Interest</w:t>
      </w:r>
    </w:p>
    <w:p w14:paraId="157E1FAE" w14:textId="6FC7AA05" w:rsidR="002316F7" w:rsidRDefault="0095086D" w:rsidP="00D21CF8">
      <w:pPr>
        <w:spacing w:line="276" w:lineRule="auto"/>
        <w:rPr>
          <w:rFonts w:asciiTheme="minorHAnsi" w:eastAsia="Calibri" w:hAnsiTheme="minorHAnsi" w:cs="Arial"/>
          <w:lang w:val="en-AU"/>
        </w:rPr>
      </w:pPr>
      <w:r w:rsidRPr="22F3C3D1">
        <w:rPr>
          <w:rFonts w:asciiTheme="minorHAnsi" w:eastAsia="Calibri" w:hAnsiTheme="minorHAnsi" w:cs="Arial"/>
          <w:lang w:val="en-AU"/>
        </w:rPr>
        <w:t>Under Section 130 of the </w:t>
      </w:r>
      <w:r w:rsidRPr="22F3C3D1">
        <w:rPr>
          <w:rFonts w:asciiTheme="minorHAnsi" w:eastAsia="Calibri" w:hAnsiTheme="minorHAnsi" w:cs="Arial"/>
          <w:i/>
          <w:iCs/>
          <w:lang w:val="en-AU"/>
        </w:rPr>
        <w:t>Local Government Act 2020</w:t>
      </w:r>
      <w:r w:rsidR="006F071B">
        <w:rPr>
          <w:rFonts w:asciiTheme="minorHAnsi" w:eastAsia="Calibri" w:hAnsiTheme="minorHAnsi" w:cs="Arial"/>
          <w:i/>
          <w:iCs/>
          <w:lang w:val="en-AU"/>
        </w:rPr>
        <w:t>,</w:t>
      </w:r>
      <w:r w:rsidRPr="22F3C3D1">
        <w:rPr>
          <w:rFonts w:asciiTheme="minorHAnsi" w:eastAsia="Calibri" w:hAnsiTheme="minorHAnsi" w:cs="Arial"/>
          <w:lang w:val="en-AU"/>
        </w:rPr>
        <w:t xml:space="preserve"> officers providing advice to Council are required to disclose any conflict of interest they have in a matter and explain the nature of the conflict.</w:t>
      </w:r>
      <w:r>
        <w:rPr>
          <w:rFonts w:ascii="Calibri" w:hAnsi="Calibri"/>
          <w:lang w:val="en-AU"/>
        </w:rPr>
        <w:br/>
      </w:r>
    </w:p>
    <w:p w14:paraId="22921740" w14:textId="77777777" w:rsidR="002316F7" w:rsidRDefault="0095086D" w:rsidP="00D21CF8">
      <w:pPr>
        <w:spacing w:line="276" w:lineRule="auto"/>
        <w:rPr>
          <w:rFonts w:asciiTheme="minorHAnsi" w:eastAsia="Calibri" w:hAnsiTheme="minorHAnsi" w:cs="Arial"/>
          <w:lang w:val="en-AU"/>
        </w:rPr>
      </w:pPr>
      <w:r w:rsidRPr="22F3C3D1">
        <w:rPr>
          <w:rFonts w:asciiTheme="minorHAnsi" w:eastAsia="Calibri" w:hAnsiTheme="minorHAnsi" w:cs="Arial"/>
          <w:lang w:val="en-AU"/>
        </w:rPr>
        <w:t>The Responsible Officer reviewing this report, having made enquiries with relevant members of staff, reports that no disclosable interests have been raised in relation to this report.</w:t>
      </w:r>
    </w:p>
    <w:p w14:paraId="5992BF33" w14:textId="77777777" w:rsidR="002316F7" w:rsidRDefault="002316F7">
      <w:pPr>
        <w:rPr>
          <w:rFonts w:asciiTheme="minorHAnsi" w:eastAsia="Calibri" w:hAnsiTheme="minorHAnsi" w:cs="Arial"/>
          <w:lang w:val="en-AU"/>
        </w:rPr>
      </w:pPr>
      <w:r>
        <w:rPr>
          <w:rFonts w:asciiTheme="minorHAnsi" w:eastAsia="Calibri" w:hAnsiTheme="minorHAnsi" w:cs="Arial"/>
          <w:lang w:val="en-AU"/>
        </w:rPr>
        <w:br w:type="page"/>
      </w:r>
    </w:p>
    <w:p w14:paraId="6DBDF645" w14:textId="77777777" w:rsidR="535710D9" w:rsidRPr="00CF5811" w:rsidRDefault="0095086D" w:rsidP="00D21CF8">
      <w:pPr>
        <w:keepNext/>
        <w:shd w:val="clear" w:color="auto" w:fill="003266"/>
        <w:spacing w:before="120" w:after="120" w:line="276" w:lineRule="auto"/>
        <w:outlineLvl w:val="0"/>
        <w:rPr>
          <w:rFonts w:ascii="Calibri" w:eastAsia="Calibri" w:hAnsi="Calibri" w:cs="Calibri"/>
          <w:b/>
          <w:bCs/>
          <w:lang w:val="en-AU"/>
        </w:rPr>
      </w:pPr>
      <w:r>
        <w:rPr>
          <w:rFonts w:asciiTheme="minorHAnsi" w:eastAsia="Calibri" w:hAnsiTheme="minorHAnsi" w:cstheme="minorHAnsi"/>
          <w:b/>
          <w:bCs/>
          <w:lang w:val="en-AU"/>
        </w:rPr>
        <w:lastRenderedPageBreak/>
        <w:t xml:space="preserve"> </w:t>
      </w:r>
      <w:r w:rsidR="000E713F" w:rsidRPr="00CF5811">
        <w:rPr>
          <w:rFonts w:asciiTheme="minorHAnsi" w:eastAsia="Calibri" w:hAnsiTheme="minorHAnsi" w:cstheme="minorHAnsi"/>
          <w:b/>
          <w:bCs/>
          <w:lang w:val="en-AU"/>
        </w:rPr>
        <w:t>Conclusion</w:t>
      </w:r>
    </w:p>
    <w:p w14:paraId="2B9DA0BD" w14:textId="77777777" w:rsidR="005D57CA" w:rsidRPr="00CF5811" w:rsidRDefault="0095086D" w:rsidP="00D21CF8">
      <w:pPr>
        <w:spacing w:line="276" w:lineRule="auto"/>
        <w:rPr>
          <w:rFonts w:ascii="Calibri" w:eastAsia="Calibri" w:hAnsi="Calibri" w:cs="Arial"/>
          <w:lang w:val="en-AU"/>
        </w:rPr>
      </w:pPr>
      <w:r w:rsidRPr="0AD2ACE3">
        <w:rPr>
          <w:rFonts w:asciiTheme="minorHAnsi" w:eastAsia="Calibri" w:hAnsiTheme="minorHAnsi" w:cs="Arial"/>
          <w:lang w:val="en-AU"/>
        </w:rPr>
        <w:t xml:space="preserve">There is a need for a path to be </w:t>
      </w:r>
      <w:r w:rsidR="0015452B" w:rsidRPr="0AD2ACE3">
        <w:rPr>
          <w:rFonts w:asciiTheme="minorHAnsi" w:eastAsia="Calibri" w:hAnsiTheme="minorHAnsi" w:cs="Arial"/>
          <w:lang w:val="en-AU"/>
        </w:rPr>
        <w:t>provided</w:t>
      </w:r>
      <w:r w:rsidR="00C7600C" w:rsidRPr="0AD2ACE3">
        <w:rPr>
          <w:rFonts w:asciiTheme="minorHAnsi" w:eastAsia="Calibri" w:hAnsiTheme="minorHAnsi" w:cs="Arial"/>
          <w:lang w:val="en-AU"/>
        </w:rPr>
        <w:t xml:space="preserve"> </w:t>
      </w:r>
      <w:r w:rsidR="00F52DD0" w:rsidRPr="0AD2ACE3">
        <w:rPr>
          <w:rFonts w:asciiTheme="minorHAnsi" w:eastAsia="Calibri" w:hAnsiTheme="minorHAnsi" w:cs="Arial"/>
          <w:lang w:val="en-AU"/>
        </w:rPr>
        <w:t xml:space="preserve">along the Whittlesea – Yea Road between Cordell Court and </w:t>
      </w:r>
      <w:r w:rsidR="002B3E2D" w:rsidRPr="0AD2ACE3">
        <w:rPr>
          <w:rFonts w:asciiTheme="minorHAnsi" w:eastAsia="Calibri" w:hAnsiTheme="minorHAnsi" w:cs="Arial"/>
          <w:lang w:val="en-AU"/>
        </w:rPr>
        <w:t>Jennifer Court</w:t>
      </w:r>
      <w:r w:rsidR="0009798B" w:rsidRPr="0AD2ACE3">
        <w:rPr>
          <w:rFonts w:asciiTheme="minorHAnsi" w:eastAsia="Calibri" w:hAnsiTheme="minorHAnsi" w:cs="Arial"/>
          <w:lang w:val="en-AU"/>
        </w:rPr>
        <w:t xml:space="preserve"> </w:t>
      </w:r>
      <w:r w:rsidR="00B61AF6" w:rsidRPr="0AD2ACE3">
        <w:rPr>
          <w:rFonts w:asciiTheme="minorHAnsi" w:eastAsia="Calibri" w:hAnsiTheme="minorHAnsi" w:cs="Arial"/>
          <w:lang w:val="en-AU"/>
        </w:rPr>
        <w:t xml:space="preserve">to </w:t>
      </w:r>
      <w:r w:rsidR="00150C03" w:rsidRPr="0AD2ACE3">
        <w:rPr>
          <w:rFonts w:asciiTheme="minorHAnsi" w:eastAsia="Calibri" w:hAnsiTheme="minorHAnsi" w:cs="Arial"/>
          <w:lang w:val="en-AU"/>
        </w:rPr>
        <w:t xml:space="preserve">provide </w:t>
      </w:r>
      <w:r w:rsidR="00985BA0" w:rsidRPr="0AD2ACE3">
        <w:rPr>
          <w:rFonts w:asciiTheme="minorHAnsi" w:eastAsia="Calibri" w:hAnsiTheme="minorHAnsi" w:cs="Arial"/>
          <w:lang w:val="en-AU"/>
        </w:rPr>
        <w:t>safe, co</w:t>
      </w:r>
      <w:r w:rsidR="007773EF" w:rsidRPr="0AD2ACE3">
        <w:rPr>
          <w:rFonts w:asciiTheme="minorHAnsi" w:eastAsia="Calibri" w:hAnsiTheme="minorHAnsi" w:cs="Arial"/>
          <w:lang w:val="en-AU"/>
        </w:rPr>
        <w:t>ntinuous</w:t>
      </w:r>
      <w:r w:rsidR="00526858" w:rsidRPr="0AD2ACE3">
        <w:rPr>
          <w:rFonts w:asciiTheme="minorHAnsi" w:eastAsia="Calibri" w:hAnsiTheme="minorHAnsi" w:cs="Arial"/>
          <w:lang w:val="en-AU"/>
        </w:rPr>
        <w:t>,</w:t>
      </w:r>
      <w:r w:rsidR="007773EF" w:rsidRPr="0AD2ACE3">
        <w:rPr>
          <w:rFonts w:asciiTheme="minorHAnsi" w:eastAsia="Calibri" w:hAnsiTheme="minorHAnsi" w:cs="Arial"/>
          <w:lang w:val="en-AU"/>
        </w:rPr>
        <w:t xml:space="preserve"> </w:t>
      </w:r>
      <w:r w:rsidR="02FE84FD" w:rsidRPr="0AD2ACE3">
        <w:rPr>
          <w:rFonts w:asciiTheme="minorHAnsi" w:eastAsia="Calibri" w:hAnsiTheme="minorHAnsi" w:cs="Arial"/>
          <w:lang w:val="en-AU"/>
        </w:rPr>
        <w:t>all-weather</w:t>
      </w:r>
      <w:r w:rsidR="00526858" w:rsidRPr="0AD2ACE3">
        <w:rPr>
          <w:rFonts w:asciiTheme="minorHAnsi" w:eastAsia="Calibri" w:hAnsiTheme="minorHAnsi" w:cs="Arial"/>
          <w:lang w:val="en-AU"/>
        </w:rPr>
        <w:t xml:space="preserve"> </w:t>
      </w:r>
      <w:r w:rsidR="0015107A" w:rsidRPr="0AD2ACE3">
        <w:rPr>
          <w:rFonts w:asciiTheme="minorHAnsi" w:eastAsia="Calibri" w:hAnsiTheme="minorHAnsi" w:cs="Arial"/>
          <w:lang w:val="en-AU"/>
        </w:rPr>
        <w:t>access for ped</w:t>
      </w:r>
      <w:r w:rsidR="00F077F3" w:rsidRPr="0AD2ACE3">
        <w:rPr>
          <w:rFonts w:asciiTheme="minorHAnsi" w:eastAsia="Calibri" w:hAnsiTheme="minorHAnsi" w:cs="Arial"/>
          <w:lang w:val="en-AU"/>
        </w:rPr>
        <w:t>e</w:t>
      </w:r>
      <w:r w:rsidR="0015107A" w:rsidRPr="0AD2ACE3">
        <w:rPr>
          <w:rFonts w:asciiTheme="minorHAnsi" w:eastAsia="Calibri" w:hAnsiTheme="minorHAnsi" w:cs="Arial"/>
          <w:lang w:val="en-AU"/>
        </w:rPr>
        <w:t>strians and cycl</w:t>
      </w:r>
      <w:r w:rsidR="00844936" w:rsidRPr="0AD2ACE3">
        <w:rPr>
          <w:rFonts w:asciiTheme="minorHAnsi" w:eastAsia="Calibri" w:hAnsiTheme="minorHAnsi" w:cs="Arial"/>
          <w:lang w:val="en-AU"/>
        </w:rPr>
        <w:t xml:space="preserve">ists </w:t>
      </w:r>
      <w:r w:rsidR="008B4F6A" w:rsidRPr="0AD2ACE3">
        <w:rPr>
          <w:rFonts w:asciiTheme="minorHAnsi" w:eastAsia="Calibri" w:hAnsiTheme="minorHAnsi" w:cs="Arial"/>
          <w:lang w:val="en-AU"/>
        </w:rPr>
        <w:t xml:space="preserve">of </w:t>
      </w:r>
      <w:r w:rsidR="00653AD2" w:rsidRPr="0AD2ACE3">
        <w:rPr>
          <w:rFonts w:asciiTheme="minorHAnsi" w:eastAsia="Calibri" w:hAnsiTheme="minorHAnsi" w:cs="Arial"/>
          <w:lang w:val="en-AU"/>
        </w:rPr>
        <w:t xml:space="preserve">Cordell Court </w:t>
      </w:r>
      <w:r w:rsidR="00F76384" w:rsidRPr="0AD2ACE3">
        <w:rPr>
          <w:rFonts w:asciiTheme="minorHAnsi" w:eastAsia="Calibri" w:hAnsiTheme="minorHAnsi" w:cs="Arial"/>
          <w:lang w:val="en-AU"/>
        </w:rPr>
        <w:t xml:space="preserve">to access </w:t>
      </w:r>
      <w:r w:rsidR="00E40244" w:rsidRPr="0AD2ACE3">
        <w:rPr>
          <w:rFonts w:asciiTheme="minorHAnsi" w:eastAsia="Calibri" w:hAnsiTheme="minorHAnsi" w:cs="Arial"/>
          <w:lang w:val="en-AU"/>
        </w:rPr>
        <w:t xml:space="preserve">services and facilities </w:t>
      </w:r>
      <w:r w:rsidR="00DB7CF9" w:rsidRPr="0AD2ACE3">
        <w:rPr>
          <w:rFonts w:asciiTheme="minorHAnsi" w:eastAsia="Calibri" w:hAnsiTheme="minorHAnsi" w:cs="Arial"/>
          <w:lang w:val="en-AU"/>
        </w:rPr>
        <w:t xml:space="preserve">in the Whittlesea </w:t>
      </w:r>
      <w:r w:rsidR="00D67755" w:rsidRPr="0AD2ACE3">
        <w:rPr>
          <w:rFonts w:asciiTheme="minorHAnsi" w:eastAsia="Calibri" w:hAnsiTheme="minorHAnsi" w:cs="Arial"/>
          <w:lang w:val="en-AU"/>
        </w:rPr>
        <w:t>township</w:t>
      </w:r>
      <w:r w:rsidRPr="0AD2ACE3">
        <w:rPr>
          <w:rFonts w:asciiTheme="minorHAnsi" w:eastAsia="Calibri" w:hAnsiTheme="minorHAnsi" w:cs="Arial"/>
          <w:lang w:val="en-AU"/>
        </w:rPr>
        <w:t>.</w:t>
      </w:r>
    </w:p>
    <w:p w14:paraId="592C4D3F" w14:textId="77777777" w:rsidR="005D57CA" w:rsidRPr="00CF5811" w:rsidRDefault="005D57CA" w:rsidP="00D21CF8">
      <w:pPr>
        <w:spacing w:line="276" w:lineRule="auto"/>
        <w:rPr>
          <w:rFonts w:ascii="Calibri" w:eastAsia="Calibri" w:hAnsi="Calibri" w:cs="Calibri"/>
          <w:lang w:val="en-AU"/>
        </w:rPr>
      </w:pPr>
    </w:p>
    <w:p w14:paraId="139C5AE2" w14:textId="77777777" w:rsidR="00157B20" w:rsidRPr="00CF5811" w:rsidRDefault="0095086D" w:rsidP="68EA3DB2">
      <w:pPr>
        <w:spacing w:line="276" w:lineRule="auto"/>
        <w:rPr>
          <w:rFonts w:ascii="Calibri" w:eastAsia="Calibri" w:hAnsi="Calibri" w:cs="Arial"/>
          <w:lang w:val="en-AU"/>
        </w:rPr>
      </w:pPr>
      <w:r w:rsidRPr="68EA3DB2">
        <w:rPr>
          <w:rFonts w:asciiTheme="minorHAnsi" w:eastAsia="Calibri" w:hAnsiTheme="minorHAnsi" w:cs="Arial"/>
          <w:lang w:val="en-AU"/>
        </w:rPr>
        <w:t xml:space="preserve">This project </w:t>
      </w:r>
      <w:r w:rsidR="4FFA0337" w:rsidRPr="68EA3DB2">
        <w:rPr>
          <w:rFonts w:asciiTheme="minorHAnsi" w:eastAsia="Calibri" w:hAnsiTheme="minorHAnsi" w:cs="Arial"/>
          <w:lang w:val="en-AU"/>
        </w:rPr>
        <w:t>is included in</w:t>
      </w:r>
      <w:r w:rsidRPr="68EA3DB2">
        <w:rPr>
          <w:rFonts w:asciiTheme="minorHAnsi" w:eastAsia="Calibri" w:hAnsiTheme="minorHAnsi" w:cs="Arial"/>
          <w:lang w:val="en-AU"/>
        </w:rPr>
        <w:t xml:space="preserve"> the Missing Footpath Links </w:t>
      </w:r>
      <w:r w:rsidR="6B1F7394" w:rsidRPr="68EA3DB2">
        <w:rPr>
          <w:rFonts w:asciiTheme="minorHAnsi" w:eastAsia="Calibri" w:hAnsiTheme="minorHAnsi" w:cs="Arial"/>
          <w:lang w:val="en-AU"/>
        </w:rPr>
        <w:t>Program;</w:t>
      </w:r>
      <w:r w:rsidRPr="68EA3DB2">
        <w:rPr>
          <w:rFonts w:asciiTheme="minorHAnsi" w:eastAsia="Calibri" w:hAnsiTheme="minorHAnsi" w:cs="Arial"/>
          <w:lang w:val="en-AU"/>
        </w:rPr>
        <w:t xml:space="preserve"> </w:t>
      </w:r>
      <w:r w:rsidR="03B22D8C" w:rsidRPr="68EA3DB2">
        <w:rPr>
          <w:rFonts w:asciiTheme="minorHAnsi" w:eastAsia="Calibri" w:hAnsiTheme="minorHAnsi" w:cs="Arial"/>
          <w:lang w:val="en-AU"/>
        </w:rPr>
        <w:t>however,</w:t>
      </w:r>
      <w:r w:rsidR="7EDE72F5" w:rsidRPr="68EA3DB2">
        <w:rPr>
          <w:rFonts w:asciiTheme="minorHAnsi" w:eastAsia="Calibri" w:hAnsiTheme="minorHAnsi" w:cs="Arial"/>
          <w:lang w:val="en-AU"/>
        </w:rPr>
        <w:t xml:space="preserve"> </w:t>
      </w:r>
      <w:r w:rsidR="08385205" w:rsidRPr="68EA3DB2">
        <w:rPr>
          <w:rFonts w:ascii="Calibri" w:eastAsia="Calibri" w:hAnsi="Calibri" w:cs="Calibri"/>
          <w:lang w:val="en-AU"/>
        </w:rPr>
        <w:t xml:space="preserve">it ranks as a low priority within the program and </w:t>
      </w:r>
      <w:r w:rsidR="49332144" w:rsidRPr="68EA3DB2">
        <w:rPr>
          <w:rFonts w:ascii="Calibri" w:eastAsia="Calibri" w:hAnsi="Calibri" w:cs="Calibri"/>
          <w:lang w:val="en-AU"/>
        </w:rPr>
        <w:t>is currently scheduled to</w:t>
      </w:r>
      <w:r w:rsidR="08385205" w:rsidRPr="68EA3DB2">
        <w:rPr>
          <w:rFonts w:ascii="Calibri" w:eastAsia="Calibri" w:hAnsi="Calibri" w:cs="Calibri"/>
          <w:lang w:val="en-AU"/>
        </w:rPr>
        <w:t xml:space="preserve"> be delivered in </w:t>
      </w:r>
      <w:r w:rsidR="428262C7" w:rsidRPr="68EA3DB2">
        <w:rPr>
          <w:rFonts w:ascii="Calibri" w:eastAsia="Calibri" w:hAnsi="Calibri" w:cs="Calibri"/>
          <w:lang w:val="en-AU"/>
        </w:rPr>
        <w:t xml:space="preserve">the </w:t>
      </w:r>
      <w:r w:rsidR="08385205" w:rsidRPr="68EA3DB2">
        <w:rPr>
          <w:rFonts w:ascii="Calibri" w:eastAsia="Calibri" w:hAnsi="Calibri" w:cs="Calibri"/>
          <w:lang w:val="en-AU"/>
        </w:rPr>
        <w:t>medium to long term.</w:t>
      </w:r>
      <w:r w:rsidR="08385205" w:rsidRPr="68EA3DB2">
        <w:rPr>
          <w:rFonts w:asciiTheme="minorHAnsi" w:eastAsia="Calibri" w:hAnsiTheme="minorHAnsi" w:cs="Arial"/>
          <w:lang w:val="en-AU"/>
        </w:rPr>
        <w:t xml:space="preserve"> </w:t>
      </w:r>
      <w:r w:rsidR="784A373D" w:rsidRPr="68EA3DB2">
        <w:rPr>
          <w:rFonts w:asciiTheme="minorHAnsi" w:eastAsia="Calibri" w:hAnsiTheme="minorHAnsi" w:cs="Arial"/>
          <w:lang w:val="en-AU"/>
        </w:rPr>
        <w:t xml:space="preserve"> It is recommended that the </w:t>
      </w:r>
      <w:r w:rsidR="5F0B142B" w:rsidRPr="68EA3DB2">
        <w:rPr>
          <w:rFonts w:asciiTheme="minorHAnsi" w:eastAsia="Calibri" w:hAnsiTheme="minorHAnsi" w:cs="Arial"/>
          <w:lang w:val="en-AU"/>
        </w:rPr>
        <w:t>20</w:t>
      </w:r>
      <w:r w:rsidR="784A373D" w:rsidRPr="68EA3DB2">
        <w:rPr>
          <w:rFonts w:asciiTheme="minorHAnsi" w:eastAsia="Calibri" w:hAnsiTheme="minorHAnsi" w:cs="Arial"/>
          <w:lang w:val="en-AU"/>
        </w:rPr>
        <w:t>23/</w:t>
      </w:r>
      <w:r w:rsidR="5EE4F0EB" w:rsidRPr="68EA3DB2">
        <w:rPr>
          <w:rFonts w:asciiTheme="minorHAnsi" w:eastAsia="Calibri" w:hAnsiTheme="minorHAnsi" w:cs="Arial"/>
          <w:lang w:val="en-AU"/>
        </w:rPr>
        <w:t>20</w:t>
      </w:r>
      <w:r w:rsidR="784A373D" w:rsidRPr="68EA3DB2">
        <w:rPr>
          <w:rFonts w:asciiTheme="minorHAnsi" w:eastAsia="Calibri" w:hAnsiTheme="minorHAnsi" w:cs="Arial"/>
          <w:lang w:val="en-AU"/>
        </w:rPr>
        <w:t xml:space="preserve">24 budget consider </w:t>
      </w:r>
      <w:r w:rsidR="1ABCD667" w:rsidRPr="68EA3DB2">
        <w:rPr>
          <w:rFonts w:asciiTheme="minorHAnsi" w:eastAsia="Calibri" w:hAnsiTheme="minorHAnsi" w:cs="Arial"/>
          <w:lang w:val="en-AU"/>
        </w:rPr>
        <w:t xml:space="preserve">funding for </w:t>
      </w:r>
      <w:bookmarkStart w:id="114" w:name="_Int_6jXjtOLk"/>
      <w:r w:rsidR="1ABCD667" w:rsidRPr="68EA3DB2">
        <w:rPr>
          <w:rFonts w:asciiTheme="minorHAnsi" w:eastAsia="Calibri" w:hAnsiTheme="minorHAnsi" w:cs="Arial"/>
          <w:lang w:val="en-AU"/>
        </w:rPr>
        <w:t>delivery</w:t>
      </w:r>
      <w:bookmarkEnd w:id="114"/>
      <w:r w:rsidR="16D5823B" w:rsidRPr="68EA3DB2">
        <w:rPr>
          <w:rFonts w:asciiTheme="minorHAnsi" w:eastAsia="Calibri" w:hAnsiTheme="minorHAnsi" w:cs="Arial"/>
          <w:lang w:val="en-AU"/>
        </w:rPr>
        <w:t xml:space="preserve"> of</w:t>
      </w:r>
      <w:r w:rsidR="784A373D" w:rsidRPr="68EA3DB2">
        <w:rPr>
          <w:rFonts w:asciiTheme="minorHAnsi" w:eastAsia="Calibri" w:hAnsiTheme="minorHAnsi" w:cs="Arial"/>
          <w:lang w:val="en-AU"/>
        </w:rPr>
        <w:t xml:space="preserve"> this project in a more timely manner.</w:t>
      </w:r>
    </w:p>
    <w:p w14:paraId="70574047" w14:textId="77777777" w:rsidR="00157B20" w:rsidRPr="00CF5811" w:rsidRDefault="00157B20" w:rsidP="00D21CF8">
      <w:pPr>
        <w:spacing w:line="276" w:lineRule="auto"/>
        <w:rPr>
          <w:rFonts w:ascii="Calibri" w:eastAsia="Calibri" w:hAnsi="Calibri" w:cs="Arial"/>
          <w:lang w:val="en-AU"/>
        </w:rPr>
      </w:pPr>
    </w:p>
    <w:p w14:paraId="5E49DC20" w14:textId="77777777" w:rsidR="00157B20" w:rsidRPr="00CF5811" w:rsidRDefault="0095086D" w:rsidP="5F33F25E">
      <w:pPr>
        <w:spacing w:line="276" w:lineRule="auto"/>
        <w:rPr>
          <w:rFonts w:ascii="Calibri" w:eastAsia="Calibri" w:hAnsi="Calibri" w:cs="Arial"/>
          <w:lang w:val="en-AU"/>
        </w:rPr>
      </w:pPr>
      <w:r w:rsidRPr="5F33F25E">
        <w:rPr>
          <w:rFonts w:asciiTheme="minorHAnsi" w:eastAsia="Calibri" w:hAnsiTheme="minorHAnsi" w:cs="Arial"/>
          <w:lang w:val="en-AU"/>
        </w:rPr>
        <w:t xml:space="preserve">The </w:t>
      </w:r>
      <w:r w:rsidR="00A607BA" w:rsidRPr="5F33F25E">
        <w:rPr>
          <w:rFonts w:asciiTheme="minorHAnsi" w:eastAsia="Calibri" w:hAnsiTheme="minorHAnsi" w:cs="Arial"/>
          <w:lang w:val="en-AU"/>
        </w:rPr>
        <w:t xml:space="preserve">estimated </w:t>
      </w:r>
      <w:r w:rsidRPr="5F33F25E">
        <w:rPr>
          <w:rFonts w:asciiTheme="minorHAnsi" w:eastAsia="Calibri" w:hAnsiTheme="minorHAnsi" w:cs="Arial"/>
          <w:lang w:val="en-AU"/>
        </w:rPr>
        <w:t xml:space="preserve">cost to provide </w:t>
      </w:r>
      <w:r w:rsidR="002F1F9A" w:rsidRPr="5F33F25E">
        <w:rPr>
          <w:rFonts w:asciiTheme="minorHAnsi" w:eastAsia="Calibri" w:hAnsiTheme="minorHAnsi" w:cs="Arial"/>
          <w:lang w:val="en-AU"/>
        </w:rPr>
        <w:t>3</w:t>
      </w:r>
      <w:r w:rsidR="5E75D25E" w:rsidRPr="5F33F25E">
        <w:rPr>
          <w:rFonts w:asciiTheme="minorHAnsi" w:eastAsia="Calibri" w:hAnsiTheme="minorHAnsi" w:cs="Arial"/>
          <w:lang w:val="en-AU"/>
        </w:rPr>
        <w:t>8</w:t>
      </w:r>
      <w:r w:rsidR="002F1F9A" w:rsidRPr="5F33F25E">
        <w:rPr>
          <w:rFonts w:asciiTheme="minorHAnsi" w:eastAsia="Calibri" w:hAnsiTheme="minorHAnsi" w:cs="Arial"/>
          <w:lang w:val="en-AU"/>
        </w:rPr>
        <w:t>0</w:t>
      </w:r>
      <w:r w:rsidR="3AF7D616" w:rsidRPr="5F33F25E">
        <w:rPr>
          <w:rFonts w:asciiTheme="minorHAnsi" w:eastAsia="Calibri" w:hAnsiTheme="minorHAnsi" w:cs="Arial"/>
          <w:lang w:val="en-AU"/>
        </w:rPr>
        <w:t xml:space="preserve"> </w:t>
      </w:r>
      <w:r w:rsidR="002F1F9A" w:rsidRPr="5F33F25E">
        <w:rPr>
          <w:rFonts w:asciiTheme="minorHAnsi" w:eastAsia="Calibri" w:hAnsiTheme="minorHAnsi" w:cs="Arial"/>
          <w:lang w:val="en-AU"/>
        </w:rPr>
        <w:t>m</w:t>
      </w:r>
      <w:r w:rsidR="3AF7D616" w:rsidRPr="5F33F25E">
        <w:rPr>
          <w:rFonts w:asciiTheme="minorHAnsi" w:eastAsia="Calibri" w:hAnsiTheme="minorHAnsi" w:cs="Arial"/>
          <w:lang w:val="en-AU"/>
        </w:rPr>
        <w:t xml:space="preserve">etres </w:t>
      </w:r>
      <w:r w:rsidR="002F1F9A" w:rsidRPr="5F33F25E">
        <w:rPr>
          <w:rFonts w:asciiTheme="minorHAnsi" w:eastAsia="Calibri" w:hAnsiTheme="minorHAnsi" w:cs="Arial"/>
          <w:lang w:val="en-AU"/>
        </w:rPr>
        <w:t>of shared path is approximately $</w:t>
      </w:r>
      <w:r w:rsidRPr="5F33F25E">
        <w:rPr>
          <w:rFonts w:asciiTheme="minorHAnsi" w:eastAsia="Calibri" w:hAnsiTheme="minorHAnsi" w:cs="Arial"/>
          <w:lang w:val="en-AU"/>
        </w:rPr>
        <w:t>162,000</w:t>
      </w:r>
      <w:r w:rsidR="002F1F9A" w:rsidRPr="5F33F25E">
        <w:rPr>
          <w:rFonts w:asciiTheme="minorHAnsi" w:eastAsia="Calibri" w:hAnsiTheme="minorHAnsi" w:cs="Arial"/>
          <w:lang w:val="en-AU"/>
        </w:rPr>
        <w:t>.</w:t>
      </w:r>
    </w:p>
    <w:p w14:paraId="528EAD09" w14:textId="5046567E" w:rsidR="005840AC" w:rsidRDefault="0095086D" w:rsidP="005840AC">
      <w:pPr>
        <w:tabs>
          <w:tab w:val="left" w:pos="600"/>
        </w:tabs>
        <w:ind w:left="600" w:hanging="600"/>
      </w:pPr>
      <w:r>
        <w:rPr>
          <w:rFonts w:ascii="Calibri" w:eastAsia="Calibri" w:hAnsi="Calibri" w:cs="Calibri"/>
          <w:color w:val="FFFFFF"/>
          <w:sz w:val="4"/>
        </w:rPr>
        <w:br w:type="page"/>
      </w:r>
    </w:p>
    <w:p w14:paraId="492AD612" w14:textId="0747126C" w:rsidR="00A77B3E" w:rsidRDefault="0095086D" w:rsidP="002316F7">
      <w:pPr>
        <w:tabs>
          <w:tab w:val="left" w:pos="600"/>
        </w:tabs>
        <w:spacing w:line="276" w:lineRule="auto"/>
        <w:ind w:left="601" w:hanging="601"/>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115" w:name="_Toc119593728"/>
      <w:r>
        <w:rPr>
          <w:rFonts w:ascii="Calibri" w:eastAsia="Calibri" w:hAnsi="Calibri" w:cs="Calibri"/>
          <w:color w:val="000000"/>
        </w:rPr>
        <w:instrText>5.3</w:instrText>
      </w:r>
      <w:r>
        <w:rPr>
          <w:rFonts w:ascii="Calibri" w:eastAsia="Calibri" w:hAnsi="Calibri" w:cs="Calibri"/>
          <w:color w:val="000000"/>
        </w:rPr>
        <w:tab/>
        <w:instrText>Strong Local Economy</w:instrText>
      </w:r>
      <w:bookmarkEnd w:id="115"/>
      <w:r>
        <w:rPr>
          <w:rFonts w:ascii="Calibri" w:eastAsia="Calibri" w:hAnsi="Calibri" w:cs="Calibri"/>
          <w:color w:val="000000"/>
        </w:rPr>
        <w:instrText>" \f \l 2</w:instrText>
      </w:r>
      <w:r>
        <w:rPr>
          <w:rFonts w:ascii="Calibri" w:eastAsia="Calibri" w:hAnsi="Calibri" w:cs="Calibri"/>
          <w:color w:val="000000"/>
        </w:rPr>
        <w:fldChar w:fldCharType="end"/>
      </w:r>
      <w:bookmarkStart w:id="116" w:name="5.3__Strong_Local_Economy"/>
      <w:r>
        <w:rPr>
          <w:rFonts w:ascii="Calibri" w:eastAsia="Calibri" w:hAnsi="Calibri" w:cs="Calibri"/>
          <w:b/>
          <w:color w:val="000000"/>
        </w:rPr>
        <w:t>5.3</w:t>
      </w:r>
      <w:r>
        <w:rPr>
          <w:rFonts w:ascii="Calibri" w:eastAsia="Calibri" w:hAnsi="Calibri" w:cs="Calibri"/>
          <w:b/>
          <w:color w:val="000000"/>
        </w:rPr>
        <w:tab/>
        <w:t>Strong Local Economy</w:t>
      </w:r>
    </w:p>
    <w:bookmarkEnd w:id="116"/>
    <w:p w14:paraId="0B63558C" w14:textId="77777777" w:rsidR="00A11A83" w:rsidRDefault="0095086D" w:rsidP="002316F7">
      <w:pPr>
        <w:spacing w:line="276" w:lineRule="auto"/>
        <w:ind w:firstLine="720"/>
        <w:rPr>
          <w:rFonts w:ascii="Calibri" w:hAnsi="Calibri"/>
          <w:lang w:val="en-AU"/>
        </w:rPr>
      </w:pPr>
      <w:r>
        <w:rPr>
          <w:rFonts w:ascii="Calibri" w:hAnsi="Calibri"/>
          <w:lang w:val="en-AU"/>
        </w:rPr>
        <w:t>N</w:t>
      </w:r>
      <w:r w:rsidR="002316F7">
        <w:rPr>
          <w:rFonts w:ascii="Calibri" w:hAnsi="Calibri"/>
          <w:lang w:val="en-AU"/>
        </w:rPr>
        <w:t xml:space="preserve">o </w:t>
      </w:r>
      <w:r w:rsidR="76727C04">
        <w:rPr>
          <w:rFonts w:ascii="Calibri" w:hAnsi="Calibri"/>
          <w:lang w:val="en-AU"/>
        </w:rPr>
        <w:t>reports</w:t>
      </w:r>
    </w:p>
    <w:p w14:paraId="7CD589A3" w14:textId="77777777" w:rsidR="00513EDD" w:rsidRPr="00163BE0" w:rsidRDefault="00513EDD" w:rsidP="7D026993">
      <w:pPr>
        <w:ind w:firstLine="720"/>
        <w:rPr>
          <w:rFonts w:ascii="Calibri" w:hAnsi="Calibri"/>
          <w:lang w:val="en-AU"/>
        </w:rPr>
      </w:pPr>
    </w:p>
    <w:p w14:paraId="270E31BF" w14:textId="77777777" w:rsidR="00A77B3E" w:rsidRDefault="0095086D" w:rsidP="002316F7">
      <w:pPr>
        <w:tabs>
          <w:tab w:val="left" w:pos="600"/>
        </w:tabs>
        <w:spacing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17" w:name="_Toc119593729"/>
      <w:r>
        <w:rPr>
          <w:rFonts w:ascii="Calibri" w:eastAsia="Calibri" w:hAnsi="Calibri" w:cs="Calibri"/>
          <w:color w:val="000000"/>
        </w:rPr>
        <w:instrText>5.4</w:instrText>
      </w:r>
      <w:r>
        <w:rPr>
          <w:rFonts w:ascii="Calibri" w:eastAsia="Calibri" w:hAnsi="Calibri" w:cs="Calibri"/>
          <w:color w:val="000000"/>
        </w:rPr>
        <w:tab/>
        <w:instrText>Sustainable Environment</w:instrText>
      </w:r>
      <w:bookmarkEnd w:id="117"/>
      <w:r>
        <w:rPr>
          <w:rFonts w:ascii="Calibri" w:eastAsia="Calibri" w:hAnsi="Calibri" w:cs="Calibri"/>
          <w:color w:val="000000"/>
        </w:rPr>
        <w:instrText>" \f \l 2</w:instrText>
      </w:r>
      <w:r>
        <w:rPr>
          <w:rFonts w:ascii="Calibri" w:eastAsia="Calibri" w:hAnsi="Calibri" w:cs="Calibri"/>
          <w:color w:val="000000"/>
        </w:rPr>
        <w:fldChar w:fldCharType="end"/>
      </w:r>
      <w:bookmarkStart w:id="118" w:name="5.4__Sustainable_Environment"/>
      <w:r>
        <w:rPr>
          <w:rFonts w:ascii="Calibri" w:eastAsia="Calibri" w:hAnsi="Calibri" w:cs="Calibri"/>
          <w:b/>
          <w:color w:val="000000"/>
        </w:rPr>
        <w:t>5.4</w:t>
      </w:r>
      <w:r>
        <w:rPr>
          <w:rFonts w:ascii="Calibri" w:eastAsia="Calibri" w:hAnsi="Calibri" w:cs="Calibri"/>
          <w:b/>
          <w:color w:val="000000"/>
        </w:rPr>
        <w:tab/>
        <w:t>Sustainable Environment</w:t>
      </w:r>
    </w:p>
    <w:bookmarkEnd w:id="118"/>
    <w:p w14:paraId="669725DB" w14:textId="77777777" w:rsidR="00A77B3E" w:rsidRDefault="0095086D">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119" w:name="_Toc119593730"/>
      <w:r>
        <w:rPr>
          <w:rFonts w:ascii="Calibri" w:eastAsia="Calibri" w:hAnsi="Calibri" w:cs="Calibri"/>
          <w:color w:val="000000"/>
        </w:rPr>
        <w:instrText>5.4.1</w:instrText>
      </w:r>
      <w:r>
        <w:rPr>
          <w:rFonts w:ascii="Calibri" w:eastAsia="Calibri" w:hAnsi="Calibri" w:cs="Calibri"/>
          <w:color w:val="000000"/>
        </w:rPr>
        <w:tab/>
        <w:instrText>Sustainable Environment Strategy suite</w:instrText>
      </w:r>
      <w:bookmarkEnd w:id="119"/>
      <w:r>
        <w:rPr>
          <w:rFonts w:ascii="Calibri" w:eastAsia="Calibri" w:hAnsi="Calibri" w:cs="Calibri"/>
          <w:color w:val="000000"/>
        </w:rPr>
        <w:instrText>" \f \l 3</w:instrText>
      </w:r>
      <w:r>
        <w:rPr>
          <w:rFonts w:ascii="Calibri" w:eastAsia="Calibri" w:hAnsi="Calibri" w:cs="Calibri"/>
          <w:color w:val="000000"/>
        </w:rPr>
        <w:fldChar w:fldCharType="end"/>
      </w:r>
      <w:bookmarkStart w:id="120" w:name="5.4.1__Sustainable_Environment_Strategy"/>
      <w:r>
        <w:rPr>
          <w:rFonts w:ascii="Calibri" w:eastAsia="Calibri" w:hAnsi="Calibri" w:cs="Calibri"/>
          <w:color w:val="FFFFFF"/>
          <w:sz w:val="4"/>
        </w:rPr>
        <w:t>5.4.1</w:t>
      </w:r>
      <w:r>
        <w:rPr>
          <w:rFonts w:ascii="Calibri" w:eastAsia="Calibri" w:hAnsi="Calibri" w:cs="Calibri"/>
          <w:color w:val="FFFFFF"/>
          <w:sz w:val="4"/>
        </w:rPr>
        <w:tab/>
        <w:t>Sustainable Environment Strategy suite</w:t>
      </w:r>
    </w:p>
    <w:bookmarkEnd w:id="120"/>
    <w:p w14:paraId="4F94289C" w14:textId="77777777" w:rsidR="006F6287" w:rsidRDefault="0095086D" w:rsidP="006524E8">
      <w:pPr>
        <w:spacing w:before="120" w:after="120" w:line="276" w:lineRule="auto"/>
        <w:rPr>
          <w:rFonts w:ascii="Calibri" w:eastAsia="Calibri" w:hAnsi="Calibri" w:cs="Calibri"/>
          <w:color w:val="003266"/>
          <w:sz w:val="28"/>
          <w:szCs w:val="28"/>
          <w:lang w:val="en-AU"/>
        </w:rPr>
      </w:pPr>
      <w:r w:rsidRPr="6C9FA3FF">
        <w:rPr>
          <w:rFonts w:ascii="Calibri" w:eastAsia="Calibri" w:hAnsi="Calibri"/>
          <w:b/>
          <w:bCs/>
          <w:color w:val="003266"/>
          <w:sz w:val="28"/>
          <w:szCs w:val="28"/>
          <w:lang w:val="en-AU"/>
        </w:rPr>
        <w:t>5.4.1 Sustainable Environment Strategy suite</w:t>
      </w:r>
    </w:p>
    <w:p w14:paraId="01E6D1A7" w14:textId="77777777" w:rsidR="006F6287" w:rsidRDefault="0095086D" w:rsidP="006524E8">
      <w:pPr>
        <w:spacing w:before="120" w:after="120" w:line="276" w:lineRule="auto"/>
        <w:rPr>
          <w:rFonts w:ascii="Calibri" w:eastAsia="Calibri" w:hAnsi="Calibri" w:cs="Calibri"/>
          <w:color w:val="000000"/>
          <w:lang w:val="en-AU"/>
        </w:rPr>
      </w:pPr>
      <w:r w:rsidRPr="6C9FA3FF">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Infrastructure &amp; Environment</w:t>
      </w:r>
    </w:p>
    <w:p w14:paraId="0F059324" w14:textId="77777777" w:rsidR="006F6287" w:rsidRDefault="0095086D" w:rsidP="006524E8">
      <w:pPr>
        <w:spacing w:before="120" w:after="120" w:line="276" w:lineRule="auto"/>
        <w:rPr>
          <w:rFonts w:ascii="Calibri" w:hAnsi="Calibri"/>
          <w:lang w:val="en-AU"/>
        </w:rPr>
      </w:pPr>
      <w:r w:rsidRPr="09584700">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002D3CE3" w:rsidRPr="09584700">
        <w:rPr>
          <w:rFonts w:ascii="Calibri" w:eastAsia="Calibri" w:hAnsi="Calibri" w:cs="Calibri"/>
          <w:color w:val="000000" w:themeColor="text1"/>
          <w:lang w:val="en-AU"/>
        </w:rPr>
        <w:t>Danelle Ayres, Senior Sustainable Environment Specialist</w:t>
      </w:r>
    </w:p>
    <w:p w14:paraId="63EA8AA5" w14:textId="77777777" w:rsidR="002316F7" w:rsidRDefault="0095086D" w:rsidP="006524E8">
      <w:pPr>
        <w:spacing w:before="120" w:after="120" w:line="276" w:lineRule="auto"/>
        <w:rPr>
          <w:rFonts w:ascii="Calibri" w:eastAsia="Calibri" w:hAnsi="Calibri" w:cs="Calibri"/>
          <w:color w:val="000000" w:themeColor="text1"/>
          <w:lang w:val="en-AU"/>
        </w:rPr>
      </w:pPr>
      <w:r w:rsidRPr="59DA93F6">
        <w:rPr>
          <w:rFonts w:ascii="Calibri" w:eastAsia="Calibri" w:hAnsi="Calibri" w:cs="Calibri"/>
          <w:b/>
          <w:bCs/>
          <w:color w:val="000000" w:themeColor="text1"/>
          <w:lang w:val="en-AU"/>
        </w:rPr>
        <w:t>In Attendance</w:t>
      </w:r>
      <w:r>
        <w:rPr>
          <w:rFonts w:ascii="Calibri" w:hAnsi="Calibri"/>
          <w:lang w:val="en-AU"/>
        </w:rPr>
        <w:tab/>
      </w:r>
      <w:r>
        <w:rPr>
          <w:rFonts w:ascii="Calibri" w:hAnsi="Calibri"/>
          <w:lang w:val="en-AU"/>
        </w:rPr>
        <w:tab/>
      </w:r>
      <w:r>
        <w:rPr>
          <w:rFonts w:ascii="Calibri" w:hAnsi="Calibri"/>
          <w:lang w:val="en-AU"/>
        </w:rPr>
        <w:tab/>
      </w:r>
      <w:r w:rsidRPr="59DA93F6">
        <w:rPr>
          <w:rFonts w:ascii="Calibri" w:eastAsia="Calibri" w:hAnsi="Calibri" w:cs="Calibri"/>
          <w:color w:val="000000" w:themeColor="text1"/>
          <w:lang w:val="en-AU"/>
        </w:rPr>
        <w:t>Amanda Dodd, Manager Sustainable Environment</w:t>
      </w:r>
    </w:p>
    <w:p w14:paraId="37D5C01F" w14:textId="77777777" w:rsidR="006F6287" w:rsidRDefault="0095086D" w:rsidP="006524E8">
      <w:pPr>
        <w:spacing w:before="120" w:after="120" w:line="276" w:lineRule="auto"/>
        <w:rPr>
          <w:rFonts w:ascii="Calibri" w:eastAsia="Calibri" w:hAnsi="Calibri" w:cs="Calibri"/>
          <w:color w:val="000000"/>
          <w:lang w:val="en-AU"/>
        </w:rPr>
      </w:pPr>
      <w:r w:rsidRPr="6C9FA3FF">
        <w:rPr>
          <w:rFonts w:ascii="Calibri" w:eastAsia="Calibri" w:hAnsi="Calibri" w:cs="Calibri"/>
          <w:b/>
          <w:bCs/>
          <w:color w:val="000000" w:themeColor="text1"/>
          <w:lang w:val="en-AU"/>
        </w:rPr>
        <w:t>Attachments</w:t>
      </w:r>
      <w:r>
        <w:rPr>
          <w:rFonts w:ascii="Calibri" w:hAnsi="Calibri"/>
          <w:lang w:val="en-AU"/>
        </w:rPr>
        <w:tab/>
      </w:r>
    </w:p>
    <w:p w14:paraId="1E38397C" w14:textId="77777777" w:rsidR="00014C32" w:rsidRDefault="0095086D">
      <w:pPr>
        <w:numPr>
          <w:ilvl w:val="0"/>
          <w:numId w:val="57"/>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Sustainable Environment Strategy 2022-2023 [</w:t>
      </w:r>
      <w:r>
        <w:rPr>
          <w:rFonts w:ascii="Calibri" w:eastAsia="Calibri" w:hAnsi="Calibri" w:cs="Calibri"/>
          <w:b/>
          <w:bCs/>
          <w:color w:val="000000"/>
          <w:lang w:val="en-AU"/>
        </w:rPr>
        <w:t>5.4.1.1</w:t>
      </w:r>
      <w:r>
        <w:rPr>
          <w:rFonts w:ascii="Calibri" w:eastAsia="Calibri" w:hAnsi="Calibri" w:cs="Calibri"/>
          <w:color w:val="000000"/>
          <w:lang w:val="en-AU"/>
        </w:rPr>
        <w:t xml:space="preserve"> - 19 pages]</w:t>
      </w:r>
    </w:p>
    <w:p w14:paraId="6E0203D0" w14:textId="77777777" w:rsidR="00014C32" w:rsidRDefault="0095086D">
      <w:pPr>
        <w:numPr>
          <w:ilvl w:val="0"/>
          <w:numId w:val="57"/>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Climate Change Plan 2022-2023 [</w:t>
      </w:r>
      <w:r>
        <w:rPr>
          <w:rFonts w:ascii="Calibri" w:eastAsia="Calibri" w:hAnsi="Calibri" w:cs="Calibri"/>
          <w:b/>
          <w:bCs/>
          <w:color w:val="000000"/>
          <w:lang w:val="en-AU"/>
        </w:rPr>
        <w:t>5.4.1.2</w:t>
      </w:r>
      <w:r>
        <w:rPr>
          <w:rFonts w:ascii="Calibri" w:eastAsia="Calibri" w:hAnsi="Calibri" w:cs="Calibri"/>
          <w:color w:val="000000"/>
          <w:lang w:val="en-AU"/>
        </w:rPr>
        <w:t xml:space="preserve"> - 25 pages]</w:t>
      </w:r>
    </w:p>
    <w:p w14:paraId="5E59447D" w14:textId="77777777" w:rsidR="00014C32" w:rsidRDefault="0095086D">
      <w:pPr>
        <w:numPr>
          <w:ilvl w:val="0"/>
          <w:numId w:val="57"/>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Sustainable Environment Action Plan 2022-2023 [</w:t>
      </w:r>
      <w:r>
        <w:rPr>
          <w:rFonts w:ascii="Calibri" w:eastAsia="Calibri" w:hAnsi="Calibri" w:cs="Calibri"/>
          <w:b/>
          <w:bCs/>
          <w:color w:val="000000"/>
          <w:lang w:val="en-AU"/>
        </w:rPr>
        <w:t>5.4.1.3</w:t>
      </w:r>
      <w:r>
        <w:rPr>
          <w:rFonts w:ascii="Calibri" w:eastAsia="Calibri" w:hAnsi="Calibri" w:cs="Calibri"/>
          <w:color w:val="000000"/>
          <w:lang w:val="en-AU"/>
        </w:rPr>
        <w:t xml:space="preserve"> - 11 pages]</w:t>
      </w:r>
    </w:p>
    <w:p w14:paraId="21A5480D" w14:textId="77777777" w:rsidR="006F6287" w:rsidRDefault="0095086D" w:rsidP="006524E8">
      <w:pPr>
        <w:spacing w:before="120" w:after="120" w:line="276" w:lineRule="auto"/>
        <w:rPr>
          <w:rFonts w:ascii="Calibri" w:eastAsia="Calibri" w:hAnsi="Calibri" w:cs="Calibri"/>
          <w:color w:val="000000"/>
          <w:lang w:val="en-AU"/>
        </w:rPr>
      </w:pPr>
      <w:r>
        <w:rPr>
          <w:rFonts w:ascii="Calibri" w:eastAsia="Calibri" w:hAnsi="Calibri" w:cs="Calibri"/>
          <w:color w:val="000000"/>
          <w:sz w:val="2"/>
          <w:szCs w:val="2"/>
          <w:lang w:val="en-AU"/>
        </w:rPr>
        <w:t> </w:t>
      </w:r>
      <w:r w:rsidRPr="6C9FA3FF">
        <w:rPr>
          <w:rFonts w:ascii="Calibri" w:eastAsia="Calibri" w:hAnsi="Calibri" w:cs="Calibri"/>
          <w:color w:val="000000" w:themeColor="text1"/>
          <w:lang w:val="en-AU"/>
        </w:rPr>
        <w:t xml:space="preserve"> </w:t>
      </w:r>
      <w:r>
        <w:rPr>
          <w:rFonts w:ascii="Calibri" w:eastAsia="Calibri" w:hAnsi="Calibri" w:cs="Calibri"/>
          <w:color w:val="000000"/>
          <w:sz w:val="2"/>
          <w:szCs w:val="2"/>
          <w:lang w:val="en-AU"/>
        </w:rPr>
        <w:t> </w:t>
      </w:r>
    </w:p>
    <w:p w14:paraId="5CC9EFFD" w14:textId="77777777" w:rsidR="006F6287" w:rsidRDefault="007A0C3E" w:rsidP="006524E8">
      <w:pPr>
        <w:keepNext/>
        <w:shd w:val="clear" w:color="auto" w:fill="003266"/>
        <w:spacing w:before="120" w:after="120" w:line="276" w:lineRule="auto"/>
        <w:outlineLvl w:val="0"/>
        <w:rPr>
          <w:rFonts w:ascii="Calibri" w:eastAsia="Calibri" w:hAnsi="Calibri"/>
          <w:b/>
          <w:color w:val="FFFFFF"/>
          <w:sz w:val="32"/>
          <w:lang w:val="en-AU"/>
        </w:rPr>
      </w:pPr>
      <w:r>
        <w:rPr>
          <w:rFonts w:ascii="Calibri" w:eastAsia="Calibri" w:hAnsi="Calibri"/>
          <w:b/>
          <w:color w:val="FFFFFF" w:themeColor="background1"/>
          <w:lang w:val="en-AU"/>
        </w:rPr>
        <w:t xml:space="preserve"> </w:t>
      </w:r>
      <w:r w:rsidR="0095086D" w:rsidRPr="52945F05">
        <w:rPr>
          <w:rFonts w:ascii="Calibri" w:eastAsia="Calibri" w:hAnsi="Calibri"/>
          <w:b/>
          <w:color w:val="FFFFFF" w:themeColor="background1"/>
          <w:lang w:val="en-AU"/>
        </w:rPr>
        <w:t>P</w:t>
      </w:r>
      <w:r w:rsidR="0095086D">
        <w:rPr>
          <w:rFonts w:ascii="Calibri" w:eastAsia="Calibri" w:hAnsi="Calibri"/>
          <w:b/>
          <w:color w:val="FFFFFF" w:themeColor="background1"/>
          <w:lang w:val="en-AU"/>
        </w:rPr>
        <w:t>urpose</w:t>
      </w:r>
      <w:r w:rsidR="0095086D">
        <w:rPr>
          <w:rFonts w:ascii="Calibri" w:hAnsi="Calibri"/>
          <w:b/>
          <w:color w:val="FFFFFF" w:themeColor="background1"/>
          <w:sz w:val="32"/>
          <w:lang w:val="en-AU"/>
        </w:rPr>
        <w:tab/>
      </w:r>
      <w:r w:rsidR="0095086D">
        <w:rPr>
          <w:rFonts w:ascii="Calibri" w:hAnsi="Calibri"/>
          <w:b/>
          <w:color w:val="FFFFFF" w:themeColor="background1"/>
          <w:sz w:val="32"/>
          <w:lang w:val="en-AU"/>
        </w:rPr>
        <w:tab/>
      </w:r>
      <w:r w:rsidR="0095086D">
        <w:rPr>
          <w:rFonts w:ascii="Calibri" w:hAnsi="Calibri"/>
          <w:b/>
          <w:color w:val="FFFFFF" w:themeColor="background1"/>
          <w:sz w:val="32"/>
          <w:lang w:val="en-AU"/>
        </w:rPr>
        <w:tab/>
      </w:r>
    </w:p>
    <w:p w14:paraId="4A08B1DF" w14:textId="77777777" w:rsidR="00B97D9E" w:rsidRDefault="0095086D" w:rsidP="008F6E86">
      <w:p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The repo</w:t>
      </w:r>
      <w:r w:rsidR="00CE1701" w:rsidRPr="09584700">
        <w:rPr>
          <w:rFonts w:ascii="Calibri" w:eastAsia="Calibri" w:hAnsi="Calibri" w:cs="Calibri"/>
          <w:color w:val="000000" w:themeColor="text1"/>
          <w:lang w:val="en-AU"/>
        </w:rPr>
        <w:t>rt seeks</w:t>
      </w:r>
      <w:r w:rsidR="00532793" w:rsidRPr="09584700">
        <w:rPr>
          <w:rFonts w:ascii="Calibri" w:eastAsia="Calibri" w:hAnsi="Calibri" w:cs="Calibri"/>
          <w:color w:val="000000" w:themeColor="text1"/>
          <w:lang w:val="en-AU"/>
        </w:rPr>
        <w:t xml:space="preserve"> that Council adopt the Sustainable </w:t>
      </w:r>
      <w:r w:rsidR="00CA3676" w:rsidRPr="09584700">
        <w:rPr>
          <w:rFonts w:ascii="Calibri" w:eastAsia="Calibri" w:hAnsi="Calibri" w:cs="Calibri"/>
          <w:color w:val="000000" w:themeColor="text1"/>
          <w:lang w:val="en-AU"/>
        </w:rPr>
        <w:t>Environment</w:t>
      </w:r>
      <w:r w:rsidR="00532793" w:rsidRPr="09584700">
        <w:rPr>
          <w:rFonts w:ascii="Calibri" w:eastAsia="Calibri" w:hAnsi="Calibri" w:cs="Calibri"/>
          <w:color w:val="000000" w:themeColor="text1"/>
          <w:lang w:val="en-AU"/>
        </w:rPr>
        <w:t xml:space="preserve"> Strategy 2022–20</w:t>
      </w:r>
      <w:r w:rsidR="00960795" w:rsidRPr="09584700">
        <w:rPr>
          <w:rFonts w:ascii="Calibri" w:eastAsia="Calibri" w:hAnsi="Calibri" w:cs="Calibri"/>
          <w:color w:val="000000" w:themeColor="text1"/>
          <w:lang w:val="en-AU"/>
        </w:rPr>
        <w:t>32</w:t>
      </w:r>
      <w:r w:rsidR="00DF4C8D" w:rsidRPr="09584700">
        <w:rPr>
          <w:rFonts w:ascii="Calibri" w:eastAsia="Calibri" w:hAnsi="Calibri" w:cs="Calibri"/>
          <w:color w:val="000000" w:themeColor="text1"/>
          <w:lang w:val="en-AU"/>
        </w:rPr>
        <w:t xml:space="preserve"> and the </w:t>
      </w:r>
      <w:r w:rsidR="002539F7" w:rsidRPr="09584700">
        <w:rPr>
          <w:rFonts w:ascii="Calibri" w:eastAsia="Calibri" w:hAnsi="Calibri" w:cs="Calibri"/>
          <w:color w:val="000000" w:themeColor="text1"/>
          <w:lang w:val="en-AU"/>
        </w:rPr>
        <w:t>Climate</w:t>
      </w:r>
      <w:r w:rsidR="00DF4C8D" w:rsidRPr="09584700">
        <w:rPr>
          <w:rFonts w:ascii="Calibri" w:eastAsia="Calibri" w:hAnsi="Calibri" w:cs="Calibri"/>
          <w:color w:val="000000" w:themeColor="text1"/>
          <w:lang w:val="en-AU"/>
        </w:rPr>
        <w:t xml:space="preserve"> Change Plan 2022-2032</w:t>
      </w:r>
      <w:r w:rsidR="00532793" w:rsidRPr="09584700">
        <w:rPr>
          <w:rFonts w:ascii="Calibri" w:eastAsia="Calibri" w:hAnsi="Calibri" w:cs="Calibri"/>
          <w:color w:val="000000" w:themeColor="text1"/>
          <w:lang w:val="en-AU"/>
        </w:rPr>
        <w:t>,</w:t>
      </w:r>
      <w:r w:rsidR="00CA3676" w:rsidRPr="09584700">
        <w:rPr>
          <w:rFonts w:ascii="Calibri" w:eastAsia="Calibri" w:hAnsi="Calibri" w:cs="Calibri"/>
          <w:color w:val="000000" w:themeColor="text1"/>
          <w:lang w:val="en-AU"/>
        </w:rPr>
        <w:t xml:space="preserve"> </w:t>
      </w:r>
      <w:r w:rsidR="00532793" w:rsidRPr="09584700">
        <w:rPr>
          <w:rFonts w:ascii="Calibri" w:eastAsia="Calibri" w:hAnsi="Calibri" w:cs="Calibri"/>
          <w:color w:val="000000" w:themeColor="text1"/>
          <w:lang w:val="en-AU"/>
        </w:rPr>
        <w:t>to guide commitments and decision-making toward the Whittlesea 2040</w:t>
      </w:r>
      <w:r w:rsidR="005C4B0F" w:rsidRPr="09584700">
        <w:rPr>
          <w:rFonts w:ascii="Calibri" w:eastAsia="Calibri" w:hAnsi="Calibri" w:cs="Calibri"/>
          <w:color w:val="000000" w:themeColor="text1"/>
          <w:lang w:val="en-AU"/>
        </w:rPr>
        <w:t xml:space="preserve"> Sustainable </w:t>
      </w:r>
      <w:r w:rsidR="00057CD3" w:rsidRPr="09584700">
        <w:rPr>
          <w:rFonts w:ascii="Calibri" w:eastAsia="Calibri" w:hAnsi="Calibri" w:cs="Calibri"/>
          <w:color w:val="000000" w:themeColor="text1"/>
          <w:lang w:val="en-AU"/>
        </w:rPr>
        <w:t>E</w:t>
      </w:r>
      <w:r w:rsidR="005C4B0F" w:rsidRPr="09584700">
        <w:rPr>
          <w:rFonts w:ascii="Calibri" w:eastAsia="Calibri" w:hAnsi="Calibri" w:cs="Calibri"/>
          <w:color w:val="000000" w:themeColor="text1"/>
          <w:lang w:val="en-AU"/>
        </w:rPr>
        <w:t>nvironment Goal</w:t>
      </w:r>
      <w:r w:rsidR="00532793" w:rsidRPr="09584700">
        <w:rPr>
          <w:rFonts w:ascii="Calibri" w:eastAsia="Calibri" w:hAnsi="Calibri" w:cs="Calibri"/>
          <w:color w:val="000000" w:themeColor="text1"/>
          <w:lang w:val="en-AU"/>
        </w:rPr>
        <w:t xml:space="preserve"> over the next </w:t>
      </w:r>
      <w:r w:rsidR="00960795" w:rsidRPr="09584700">
        <w:rPr>
          <w:rFonts w:ascii="Calibri" w:eastAsia="Calibri" w:hAnsi="Calibri" w:cs="Calibri"/>
          <w:color w:val="000000" w:themeColor="text1"/>
          <w:lang w:val="en-AU"/>
        </w:rPr>
        <w:t>10</w:t>
      </w:r>
      <w:r w:rsidR="00532793" w:rsidRPr="09584700">
        <w:rPr>
          <w:rFonts w:ascii="Calibri" w:eastAsia="Calibri" w:hAnsi="Calibri" w:cs="Calibri"/>
          <w:color w:val="000000" w:themeColor="text1"/>
          <w:lang w:val="en-AU"/>
        </w:rPr>
        <w:t xml:space="preserve"> years.</w:t>
      </w:r>
    </w:p>
    <w:p w14:paraId="4A9CA69B" w14:textId="77777777" w:rsidR="008F6E86" w:rsidRDefault="008F6E86" w:rsidP="008F6E86">
      <w:pPr>
        <w:spacing w:line="276" w:lineRule="auto"/>
        <w:rPr>
          <w:rFonts w:ascii="Calibri" w:eastAsia="Calibri" w:hAnsi="Calibri" w:cs="Calibri"/>
          <w:color w:val="000000"/>
          <w:lang w:val="en-AU"/>
        </w:rPr>
      </w:pPr>
    </w:p>
    <w:p w14:paraId="76B0660A" w14:textId="77777777" w:rsidR="00967CA2" w:rsidRDefault="0095086D" w:rsidP="008F6E86">
      <w:p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 xml:space="preserve">The report </w:t>
      </w:r>
      <w:r w:rsidR="00532793" w:rsidRPr="09584700">
        <w:rPr>
          <w:rFonts w:ascii="Calibri" w:eastAsia="Calibri" w:hAnsi="Calibri" w:cs="Calibri"/>
          <w:color w:val="000000" w:themeColor="text1"/>
          <w:lang w:val="en-AU"/>
        </w:rPr>
        <w:t xml:space="preserve">also </w:t>
      </w:r>
      <w:r w:rsidR="00CE1701" w:rsidRPr="09584700">
        <w:rPr>
          <w:rFonts w:ascii="Calibri" w:eastAsia="Calibri" w:hAnsi="Calibri" w:cs="Calibri"/>
          <w:color w:val="000000" w:themeColor="text1"/>
          <w:lang w:val="en-AU"/>
        </w:rPr>
        <w:t xml:space="preserve">seeks </w:t>
      </w:r>
      <w:r w:rsidR="00532793" w:rsidRPr="09584700">
        <w:rPr>
          <w:rFonts w:ascii="Calibri" w:eastAsia="Calibri" w:hAnsi="Calibri" w:cs="Calibri"/>
          <w:color w:val="000000" w:themeColor="text1"/>
          <w:lang w:val="en-AU"/>
        </w:rPr>
        <w:t xml:space="preserve">that Council endorse the </w:t>
      </w:r>
      <w:r w:rsidR="00FB633E" w:rsidRPr="09584700">
        <w:rPr>
          <w:rFonts w:ascii="Calibri" w:eastAsia="Calibri" w:hAnsi="Calibri" w:cs="Calibri"/>
          <w:color w:val="000000" w:themeColor="text1"/>
          <w:lang w:val="en-AU"/>
        </w:rPr>
        <w:t>Sustainable Environment</w:t>
      </w:r>
      <w:r w:rsidR="00532793" w:rsidRPr="09584700">
        <w:rPr>
          <w:rFonts w:ascii="Calibri" w:eastAsia="Calibri" w:hAnsi="Calibri" w:cs="Calibri"/>
          <w:color w:val="000000" w:themeColor="text1"/>
          <w:lang w:val="en-AU"/>
        </w:rPr>
        <w:t xml:space="preserve"> Action Plan 2022–202</w:t>
      </w:r>
      <w:r w:rsidR="007A1368" w:rsidRPr="09584700">
        <w:rPr>
          <w:rFonts w:ascii="Calibri" w:eastAsia="Calibri" w:hAnsi="Calibri" w:cs="Calibri"/>
          <w:color w:val="000000" w:themeColor="text1"/>
          <w:lang w:val="en-AU"/>
        </w:rPr>
        <w:t>4</w:t>
      </w:r>
      <w:r w:rsidR="027F4E87" w:rsidRPr="09584700">
        <w:rPr>
          <w:rFonts w:ascii="Calibri" w:eastAsia="Calibri" w:hAnsi="Calibri" w:cs="Calibri"/>
          <w:color w:val="000000" w:themeColor="text1"/>
          <w:lang w:val="en-AU"/>
        </w:rPr>
        <w:t xml:space="preserve"> noting that actions will be subject to Council</w:t>
      </w:r>
      <w:r w:rsidR="00081AB7" w:rsidRPr="09584700">
        <w:rPr>
          <w:rFonts w:ascii="Calibri" w:eastAsia="Calibri" w:hAnsi="Calibri" w:cs="Calibri"/>
          <w:color w:val="000000" w:themeColor="text1"/>
          <w:lang w:val="en-AU"/>
        </w:rPr>
        <w:t>’s</w:t>
      </w:r>
      <w:r w:rsidR="027F4E87" w:rsidRPr="09584700">
        <w:rPr>
          <w:rFonts w:ascii="Calibri" w:eastAsia="Calibri" w:hAnsi="Calibri" w:cs="Calibri"/>
          <w:color w:val="000000" w:themeColor="text1"/>
          <w:lang w:val="en-AU"/>
        </w:rPr>
        <w:t xml:space="preserve"> annual budget processes</w:t>
      </w:r>
      <w:r w:rsidR="00532793" w:rsidRPr="09584700">
        <w:rPr>
          <w:rFonts w:ascii="Calibri" w:eastAsia="Calibri" w:hAnsi="Calibri" w:cs="Calibri"/>
          <w:color w:val="000000" w:themeColor="text1"/>
          <w:lang w:val="en-AU"/>
        </w:rPr>
        <w:t xml:space="preserve">. The Action Plan will be reported against and updated </w:t>
      </w:r>
      <w:r w:rsidR="007A1368" w:rsidRPr="09584700">
        <w:rPr>
          <w:rFonts w:ascii="Calibri" w:eastAsia="Calibri" w:hAnsi="Calibri" w:cs="Calibri"/>
          <w:color w:val="000000" w:themeColor="text1"/>
          <w:lang w:val="en-AU"/>
        </w:rPr>
        <w:t>every two</w:t>
      </w:r>
      <w:r w:rsidR="00532793" w:rsidRPr="09584700">
        <w:rPr>
          <w:rFonts w:ascii="Calibri" w:eastAsia="Calibri" w:hAnsi="Calibri" w:cs="Calibri"/>
          <w:color w:val="000000" w:themeColor="text1"/>
          <w:lang w:val="en-AU"/>
        </w:rPr>
        <w:t xml:space="preserve"> year</w:t>
      </w:r>
      <w:r w:rsidR="007A1368" w:rsidRPr="09584700">
        <w:rPr>
          <w:rFonts w:ascii="Calibri" w:eastAsia="Calibri" w:hAnsi="Calibri" w:cs="Calibri"/>
          <w:color w:val="000000" w:themeColor="text1"/>
          <w:lang w:val="en-AU"/>
        </w:rPr>
        <w:t>s</w:t>
      </w:r>
      <w:r w:rsidR="00532793" w:rsidRPr="09584700">
        <w:rPr>
          <w:rFonts w:ascii="Calibri" w:eastAsia="Calibri" w:hAnsi="Calibri" w:cs="Calibri"/>
          <w:color w:val="000000" w:themeColor="text1"/>
          <w:lang w:val="en-AU"/>
        </w:rPr>
        <w:t xml:space="preserve"> for the life of the S</w:t>
      </w:r>
      <w:r w:rsidR="007A1368" w:rsidRPr="09584700">
        <w:rPr>
          <w:rFonts w:ascii="Calibri" w:eastAsia="Calibri" w:hAnsi="Calibri" w:cs="Calibri"/>
          <w:color w:val="000000" w:themeColor="text1"/>
          <w:lang w:val="en-AU"/>
        </w:rPr>
        <w:t>ustainable Environment</w:t>
      </w:r>
      <w:r w:rsidR="00532793" w:rsidRPr="09584700">
        <w:rPr>
          <w:rFonts w:ascii="Calibri" w:eastAsia="Calibri" w:hAnsi="Calibri" w:cs="Calibri"/>
          <w:color w:val="000000" w:themeColor="text1"/>
          <w:lang w:val="en-AU"/>
        </w:rPr>
        <w:t xml:space="preserve"> Strategy 2022–20</w:t>
      </w:r>
      <w:r w:rsidR="007A1368" w:rsidRPr="09584700">
        <w:rPr>
          <w:rFonts w:ascii="Calibri" w:eastAsia="Calibri" w:hAnsi="Calibri" w:cs="Calibri"/>
          <w:color w:val="000000" w:themeColor="text1"/>
          <w:lang w:val="en-AU"/>
        </w:rPr>
        <w:t>32</w:t>
      </w:r>
      <w:r w:rsidR="00532793" w:rsidRPr="09584700">
        <w:rPr>
          <w:rFonts w:ascii="Calibri" w:eastAsia="Calibri" w:hAnsi="Calibri" w:cs="Calibri"/>
          <w:color w:val="000000" w:themeColor="text1"/>
          <w:lang w:val="en-AU"/>
        </w:rPr>
        <w:t>.</w:t>
      </w:r>
    </w:p>
    <w:p w14:paraId="684796C0" w14:textId="77777777" w:rsidR="006F6287" w:rsidRDefault="002316F7" w:rsidP="006524E8">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b/>
          <w:color w:val="FFFFFF" w:themeColor="background1"/>
          <w:lang w:val="en-AU"/>
        </w:rPr>
        <w:t xml:space="preserve"> </w:t>
      </w:r>
      <w:r w:rsidR="0095086D" w:rsidRPr="52945F05">
        <w:rPr>
          <w:rFonts w:ascii="Calibri" w:eastAsia="Calibri" w:hAnsi="Calibri"/>
          <w:b/>
          <w:color w:val="FFFFFF" w:themeColor="background1"/>
          <w:lang w:val="en-AU"/>
        </w:rPr>
        <w:t>Brief Overview</w:t>
      </w:r>
    </w:p>
    <w:p w14:paraId="1D6F2D2D" w14:textId="77777777" w:rsidR="00FC1D2E" w:rsidRPr="00FC1D2E" w:rsidRDefault="0095086D" w:rsidP="008F6E86">
      <w:p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 xml:space="preserve">Following </w:t>
      </w:r>
      <w:r w:rsidR="005B7A14" w:rsidRPr="09584700">
        <w:rPr>
          <w:rFonts w:ascii="Calibri" w:eastAsia="Calibri" w:hAnsi="Calibri" w:cs="Calibri"/>
          <w:color w:val="000000" w:themeColor="text1"/>
          <w:lang w:val="en-AU"/>
        </w:rPr>
        <w:t>the final stage of consultation</w:t>
      </w:r>
      <w:r w:rsidRPr="09584700">
        <w:rPr>
          <w:rFonts w:ascii="Calibri" w:eastAsia="Calibri" w:hAnsi="Calibri" w:cs="Calibri"/>
          <w:color w:val="000000" w:themeColor="text1"/>
          <w:lang w:val="en-AU"/>
        </w:rPr>
        <w:t xml:space="preserve">, the City of Whittlesea’s Sustainable Environment Strategy Suite </w:t>
      </w:r>
      <w:r w:rsidR="0016252C" w:rsidRPr="09584700">
        <w:rPr>
          <w:rFonts w:ascii="Calibri" w:eastAsia="Calibri" w:hAnsi="Calibri" w:cs="Calibri"/>
          <w:color w:val="000000" w:themeColor="text1"/>
          <w:lang w:val="en-AU"/>
        </w:rPr>
        <w:t>has been</w:t>
      </w:r>
      <w:r w:rsidR="00213CA2" w:rsidRPr="09584700">
        <w:rPr>
          <w:rFonts w:ascii="Calibri" w:eastAsia="Calibri" w:hAnsi="Calibri" w:cs="Calibri"/>
          <w:color w:val="000000" w:themeColor="text1"/>
          <w:lang w:val="en-AU"/>
        </w:rPr>
        <w:t xml:space="preserve"> further refined</w:t>
      </w:r>
      <w:r w:rsidR="0016252C" w:rsidRPr="09584700">
        <w:rPr>
          <w:rFonts w:ascii="Calibri" w:eastAsia="Calibri" w:hAnsi="Calibri" w:cs="Calibri"/>
          <w:color w:val="000000" w:themeColor="text1"/>
          <w:lang w:val="en-AU"/>
        </w:rPr>
        <w:t xml:space="preserve"> and </w:t>
      </w:r>
      <w:r w:rsidR="00713039" w:rsidRPr="09584700">
        <w:rPr>
          <w:rFonts w:ascii="Calibri" w:eastAsia="Calibri" w:hAnsi="Calibri" w:cs="Calibri"/>
          <w:color w:val="000000" w:themeColor="text1"/>
          <w:lang w:val="en-AU"/>
        </w:rPr>
        <w:t>is</w:t>
      </w:r>
      <w:r w:rsidR="007943B5" w:rsidRPr="09584700">
        <w:rPr>
          <w:rFonts w:ascii="Calibri" w:eastAsia="Calibri" w:hAnsi="Calibri" w:cs="Calibri"/>
          <w:color w:val="000000" w:themeColor="text1"/>
          <w:lang w:val="en-AU"/>
        </w:rPr>
        <w:t xml:space="preserve"> ready</w:t>
      </w:r>
      <w:r w:rsidR="00B75022" w:rsidRPr="09584700">
        <w:rPr>
          <w:rFonts w:ascii="Calibri" w:eastAsia="Calibri" w:hAnsi="Calibri" w:cs="Calibri"/>
          <w:color w:val="000000" w:themeColor="text1"/>
          <w:lang w:val="en-AU"/>
        </w:rPr>
        <w:t xml:space="preserve"> to be considered for</w:t>
      </w:r>
      <w:r w:rsidRPr="09584700">
        <w:rPr>
          <w:rFonts w:ascii="Calibri" w:eastAsia="Calibri" w:hAnsi="Calibri" w:cs="Calibri"/>
          <w:color w:val="000000" w:themeColor="text1"/>
          <w:lang w:val="en-AU"/>
        </w:rPr>
        <w:t xml:space="preserve"> </w:t>
      </w:r>
      <w:r w:rsidR="00E020F9" w:rsidRPr="09584700">
        <w:rPr>
          <w:rFonts w:ascii="Calibri" w:eastAsia="Calibri" w:hAnsi="Calibri" w:cs="Calibri"/>
          <w:color w:val="000000" w:themeColor="text1"/>
          <w:lang w:val="en-AU"/>
        </w:rPr>
        <w:t>adoption</w:t>
      </w:r>
      <w:r w:rsidRPr="09584700">
        <w:rPr>
          <w:rFonts w:ascii="Calibri" w:eastAsia="Calibri" w:hAnsi="Calibri" w:cs="Calibri"/>
          <w:color w:val="000000" w:themeColor="text1"/>
          <w:lang w:val="en-AU"/>
        </w:rPr>
        <w:t xml:space="preserve">. The Sustainable Environment Strategy Suite includes three documents: </w:t>
      </w:r>
    </w:p>
    <w:p w14:paraId="4D24E0A1" w14:textId="77777777" w:rsidR="00FC1D2E" w:rsidRPr="00DF4C8D" w:rsidRDefault="0095086D">
      <w:pPr>
        <w:numPr>
          <w:ilvl w:val="0"/>
          <w:numId w:val="58"/>
        </w:num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Sustainable Environment Strategy 2022-2032</w:t>
      </w:r>
    </w:p>
    <w:p w14:paraId="1ACA4CB1" w14:textId="77777777" w:rsidR="007817E8" w:rsidRDefault="0095086D">
      <w:pPr>
        <w:numPr>
          <w:ilvl w:val="0"/>
          <w:numId w:val="58"/>
        </w:num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Climate Change Plan 2022-2032</w:t>
      </w:r>
    </w:p>
    <w:p w14:paraId="5DECF1B9" w14:textId="77777777" w:rsidR="00FC1D2E" w:rsidRPr="00DF4C8D" w:rsidRDefault="0095086D">
      <w:pPr>
        <w:numPr>
          <w:ilvl w:val="0"/>
          <w:numId w:val="58"/>
        </w:num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Sustainable Environment Action Plan 2022-2024</w:t>
      </w:r>
    </w:p>
    <w:p w14:paraId="660234B9" w14:textId="77777777" w:rsidR="002316F7" w:rsidRDefault="002316F7">
      <w:pPr>
        <w:rPr>
          <w:rFonts w:ascii="Calibri" w:eastAsia="Calibri" w:hAnsi="Calibri" w:cs="Calibri"/>
          <w:color w:val="000000"/>
          <w:lang w:val="en-AU"/>
        </w:rPr>
      </w:pPr>
      <w:r>
        <w:rPr>
          <w:rFonts w:ascii="Calibri" w:eastAsia="Calibri" w:hAnsi="Calibri" w:cs="Calibri"/>
          <w:color w:val="000000"/>
          <w:lang w:val="en-AU"/>
        </w:rPr>
        <w:br w:type="page"/>
      </w:r>
    </w:p>
    <w:p w14:paraId="7DAD9A55" w14:textId="77777777" w:rsidR="00EC3BFD" w:rsidRDefault="0095086D" w:rsidP="008F6E86">
      <w:p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lastRenderedPageBreak/>
        <w:t>The Sustainable Environment Strategy 2022-2032</w:t>
      </w:r>
      <w:r w:rsidR="00F06CFA" w:rsidRPr="09584700">
        <w:rPr>
          <w:rFonts w:ascii="Calibri" w:eastAsia="Calibri" w:hAnsi="Calibri" w:cs="Calibri"/>
          <w:color w:val="000000" w:themeColor="text1"/>
          <w:lang w:val="en-AU"/>
        </w:rPr>
        <w:t xml:space="preserve"> (SES)</w:t>
      </w:r>
      <w:r w:rsidRPr="09584700">
        <w:rPr>
          <w:rFonts w:ascii="Calibri" w:eastAsia="Calibri" w:hAnsi="Calibri" w:cs="Calibri"/>
          <w:color w:val="000000" w:themeColor="text1"/>
          <w:lang w:val="en-AU"/>
        </w:rPr>
        <w:t xml:space="preserve"> and Sustainable Environment Action Plan 2022-2024</w:t>
      </w:r>
      <w:r w:rsidR="00F06CFA" w:rsidRPr="09584700">
        <w:rPr>
          <w:rFonts w:ascii="Calibri" w:eastAsia="Calibri" w:hAnsi="Calibri" w:cs="Calibri"/>
          <w:color w:val="000000" w:themeColor="text1"/>
          <w:lang w:val="en-AU"/>
        </w:rPr>
        <w:t xml:space="preserve"> (SEAP)</w:t>
      </w:r>
      <w:r w:rsidR="00640DAA" w:rsidRPr="09584700">
        <w:rPr>
          <w:rFonts w:ascii="Calibri" w:eastAsia="Calibri" w:hAnsi="Calibri" w:cs="Calibri"/>
          <w:color w:val="000000" w:themeColor="text1"/>
          <w:lang w:val="en-AU"/>
        </w:rPr>
        <w:t>, and the Climate Change Plan 2022-2032 (CCP)</w:t>
      </w:r>
      <w:r w:rsidRPr="09584700">
        <w:rPr>
          <w:rFonts w:ascii="Calibri" w:eastAsia="Calibri" w:hAnsi="Calibri" w:cs="Calibri"/>
          <w:color w:val="000000" w:themeColor="text1"/>
          <w:lang w:val="en-AU"/>
        </w:rPr>
        <w:t xml:space="preserve"> have been developed under Council’s new Integrated Planning Framework</w:t>
      </w:r>
      <w:r w:rsidR="00993A48" w:rsidRPr="09584700">
        <w:rPr>
          <w:rFonts w:ascii="Calibri" w:eastAsia="Calibri" w:hAnsi="Calibri" w:cs="Calibri"/>
          <w:color w:val="000000" w:themeColor="text1"/>
          <w:lang w:val="en-AU"/>
        </w:rPr>
        <w:t xml:space="preserve">. The Framework </w:t>
      </w:r>
      <w:r w:rsidR="0066733B" w:rsidRPr="09584700">
        <w:rPr>
          <w:rFonts w:ascii="Calibri" w:eastAsia="Calibri" w:hAnsi="Calibri" w:cs="Calibri"/>
          <w:color w:val="000000" w:themeColor="text1"/>
          <w:lang w:val="en-AU"/>
        </w:rPr>
        <w:t xml:space="preserve">is made up of </w:t>
      </w:r>
      <w:r w:rsidR="00E57CFA" w:rsidRPr="09584700">
        <w:rPr>
          <w:rFonts w:ascii="Calibri" w:eastAsia="Calibri" w:hAnsi="Calibri" w:cs="Calibri"/>
          <w:color w:val="000000" w:themeColor="text1"/>
          <w:lang w:val="en-AU"/>
        </w:rPr>
        <w:t>four</w:t>
      </w:r>
      <w:r w:rsidR="0066733B" w:rsidRPr="09584700">
        <w:rPr>
          <w:rFonts w:ascii="Calibri" w:eastAsia="Calibri" w:hAnsi="Calibri" w:cs="Calibri"/>
          <w:color w:val="000000" w:themeColor="text1"/>
          <w:lang w:val="en-AU"/>
        </w:rPr>
        <w:t xml:space="preserve"> levels</w:t>
      </w:r>
      <w:r w:rsidRPr="09584700">
        <w:rPr>
          <w:rFonts w:ascii="Calibri" w:eastAsia="Calibri" w:hAnsi="Calibri" w:cs="Calibri"/>
          <w:color w:val="000000" w:themeColor="text1"/>
          <w:lang w:val="en-AU"/>
        </w:rPr>
        <w:t>:</w:t>
      </w:r>
      <w:r w:rsidR="0066733B" w:rsidRPr="09584700">
        <w:rPr>
          <w:rFonts w:ascii="Calibri" w:eastAsia="Calibri" w:hAnsi="Calibri" w:cs="Calibri"/>
          <w:color w:val="000000" w:themeColor="text1"/>
          <w:lang w:val="en-AU"/>
        </w:rPr>
        <w:t xml:space="preserve"> </w:t>
      </w:r>
    </w:p>
    <w:p w14:paraId="0806BC1F" w14:textId="77777777" w:rsidR="00EC3BFD" w:rsidRDefault="0095086D">
      <w:pPr>
        <w:numPr>
          <w:ilvl w:val="0"/>
          <w:numId w:val="59"/>
        </w:num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L</w:t>
      </w:r>
      <w:r w:rsidR="0066733B" w:rsidRPr="09584700">
        <w:rPr>
          <w:rFonts w:ascii="Calibri" w:eastAsia="Calibri" w:hAnsi="Calibri" w:cs="Calibri"/>
          <w:color w:val="000000" w:themeColor="text1"/>
          <w:lang w:val="en-AU"/>
        </w:rPr>
        <w:t xml:space="preserve">evel </w:t>
      </w:r>
      <w:r w:rsidR="00146551" w:rsidRPr="09584700">
        <w:rPr>
          <w:rFonts w:ascii="Calibri" w:eastAsia="Calibri" w:hAnsi="Calibri" w:cs="Calibri"/>
          <w:color w:val="000000" w:themeColor="text1"/>
          <w:lang w:val="en-AU"/>
        </w:rPr>
        <w:t>1</w:t>
      </w:r>
      <w:r w:rsidR="00423599" w:rsidRPr="09584700">
        <w:rPr>
          <w:rFonts w:ascii="Calibri" w:eastAsia="Calibri" w:hAnsi="Calibri" w:cs="Calibri"/>
          <w:color w:val="000000" w:themeColor="text1"/>
          <w:lang w:val="en-AU"/>
        </w:rPr>
        <w:t>: Vision</w:t>
      </w:r>
      <w:r w:rsidR="00250573" w:rsidRPr="09584700">
        <w:rPr>
          <w:rFonts w:ascii="Calibri" w:eastAsia="Calibri" w:hAnsi="Calibri" w:cs="Calibri"/>
          <w:color w:val="000000" w:themeColor="text1"/>
          <w:lang w:val="en-AU"/>
        </w:rPr>
        <w:t xml:space="preserve"> - </w:t>
      </w:r>
      <w:r w:rsidR="008422AC" w:rsidRPr="09584700">
        <w:rPr>
          <w:rFonts w:ascii="Calibri" w:eastAsia="Calibri" w:hAnsi="Calibri" w:cs="Calibri"/>
          <w:color w:val="000000" w:themeColor="text1"/>
          <w:lang w:val="en-AU"/>
        </w:rPr>
        <w:t>Council’s overarching</w:t>
      </w:r>
      <w:r w:rsidR="00B038FA" w:rsidRPr="09584700">
        <w:rPr>
          <w:rFonts w:ascii="Calibri" w:eastAsia="Calibri" w:hAnsi="Calibri" w:cs="Calibri"/>
          <w:color w:val="000000" w:themeColor="text1"/>
          <w:lang w:val="en-AU"/>
        </w:rPr>
        <w:t xml:space="preserve"> vision</w:t>
      </w:r>
      <w:r w:rsidR="008422AC" w:rsidRPr="09584700">
        <w:rPr>
          <w:rFonts w:ascii="Calibri" w:eastAsia="Calibri" w:hAnsi="Calibri" w:cs="Calibri"/>
          <w:color w:val="000000" w:themeColor="text1"/>
          <w:lang w:val="en-AU"/>
        </w:rPr>
        <w:t xml:space="preserve"> </w:t>
      </w:r>
      <w:r w:rsidR="008422AC" w:rsidRPr="09584700">
        <w:rPr>
          <w:rFonts w:ascii="Calibri" w:eastAsia="Calibri" w:hAnsi="Calibri" w:cs="Calibri"/>
          <w:i/>
          <w:iCs/>
          <w:color w:val="000000" w:themeColor="text1"/>
          <w:lang w:val="en-AU"/>
        </w:rPr>
        <w:t>Whittlesea 2040: a place for all</w:t>
      </w:r>
      <w:r w:rsidR="00B038FA" w:rsidRPr="09584700">
        <w:rPr>
          <w:rFonts w:ascii="Calibri" w:eastAsia="Calibri" w:hAnsi="Calibri" w:cs="Calibri"/>
          <w:i/>
          <w:iCs/>
          <w:color w:val="000000" w:themeColor="text1"/>
          <w:lang w:val="en-AU"/>
        </w:rPr>
        <w:t>.</w:t>
      </w:r>
    </w:p>
    <w:p w14:paraId="056BB3E0" w14:textId="77777777" w:rsidR="00250573" w:rsidRDefault="0095086D">
      <w:pPr>
        <w:numPr>
          <w:ilvl w:val="0"/>
          <w:numId w:val="59"/>
        </w:num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L</w:t>
      </w:r>
      <w:r w:rsidR="001A3CAA" w:rsidRPr="09584700">
        <w:rPr>
          <w:rFonts w:ascii="Calibri" w:eastAsia="Calibri" w:hAnsi="Calibri" w:cs="Calibri"/>
          <w:color w:val="000000" w:themeColor="text1"/>
          <w:lang w:val="en-AU"/>
        </w:rPr>
        <w:t xml:space="preserve">evel </w:t>
      </w:r>
      <w:r w:rsidR="00146551" w:rsidRPr="09584700">
        <w:rPr>
          <w:rFonts w:ascii="Calibri" w:eastAsia="Calibri" w:hAnsi="Calibri" w:cs="Calibri"/>
          <w:color w:val="000000" w:themeColor="text1"/>
          <w:lang w:val="en-AU"/>
        </w:rPr>
        <w:t>2</w:t>
      </w:r>
      <w:r w:rsidRPr="09584700">
        <w:rPr>
          <w:rFonts w:ascii="Calibri" w:eastAsia="Calibri" w:hAnsi="Calibri" w:cs="Calibri"/>
          <w:color w:val="000000" w:themeColor="text1"/>
          <w:lang w:val="en-AU"/>
        </w:rPr>
        <w:t xml:space="preserve">: Strategy - </w:t>
      </w:r>
      <w:r w:rsidR="00BC48EE" w:rsidRPr="09584700">
        <w:rPr>
          <w:rFonts w:ascii="Calibri" w:eastAsia="Calibri" w:hAnsi="Calibri" w:cs="Calibri"/>
          <w:color w:val="000000" w:themeColor="text1"/>
          <w:lang w:val="en-AU"/>
        </w:rPr>
        <w:t xml:space="preserve">Council’s </w:t>
      </w:r>
      <w:r w:rsidR="00851926" w:rsidRPr="09584700">
        <w:rPr>
          <w:rFonts w:ascii="Calibri" w:eastAsia="Calibri" w:hAnsi="Calibri" w:cs="Calibri"/>
          <w:color w:val="000000" w:themeColor="text1"/>
          <w:lang w:val="en-AU"/>
        </w:rPr>
        <w:t xml:space="preserve">seven key </w:t>
      </w:r>
      <w:r w:rsidR="00BC48EE" w:rsidRPr="09584700">
        <w:rPr>
          <w:rFonts w:ascii="Calibri" w:eastAsia="Calibri" w:hAnsi="Calibri" w:cs="Calibri"/>
          <w:color w:val="000000" w:themeColor="text1"/>
          <w:lang w:val="en-AU"/>
        </w:rPr>
        <w:t>strategies and</w:t>
      </w:r>
      <w:r w:rsidR="00195669" w:rsidRPr="09584700">
        <w:rPr>
          <w:rFonts w:ascii="Calibri" w:eastAsia="Calibri" w:hAnsi="Calibri" w:cs="Calibri"/>
          <w:color w:val="000000" w:themeColor="text1"/>
          <w:lang w:val="en-AU"/>
        </w:rPr>
        <w:t xml:space="preserve"> their</w:t>
      </w:r>
      <w:r w:rsidR="00BC48EE" w:rsidRPr="09584700">
        <w:rPr>
          <w:rFonts w:ascii="Calibri" w:eastAsia="Calibri" w:hAnsi="Calibri" w:cs="Calibri"/>
          <w:color w:val="000000" w:themeColor="text1"/>
          <w:lang w:val="en-AU"/>
        </w:rPr>
        <w:t xml:space="preserve"> action plans</w:t>
      </w:r>
      <w:r w:rsidR="008D617D" w:rsidRPr="09584700">
        <w:rPr>
          <w:rFonts w:ascii="Calibri" w:eastAsia="Calibri" w:hAnsi="Calibri" w:cs="Calibri"/>
          <w:color w:val="000000" w:themeColor="text1"/>
          <w:lang w:val="en-AU"/>
        </w:rPr>
        <w:t>. This is</w:t>
      </w:r>
      <w:r w:rsidRPr="09584700">
        <w:rPr>
          <w:rFonts w:ascii="Calibri" w:eastAsia="Calibri" w:hAnsi="Calibri" w:cs="Calibri"/>
          <w:color w:val="000000" w:themeColor="text1"/>
          <w:lang w:val="en-AU"/>
        </w:rPr>
        <w:t xml:space="preserve"> where the</w:t>
      </w:r>
      <w:r w:rsidR="00553B69" w:rsidRPr="09584700">
        <w:rPr>
          <w:rFonts w:ascii="Calibri" w:eastAsia="Calibri" w:hAnsi="Calibri" w:cs="Calibri"/>
          <w:color w:val="000000" w:themeColor="text1"/>
          <w:lang w:val="en-AU"/>
        </w:rPr>
        <w:t xml:space="preserve"> SES and SEAP</w:t>
      </w:r>
      <w:r w:rsidRPr="09584700">
        <w:rPr>
          <w:rFonts w:ascii="Calibri" w:eastAsia="Calibri" w:hAnsi="Calibri" w:cs="Calibri"/>
          <w:color w:val="000000" w:themeColor="text1"/>
          <w:lang w:val="en-AU"/>
        </w:rPr>
        <w:t xml:space="preserve"> sit</w:t>
      </w:r>
      <w:r w:rsidR="004267AF" w:rsidRPr="09584700">
        <w:rPr>
          <w:rFonts w:ascii="Calibri" w:eastAsia="Calibri" w:hAnsi="Calibri" w:cs="Calibri"/>
          <w:color w:val="000000" w:themeColor="text1"/>
          <w:lang w:val="en-AU"/>
        </w:rPr>
        <w:t>.</w:t>
      </w:r>
    </w:p>
    <w:p w14:paraId="0FE05E36" w14:textId="77777777" w:rsidR="003771A9" w:rsidRDefault="0095086D">
      <w:pPr>
        <w:numPr>
          <w:ilvl w:val="0"/>
          <w:numId w:val="59"/>
        </w:num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L</w:t>
      </w:r>
      <w:r w:rsidR="00F274B8" w:rsidRPr="09584700">
        <w:rPr>
          <w:rFonts w:ascii="Calibri" w:eastAsia="Calibri" w:hAnsi="Calibri" w:cs="Calibri"/>
          <w:color w:val="000000" w:themeColor="text1"/>
          <w:lang w:val="en-AU"/>
        </w:rPr>
        <w:t xml:space="preserve">evel </w:t>
      </w:r>
      <w:r w:rsidR="00146551" w:rsidRPr="09584700">
        <w:rPr>
          <w:rFonts w:ascii="Calibri" w:eastAsia="Calibri" w:hAnsi="Calibri" w:cs="Calibri"/>
          <w:color w:val="000000" w:themeColor="text1"/>
          <w:lang w:val="en-AU"/>
        </w:rPr>
        <w:t>3</w:t>
      </w:r>
      <w:r w:rsidR="00250573" w:rsidRPr="09584700">
        <w:rPr>
          <w:rFonts w:ascii="Calibri" w:eastAsia="Calibri" w:hAnsi="Calibri" w:cs="Calibri"/>
          <w:color w:val="000000" w:themeColor="text1"/>
          <w:lang w:val="en-AU"/>
        </w:rPr>
        <w:t xml:space="preserve">: </w:t>
      </w:r>
      <w:r w:rsidR="007072F6" w:rsidRPr="09584700">
        <w:rPr>
          <w:rFonts w:ascii="Calibri" w:eastAsia="Calibri" w:hAnsi="Calibri" w:cs="Calibri"/>
          <w:color w:val="000000" w:themeColor="text1"/>
          <w:lang w:val="en-AU"/>
        </w:rPr>
        <w:t xml:space="preserve">Approach - </w:t>
      </w:r>
      <w:r w:rsidR="008A7DF8" w:rsidRPr="09584700">
        <w:rPr>
          <w:rFonts w:ascii="Calibri" w:eastAsia="Calibri" w:hAnsi="Calibri" w:cs="Calibri"/>
          <w:color w:val="000000" w:themeColor="text1"/>
          <w:lang w:val="en-AU"/>
        </w:rPr>
        <w:t>C</w:t>
      </w:r>
      <w:r w:rsidR="00C27343" w:rsidRPr="09584700">
        <w:rPr>
          <w:rFonts w:ascii="Calibri" w:eastAsia="Calibri" w:hAnsi="Calibri" w:cs="Calibri"/>
          <w:color w:val="000000" w:themeColor="text1"/>
          <w:lang w:val="en-AU"/>
        </w:rPr>
        <w:t>omprises</w:t>
      </w:r>
      <w:r w:rsidR="00CB5C1E" w:rsidRPr="09584700">
        <w:rPr>
          <w:rFonts w:ascii="Calibri" w:eastAsia="Calibri" w:hAnsi="Calibri" w:cs="Calibri"/>
          <w:color w:val="000000" w:themeColor="text1"/>
          <w:lang w:val="en-AU"/>
        </w:rPr>
        <w:t xml:space="preserve"> </w:t>
      </w:r>
      <w:r w:rsidR="007072F6" w:rsidRPr="09584700">
        <w:rPr>
          <w:rFonts w:ascii="Calibri" w:eastAsia="Calibri" w:hAnsi="Calibri" w:cs="Calibri"/>
          <w:color w:val="000000" w:themeColor="text1"/>
          <w:lang w:val="en-AU"/>
        </w:rPr>
        <w:t xml:space="preserve">the </w:t>
      </w:r>
      <w:r w:rsidR="00705435" w:rsidRPr="09584700">
        <w:rPr>
          <w:rFonts w:ascii="Calibri" w:eastAsia="Calibri" w:hAnsi="Calibri" w:cs="Calibri"/>
          <w:color w:val="000000" w:themeColor="text1"/>
          <w:lang w:val="en-AU"/>
        </w:rPr>
        <w:t>long-term plans</w:t>
      </w:r>
      <w:r w:rsidR="00C27343" w:rsidRPr="09584700">
        <w:rPr>
          <w:rFonts w:ascii="Calibri" w:eastAsia="Calibri" w:hAnsi="Calibri" w:cs="Calibri"/>
          <w:color w:val="000000" w:themeColor="text1"/>
          <w:lang w:val="en-AU"/>
        </w:rPr>
        <w:t xml:space="preserve"> and the</w:t>
      </w:r>
      <w:r w:rsidR="00705435" w:rsidRPr="09584700">
        <w:rPr>
          <w:rFonts w:ascii="Calibri" w:eastAsia="Calibri" w:hAnsi="Calibri" w:cs="Calibri"/>
          <w:color w:val="000000" w:themeColor="text1"/>
          <w:lang w:val="en-AU"/>
        </w:rPr>
        <w:t xml:space="preserve"> detailed analysis and rationale</w:t>
      </w:r>
      <w:r w:rsidR="00295DD0" w:rsidRPr="09584700">
        <w:rPr>
          <w:rFonts w:ascii="Calibri" w:eastAsia="Calibri" w:hAnsi="Calibri" w:cs="Calibri"/>
          <w:color w:val="000000" w:themeColor="text1"/>
          <w:lang w:val="en-AU"/>
        </w:rPr>
        <w:t xml:space="preserve"> for each key </w:t>
      </w:r>
      <w:r w:rsidR="00B24865" w:rsidRPr="09584700">
        <w:rPr>
          <w:rFonts w:ascii="Calibri" w:eastAsia="Calibri" w:hAnsi="Calibri" w:cs="Calibri"/>
          <w:color w:val="000000" w:themeColor="text1"/>
          <w:lang w:val="en-AU"/>
        </w:rPr>
        <w:t>focus area</w:t>
      </w:r>
      <w:r w:rsidR="003E7482" w:rsidRPr="09584700">
        <w:rPr>
          <w:rFonts w:ascii="Calibri" w:eastAsia="Calibri" w:hAnsi="Calibri" w:cs="Calibri"/>
          <w:color w:val="000000" w:themeColor="text1"/>
          <w:lang w:val="en-AU"/>
        </w:rPr>
        <w:t xml:space="preserve">, for instance </w:t>
      </w:r>
      <w:r w:rsidR="00553B69" w:rsidRPr="09584700">
        <w:rPr>
          <w:rFonts w:ascii="Calibri" w:eastAsia="Calibri" w:hAnsi="Calibri" w:cs="Calibri"/>
          <w:color w:val="000000" w:themeColor="text1"/>
          <w:lang w:val="en-AU"/>
        </w:rPr>
        <w:t>the CCP</w:t>
      </w:r>
      <w:r w:rsidR="00295DD0" w:rsidRPr="09584700">
        <w:rPr>
          <w:rFonts w:ascii="Calibri" w:eastAsia="Calibri" w:hAnsi="Calibri" w:cs="Calibri"/>
          <w:color w:val="000000" w:themeColor="text1"/>
          <w:lang w:val="en-AU"/>
        </w:rPr>
        <w:t xml:space="preserve"> is the </w:t>
      </w:r>
      <w:r w:rsidR="00277F2F" w:rsidRPr="09584700">
        <w:rPr>
          <w:rFonts w:ascii="Calibri" w:eastAsia="Calibri" w:hAnsi="Calibri" w:cs="Calibri"/>
          <w:color w:val="000000" w:themeColor="text1"/>
          <w:lang w:val="en-AU"/>
        </w:rPr>
        <w:t>long-term plan</w:t>
      </w:r>
      <w:r w:rsidR="00B96368" w:rsidRPr="09584700">
        <w:rPr>
          <w:rFonts w:ascii="Calibri" w:eastAsia="Calibri" w:hAnsi="Calibri" w:cs="Calibri"/>
          <w:color w:val="000000" w:themeColor="text1"/>
          <w:lang w:val="en-AU"/>
        </w:rPr>
        <w:t>, rationale</w:t>
      </w:r>
      <w:r w:rsidR="00277F2F" w:rsidRPr="09584700">
        <w:rPr>
          <w:rFonts w:ascii="Calibri" w:eastAsia="Calibri" w:hAnsi="Calibri" w:cs="Calibri"/>
          <w:color w:val="000000" w:themeColor="text1"/>
          <w:lang w:val="en-AU"/>
        </w:rPr>
        <w:t xml:space="preserve"> and </w:t>
      </w:r>
      <w:r w:rsidR="00BB6C3D" w:rsidRPr="09584700">
        <w:rPr>
          <w:rFonts w:ascii="Calibri" w:eastAsia="Calibri" w:hAnsi="Calibri" w:cs="Calibri"/>
          <w:color w:val="000000" w:themeColor="text1"/>
          <w:lang w:val="en-AU"/>
        </w:rPr>
        <w:t>evidence base</w:t>
      </w:r>
      <w:r w:rsidR="00277F2F" w:rsidRPr="09584700">
        <w:rPr>
          <w:rFonts w:ascii="Calibri" w:eastAsia="Calibri" w:hAnsi="Calibri" w:cs="Calibri"/>
          <w:color w:val="000000" w:themeColor="text1"/>
          <w:lang w:val="en-AU"/>
        </w:rPr>
        <w:t xml:space="preserve"> behind the Climate Change </w:t>
      </w:r>
      <w:r w:rsidR="00B24865" w:rsidRPr="09584700">
        <w:rPr>
          <w:rFonts w:ascii="Calibri" w:eastAsia="Calibri" w:hAnsi="Calibri" w:cs="Calibri"/>
          <w:color w:val="000000" w:themeColor="text1"/>
          <w:lang w:val="en-AU"/>
        </w:rPr>
        <w:t>focus area</w:t>
      </w:r>
      <w:r w:rsidR="00277F2F" w:rsidRPr="09584700">
        <w:rPr>
          <w:rFonts w:ascii="Calibri" w:eastAsia="Calibri" w:hAnsi="Calibri" w:cs="Calibri"/>
          <w:color w:val="000000" w:themeColor="text1"/>
          <w:lang w:val="en-AU"/>
        </w:rPr>
        <w:t xml:space="preserve"> in the SES.</w:t>
      </w:r>
    </w:p>
    <w:p w14:paraId="2D8AFC2F" w14:textId="77777777" w:rsidR="00A0518B" w:rsidRDefault="0095086D" w:rsidP="008F6E86">
      <w:pPr>
        <w:numPr>
          <w:ilvl w:val="0"/>
          <w:numId w:val="59"/>
        </w:numPr>
        <w:spacing w:line="276" w:lineRule="auto"/>
        <w:rPr>
          <w:rFonts w:ascii="Calibri" w:eastAsia="Calibri" w:hAnsi="Calibri" w:cs="Calibri"/>
          <w:color w:val="000000"/>
          <w:szCs w:val="20"/>
          <w:lang w:val="en-AU"/>
        </w:rPr>
      </w:pPr>
      <w:r w:rsidRPr="09584700">
        <w:rPr>
          <w:rFonts w:ascii="Calibri" w:eastAsia="Calibri" w:hAnsi="Calibri" w:cs="Calibri"/>
          <w:color w:val="000000" w:themeColor="text1"/>
          <w:szCs w:val="20"/>
          <w:lang w:val="en-AU"/>
        </w:rPr>
        <w:t xml:space="preserve">Level </w:t>
      </w:r>
      <w:r w:rsidR="00146551" w:rsidRPr="09584700">
        <w:rPr>
          <w:rFonts w:ascii="Calibri" w:eastAsia="Calibri" w:hAnsi="Calibri" w:cs="Calibri"/>
          <w:color w:val="000000" w:themeColor="text1"/>
          <w:szCs w:val="20"/>
          <w:lang w:val="en-AU"/>
        </w:rPr>
        <w:t>4</w:t>
      </w:r>
      <w:r w:rsidR="003771A9" w:rsidRPr="09584700">
        <w:rPr>
          <w:rFonts w:ascii="Calibri" w:eastAsia="Calibri" w:hAnsi="Calibri" w:cs="Calibri"/>
          <w:color w:val="000000" w:themeColor="text1"/>
          <w:szCs w:val="20"/>
          <w:lang w:val="en-AU"/>
        </w:rPr>
        <w:t xml:space="preserve">: Operations </w:t>
      </w:r>
      <w:r w:rsidR="00B24865" w:rsidRPr="09584700">
        <w:rPr>
          <w:rFonts w:ascii="Calibri" w:eastAsia="Calibri" w:hAnsi="Calibri" w:cs="Calibri"/>
          <w:color w:val="000000" w:themeColor="text1"/>
          <w:szCs w:val="20"/>
          <w:lang w:val="en-AU"/>
        </w:rPr>
        <w:t>–</w:t>
      </w:r>
      <w:r w:rsidR="003771A9" w:rsidRPr="09584700">
        <w:rPr>
          <w:rFonts w:ascii="Calibri" w:eastAsia="Calibri" w:hAnsi="Calibri" w:cs="Calibri"/>
          <w:color w:val="000000" w:themeColor="text1"/>
          <w:szCs w:val="20"/>
          <w:lang w:val="en-AU"/>
        </w:rPr>
        <w:t xml:space="preserve"> </w:t>
      </w:r>
      <w:r w:rsidR="008A7DF8" w:rsidRPr="09584700">
        <w:rPr>
          <w:rFonts w:ascii="Calibri" w:eastAsia="Calibri" w:hAnsi="Calibri" w:cs="Calibri"/>
          <w:color w:val="000000" w:themeColor="text1"/>
          <w:szCs w:val="20"/>
          <w:lang w:val="en-AU"/>
        </w:rPr>
        <w:t>O</w:t>
      </w:r>
      <w:r w:rsidR="00B24865" w:rsidRPr="09584700">
        <w:rPr>
          <w:rFonts w:ascii="Calibri" w:eastAsia="Calibri" w:hAnsi="Calibri" w:cs="Calibri"/>
          <w:color w:val="000000" w:themeColor="text1"/>
          <w:szCs w:val="20"/>
          <w:lang w:val="en-AU"/>
        </w:rPr>
        <w:t>perational programs</w:t>
      </w:r>
      <w:r w:rsidR="008A7DF8" w:rsidRPr="09584700">
        <w:rPr>
          <w:rFonts w:ascii="Calibri" w:eastAsia="Calibri" w:hAnsi="Calibri" w:cs="Calibri"/>
          <w:color w:val="000000" w:themeColor="text1"/>
          <w:szCs w:val="20"/>
          <w:lang w:val="en-AU"/>
        </w:rPr>
        <w:t>, guidelines and technical documents</w:t>
      </w:r>
      <w:r w:rsidR="00CB5C1E" w:rsidRPr="09584700">
        <w:rPr>
          <w:rFonts w:ascii="Calibri" w:eastAsia="Calibri" w:hAnsi="Calibri" w:cs="Calibri"/>
          <w:color w:val="000000" w:themeColor="text1"/>
          <w:szCs w:val="20"/>
          <w:lang w:val="en-AU"/>
        </w:rPr>
        <w:t xml:space="preserve">. </w:t>
      </w:r>
    </w:p>
    <w:p w14:paraId="47F96440" w14:textId="77777777" w:rsidR="008F6E86" w:rsidRPr="00EC3BFD" w:rsidRDefault="008F6E86">
      <w:pPr>
        <w:spacing w:line="276" w:lineRule="auto"/>
        <w:rPr>
          <w:rFonts w:ascii="Calibri" w:eastAsia="Calibri" w:hAnsi="Calibri" w:cs="Calibri"/>
          <w:color w:val="000000"/>
          <w:lang w:val="en-AU"/>
        </w:rPr>
      </w:pPr>
    </w:p>
    <w:p w14:paraId="4587C889" w14:textId="77777777" w:rsidR="00FC1D2E" w:rsidRDefault="0095086D" w:rsidP="008F6E86">
      <w:p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 xml:space="preserve">The Sustainable Environment Strategy (SES) </w:t>
      </w:r>
      <w:r w:rsidR="00D76DD2" w:rsidRPr="09584700">
        <w:rPr>
          <w:rFonts w:ascii="Calibri" w:eastAsia="Calibri" w:hAnsi="Calibri" w:cs="Calibri"/>
          <w:color w:val="000000" w:themeColor="text1"/>
          <w:lang w:val="en-AU"/>
        </w:rPr>
        <w:t xml:space="preserve">at </w:t>
      </w:r>
      <w:r w:rsidR="008A431F" w:rsidRPr="09584700">
        <w:rPr>
          <w:rFonts w:ascii="Calibri" w:eastAsia="Calibri" w:hAnsi="Calibri" w:cs="Calibri"/>
          <w:color w:val="000000" w:themeColor="text1"/>
          <w:lang w:val="en-AU"/>
        </w:rPr>
        <w:t>l</w:t>
      </w:r>
      <w:r w:rsidR="00D76DD2" w:rsidRPr="09584700">
        <w:rPr>
          <w:rFonts w:ascii="Calibri" w:eastAsia="Calibri" w:hAnsi="Calibri" w:cs="Calibri"/>
          <w:color w:val="000000" w:themeColor="text1"/>
          <w:lang w:val="en-AU"/>
        </w:rPr>
        <w:t xml:space="preserve">evel </w:t>
      </w:r>
      <w:r w:rsidR="00146551" w:rsidRPr="09584700">
        <w:rPr>
          <w:rFonts w:ascii="Calibri" w:eastAsia="Calibri" w:hAnsi="Calibri" w:cs="Calibri"/>
          <w:color w:val="000000" w:themeColor="text1"/>
          <w:lang w:val="en-AU"/>
        </w:rPr>
        <w:t>2</w:t>
      </w:r>
      <w:r w:rsidR="002E1D92" w:rsidRPr="09584700">
        <w:rPr>
          <w:rFonts w:ascii="Calibri" w:eastAsia="Calibri" w:hAnsi="Calibri" w:cs="Calibri"/>
          <w:color w:val="000000" w:themeColor="text1"/>
          <w:lang w:val="en-AU"/>
        </w:rPr>
        <w:t xml:space="preserve"> </w:t>
      </w:r>
      <w:r w:rsidRPr="09584700">
        <w:rPr>
          <w:rFonts w:ascii="Calibri" w:eastAsia="Calibri" w:hAnsi="Calibri" w:cs="Calibri"/>
          <w:color w:val="000000" w:themeColor="text1"/>
          <w:lang w:val="en-AU"/>
        </w:rPr>
        <w:t>has synthesised Council’s endorsed positions from the Rethinking Waste Plan 2021-2030, Greening Whittlesea - City Forest Strategy 2020-2040, Whittlesea Water For All – Our Water Strategy 2020-2030, and the Biodiversity Strategy 2019-2029</w:t>
      </w:r>
      <w:r w:rsidR="009D6EA8" w:rsidRPr="09584700">
        <w:rPr>
          <w:rFonts w:ascii="Calibri" w:eastAsia="Calibri" w:hAnsi="Calibri" w:cs="Calibri"/>
          <w:color w:val="000000" w:themeColor="text1"/>
          <w:lang w:val="en-AU"/>
        </w:rPr>
        <w:t>;</w:t>
      </w:r>
      <w:r w:rsidRPr="09584700">
        <w:rPr>
          <w:rFonts w:ascii="Calibri" w:eastAsia="Calibri" w:hAnsi="Calibri" w:cs="Calibri"/>
          <w:color w:val="000000" w:themeColor="text1"/>
          <w:lang w:val="en-AU"/>
        </w:rPr>
        <w:t xml:space="preserve"> and incorporates work on the</w:t>
      </w:r>
      <w:r w:rsidR="597656AE" w:rsidRPr="09584700">
        <w:rPr>
          <w:rFonts w:ascii="Calibri" w:eastAsia="Calibri" w:hAnsi="Calibri" w:cs="Calibri"/>
          <w:color w:val="000000" w:themeColor="text1"/>
          <w:lang w:val="en-AU"/>
        </w:rPr>
        <w:t xml:space="preserve"> </w:t>
      </w:r>
      <w:r w:rsidR="003E7BB0" w:rsidRPr="09584700">
        <w:rPr>
          <w:rFonts w:ascii="Calibri" w:eastAsia="Calibri" w:hAnsi="Calibri" w:cs="Calibri"/>
          <w:color w:val="000000" w:themeColor="text1"/>
          <w:lang w:val="en-AU"/>
        </w:rPr>
        <w:t>CCP</w:t>
      </w:r>
      <w:r w:rsidR="0090546E" w:rsidRPr="09584700">
        <w:rPr>
          <w:rFonts w:ascii="Calibri" w:eastAsia="Calibri" w:hAnsi="Calibri" w:cs="Calibri"/>
          <w:color w:val="000000" w:themeColor="text1"/>
          <w:lang w:val="en-AU"/>
        </w:rPr>
        <w:t xml:space="preserve"> presented for adoption as part of this suite,</w:t>
      </w:r>
      <w:r w:rsidRPr="09584700">
        <w:rPr>
          <w:rFonts w:ascii="Calibri" w:eastAsia="Calibri" w:hAnsi="Calibri" w:cs="Calibri"/>
          <w:color w:val="000000" w:themeColor="text1"/>
          <w:lang w:val="en-AU"/>
        </w:rPr>
        <w:t xml:space="preserve"> and the </w:t>
      </w:r>
      <w:r w:rsidR="0090546E" w:rsidRPr="09584700">
        <w:rPr>
          <w:rFonts w:ascii="Calibri" w:eastAsia="Calibri" w:hAnsi="Calibri" w:cs="Calibri"/>
          <w:color w:val="000000" w:themeColor="text1"/>
          <w:lang w:val="en-AU"/>
        </w:rPr>
        <w:t xml:space="preserve">draft </w:t>
      </w:r>
      <w:r w:rsidRPr="09584700">
        <w:rPr>
          <w:rFonts w:ascii="Calibri" w:eastAsia="Calibri" w:hAnsi="Calibri" w:cs="Calibri"/>
          <w:color w:val="000000" w:themeColor="text1"/>
          <w:lang w:val="en-AU"/>
        </w:rPr>
        <w:t>Green Wedge Management Plan 2022-2032. Likewise, previously committed actions and emerging actions from these Plans have been synthesised into the Sustainable Environment Action Plan (SEAP).</w:t>
      </w:r>
    </w:p>
    <w:p w14:paraId="05250F15" w14:textId="77777777" w:rsidR="008F6E86" w:rsidRDefault="008F6E86" w:rsidP="008F6E86">
      <w:pPr>
        <w:spacing w:line="276" w:lineRule="auto"/>
        <w:rPr>
          <w:rFonts w:ascii="Calibri" w:eastAsia="Calibri" w:hAnsi="Calibri" w:cs="Calibri"/>
          <w:color w:val="000000"/>
          <w:lang w:val="en-AU"/>
        </w:rPr>
      </w:pPr>
    </w:p>
    <w:p w14:paraId="79C04DE6" w14:textId="77777777" w:rsidR="00A904EF" w:rsidRDefault="0095086D" w:rsidP="008F6E86">
      <w:p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 xml:space="preserve">The </w:t>
      </w:r>
      <w:r w:rsidR="007525D1" w:rsidRPr="09584700">
        <w:rPr>
          <w:rFonts w:ascii="Calibri" w:eastAsia="Calibri" w:hAnsi="Calibri" w:cs="Calibri"/>
          <w:color w:val="000000" w:themeColor="text1"/>
          <w:lang w:val="en-AU"/>
        </w:rPr>
        <w:t>Clim</w:t>
      </w:r>
      <w:r w:rsidR="009D5DF1" w:rsidRPr="09584700">
        <w:rPr>
          <w:rFonts w:ascii="Calibri" w:eastAsia="Calibri" w:hAnsi="Calibri" w:cs="Calibri"/>
          <w:color w:val="000000" w:themeColor="text1"/>
          <w:lang w:val="en-AU"/>
        </w:rPr>
        <w:t>a</w:t>
      </w:r>
      <w:r w:rsidR="007525D1" w:rsidRPr="09584700">
        <w:rPr>
          <w:rFonts w:ascii="Calibri" w:eastAsia="Calibri" w:hAnsi="Calibri" w:cs="Calibri"/>
          <w:color w:val="000000" w:themeColor="text1"/>
          <w:lang w:val="en-AU"/>
        </w:rPr>
        <w:t>te Change Plan (</w:t>
      </w:r>
      <w:r w:rsidRPr="09584700">
        <w:rPr>
          <w:rFonts w:ascii="Calibri" w:eastAsia="Calibri" w:hAnsi="Calibri" w:cs="Calibri"/>
          <w:color w:val="000000" w:themeColor="text1"/>
          <w:lang w:val="en-AU"/>
        </w:rPr>
        <w:t>CCP</w:t>
      </w:r>
      <w:r w:rsidR="007525D1" w:rsidRPr="09584700">
        <w:rPr>
          <w:rFonts w:ascii="Calibri" w:eastAsia="Calibri" w:hAnsi="Calibri" w:cs="Calibri"/>
          <w:color w:val="000000" w:themeColor="text1"/>
          <w:lang w:val="en-AU"/>
        </w:rPr>
        <w:t>)</w:t>
      </w:r>
      <w:r w:rsidRPr="09584700">
        <w:rPr>
          <w:rFonts w:ascii="Calibri" w:eastAsia="Calibri" w:hAnsi="Calibri" w:cs="Calibri"/>
          <w:color w:val="000000" w:themeColor="text1"/>
          <w:lang w:val="en-AU"/>
        </w:rPr>
        <w:t xml:space="preserve"> </w:t>
      </w:r>
      <w:r w:rsidR="002E1D92" w:rsidRPr="09584700">
        <w:rPr>
          <w:rFonts w:ascii="Calibri" w:eastAsia="Calibri" w:hAnsi="Calibri" w:cs="Calibri"/>
          <w:color w:val="000000" w:themeColor="text1"/>
          <w:lang w:val="en-AU"/>
        </w:rPr>
        <w:t xml:space="preserve">at </w:t>
      </w:r>
      <w:r w:rsidR="008A431F" w:rsidRPr="09584700">
        <w:rPr>
          <w:rFonts w:ascii="Calibri" w:eastAsia="Calibri" w:hAnsi="Calibri" w:cs="Calibri"/>
          <w:color w:val="000000" w:themeColor="text1"/>
          <w:lang w:val="en-AU"/>
        </w:rPr>
        <w:t>l</w:t>
      </w:r>
      <w:r w:rsidR="002E1D92" w:rsidRPr="09584700">
        <w:rPr>
          <w:rFonts w:ascii="Calibri" w:eastAsia="Calibri" w:hAnsi="Calibri" w:cs="Calibri"/>
          <w:color w:val="000000" w:themeColor="text1"/>
          <w:lang w:val="en-AU"/>
        </w:rPr>
        <w:t xml:space="preserve">evel </w:t>
      </w:r>
      <w:r w:rsidR="00C76D1E" w:rsidRPr="09584700">
        <w:rPr>
          <w:rFonts w:ascii="Calibri" w:eastAsia="Calibri" w:hAnsi="Calibri" w:cs="Calibri"/>
          <w:color w:val="000000" w:themeColor="text1"/>
          <w:lang w:val="en-AU"/>
        </w:rPr>
        <w:t>3</w:t>
      </w:r>
      <w:r w:rsidR="002E1D92" w:rsidRPr="09584700">
        <w:rPr>
          <w:rFonts w:ascii="Calibri" w:eastAsia="Calibri" w:hAnsi="Calibri" w:cs="Calibri"/>
          <w:color w:val="000000" w:themeColor="text1"/>
          <w:lang w:val="en-AU"/>
        </w:rPr>
        <w:t xml:space="preserve"> </w:t>
      </w:r>
      <w:r w:rsidRPr="09584700">
        <w:rPr>
          <w:rFonts w:ascii="Calibri" w:eastAsia="Calibri" w:hAnsi="Calibri" w:cs="Calibri"/>
          <w:color w:val="000000" w:themeColor="text1"/>
          <w:lang w:val="en-AU"/>
        </w:rPr>
        <w:t>will guide Council’s work and partnerships with community to transition our city to net zero emissions</w:t>
      </w:r>
      <w:r w:rsidR="00510687" w:rsidRPr="09584700">
        <w:rPr>
          <w:rFonts w:ascii="Calibri" w:eastAsia="Calibri" w:hAnsi="Calibri" w:cs="Calibri"/>
          <w:color w:val="000000" w:themeColor="text1"/>
          <w:lang w:val="en-AU"/>
        </w:rPr>
        <w:t xml:space="preserve"> by 2036</w:t>
      </w:r>
      <w:r w:rsidR="004F79CA" w:rsidRPr="09584700">
        <w:rPr>
          <w:rFonts w:ascii="Calibri" w:eastAsia="Calibri" w:hAnsi="Calibri" w:cs="Calibri"/>
          <w:color w:val="000000" w:themeColor="text1"/>
          <w:lang w:val="en-AU"/>
        </w:rPr>
        <w:t>,</w:t>
      </w:r>
      <w:r w:rsidRPr="09584700">
        <w:rPr>
          <w:rFonts w:ascii="Calibri" w:eastAsia="Calibri" w:hAnsi="Calibri" w:cs="Calibri"/>
          <w:color w:val="000000" w:themeColor="text1"/>
          <w:lang w:val="en-AU"/>
        </w:rPr>
        <w:t xml:space="preserve"> and </w:t>
      </w:r>
      <w:r w:rsidR="004F79CA" w:rsidRPr="09584700">
        <w:rPr>
          <w:rFonts w:ascii="Calibri" w:eastAsia="Calibri" w:hAnsi="Calibri" w:cs="Calibri"/>
          <w:color w:val="000000" w:themeColor="text1"/>
          <w:lang w:val="en-AU"/>
        </w:rPr>
        <w:t xml:space="preserve">to a </w:t>
      </w:r>
      <w:r w:rsidRPr="09584700">
        <w:rPr>
          <w:rFonts w:ascii="Calibri" w:eastAsia="Calibri" w:hAnsi="Calibri" w:cs="Calibri"/>
          <w:color w:val="000000" w:themeColor="text1"/>
          <w:lang w:val="en-AU"/>
        </w:rPr>
        <w:t xml:space="preserve">climate resilient future. </w:t>
      </w:r>
      <w:r w:rsidR="000361BB" w:rsidRPr="09584700">
        <w:rPr>
          <w:rFonts w:ascii="Calibri" w:eastAsia="Calibri" w:hAnsi="Calibri" w:cs="Calibri"/>
          <w:color w:val="000000" w:themeColor="text1"/>
          <w:lang w:val="en-AU"/>
        </w:rPr>
        <w:t xml:space="preserve"> </w:t>
      </w:r>
    </w:p>
    <w:p w14:paraId="61797660" w14:textId="77777777" w:rsidR="008F6E86" w:rsidRDefault="008F6E86" w:rsidP="008F6E86">
      <w:pPr>
        <w:spacing w:line="276" w:lineRule="auto"/>
        <w:rPr>
          <w:rFonts w:ascii="Calibri" w:eastAsia="Calibri" w:hAnsi="Calibri" w:cs="Calibri"/>
          <w:color w:val="000000"/>
          <w:lang w:val="en-AU"/>
        </w:rPr>
      </w:pPr>
    </w:p>
    <w:p w14:paraId="0BBF2A9A" w14:textId="77777777" w:rsidR="00FC1D2E" w:rsidRDefault="0095086D" w:rsidP="008F6E86">
      <w:pPr>
        <w:spacing w:line="276" w:lineRule="auto"/>
        <w:rPr>
          <w:rFonts w:ascii="Calibri" w:eastAsia="Calibri" w:hAnsi="Calibri" w:cs="Calibri"/>
          <w:color w:val="000000"/>
          <w:lang w:val="en-AU"/>
        </w:rPr>
      </w:pPr>
      <w:r w:rsidRPr="3364CA44">
        <w:rPr>
          <w:rFonts w:ascii="Calibri" w:eastAsia="Calibri" w:hAnsi="Calibri" w:cs="Calibri"/>
          <w:color w:val="000000" w:themeColor="text1"/>
          <w:lang w:val="en-AU"/>
        </w:rPr>
        <w:t xml:space="preserve">Upon adoption of these </w:t>
      </w:r>
      <w:r w:rsidR="00917788" w:rsidRPr="3364CA44">
        <w:rPr>
          <w:rFonts w:ascii="Calibri" w:eastAsia="Calibri" w:hAnsi="Calibri" w:cs="Calibri"/>
          <w:color w:val="000000" w:themeColor="text1"/>
          <w:lang w:val="en-AU"/>
        </w:rPr>
        <w:t xml:space="preserve">three </w:t>
      </w:r>
      <w:r w:rsidRPr="3364CA44">
        <w:rPr>
          <w:rFonts w:ascii="Calibri" w:eastAsia="Calibri" w:hAnsi="Calibri" w:cs="Calibri"/>
          <w:color w:val="000000" w:themeColor="text1"/>
          <w:lang w:val="en-AU"/>
        </w:rPr>
        <w:t xml:space="preserve">documents, and </w:t>
      </w:r>
      <w:r w:rsidR="000361BB" w:rsidRPr="3364CA44">
        <w:rPr>
          <w:rFonts w:ascii="Calibri" w:eastAsia="Calibri" w:hAnsi="Calibri" w:cs="Calibri"/>
          <w:color w:val="000000" w:themeColor="text1"/>
          <w:lang w:val="en-AU"/>
        </w:rPr>
        <w:t>the draft Green Wedge Management Plan</w:t>
      </w:r>
      <w:r w:rsidR="0002344C" w:rsidRPr="3364CA44">
        <w:rPr>
          <w:rFonts w:ascii="Calibri" w:eastAsia="Calibri" w:hAnsi="Calibri" w:cs="Calibri"/>
          <w:color w:val="000000" w:themeColor="text1"/>
          <w:lang w:val="en-AU"/>
        </w:rPr>
        <w:t xml:space="preserve"> currently </w:t>
      </w:r>
      <w:r w:rsidR="00E96C8A" w:rsidRPr="3364CA44">
        <w:rPr>
          <w:rFonts w:ascii="Calibri" w:eastAsia="Calibri" w:hAnsi="Calibri" w:cs="Calibri"/>
          <w:color w:val="000000" w:themeColor="text1"/>
          <w:lang w:val="en-AU"/>
        </w:rPr>
        <w:t>being finalised</w:t>
      </w:r>
      <w:r w:rsidR="000361BB" w:rsidRPr="3364CA44">
        <w:rPr>
          <w:rFonts w:ascii="Calibri" w:eastAsia="Calibri" w:hAnsi="Calibri" w:cs="Calibri"/>
          <w:color w:val="000000" w:themeColor="text1"/>
          <w:lang w:val="en-AU"/>
        </w:rPr>
        <w:t>, the Sustainable Environment Strategy Suite of strategic documents will be complete.</w:t>
      </w:r>
    </w:p>
    <w:p w14:paraId="3FD214BC" w14:textId="77777777" w:rsidR="008F6E86" w:rsidRDefault="008F6E86" w:rsidP="008F6E86">
      <w:pPr>
        <w:spacing w:line="276" w:lineRule="auto"/>
        <w:rPr>
          <w:rFonts w:ascii="Calibri" w:eastAsia="Calibri" w:hAnsi="Calibri" w:cs="Calibri"/>
          <w:color w:val="000000"/>
          <w:lang w:val="en-AU"/>
        </w:rPr>
      </w:pPr>
    </w:p>
    <w:p w14:paraId="79725260" w14:textId="77777777" w:rsidR="00882FEF" w:rsidRDefault="0095086D" w:rsidP="008F6E86">
      <w:p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 xml:space="preserve">The SES, SEAP, and CCP </w:t>
      </w:r>
      <w:r w:rsidR="00425F29" w:rsidRPr="09584700">
        <w:rPr>
          <w:rFonts w:ascii="Calibri" w:eastAsia="Calibri" w:hAnsi="Calibri" w:cs="Calibri"/>
          <w:color w:val="000000" w:themeColor="text1"/>
          <w:lang w:val="en-AU"/>
        </w:rPr>
        <w:t xml:space="preserve">were </w:t>
      </w:r>
      <w:r w:rsidRPr="09584700">
        <w:rPr>
          <w:rFonts w:ascii="Calibri" w:eastAsia="Calibri" w:hAnsi="Calibri" w:cs="Calibri"/>
          <w:color w:val="000000" w:themeColor="text1"/>
          <w:lang w:val="en-AU"/>
        </w:rPr>
        <w:t>released for</w:t>
      </w:r>
      <w:r w:rsidR="00425F29" w:rsidRPr="09584700">
        <w:rPr>
          <w:rFonts w:ascii="Calibri" w:eastAsia="Calibri" w:hAnsi="Calibri" w:cs="Calibri"/>
          <w:color w:val="000000" w:themeColor="text1"/>
          <w:lang w:val="en-AU"/>
        </w:rPr>
        <w:t xml:space="preserve"> their</w:t>
      </w:r>
      <w:r w:rsidR="00B8470A" w:rsidRPr="09584700">
        <w:rPr>
          <w:rFonts w:ascii="Calibri" w:eastAsia="Calibri" w:hAnsi="Calibri" w:cs="Calibri"/>
          <w:color w:val="000000" w:themeColor="text1"/>
          <w:lang w:val="en-AU"/>
        </w:rPr>
        <w:t xml:space="preserve"> final stage of </w:t>
      </w:r>
      <w:r w:rsidRPr="09584700">
        <w:rPr>
          <w:rFonts w:ascii="Calibri" w:eastAsia="Calibri" w:hAnsi="Calibri" w:cs="Calibri"/>
          <w:color w:val="000000" w:themeColor="text1"/>
          <w:lang w:val="en-AU"/>
        </w:rPr>
        <w:t>community consultation between 6</w:t>
      </w:r>
      <w:r w:rsidRPr="09584700">
        <w:rPr>
          <w:rFonts w:ascii="Calibri" w:eastAsia="Calibri" w:hAnsi="Calibri" w:cs="Calibri"/>
          <w:color w:val="000000" w:themeColor="text1"/>
          <w:vertAlign w:val="superscript"/>
          <w:lang w:val="en-AU"/>
        </w:rPr>
        <w:t>th</w:t>
      </w:r>
      <w:r w:rsidR="00B8470A" w:rsidRPr="09584700">
        <w:rPr>
          <w:rFonts w:ascii="Calibri" w:eastAsia="Calibri" w:hAnsi="Calibri" w:cs="Calibri"/>
          <w:color w:val="000000" w:themeColor="text1"/>
          <w:lang w:val="en-AU"/>
        </w:rPr>
        <w:t xml:space="preserve"> </w:t>
      </w:r>
      <w:r w:rsidRPr="09584700">
        <w:rPr>
          <w:rFonts w:ascii="Calibri" w:eastAsia="Calibri" w:hAnsi="Calibri" w:cs="Calibri"/>
          <w:color w:val="000000" w:themeColor="text1"/>
          <w:lang w:val="en-AU"/>
        </w:rPr>
        <w:t>September and</w:t>
      </w:r>
      <w:r w:rsidR="00273004" w:rsidRPr="09584700">
        <w:rPr>
          <w:rFonts w:ascii="Calibri" w:eastAsia="Calibri" w:hAnsi="Calibri" w:cs="Calibri"/>
          <w:color w:val="000000" w:themeColor="text1"/>
          <w:lang w:val="en-AU"/>
        </w:rPr>
        <w:t xml:space="preserve"> the</w:t>
      </w:r>
      <w:r w:rsidRPr="09584700">
        <w:rPr>
          <w:rFonts w:ascii="Calibri" w:eastAsia="Calibri" w:hAnsi="Calibri" w:cs="Calibri"/>
          <w:color w:val="000000" w:themeColor="text1"/>
          <w:lang w:val="en-AU"/>
        </w:rPr>
        <w:t xml:space="preserve"> 4</w:t>
      </w:r>
      <w:r w:rsidRPr="09584700">
        <w:rPr>
          <w:rFonts w:ascii="Calibri" w:eastAsia="Calibri" w:hAnsi="Calibri" w:cs="Calibri"/>
          <w:color w:val="000000" w:themeColor="text1"/>
          <w:vertAlign w:val="superscript"/>
          <w:lang w:val="en-AU"/>
        </w:rPr>
        <w:t>th</w:t>
      </w:r>
      <w:r w:rsidR="00B8470A" w:rsidRPr="09584700">
        <w:rPr>
          <w:rFonts w:ascii="Calibri" w:eastAsia="Calibri" w:hAnsi="Calibri" w:cs="Calibri"/>
          <w:color w:val="000000" w:themeColor="text1"/>
          <w:lang w:val="en-AU"/>
        </w:rPr>
        <w:t xml:space="preserve"> </w:t>
      </w:r>
      <w:r w:rsidRPr="09584700">
        <w:rPr>
          <w:rFonts w:ascii="Calibri" w:eastAsia="Calibri" w:hAnsi="Calibri" w:cs="Calibri"/>
          <w:color w:val="000000" w:themeColor="text1"/>
          <w:lang w:val="en-AU"/>
        </w:rPr>
        <w:t>October</w:t>
      </w:r>
      <w:r w:rsidR="1655AEBC" w:rsidRPr="09584700">
        <w:rPr>
          <w:rFonts w:ascii="Calibri" w:eastAsia="Calibri" w:hAnsi="Calibri" w:cs="Calibri"/>
          <w:color w:val="000000" w:themeColor="text1"/>
          <w:lang w:val="en-AU"/>
        </w:rPr>
        <w:t xml:space="preserve"> 2022</w:t>
      </w:r>
      <w:r w:rsidRPr="09584700">
        <w:rPr>
          <w:rFonts w:ascii="Calibri" w:eastAsia="Calibri" w:hAnsi="Calibri" w:cs="Calibri"/>
          <w:color w:val="000000" w:themeColor="text1"/>
          <w:lang w:val="en-AU"/>
        </w:rPr>
        <w:t>.</w:t>
      </w:r>
    </w:p>
    <w:p w14:paraId="31CF2429" w14:textId="77777777" w:rsidR="006F6287" w:rsidRDefault="002316F7" w:rsidP="006524E8">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b/>
          <w:color w:val="FFFFFF" w:themeColor="background1"/>
          <w:lang w:val="en-AU"/>
        </w:rPr>
        <w:t xml:space="preserve"> </w:t>
      </w:r>
      <w:r w:rsidR="0095086D" w:rsidRPr="52945F05">
        <w:rPr>
          <w:rFonts w:ascii="Calibri" w:eastAsia="Calibri" w:hAnsi="Calibri"/>
          <w:b/>
          <w:color w:val="FFFFFF" w:themeColor="background1"/>
          <w:lang w:val="en-AU"/>
        </w:rPr>
        <w:t>Recommendation</w:t>
      </w:r>
    </w:p>
    <w:p w14:paraId="72AB1953" w14:textId="77777777" w:rsidR="006F6287" w:rsidRDefault="0095086D" w:rsidP="00A43403">
      <w:pPr>
        <w:spacing w:line="276" w:lineRule="auto"/>
        <w:rPr>
          <w:rFonts w:ascii="Calibri" w:eastAsia="Calibri" w:hAnsi="Calibri" w:cs="Calibri"/>
          <w:b/>
          <w:bCs/>
          <w:color w:val="000000"/>
          <w:lang w:val="en-AU"/>
        </w:rPr>
      </w:pPr>
      <w:r w:rsidRPr="6C6BC1D1">
        <w:rPr>
          <w:rFonts w:ascii="Calibri" w:eastAsia="Calibri" w:hAnsi="Calibri" w:cs="Calibri"/>
          <w:b/>
          <w:bCs/>
          <w:color w:val="000000" w:themeColor="text1"/>
          <w:lang w:val="en-AU"/>
        </w:rPr>
        <w:t>T</w:t>
      </w:r>
      <w:r w:rsidR="05F63FB9" w:rsidRPr="6C6BC1D1">
        <w:rPr>
          <w:rFonts w:ascii="Calibri" w:eastAsia="Calibri" w:hAnsi="Calibri" w:cs="Calibri"/>
          <w:b/>
          <w:bCs/>
          <w:color w:val="000000" w:themeColor="text1"/>
          <w:lang w:val="en-AU"/>
        </w:rPr>
        <w:t>HAT</w:t>
      </w:r>
      <w:r w:rsidRPr="6C6BC1D1">
        <w:rPr>
          <w:rFonts w:ascii="Calibri" w:eastAsia="Calibri" w:hAnsi="Calibri" w:cs="Calibri"/>
          <w:b/>
          <w:bCs/>
          <w:color w:val="000000" w:themeColor="text1"/>
          <w:lang w:val="en-AU"/>
        </w:rPr>
        <w:t xml:space="preserve"> Council</w:t>
      </w:r>
      <w:r w:rsidR="008679E3" w:rsidRPr="6C6BC1D1">
        <w:rPr>
          <w:rFonts w:ascii="Calibri" w:eastAsia="Calibri" w:hAnsi="Calibri" w:cs="Calibri"/>
          <w:b/>
          <w:bCs/>
          <w:color w:val="000000" w:themeColor="text1"/>
          <w:lang w:val="en-AU"/>
        </w:rPr>
        <w:t xml:space="preserve"> resolves to</w:t>
      </w:r>
      <w:r w:rsidRPr="6C6BC1D1">
        <w:rPr>
          <w:rFonts w:ascii="Calibri" w:eastAsia="Calibri" w:hAnsi="Calibri" w:cs="Calibri"/>
          <w:b/>
          <w:bCs/>
          <w:color w:val="000000" w:themeColor="text1"/>
          <w:lang w:val="en-AU"/>
        </w:rPr>
        <w:t>:</w:t>
      </w:r>
    </w:p>
    <w:p w14:paraId="28F77C97" w14:textId="70E39A0E" w:rsidR="00854658" w:rsidRPr="00E703CB" w:rsidRDefault="0095086D">
      <w:pPr>
        <w:numPr>
          <w:ilvl w:val="0"/>
          <w:numId w:val="60"/>
        </w:numPr>
        <w:spacing w:line="276" w:lineRule="auto"/>
        <w:rPr>
          <w:rFonts w:ascii="Calibri" w:eastAsia="Calibri" w:hAnsi="Calibri" w:cs="Calibri"/>
          <w:b/>
          <w:bCs/>
          <w:color w:val="000000"/>
          <w:lang w:val="en-AU"/>
        </w:rPr>
      </w:pPr>
      <w:r w:rsidRPr="09584700">
        <w:rPr>
          <w:rFonts w:ascii="Calibri" w:eastAsia="Calibri" w:hAnsi="Calibri" w:cs="Calibri"/>
          <w:b/>
          <w:bCs/>
          <w:color w:val="000000" w:themeColor="text1"/>
          <w:lang w:val="en-AU"/>
        </w:rPr>
        <w:t xml:space="preserve">Adopt the </w:t>
      </w:r>
      <w:r w:rsidR="00696BB4" w:rsidRPr="09584700">
        <w:rPr>
          <w:rFonts w:ascii="Calibri" w:eastAsia="Calibri" w:hAnsi="Calibri" w:cs="Calibri"/>
          <w:b/>
          <w:bCs/>
          <w:color w:val="000000" w:themeColor="text1"/>
          <w:lang w:val="en-AU"/>
        </w:rPr>
        <w:t>Sustainable</w:t>
      </w:r>
      <w:r w:rsidRPr="09584700">
        <w:rPr>
          <w:rFonts w:ascii="Calibri" w:eastAsia="Calibri" w:hAnsi="Calibri" w:cs="Calibri"/>
          <w:b/>
          <w:bCs/>
          <w:color w:val="000000" w:themeColor="text1"/>
          <w:lang w:val="en-AU"/>
        </w:rPr>
        <w:t xml:space="preserve"> </w:t>
      </w:r>
      <w:r w:rsidR="00696BB4" w:rsidRPr="09584700">
        <w:rPr>
          <w:rFonts w:ascii="Calibri" w:eastAsia="Calibri" w:hAnsi="Calibri" w:cs="Calibri"/>
          <w:b/>
          <w:bCs/>
          <w:color w:val="000000" w:themeColor="text1"/>
          <w:lang w:val="en-AU"/>
        </w:rPr>
        <w:t>Environment</w:t>
      </w:r>
      <w:r w:rsidRPr="09584700">
        <w:rPr>
          <w:rFonts w:ascii="Calibri" w:eastAsia="Calibri" w:hAnsi="Calibri" w:cs="Calibri"/>
          <w:b/>
          <w:bCs/>
          <w:color w:val="000000" w:themeColor="text1"/>
          <w:lang w:val="en-AU"/>
        </w:rPr>
        <w:t xml:space="preserve"> </w:t>
      </w:r>
      <w:r w:rsidR="00696BB4" w:rsidRPr="09584700">
        <w:rPr>
          <w:rFonts w:ascii="Calibri" w:eastAsia="Calibri" w:hAnsi="Calibri" w:cs="Calibri"/>
          <w:b/>
          <w:bCs/>
          <w:color w:val="000000" w:themeColor="text1"/>
          <w:lang w:val="en-AU"/>
        </w:rPr>
        <w:t>Strategy 2022-2032</w:t>
      </w:r>
      <w:r w:rsidR="00346CFD">
        <w:rPr>
          <w:rFonts w:ascii="Calibri" w:eastAsia="Calibri" w:hAnsi="Calibri" w:cs="Calibri"/>
          <w:b/>
          <w:bCs/>
          <w:color w:val="000000" w:themeColor="text1"/>
          <w:lang w:val="en-AU"/>
        </w:rPr>
        <w:t>.</w:t>
      </w:r>
    </w:p>
    <w:p w14:paraId="39737503" w14:textId="6699F69B" w:rsidR="00696BB4" w:rsidRPr="00E703CB" w:rsidRDefault="0095086D">
      <w:pPr>
        <w:numPr>
          <w:ilvl w:val="0"/>
          <w:numId w:val="60"/>
        </w:numPr>
        <w:spacing w:line="276" w:lineRule="auto"/>
        <w:rPr>
          <w:rFonts w:ascii="Calibri" w:eastAsia="Calibri" w:hAnsi="Calibri" w:cs="Calibri"/>
          <w:b/>
          <w:bCs/>
          <w:color w:val="000000"/>
          <w:lang w:val="en-AU"/>
        </w:rPr>
      </w:pPr>
      <w:r w:rsidRPr="09584700">
        <w:rPr>
          <w:rFonts w:ascii="Calibri" w:eastAsia="Calibri" w:hAnsi="Calibri" w:cs="Calibri"/>
          <w:b/>
          <w:bCs/>
          <w:color w:val="000000" w:themeColor="text1"/>
          <w:lang w:val="en-AU"/>
        </w:rPr>
        <w:t>Adopt the Climate Change Plan 2022-2032</w:t>
      </w:r>
      <w:r w:rsidR="00346CFD">
        <w:rPr>
          <w:rFonts w:ascii="Calibri" w:eastAsia="Calibri" w:hAnsi="Calibri" w:cs="Calibri"/>
          <w:b/>
          <w:bCs/>
          <w:color w:val="000000" w:themeColor="text1"/>
          <w:lang w:val="en-AU"/>
        </w:rPr>
        <w:t>.</w:t>
      </w:r>
    </w:p>
    <w:p w14:paraId="1D5CCADC" w14:textId="3B968B53" w:rsidR="00FD7448" w:rsidRDefault="0095086D">
      <w:pPr>
        <w:numPr>
          <w:ilvl w:val="0"/>
          <w:numId w:val="60"/>
        </w:numPr>
        <w:spacing w:line="276" w:lineRule="auto"/>
        <w:rPr>
          <w:rFonts w:ascii="Calibri" w:eastAsia="Calibri" w:hAnsi="Calibri" w:cs="Calibri"/>
          <w:b/>
          <w:bCs/>
          <w:color w:val="000000"/>
          <w:lang w:val="en-AU"/>
        </w:rPr>
      </w:pPr>
      <w:r w:rsidRPr="09584700">
        <w:rPr>
          <w:rFonts w:ascii="Calibri" w:eastAsia="Calibri" w:hAnsi="Calibri" w:cs="Calibri"/>
          <w:b/>
          <w:bCs/>
          <w:color w:val="000000" w:themeColor="text1"/>
          <w:lang w:val="en-AU"/>
        </w:rPr>
        <w:t xml:space="preserve">Endorse </w:t>
      </w:r>
      <w:r w:rsidR="6BFBCE1E" w:rsidRPr="09584700">
        <w:rPr>
          <w:rFonts w:ascii="Calibri" w:eastAsia="Calibri" w:hAnsi="Calibri" w:cs="Calibri"/>
          <w:b/>
          <w:bCs/>
          <w:color w:val="000000" w:themeColor="text1"/>
          <w:lang w:val="en-AU"/>
        </w:rPr>
        <w:t>the Sustainable Environment Strategy Action Plan</w:t>
      </w:r>
      <w:r w:rsidR="09F325E9" w:rsidRPr="09584700">
        <w:rPr>
          <w:rFonts w:ascii="Calibri" w:eastAsia="Calibri" w:hAnsi="Calibri" w:cs="Calibri"/>
          <w:b/>
          <w:bCs/>
          <w:color w:val="000000" w:themeColor="text1"/>
          <w:lang w:val="en-AU"/>
        </w:rPr>
        <w:t xml:space="preserve"> 2022-</w:t>
      </w:r>
      <w:r w:rsidR="00690592" w:rsidRPr="09584700">
        <w:rPr>
          <w:rFonts w:ascii="Calibri" w:eastAsia="Calibri" w:hAnsi="Calibri" w:cs="Calibri"/>
          <w:b/>
          <w:bCs/>
          <w:color w:val="000000" w:themeColor="text1"/>
          <w:lang w:val="en-AU"/>
        </w:rPr>
        <w:t>20</w:t>
      </w:r>
      <w:r w:rsidR="09F325E9" w:rsidRPr="09584700">
        <w:rPr>
          <w:rFonts w:ascii="Calibri" w:eastAsia="Calibri" w:hAnsi="Calibri" w:cs="Calibri"/>
          <w:b/>
          <w:bCs/>
          <w:color w:val="000000" w:themeColor="text1"/>
          <w:lang w:val="en-AU"/>
        </w:rPr>
        <w:t>24</w:t>
      </w:r>
      <w:r w:rsidR="6BFBCE1E" w:rsidRPr="09584700">
        <w:rPr>
          <w:rFonts w:ascii="Calibri" w:eastAsia="Calibri" w:hAnsi="Calibri" w:cs="Calibri"/>
          <w:b/>
          <w:bCs/>
          <w:color w:val="000000" w:themeColor="text1"/>
          <w:lang w:val="en-AU"/>
        </w:rPr>
        <w:t xml:space="preserve">, noting </w:t>
      </w:r>
      <w:r w:rsidR="61A7022A" w:rsidRPr="09584700">
        <w:rPr>
          <w:rFonts w:ascii="Calibri" w:eastAsia="Calibri" w:hAnsi="Calibri" w:cs="Calibri"/>
          <w:b/>
          <w:bCs/>
          <w:color w:val="000000" w:themeColor="text1"/>
          <w:lang w:val="en-AU"/>
        </w:rPr>
        <w:t>actions will be subject to consideration during Council</w:t>
      </w:r>
      <w:r w:rsidR="000F7E82" w:rsidRPr="09584700">
        <w:rPr>
          <w:rFonts w:ascii="Calibri" w:eastAsia="Calibri" w:hAnsi="Calibri" w:cs="Calibri"/>
          <w:b/>
          <w:bCs/>
          <w:color w:val="000000" w:themeColor="text1"/>
          <w:lang w:val="en-AU"/>
        </w:rPr>
        <w:t>’s</w:t>
      </w:r>
      <w:r w:rsidR="6C3CCD82" w:rsidRPr="09584700">
        <w:rPr>
          <w:rFonts w:ascii="Calibri" w:eastAsia="Calibri" w:hAnsi="Calibri" w:cs="Calibri"/>
          <w:b/>
          <w:bCs/>
          <w:color w:val="000000" w:themeColor="text1"/>
          <w:lang w:val="en-AU"/>
        </w:rPr>
        <w:t xml:space="preserve"> annual</w:t>
      </w:r>
      <w:r w:rsidR="61A7022A" w:rsidRPr="09584700">
        <w:rPr>
          <w:rFonts w:ascii="Calibri" w:eastAsia="Calibri" w:hAnsi="Calibri" w:cs="Calibri"/>
          <w:b/>
          <w:bCs/>
          <w:color w:val="000000" w:themeColor="text1"/>
          <w:lang w:val="en-AU"/>
        </w:rPr>
        <w:t xml:space="preserve"> budget processes</w:t>
      </w:r>
      <w:r w:rsidR="00346CFD">
        <w:rPr>
          <w:rFonts w:ascii="Calibri" w:eastAsia="Calibri" w:hAnsi="Calibri" w:cs="Calibri"/>
          <w:b/>
          <w:bCs/>
          <w:color w:val="000000" w:themeColor="text1"/>
          <w:lang w:val="en-AU"/>
        </w:rPr>
        <w:t>.</w:t>
      </w:r>
    </w:p>
    <w:p w14:paraId="0BDF1A70" w14:textId="77777777" w:rsidR="002316F7" w:rsidRDefault="0095086D">
      <w:pPr>
        <w:numPr>
          <w:ilvl w:val="0"/>
          <w:numId w:val="60"/>
        </w:numPr>
        <w:spacing w:line="276" w:lineRule="auto"/>
        <w:rPr>
          <w:rFonts w:ascii="Calibri" w:eastAsia="Calibri" w:hAnsi="Calibri" w:cs="Calibri"/>
          <w:b/>
          <w:bCs/>
          <w:color w:val="000000" w:themeColor="text1"/>
          <w:lang w:val="en-AU"/>
        </w:rPr>
      </w:pPr>
      <w:r w:rsidRPr="6C6BC1D1">
        <w:rPr>
          <w:rFonts w:ascii="Calibri" w:eastAsia="Calibri" w:hAnsi="Calibri" w:cs="Calibri"/>
          <w:b/>
          <w:bCs/>
          <w:color w:val="000000" w:themeColor="text1"/>
          <w:lang w:val="en-AU"/>
        </w:rPr>
        <w:t>Thank stakeholders who have been involved in the development of the Sustainable Environment Strategy suite and advise them of Council’s decision.</w:t>
      </w:r>
    </w:p>
    <w:p w14:paraId="0905FD3A" w14:textId="77777777" w:rsidR="002316F7" w:rsidRDefault="002316F7">
      <w:pPr>
        <w:rPr>
          <w:rFonts w:ascii="Calibri" w:eastAsia="Calibri" w:hAnsi="Calibri" w:cs="Calibri"/>
          <w:b/>
          <w:bCs/>
          <w:color w:val="000000" w:themeColor="text1"/>
          <w:lang w:val="en-AU"/>
        </w:rPr>
      </w:pPr>
      <w:r>
        <w:rPr>
          <w:rFonts w:ascii="Calibri" w:eastAsia="Calibri" w:hAnsi="Calibri" w:cs="Calibri"/>
          <w:b/>
          <w:bCs/>
          <w:color w:val="000000" w:themeColor="text1"/>
          <w:lang w:val="en-AU"/>
        </w:rPr>
        <w:br w:type="page"/>
      </w:r>
    </w:p>
    <w:p w14:paraId="45D058EF" w14:textId="77777777" w:rsidR="006F6287" w:rsidRPr="003A6573" w:rsidRDefault="0095086D" w:rsidP="006524E8">
      <w:pPr>
        <w:keepNext/>
        <w:shd w:val="clear" w:color="auto" w:fill="003266"/>
        <w:spacing w:before="120" w:after="120" w:line="276" w:lineRule="auto"/>
        <w:outlineLvl w:val="0"/>
        <w:rPr>
          <w:rFonts w:ascii="Calibri" w:eastAsia="Calibri" w:hAnsi="Calibri"/>
          <w:b/>
          <w:color w:val="FFFFFF"/>
          <w:lang w:val="en-AU"/>
        </w:rPr>
      </w:pPr>
      <w:r>
        <w:rPr>
          <w:rFonts w:ascii="Calibri" w:eastAsia="Calibri" w:hAnsi="Calibri" w:cs="Calibri"/>
          <w:b/>
          <w:bCs/>
          <w:color w:val="FFFFFF" w:themeColor="background1"/>
          <w:lang w:val="en-AU"/>
        </w:rPr>
        <w:lastRenderedPageBreak/>
        <w:t xml:space="preserve"> </w:t>
      </w:r>
      <w:r w:rsidRPr="003A6573">
        <w:rPr>
          <w:rFonts w:ascii="Calibri" w:eastAsia="Calibri" w:hAnsi="Calibri"/>
          <w:b/>
          <w:color w:val="FFFFFF" w:themeColor="background1"/>
          <w:lang w:val="en-AU"/>
        </w:rPr>
        <w:t>Key Information</w:t>
      </w:r>
    </w:p>
    <w:p w14:paraId="64F0B1DF" w14:textId="77777777" w:rsidR="005E3E50" w:rsidRDefault="0095086D" w:rsidP="008F6E86">
      <w:pPr>
        <w:spacing w:line="276" w:lineRule="auto"/>
        <w:rPr>
          <w:rFonts w:ascii="Calibri" w:hAnsi="Calibri"/>
          <w:color w:val="000000"/>
          <w:lang w:val="en-AU"/>
        </w:rPr>
      </w:pPr>
      <w:r w:rsidRPr="09584700">
        <w:rPr>
          <w:rFonts w:ascii="Calibri" w:hAnsi="Calibri"/>
          <w:color w:val="000000" w:themeColor="text1"/>
          <w:lang w:val="en-AU"/>
        </w:rPr>
        <w:t xml:space="preserve">The </w:t>
      </w:r>
      <w:r w:rsidR="00B26A80" w:rsidRPr="09584700">
        <w:rPr>
          <w:rFonts w:ascii="Calibri" w:hAnsi="Calibri"/>
          <w:color w:val="000000" w:themeColor="text1"/>
          <w:lang w:val="en-AU"/>
        </w:rPr>
        <w:t xml:space="preserve">Sustainable Environment </w:t>
      </w:r>
      <w:r w:rsidRPr="09584700">
        <w:rPr>
          <w:rFonts w:ascii="Calibri" w:hAnsi="Calibri"/>
          <w:color w:val="000000" w:themeColor="text1"/>
          <w:lang w:val="en-AU"/>
        </w:rPr>
        <w:t>Strategy</w:t>
      </w:r>
      <w:r w:rsidR="00213BC7" w:rsidRPr="09584700">
        <w:rPr>
          <w:rFonts w:ascii="Calibri" w:hAnsi="Calibri"/>
          <w:color w:val="000000" w:themeColor="text1"/>
          <w:lang w:val="en-AU"/>
        </w:rPr>
        <w:t xml:space="preserve"> </w:t>
      </w:r>
      <w:r w:rsidR="001F64DB" w:rsidRPr="09584700">
        <w:rPr>
          <w:rFonts w:ascii="Calibri" w:hAnsi="Calibri"/>
          <w:color w:val="000000" w:themeColor="text1"/>
          <w:lang w:val="en-AU"/>
        </w:rPr>
        <w:t xml:space="preserve">2022-2032 </w:t>
      </w:r>
      <w:r w:rsidR="00213BC7" w:rsidRPr="09584700">
        <w:rPr>
          <w:rFonts w:ascii="Calibri" w:hAnsi="Calibri"/>
          <w:color w:val="000000" w:themeColor="text1"/>
          <w:lang w:val="en-AU"/>
        </w:rPr>
        <w:t>(SES)</w:t>
      </w:r>
      <w:r w:rsidR="00A57FF0" w:rsidRPr="09584700">
        <w:rPr>
          <w:rFonts w:ascii="Calibri" w:hAnsi="Calibri"/>
          <w:color w:val="000000" w:themeColor="text1"/>
          <w:lang w:val="en-AU"/>
        </w:rPr>
        <w:t xml:space="preserve"> </w:t>
      </w:r>
      <w:r w:rsidRPr="09584700">
        <w:rPr>
          <w:rFonts w:ascii="Calibri" w:hAnsi="Calibri"/>
          <w:color w:val="000000" w:themeColor="text1"/>
          <w:lang w:val="en-AU"/>
        </w:rPr>
        <w:t xml:space="preserve">is the </w:t>
      </w:r>
      <w:r w:rsidR="00F83070" w:rsidRPr="09584700">
        <w:rPr>
          <w:rFonts w:ascii="Calibri" w:hAnsi="Calibri"/>
          <w:color w:val="000000" w:themeColor="text1"/>
          <w:lang w:val="en-AU"/>
        </w:rPr>
        <w:t>second</w:t>
      </w:r>
      <w:r w:rsidRPr="09584700">
        <w:rPr>
          <w:rFonts w:ascii="Calibri" w:hAnsi="Calibri"/>
          <w:color w:val="000000" w:themeColor="text1"/>
          <w:lang w:val="en-AU"/>
        </w:rPr>
        <w:t xml:space="preserve"> strategy to be developed under Council’s Integrated Planning Framework</w:t>
      </w:r>
      <w:r w:rsidR="00FF633B" w:rsidRPr="09584700">
        <w:rPr>
          <w:rFonts w:ascii="Calibri" w:hAnsi="Calibri"/>
          <w:color w:val="000000" w:themeColor="text1"/>
          <w:lang w:val="en-AU"/>
        </w:rPr>
        <w:t xml:space="preserve">. </w:t>
      </w:r>
      <w:r w:rsidR="005F6CFE" w:rsidRPr="09584700">
        <w:rPr>
          <w:rFonts w:ascii="Calibri" w:hAnsi="Calibri"/>
          <w:color w:val="000000" w:themeColor="text1"/>
          <w:lang w:val="en-AU"/>
        </w:rPr>
        <w:t>The SES outlines the City of Whittlesea’s contribution toward securing a sustainable, net zero emissions, and climate resilient future for all</w:t>
      </w:r>
      <w:r w:rsidR="00EE77E4" w:rsidRPr="09584700">
        <w:rPr>
          <w:rFonts w:ascii="Calibri" w:hAnsi="Calibri"/>
          <w:color w:val="000000" w:themeColor="text1"/>
          <w:lang w:val="en-AU"/>
        </w:rPr>
        <w:t>;</w:t>
      </w:r>
      <w:r w:rsidR="005F6CFE" w:rsidRPr="09584700">
        <w:rPr>
          <w:rFonts w:ascii="Calibri" w:hAnsi="Calibri"/>
          <w:color w:val="000000" w:themeColor="text1"/>
          <w:lang w:val="en-AU"/>
        </w:rPr>
        <w:t xml:space="preserve"> and</w:t>
      </w:r>
      <w:r w:rsidR="00FF633B" w:rsidRPr="09584700">
        <w:rPr>
          <w:rFonts w:ascii="Calibri" w:hAnsi="Calibri"/>
          <w:color w:val="000000" w:themeColor="text1"/>
          <w:lang w:val="en-AU"/>
        </w:rPr>
        <w:t xml:space="preserve"> aligns to key directions for enabling Whittlesea’s Sustainable Environment as envisioned by </w:t>
      </w:r>
      <w:r w:rsidR="00FF633B" w:rsidRPr="09584700">
        <w:rPr>
          <w:rFonts w:ascii="Calibri" w:hAnsi="Calibri"/>
          <w:i/>
          <w:iCs/>
          <w:color w:val="000000" w:themeColor="text1"/>
          <w:lang w:val="en-AU"/>
        </w:rPr>
        <w:t>Whittlesea 2040: A place for all</w:t>
      </w:r>
      <w:r w:rsidR="00FF633B" w:rsidRPr="09584700">
        <w:rPr>
          <w:rFonts w:ascii="Calibri" w:hAnsi="Calibri"/>
          <w:color w:val="000000" w:themeColor="text1"/>
          <w:lang w:val="en-AU"/>
        </w:rPr>
        <w:t>.</w:t>
      </w:r>
      <w:r w:rsidRPr="09584700">
        <w:rPr>
          <w:rFonts w:ascii="Calibri" w:hAnsi="Calibri"/>
          <w:color w:val="000000" w:themeColor="text1"/>
          <w:lang w:val="en-AU"/>
        </w:rPr>
        <w:t xml:space="preserve"> </w:t>
      </w:r>
    </w:p>
    <w:p w14:paraId="00E4AB2E" w14:textId="77777777" w:rsidR="008F6E86" w:rsidRPr="00764014" w:rsidRDefault="008F6E86" w:rsidP="008F6E86">
      <w:pPr>
        <w:spacing w:line="276" w:lineRule="auto"/>
        <w:rPr>
          <w:rFonts w:ascii="Calibri" w:hAnsi="Calibri"/>
          <w:i/>
          <w:iCs/>
          <w:color w:val="000000"/>
          <w:lang w:val="en-AU"/>
        </w:rPr>
      </w:pPr>
    </w:p>
    <w:p w14:paraId="5F87BE27" w14:textId="77777777" w:rsidR="003600C8" w:rsidRDefault="0095086D" w:rsidP="008F6E86">
      <w:pPr>
        <w:spacing w:line="276" w:lineRule="auto"/>
        <w:rPr>
          <w:rFonts w:ascii="Calibri" w:hAnsi="Calibri"/>
          <w:color w:val="000000"/>
          <w:lang w:val="en-AU"/>
        </w:rPr>
      </w:pPr>
      <w:r w:rsidRPr="1A322C18">
        <w:rPr>
          <w:rFonts w:ascii="Calibri" w:hAnsi="Calibri"/>
          <w:color w:val="000000" w:themeColor="text1"/>
          <w:lang w:val="en-AU"/>
        </w:rPr>
        <w:t>The Strategy is informed by the following:</w:t>
      </w:r>
    </w:p>
    <w:p w14:paraId="7596D215" w14:textId="77777777" w:rsidR="008662B1" w:rsidRDefault="0095086D">
      <w:pPr>
        <w:numPr>
          <w:ilvl w:val="0"/>
          <w:numId w:val="61"/>
        </w:numPr>
        <w:spacing w:line="276" w:lineRule="auto"/>
        <w:rPr>
          <w:rFonts w:ascii="Calibri" w:eastAsia="Calibri" w:hAnsi="Calibri" w:cs="Calibri"/>
          <w:color w:val="000000"/>
          <w:lang w:val="en-AU"/>
        </w:rPr>
      </w:pPr>
      <w:r w:rsidRPr="09584700">
        <w:rPr>
          <w:rFonts w:ascii="Calibri" w:hAnsi="Calibri"/>
          <w:color w:val="000000" w:themeColor="text1"/>
          <w:lang w:val="en-AU"/>
        </w:rPr>
        <w:t xml:space="preserve">Themes and opportunities highlighted in the </w:t>
      </w:r>
      <w:r w:rsidR="003F3AE2" w:rsidRPr="09584700">
        <w:rPr>
          <w:rFonts w:ascii="Calibri" w:hAnsi="Calibri"/>
          <w:color w:val="000000" w:themeColor="text1"/>
          <w:lang w:val="en-AU"/>
        </w:rPr>
        <w:t>Sustainable Environment Strategy</w:t>
      </w:r>
      <w:r w:rsidRPr="09584700">
        <w:rPr>
          <w:rFonts w:ascii="Calibri" w:hAnsi="Calibri"/>
          <w:color w:val="000000" w:themeColor="text1"/>
          <w:lang w:val="en-AU"/>
        </w:rPr>
        <w:t xml:space="preserve"> Discussion Paper, which </w:t>
      </w:r>
      <w:r w:rsidR="006E09A1" w:rsidRPr="09584700">
        <w:rPr>
          <w:rFonts w:ascii="Calibri" w:hAnsi="Calibri"/>
          <w:color w:val="000000" w:themeColor="text1"/>
          <w:lang w:val="en-AU"/>
        </w:rPr>
        <w:t>alongside</w:t>
      </w:r>
      <w:r w:rsidR="00FD44B6" w:rsidRPr="09584700">
        <w:rPr>
          <w:rFonts w:ascii="Calibri" w:hAnsi="Calibri"/>
          <w:color w:val="000000" w:themeColor="text1"/>
          <w:lang w:val="en-AU"/>
        </w:rPr>
        <w:t xml:space="preserve"> extensive</w:t>
      </w:r>
      <w:r w:rsidR="006E09A1" w:rsidRPr="09584700">
        <w:rPr>
          <w:rFonts w:ascii="Calibri" w:hAnsi="Calibri"/>
          <w:color w:val="000000" w:themeColor="text1"/>
          <w:lang w:val="en-AU"/>
        </w:rPr>
        <w:t xml:space="preserve"> research </w:t>
      </w:r>
      <w:r w:rsidR="0086609E" w:rsidRPr="09584700">
        <w:rPr>
          <w:rFonts w:ascii="Calibri" w:hAnsi="Calibri"/>
          <w:color w:val="000000" w:themeColor="text1"/>
          <w:lang w:val="en-AU"/>
        </w:rPr>
        <w:t>and</w:t>
      </w:r>
      <w:r w:rsidR="006E09A1" w:rsidRPr="09584700">
        <w:rPr>
          <w:rFonts w:ascii="Calibri" w:hAnsi="Calibri"/>
          <w:color w:val="000000" w:themeColor="text1"/>
          <w:lang w:val="en-AU"/>
        </w:rPr>
        <w:t xml:space="preserve"> Community Plan feedback,</w:t>
      </w:r>
      <w:r w:rsidR="006E09A1" w:rsidRPr="09584700">
        <w:rPr>
          <w:rFonts w:ascii="Calibri" w:eastAsia="Calibri" w:hAnsi="Calibri" w:cs="Calibri"/>
          <w:color w:val="000000" w:themeColor="text1"/>
          <w:lang w:val="en-AU"/>
        </w:rPr>
        <w:t xml:space="preserve"> </w:t>
      </w:r>
      <w:r w:rsidR="00A7053A" w:rsidRPr="09584700">
        <w:rPr>
          <w:rFonts w:ascii="Calibri" w:eastAsia="Calibri" w:hAnsi="Calibri" w:cs="Calibri"/>
          <w:color w:val="000000" w:themeColor="text1"/>
          <w:lang w:val="en-AU"/>
        </w:rPr>
        <w:t xml:space="preserve">combined and </w:t>
      </w:r>
      <w:r w:rsidR="00D74189" w:rsidRPr="09584700">
        <w:rPr>
          <w:rFonts w:ascii="Calibri" w:eastAsia="Calibri" w:hAnsi="Calibri" w:cs="Calibri"/>
          <w:color w:val="000000" w:themeColor="text1"/>
          <w:lang w:val="en-AU"/>
        </w:rPr>
        <w:t xml:space="preserve">synthesised Council’s </w:t>
      </w:r>
      <w:r w:rsidR="00A7053A" w:rsidRPr="09584700">
        <w:rPr>
          <w:rFonts w:ascii="Calibri" w:eastAsia="Calibri" w:hAnsi="Calibri" w:cs="Calibri"/>
          <w:color w:val="000000" w:themeColor="text1"/>
          <w:lang w:val="en-AU"/>
        </w:rPr>
        <w:t xml:space="preserve">recently </w:t>
      </w:r>
      <w:r w:rsidR="00D74189" w:rsidRPr="09584700">
        <w:rPr>
          <w:rFonts w:ascii="Calibri" w:eastAsia="Calibri" w:hAnsi="Calibri" w:cs="Calibri"/>
          <w:color w:val="000000" w:themeColor="text1"/>
          <w:lang w:val="en-AU"/>
        </w:rPr>
        <w:t>endorsed positions from the Rethinking Waste Plan 2021-2030, Greening Whittlesea - City Forest Strategy 2020-2040, Whittlesea Water For All – Our Water Strategy 2020-2030, and the Biodiversity Strategy 2019-2029</w:t>
      </w:r>
      <w:r w:rsidR="002F32A0" w:rsidRPr="09584700">
        <w:rPr>
          <w:rFonts w:ascii="Calibri" w:eastAsia="Calibri" w:hAnsi="Calibri" w:cs="Calibri"/>
          <w:color w:val="000000" w:themeColor="text1"/>
          <w:lang w:val="en-AU"/>
        </w:rPr>
        <w:t>. It</w:t>
      </w:r>
      <w:r w:rsidR="00D74189" w:rsidRPr="09584700">
        <w:rPr>
          <w:rFonts w:ascii="Calibri" w:eastAsia="Calibri" w:hAnsi="Calibri" w:cs="Calibri"/>
          <w:color w:val="000000" w:themeColor="text1"/>
          <w:lang w:val="en-AU"/>
        </w:rPr>
        <w:t xml:space="preserve"> incorporates the emerging work on </w:t>
      </w:r>
      <w:r w:rsidR="00346B2A" w:rsidRPr="09584700">
        <w:rPr>
          <w:rFonts w:ascii="Calibri" w:eastAsia="Calibri" w:hAnsi="Calibri" w:cs="Calibri"/>
          <w:color w:val="000000" w:themeColor="text1"/>
          <w:lang w:val="en-AU"/>
        </w:rPr>
        <w:t>the</w:t>
      </w:r>
      <w:r w:rsidR="00D74189" w:rsidRPr="09584700">
        <w:rPr>
          <w:rFonts w:ascii="Calibri" w:eastAsia="Calibri" w:hAnsi="Calibri" w:cs="Calibri"/>
          <w:color w:val="000000" w:themeColor="text1"/>
          <w:lang w:val="en-AU"/>
        </w:rPr>
        <w:t xml:space="preserve"> Climate Change Plan 2022-2032 and the </w:t>
      </w:r>
      <w:r w:rsidR="00346B2A" w:rsidRPr="09584700">
        <w:rPr>
          <w:rFonts w:ascii="Calibri" w:eastAsia="Calibri" w:hAnsi="Calibri" w:cs="Calibri"/>
          <w:color w:val="000000" w:themeColor="text1"/>
          <w:lang w:val="en-AU"/>
        </w:rPr>
        <w:t>G</w:t>
      </w:r>
      <w:r w:rsidR="00D74189" w:rsidRPr="09584700">
        <w:rPr>
          <w:rFonts w:ascii="Calibri" w:eastAsia="Calibri" w:hAnsi="Calibri" w:cs="Calibri"/>
          <w:color w:val="000000" w:themeColor="text1"/>
          <w:lang w:val="en-AU"/>
        </w:rPr>
        <w:t>reen Wedge Management Plan 2022-2032</w:t>
      </w:r>
      <w:r w:rsidR="00E91E76" w:rsidRPr="09584700">
        <w:rPr>
          <w:rFonts w:ascii="Calibri" w:eastAsia="Calibri" w:hAnsi="Calibri" w:cs="Calibri"/>
          <w:color w:val="000000" w:themeColor="text1"/>
          <w:lang w:val="en-AU"/>
        </w:rPr>
        <w:t>.</w:t>
      </w:r>
    </w:p>
    <w:p w14:paraId="360654DC" w14:textId="77777777" w:rsidR="008662B1" w:rsidRPr="008F6E86" w:rsidRDefault="0095086D" w:rsidP="008F6E86">
      <w:pPr>
        <w:numPr>
          <w:ilvl w:val="0"/>
          <w:numId w:val="61"/>
        </w:numPr>
        <w:spacing w:line="276" w:lineRule="auto"/>
        <w:rPr>
          <w:rFonts w:ascii="Calibri" w:eastAsia="Calibri" w:hAnsi="Calibri" w:cs="Calibri"/>
          <w:color w:val="000000"/>
          <w:szCs w:val="20"/>
          <w:lang w:val="en-AU"/>
        </w:rPr>
      </w:pPr>
      <w:r w:rsidRPr="09584700">
        <w:rPr>
          <w:rFonts w:ascii="Calibri" w:hAnsi="Calibri"/>
          <w:color w:val="000000" w:themeColor="text1"/>
          <w:szCs w:val="20"/>
          <w:lang w:val="en-AU"/>
        </w:rPr>
        <w:t xml:space="preserve">Submissions received during </w:t>
      </w:r>
      <w:r w:rsidR="002431F4" w:rsidRPr="09584700">
        <w:rPr>
          <w:rFonts w:ascii="Calibri" w:hAnsi="Calibri"/>
          <w:color w:val="000000" w:themeColor="text1"/>
          <w:szCs w:val="20"/>
          <w:lang w:val="en-AU"/>
        </w:rPr>
        <w:t xml:space="preserve">the </w:t>
      </w:r>
      <w:r w:rsidR="006E50BA" w:rsidRPr="09584700">
        <w:rPr>
          <w:rFonts w:ascii="Calibri" w:hAnsi="Calibri"/>
          <w:color w:val="000000" w:themeColor="text1"/>
          <w:szCs w:val="20"/>
          <w:lang w:val="en-AU"/>
        </w:rPr>
        <w:t>final stages of community consultation</w:t>
      </w:r>
      <w:r w:rsidR="002431F4" w:rsidRPr="09584700">
        <w:rPr>
          <w:rFonts w:ascii="Calibri" w:hAnsi="Calibri"/>
          <w:color w:val="000000" w:themeColor="text1"/>
          <w:szCs w:val="20"/>
          <w:lang w:val="en-AU"/>
        </w:rPr>
        <w:t xml:space="preserve"> </w:t>
      </w:r>
      <w:r w:rsidRPr="09584700">
        <w:rPr>
          <w:rFonts w:ascii="Calibri" w:hAnsi="Calibri"/>
          <w:color w:val="000000" w:themeColor="text1"/>
          <w:szCs w:val="20"/>
          <w:lang w:val="en-AU"/>
        </w:rPr>
        <w:t xml:space="preserve">(refer to community consultation </w:t>
      </w:r>
      <w:r w:rsidR="00B11B6C" w:rsidRPr="09584700">
        <w:rPr>
          <w:rFonts w:ascii="Calibri" w:hAnsi="Calibri"/>
          <w:color w:val="000000" w:themeColor="text1"/>
          <w:szCs w:val="20"/>
          <w:lang w:val="en-AU"/>
        </w:rPr>
        <w:t>and</w:t>
      </w:r>
      <w:r w:rsidRPr="09584700">
        <w:rPr>
          <w:rFonts w:ascii="Calibri" w:hAnsi="Calibri"/>
          <w:color w:val="000000" w:themeColor="text1"/>
          <w:szCs w:val="20"/>
          <w:lang w:val="en-AU"/>
        </w:rPr>
        <w:t xml:space="preserve"> engagement section of</w:t>
      </w:r>
      <w:r w:rsidR="00C27E8A" w:rsidRPr="09584700">
        <w:rPr>
          <w:rFonts w:ascii="Calibri" w:hAnsi="Calibri"/>
          <w:color w:val="000000" w:themeColor="text1"/>
          <w:szCs w:val="20"/>
          <w:lang w:val="en-AU"/>
        </w:rPr>
        <w:t xml:space="preserve"> this</w:t>
      </w:r>
      <w:r w:rsidRPr="09584700">
        <w:rPr>
          <w:rFonts w:ascii="Calibri" w:hAnsi="Calibri"/>
          <w:color w:val="000000" w:themeColor="text1"/>
          <w:szCs w:val="20"/>
          <w:lang w:val="en-AU"/>
        </w:rPr>
        <w:t xml:space="preserve"> report)</w:t>
      </w:r>
      <w:r w:rsidR="008D2D29" w:rsidRPr="09584700">
        <w:rPr>
          <w:rFonts w:ascii="Calibri" w:hAnsi="Calibri"/>
          <w:color w:val="000000" w:themeColor="text1"/>
          <w:szCs w:val="20"/>
          <w:lang w:val="en-AU"/>
        </w:rPr>
        <w:t>.</w:t>
      </w:r>
    </w:p>
    <w:p w14:paraId="2BF23EAF" w14:textId="77777777" w:rsidR="008F6E86" w:rsidRDefault="008F6E86">
      <w:pPr>
        <w:spacing w:line="276" w:lineRule="auto"/>
        <w:rPr>
          <w:rFonts w:ascii="Calibri" w:eastAsia="Calibri" w:hAnsi="Calibri" w:cs="Calibri"/>
          <w:color w:val="000000"/>
          <w:lang w:val="en-AU"/>
        </w:rPr>
      </w:pPr>
    </w:p>
    <w:p w14:paraId="075B9359" w14:textId="77777777" w:rsidR="008662B1" w:rsidRDefault="0095086D" w:rsidP="008F6E86">
      <w:pPr>
        <w:spacing w:line="276" w:lineRule="auto"/>
        <w:rPr>
          <w:rFonts w:ascii="Calibri" w:eastAsia="Calibri" w:hAnsi="Calibri" w:cs="Calibri"/>
          <w:color w:val="000000"/>
          <w:lang w:val="en-AU"/>
        </w:rPr>
      </w:pPr>
      <w:r>
        <w:rPr>
          <w:rFonts w:ascii="Calibri" w:eastAsia="Calibri" w:hAnsi="Calibri" w:cs="Calibri"/>
          <w:color w:val="000000" w:themeColor="text1"/>
          <w:lang w:val="en-AU"/>
        </w:rPr>
        <w:t>The</w:t>
      </w:r>
      <w:r w:rsidR="007E663F">
        <w:rPr>
          <w:rFonts w:ascii="Calibri" w:eastAsia="Calibri" w:hAnsi="Calibri" w:cs="Calibri"/>
          <w:color w:val="000000" w:themeColor="text1"/>
          <w:lang w:val="en-AU"/>
        </w:rPr>
        <w:t xml:space="preserve"> </w:t>
      </w:r>
      <w:r w:rsidR="00663240">
        <w:rPr>
          <w:rFonts w:ascii="Calibri" w:eastAsia="Calibri" w:hAnsi="Calibri" w:cs="Calibri"/>
          <w:color w:val="000000" w:themeColor="text1"/>
          <w:lang w:val="en-AU"/>
        </w:rPr>
        <w:t xml:space="preserve">Strategy </w:t>
      </w:r>
      <w:r w:rsidR="007E663F">
        <w:rPr>
          <w:rFonts w:ascii="Calibri" w:eastAsia="Calibri" w:hAnsi="Calibri" w:cs="Calibri"/>
          <w:color w:val="000000" w:themeColor="text1"/>
          <w:lang w:val="en-AU"/>
        </w:rPr>
        <w:t>will undergo</w:t>
      </w:r>
      <w:r w:rsidR="006E691F">
        <w:rPr>
          <w:rFonts w:ascii="Calibri" w:eastAsia="Calibri" w:hAnsi="Calibri" w:cs="Calibri"/>
          <w:color w:val="000000" w:themeColor="text1"/>
          <w:lang w:val="en-AU"/>
        </w:rPr>
        <w:t xml:space="preserve"> a </w:t>
      </w:r>
      <w:r w:rsidR="00C06CA2" w:rsidRPr="18318F76">
        <w:rPr>
          <w:rFonts w:ascii="Calibri" w:eastAsia="Calibri" w:hAnsi="Calibri" w:cs="Calibri"/>
          <w:color w:val="000000" w:themeColor="text1"/>
          <w:lang w:val="en-AU"/>
        </w:rPr>
        <w:t>mid-term review</w:t>
      </w:r>
      <w:r w:rsidR="007E663F">
        <w:rPr>
          <w:rFonts w:ascii="Calibri" w:eastAsia="Calibri" w:hAnsi="Calibri" w:cs="Calibri"/>
          <w:color w:val="000000" w:themeColor="text1"/>
          <w:lang w:val="en-AU"/>
        </w:rPr>
        <w:t xml:space="preserve"> </w:t>
      </w:r>
      <w:r>
        <w:rPr>
          <w:rFonts w:ascii="Calibri" w:eastAsia="Calibri" w:hAnsi="Calibri" w:cs="Calibri"/>
          <w:color w:val="000000" w:themeColor="text1"/>
          <w:lang w:val="en-AU"/>
        </w:rPr>
        <w:t xml:space="preserve">after </w:t>
      </w:r>
      <w:r w:rsidR="00F24DB1">
        <w:rPr>
          <w:rFonts w:ascii="Calibri" w:eastAsia="Calibri" w:hAnsi="Calibri" w:cs="Calibri"/>
          <w:color w:val="000000" w:themeColor="text1"/>
          <w:lang w:val="en-AU"/>
        </w:rPr>
        <w:t>five</w:t>
      </w:r>
      <w:r>
        <w:rPr>
          <w:rFonts w:ascii="Calibri" w:eastAsia="Calibri" w:hAnsi="Calibri" w:cs="Calibri"/>
          <w:color w:val="000000" w:themeColor="text1"/>
          <w:lang w:val="en-AU"/>
        </w:rPr>
        <w:t xml:space="preserve"> years </w:t>
      </w:r>
      <w:r w:rsidR="00C06CA2" w:rsidRPr="18318F76">
        <w:rPr>
          <w:rFonts w:ascii="Calibri" w:eastAsia="Calibri" w:hAnsi="Calibri" w:cs="Calibri"/>
          <w:color w:val="000000" w:themeColor="text1"/>
          <w:lang w:val="en-AU"/>
        </w:rPr>
        <w:t xml:space="preserve">to ensure </w:t>
      </w:r>
      <w:r w:rsidR="00663240">
        <w:rPr>
          <w:rFonts w:ascii="Calibri" w:eastAsia="Calibri" w:hAnsi="Calibri" w:cs="Calibri"/>
          <w:color w:val="000000" w:themeColor="text1"/>
          <w:lang w:val="en-AU"/>
        </w:rPr>
        <w:t>Council’s</w:t>
      </w:r>
      <w:r w:rsidR="00C06CA2" w:rsidRPr="18318F76">
        <w:rPr>
          <w:rFonts w:ascii="Calibri" w:eastAsia="Calibri" w:hAnsi="Calibri" w:cs="Calibri"/>
          <w:color w:val="000000" w:themeColor="text1"/>
          <w:lang w:val="en-AU"/>
        </w:rPr>
        <w:t xml:space="preserve"> long-term plan for action is responsive to the needs of the changing community</w:t>
      </w:r>
      <w:r w:rsidR="006E691F">
        <w:rPr>
          <w:rFonts w:ascii="Calibri" w:eastAsia="Calibri" w:hAnsi="Calibri" w:cs="Calibri"/>
          <w:color w:val="000000" w:themeColor="text1"/>
          <w:lang w:val="en-AU"/>
        </w:rPr>
        <w:t xml:space="preserve"> and environment</w:t>
      </w:r>
      <w:r w:rsidR="00C06CA2" w:rsidRPr="18318F76">
        <w:rPr>
          <w:rFonts w:ascii="Calibri" w:eastAsia="Calibri" w:hAnsi="Calibri" w:cs="Calibri"/>
          <w:color w:val="000000" w:themeColor="text1"/>
          <w:lang w:val="en-AU"/>
        </w:rPr>
        <w:t>.</w:t>
      </w:r>
    </w:p>
    <w:p w14:paraId="5F3073A7" w14:textId="77777777" w:rsidR="008F6E86" w:rsidRDefault="008F6E86" w:rsidP="008F6E86">
      <w:pPr>
        <w:spacing w:line="276" w:lineRule="auto"/>
        <w:rPr>
          <w:rFonts w:ascii="Calibri" w:hAnsi="Calibri"/>
          <w:color w:val="000000"/>
          <w:lang w:val="en-AU"/>
        </w:rPr>
      </w:pPr>
    </w:p>
    <w:p w14:paraId="60D1C1F4" w14:textId="77777777" w:rsidR="002C4A3A" w:rsidRDefault="0095086D" w:rsidP="008F6E86">
      <w:pPr>
        <w:spacing w:line="276" w:lineRule="auto"/>
        <w:rPr>
          <w:rFonts w:ascii="Calibri" w:hAnsi="Calibri"/>
          <w:color w:val="000000"/>
          <w:lang w:val="en-AU"/>
        </w:rPr>
      </w:pPr>
      <w:r w:rsidRPr="09584700">
        <w:rPr>
          <w:rFonts w:ascii="Calibri" w:hAnsi="Calibri"/>
          <w:color w:val="000000" w:themeColor="text1"/>
          <w:lang w:val="en-AU"/>
        </w:rPr>
        <w:t xml:space="preserve">The </w:t>
      </w:r>
      <w:r w:rsidR="00662E4F" w:rsidRPr="09584700">
        <w:rPr>
          <w:rFonts w:ascii="Calibri" w:hAnsi="Calibri"/>
          <w:color w:val="000000" w:themeColor="text1"/>
          <w:lang w:val="en-AU"/>
        </w:rPr>
        <w:t>Sust</w:t>
      </w:r>
      <w:r w:rsidR="00325414" w:rsidRPr="09584700">
        <w:rPr>
          <w:rFonts w:ascii="Calibri" w:hAnsi="Calibri"/>
          <w:color w:val="000000" w:themeColor="text1"/>
          <w:lang w:val="en-AU"/>
        </w:rPr>
        <w:t>ainable Environment Action Plan 2022</w:t>
      </w:r>
      <w:r w:rsidR="00AE67BA" w:rsidRPr="09584700">
        <w:rPr>
          <w:rFonts w:ascii="Calibri" w:hAnsi="Calibri"/>
          <w:color w:val="000000" w:themeColor="text1"/>
          <w:lang w:val="en-AU"/>
        </w:rPr>
        <w:t>-</w:t>
      </w:r>
      <w:r w:rsidR="00325414" w:rsidRPr="09584700">
        <w:rPr>
          <w:rFonts w:ascii="Calibri" w:hAnsi="Calibri"/>
          <w:color w:val="000000" w:themeColor="text1"/>
          <w:lang w:val="en-AU"/>
        </w:rPr>
        <w:t>2024</w:t>
      </w:r>
      <w:r w:rsidRPr="09584700">
        <w:rPr>
          <w:rFonts w:ascii="Calibri" w:hAnsi="Calibri"/>
          <w:color w:val="000000" w:themeColor="text1"/>
          <w:lang w:val="en-AU"/>
        </w:rPr>
        <w:t xml:space="preserve"> </w:t>
      </w:r>
      <w:r w:rsidR="00325414" w:rsidRPr="09584700">
        <w:rPr>
          <w:rFonts w:ascii="Calibri" w:hAnsi="Calibri"/>
          <w:color w:val="000000" w:themeColor="text1"/>
          <w:lang w:val="en-AU"/>
        </w:rPr>
        <w:t>will accompany the SES</w:t>
      </w:r>
      <w:r w:rsidR="00AD2C7A" w:rsidRPr="09584700">
        <w:rPr>
          <w:rFonts w:ascii="Calibri" w:hAnsi="Calibri"/>
          <w:color w:val="000000" w:themeColor="text1"/>
          <w:lang w:val="en-AU"/>
        </w:rPr>
        <w:t xml:space="preserve"> as a standalone document</w:t>
      </w:r>
      <w:r w:rsidRPr="09584700">
        <w:rPr>
          <w:rFonts w:ascii="Calibri" w:hAnsi="Calibri"/>
          <w:color w:val="000000" w:themeColor="text1"/>
          <w:lang w:val="en-AU"/>
        </w:rPr>
        <w:t xml:space="preserve">, enabling review and update </w:t>
      </w:r>
      <w:r w:rsidR="004B2D66" w:rsidRPr="09584700">
        <w:rPr>
          <w:rFonts w:ascii="Calibri" w:hAnsi="Calibri"/>
          <w:color w:val="000000" w:themeColor="text1"/>
          <w:lang w:val="en-AU"/>
        </w:rPr>
        <w:t>every two years</w:t>
      </w:r>
      <w:r w:rsidRPr="09584700">
        <w:rPr>
          <w:rFonts w:ascii="Calibri" w:hAnsi="Calibri"/>
          <w:color w:val="000000" w:themeColor="text1"/>
          <w:lang w:val="en-AU"/>
        </w:rPr>
        <w:t xml:space="preserve"> and to be reported against </w:t>
      </w:r>
      <w:r w:rsidR="003B45E8" w:rsidRPr="09584700">
        <w:rPr>
          <w:rFonts w:ascii="Calibri" w:hAnsi="Calibri"/>
          <w:color w:val="000000" w:themeColor="text1"/>
          <w:lang w:val="en-AU"/>
        </w:rPr>
        <w:t>annually</w:t>
      </w:r>
      <w:r w:rsidRPr="09584700">
        <w:rPr>
          <w:rFonts w:ascii="Calibri" w:hAnsi="Calibri"/>
          <w:color w:val="000000" w:themeColor="text1"/>
          <w:lang w:val="en-AU"/>
        </w:rPr>
        <w:t xml:space="preserve">. It is intended to seek endorsement of the Action Plan with relevant actions requiring budget approval to form part of Council’s </w:t>
      </w:r>
      <w:r w:rsidR="001933D1" w:rsidRPr="09584700">
        <w:rPr>
          <w:rFonts w:ascii="Calibri" w:hAnsi="Calibri"/>
          <w:color w:val="000000" w:themeColor="text1"/>
          <w:lang w:val="en-AU"/>
        </w:rPr>
        <w:t>b</w:t>
      </w:r>
      <w:r w:rsidRPr="09584700">
        <w:rPr>
          <w:rFonts w:ascii="Calibri" w:hAnsi="Calibri"/>
          <w:color w:val="000000" w:themeColor="text1"/>
          <w:lang w:val="en-AU"/>
        </w:rPr>
        <w:t>udget consideration</w:t>
      </w:r>
      <w:r w:rsidR="003B45E8" w:rsidRPr="09584700">
        <w:rPr>
          <w:rFonts w:ascii="Calibri" w:hAnsi="Calibri"/>
          <w:color w:val="000000" w:themeColor="text1"/>
          <w:lang w:val="en-AU"/>
        </w:rPr>
        <w:t>s</w:t>
      </w:r>
      <w:r w:rsidRPr="09584700">
        <w:rPr>
          <w:rFonts w:ascii="Calibri" w:hAnsi="Calibri"/>
          <w:color w:val="000000" w:themeColor="text1"/>
          <w:lang w:val="en-AU"/>
        </w:rPr>
        <w:t xml:space="preserve"> and approval processes. </w:t>
      </w:r>
    </w:p>
    <w:p w14:paraId="6A0AAA3E" w14:textId="77777777" w:rsidR="008F6E86" w:rsidRDefault="008F6E86" w:rsidP="008F6E86">
      <w:pPr>
        <w:spacing w:line="276" w:lineRule="auto"/>
        <w:rPr>
          <w:rFonts w:ascii="Calibri" w:hAnsi="Calibri"/>
          <w:color w:val="000000"/>
          <w:lang w:val="en-AU"/>
        </w:rPr>
      </w:pPr>
    </w:p>
    <w:p w14:paraId="36320F59" w14:textId="77777777" w:rsidR="008662B1" w:rsidRDefault="0095086D" w:rsidP="008F6E86">
      <w:pPr>
        <w:spacing w:line="276" w:lineRule="auto"/>
        <w:rPr>
          <w:rFonts w:ascii="Calibri" w:hAnsi="Calibri"/>
          <w:color w:val="000000"/>
          <w:lang w:val="en-AU"/>
        </w:rPr>
      </w:pPr>
      <w:r w:rsidRPr="09584700">
        <w:rPr>
          <w:rFonts w:ascii="Calibri" w:hAnsi="Calibri"/>
          <w:color w:val="000000" w:themeColor="text1"/>
          <w:lang w:val="en-AU"/>
        </w:rPr>
        <w:t>This Action Plan has been compiled following feedback received during the community consultation and engagement process and engagement with departments across Council. It includes actions within existing resources/activities and proposed new initiatives</w:t>
      </w:r>
      <w:r w:rsidR="00F8792F" w:rsidRPr="09584700">
        <w:rPr>
          <w:rFonts w:ascii="Calibri" w:hAnsi="Calibri"/>
          <w:color w:val="000000" w:themeColor="text1"/>
          <w:lang w:val="en-AU"/>
        </w:rPr>
        <w:t xml:space="preserve"> which are prioritised and arranged under three key directions and nine outcomes, providing a clear pathway which steps us toward achieving “The sustainable environment we want” (page 8, SES).</w:t>
      </w:r>
      <w:r w:rsidR="001B2452" w:rsidRPr="09584700">
        <w:rPr>
          <w:rFonts w:ascii="Calibri" w:hAnsi="Calibri"/>
          <w:color w:val="000000" w:themeColor="text1"/>
          <w:lang w:val="en-AU"/>
        </w:rPr>
        <w:t xml:space="preserve"> The SEAP considered feedback from the internal consultation phase in June</w:t>
      </w:r>
      <w:r w:rsidR="004A419A" w:rsidRPr="09584700">
        <w:rPr>
          <w:rFonts w:ascii="Calibri" w:hAnsi="Calibri"/>
          <w:color w:val="000000" w:themeColor="text1"/>
          <w:lang w:val="en-AU"/>
        </w:rPr>
        <w:t xml:space="preserve"> 2022</w:t>
      </w:r>
      <w:r w:rsidR="002311B2" w:rsidRPr="09584700">
        <w:rPr>
          <w:rFonts w:ascii="Calibri" w:hAnsi="Calibri"/>
          <w:color w:val="000000" w:themeColor="text1"/>
          <w:lang w:val="en-AU"/>
        </w:rPr>
        <w:t xml:space="preserve">, and the </w:t>
      </w:r>
      <w:r w:rsidR="004A419A" w:rsidRPr="09584700">
        <w:rPr>
          <w:rFonts w:ascii="Calibri" w:hAnsi="Calibri"/>
          <w:color w:val="000000" w:themeColor="text1"/>
          <w:lang w:val="en-AU"/>
        </w:rPr>
        <w:t xml:space="preserve">recent </w:t>
      </w:r>
      <w:r w:rsidR="002311B2" w:rsidRPr="09584700">
        <w:rPr>
          <w:rFonts w:ascii="Calibri" w:hAnsi="Calibri"/>
          <w:color w:val="000000" w:themeColor="text1"/>
          <w:lang w:val="en-AU"/>
        </w:rPr>
        <w:t xml:space="preserve">final </w:t>
      </w:r>
      <w:r w:rsidR="00C1197D" w:rsidRPr="09584700">
        <w:rPr>
          <w:rFonts w:ascii="Calibri" w:hAnsi="Calibri"/>
          <w:color w:val="000000" w:themeColor="text1"/>
          <w:lang w:val="en-AU"/>
        </w:rPr>
        <w:t xml:space="preserve">community </w:t>
      </w:r>
      <w:r w:rsidR="002311B2" w:rsidRPr="09584700">
        <w:rPr>
          <w:rFonts w:ascii="Calibri" w:hAnsi="Calibri"/>
          <w:color w:val="000000" w:themeColor="text1"/>
          <w:lang w:val="en-AU"/>
        </w:rPr>
        <w:t>consultation</w:t>
      </w:r>
      <w:r w:rsidR="004A419A" w:rsidRPr="09584700">
        <w:rPr>
          <w:rFonts w:ascii="Calibri" w:hAnsi="Calibri"/>
          <w:color w:val="000000" w:themeColor="text1"/>
          <w:lang w:val="en-AU"/>
        </w:rPr>
        <w:t xml:space="preserve"> phase</w:t>
      </w:r>
      <w:r w:rsidR="00DD2CE1" w:rsidRPr="09584700">
        <w:rPr>
          <w:rFonts w:ascii="Calibri" w:hAnsi="Calibri"/>
          <w:color w:val="000000" w:themeColor="text1"/>
          <w:lang w:val="en-AU"/>
        </w:rPr>
        <w:t xml:space="preserve">. The SEAP primarily references actions from the Community Plan and </w:t>
      </w:r>
      <w:r w:rsidR="00DE7C19" w:rsidRPr="09584700">
        <w:rPr>
          <w:rFonts w:ascii="Calibri" w:hAnsi="Calibri"/>
          <w:color w:val="000000" w:themeColor="text1"/>
          <w:lang w:val="en-AU"/>
        </w:rPr>
        <w:t>l</w:t>
      </w:r>
      <w:r w:rsidR="00DD2CE1" w:rsidRPr="09584700">
        <w:rPr>
          <w:rFonts w:ascii="Calibri" w:hAnsi="Calibri"/>
          <w:color w:val="000000" w:themeColor="text1"/>
          <w:lang w:val="en-AU"/>
        </w:rPr>
        <w:t xml:space="preserve">evel 3 </w:t>
      </w:r>
      <w:r w:rsidR="00BC0275" w:rsidRPr="09584700">
        <w:rPr>
          <w:rFonts w:ascii="Calibri" w:hAnsi="Calibri"/>
          <w:color w:val="000000" w:themeColor="text1"/>
          <w:lang w:val="en-AU"/>
        </w:rPr>
        <w:t>documents</w:t>
      </w:r>
      <w:r w:rsidR="00DD2CE1" w:rsidRPr="09584700">
        <w:rPr>
          <w:rFonts w:ascii="Calibri" w:hAnsi="Calibri"/>
          <w:color w:val="000000" w:themeColor="text1"/>
          <w:lang w:val="en-AU"/>
        </w:rPr>
        <w:t>.</w:t>
      </w:r>
    </w:p>
    <w:p w14:paraId="3983A8B7" w14:textId="77777777" w:rsidR="002316F7" w:rsidRDefault="002316F7">
      <w:pPr>
        <w:rPr>
          <w:rFonts w:ascii="Calibri" w:hAnsi="Calibri"/>
          <w:color w:val="000000"/>
          <w:lang w:val="en-AU"/>
        </w:rPr>
      </w:pPr>
      <w:r>
        <w:rPr>
          <w:rFonts w:ascii="Calibri" w:hAnsi="Calibri"/>
          <w:color w:val="000000"/>
          <w:lang w:val="en-AU"/>
        </w:rPr>
        <w:br w:type="page"/>
      </w:r>
    </w:p>
    <w:p w14:paraId="0AEC5717" w14:textId="77777777" w:rsidR="00C779D9" w:rsidRDefault="0095086D" w:rsidP="008F6E86">
      <w:p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lastRenderedPageBreak/>
        <w:t xml:space="preserve">Our built and natural environments and climate are changing rapidly. The tools to address these challenges such as new innovations in technologies, methods and materials are also changing. Therefore, while remaining true to the course of our vision toward a Sustainable Environment for all, the SEAP </w:t>
      </w:r>
      <w:r w:rsidR="23781601" w:rsidRPr="09584700">
        <w:rPr>
          <w:rFonts w:ascii="Calibri" w:eastAsia="Calibri" w:hAnsi="Calibri" w:cs="Calibri"/>
          <w:color w:val="000000" w:themeColor="text1"/>
          <w:lang w:val="en-AU"/>
        </w:rPr>
        <w:t>has a life cycle of</w:t>
      </w:r>
      <w:r w:rsidRPr="09584700">
        <w:rPr>
          <w:rFonts w:ascii="Calibri" w:eastAsia="Calibri" w:hAnsi="Calibri" w:cs="Calibri"/>
          <w:color w:val="000000" w:themeColor="text1"/>
          <w:lang w:val="en-AU"/>
        </w:rPr>
        <w:t xml:space="preserve"> two years</w:t>
      </w:r>
      <w:r w:rsidR="645506A1" w:rsidRPr="09584700">
        <w:rPr>
          <w:rFonts w:ascii="Calibri" w:eastAsia="Calibri" w:hAnsi="Calibri" w:cs="Calibri"/>
          <w:color w:val="000000" w:themeColor="text1"/>
          <w:lang w:val="en-AU"/>
        </w:rPr>
        <w:t xml:space="preserve">. Previously </w:t>
      </w:r>
      <w:r w:rsidRPr="09584700">
        <w:rPr>
          <w:rFonts w:ascii="Calibri" w:eastAsia="Calibri" w:hAnsi="Calibri" w:cs="Calibri"/>
          <w:color w:val="000000" w:themeColor="text1"/>
          <w:lang w:val="en-AU"/>
        </w:rPr>
        <w:t xml:space="preserve">committed actions through Council’s </w:t>
      </w:r>
      <w:r w:rsidR="00DE7C19" w:rsidRPr="09584700">
        <w:rPr>
          <w:rFonts w:ascii="Calibri" w:eastAsia="Calibri" w:hAnsi="Calibri" w:cs="Calibri"/>
          <w:color w:val="000000" w:themeColor="text1"/>
          <w:lang w:val="en-AU"/>
        </w:rPr>
        <w:t>l</w:t>
      </w:r>
      <w:r w:rsidRPr="09584700">
        <w:rPr>
          <w:rFonts w:ascii="Calibri" w:eastAsia="Calibri" w:hAnsi="Calibri" w:cs="Calibri"/>
          <w:color w:val="000000" w:themeColor="text1"/>
          <w:lang w:val="en-AU"/>
        </w:rPr>
        <w:t xml:space="preserve">evel 3 Plans will be reviewed and revised as </w:t>
      </w:r>
      <w:r w:rsidR="556537E2" w:rsidRPr="09584700">
        <w:rPr>
          <w:rFonts w:ascii="Calibri" w:eastAsia="Calibri" w:hAnsi="Calibri" w:cs="Calibri"/>
          <w:color w:val="000000" w:themeColor="text1"/>
          <w:lang w:val="en-AU"/>
        </w:rPr>
        <w:t>each two-year plan is created.</w:t>
      </w:r>
    </w:p>
    <w:p w14:paraId="27D5C255" w14:textId="77777777" w:rsidR="008F6E86" w:rsidRPr="18318F76" w:rsidRDefault="008F6E86" w:rsidP="008F6E86">
      <w:pPr>
        <w:spacing w:line="276" w:lineRule="auto"/>
        <w:rPr>
          <w:rFonts w:ascii="Calibri" w:hAnsi="Calibri"/>
          <w:color w:val="000000"/>
          <w:lang w:val="en-AU"/>
        </w:rPr>
      </w:pPr>
    </w:p>
    <w:p w14:paraId="4E8CFA77" w14:textId="77777777" w:rsidR="003A1FD1" w:rsidRDefault="0095086D" w:rsidP="008F6E86">
      <w:pPr>
        <w:spacing w:line="276" w:lineRule="auto"/>
        <w:rPr>
          <w:rFonts w:ascii="Calibri" w:hAnsi="Calibri"/>
          <w:color w:val="000000"/>
          <w:lang w:val="en-AU"/>
        </w:rPr>
      </w:pPr>
      <w:r w:rsidRPr="09584700">
        <w:rPr>
          <w:rFonts w:ascii="Calibri" w:hAnsi="Calibri"/>
          <w:color w:val="000000" w:themeColor="text1"/>
          <w:lang w:val="en-AU"/>
        </w:rPr>
        <w:t>The Climate Change Plan 2022-2032</w:t>
      </w:r>
      <w:r w:rsidR="00690592" w:rsidRPr="09584700">
        <w:rPr>
          <w:rFonts w:ascii="Calibri" w:hAnsi="Calibri"/>
          <w:color w:val="000000" w:themeColor="text1"/>
          <w:lang w:val="en-AU"/>
        </w:rPr>
        <w:t xml:space="preserve"> (CCP)</w:t>
      </w:r>
      <w:r w:rsidRPr="09584700">
        <w:rPr>
          <w:rFonts w:ascii="Calibri" w:hAnsi="Calibri"/>
          <w:color w:val="000000" w:themeColor="text1"/>
          <w:lang w:val="en-AU"/>
        </w:rPr>
        <w:t xml:space="preserve"> provides a roadmap that guides the Whittlesea community and Council to take integrated climate change action to achieve its overarching vision:</w:t>
      </w:r>
    </w:p>
    <w:p w14:paraId="11717AEE" w14:textId="77777777" w:rsidR="003A1FD1" w:rsidRDefault="0095086D" w:rsidP="008F6E86">
      <w:pPr>
        <w:spacing w:line="276" w:lineRule="auto"/>
        <w:ind w:left="567" w:right="567"/>
        <w:rPr>
          <w:rFonts w:ascii="Calibri" w:hAnsi="Calibri"/>
          <w:i/>
          <w:iCs/>
          <w:color w:val="000000"/>
          <w:lang w:val="en-AU"/>
        </w:rPr>
      </w:pPr>
      <w:r w:rsidRPr="141BC3E1">
        <w:rPr>
          <w:rFonts w:ascii="Calibri" w:hAnsi="Calibri"/>
          <w:i/>
          <w:iCs/>
          <w:color w:val="000000" w:themeColor="text1"/>
          <w:lang w:val="en-AU"/>
        </w:rPr>
        <w:t xml:space="preserve">By 2036, the City of Whittlesea is a net zero emissions municipality, and our communities, businesses, and environments are resilient to the changing climate. Our transition to net zero and climate resilience is collaborative, inclusive, and equitable. </w:t>
      </w:r>
    </w:p>
    <w:p w14:paraId="4985ABD1" w14:textId="77777777" w:rsidR="008F6E86" w:rsidRDefault="008F6E86" w:rsidP="008F6E86">
      <w:pPr>
        <w:spacing w:line="276" w:lineRule="auto"/>
        <w:ind w:left="567" w:right="567"/>
        <w:rPr>
          <w:rFonts w:ascii="Calibri" w:hAnsi="Calibri"/>
          <w:i/>
          <w:iCs/>
          <w:color w:val="000000"/>
          <w:lang w:val="en-AU"/>
        </w:rPr>
      </w:pPr>
    </w:p>
    <w:p w14:paraId="281D42F9" w14:textId="77777777" w:rsidR="00C70751" w:rsidRDefault="0095086D" w:rsidP="008F6E86">
      <w:pPr>
        <w:spacing w:line="276" w:lineRule="auto"/>
        <w:rPr>
          <w:rFonts w:ascii="Calibri" w:eastAsia="MS Mincho" w:hAnsi="Calibri" w:cs="Arial"/>
          <w:color w:val="000000"/>
          <w:lang w:val="en-AU"/>
        </w:rPr>
      </w:pPr>
      <w:r w:rsidRPr="09584700">
        <w:rPr>
          <w:rFonts w:asciiTheme="minorHAnsi" w:eastAsia="MS Mincho" w:hAnsiTheme="minorHAnsi" w:cs="Arial"/>
          <w:color w:val="000000" w:themeColor="text1"/>
          <w:lang w:val="en-AU"/>
        </w:rPr>
        <w:t>Building upon the substantial body of work o</w:t>
      </w:r>
      <w:r w:rsidR="007166E7" w:rsidRPr="09584700">
        <w:rPr>
          <w:rFonts w:asciiTheme="minorHAnsi" w:eastAsia="MS Mincho" w:hAnsiTheme="minorHAnsi" w:cs="Arial"/>
          <w:color w:val="000000" w:themeColor="text1"/>
          <w:lang w:val="en-AU"/>
        </w:rPr>
        <w:t>f</w:t>
      </w:r>
      <w:r w:rsidRPr="09584700">
        <w:rPr>
          <w:rFonts w:asciiTheme="minorHAnsi" w:eastAsia="MS Mincho" w:hAnsiTheme="minorHAnsi" w:cs="Arial"/>
          <w:color w:val="000000" w:themeColor="text1"/>
          <w:lang w:val="en-AU"/>
        </w:rPr>
        <w:t xml:space="preserve"> Council’s corporate emissions reduction and climate resilience initiatives to date, the new CCP strives to further improve Council’s performance and advance the goal for community climate change action. </w:t>
      </w:r>
    </w:p>
    <w:p w14:paraId="059F2054" w14:textId="77777777" w:rsidR="008F6E86" w:rsidRPr="00EE1872" w:rsidRDefault="008F6E86" w:rsidP="008F6E86">
      <w:pPr>
        <w:spacing w:line="276" w:lineRule="auto"/>
        <w:rPr>
          <w:rFonts w:ascii="Calibri" w:eastAsia="MS Mincho" w:hAnsi="Calibri" w:cs="Arial"/>
          <w:color w:val="000000"/>
          <w:lang w:val="en-AU"/>
        </w:rPr>
      </w:pPr>
    </w:p>
    <w:p w14:paraId="44A7F023" w14:textId="77777777" w:rsidR="0003598B" w:rsidRDefault="0095086D" w:rsidP="008F6E86">
      <w:pPr>
        <w:spacing w:line="276" w:lineRule="auto"/>
        <w:rPr>
          <w:rFonts w:ascii="Calibri" w:eastAsia="MS Mincho" w:hAnsi="Calibri" w:cs="Arial"/>
          <w:color w:val="000000"/>
          <w:lang w:val="en-AU"/>
        </w:rPr>
      </w:pPr>
      <w:r w:rsidRPr="00EE1872">
        <w:rPr>
          <w:rFonts w:asciiTheme="minorHAnsi" w:eastAsia="MS Mincho" w:hAnsiTheme="minorHAnsi" w:cs="Arial"/>
          <w:color w:val="000000" w:themeColor="text1"/>
          <w:lang w:val="en-AU"/>
        </w:rPr>
        <w:t>Alongside the Sustainable Environment Strategy, the Climate Change Plan will also undergo a mid-term review after five years to remain responsive to the needs of the changing climate and community.</w:t>
      </w:r>
    </w:p>
    <w:p w14:paraId="79B43C56" w14:textId="77777777" w:rsidR="008F6E86" w:rsidRPr="00EE1872" w:rsidRDefault="008F6E86" w:rsidP="008F6E86">
      <w:pPr>
        <w:spacing w:line="276" w:lineRule="auto"/>
        <w:rPr>
          <w:rFonts w:ascii="Calibri" w:eastAsia="MS Mincho" w:hAnsi="Calibri" w:cs="Arial"/>
          <w:color w:val="000000"/>
          <w:lang w:val="en-AU"/>
        </w:rPr>
      </w:pPr>
    </w:p>
    <w:p w14:paraId="127BB657" w14:textId="77777777" w:rsidR="00B83B42" w:rsidRDefault="0095086D" w:rsidP="008F6E86">
      <w:pPr>
        <w:spacing w:line="276" w:lineRule="auto"/>
        <w:rPr>
          <w:rFonts w:ascii="Calibri" w:eastAsia="MS Mincho" w:hAnsi="Calibri" w:cs="Arial"/>
          <w:color w:val="000000"/>
          <w:lang w:val="en-AU"/>
        </w:rPr>
      </w:pPr>
      <w:r w:rsidRPr="09584700">
        <w:rPr>
          <w:rFonts w:asciiTheme="minorHAnsi" w:eastAsia="MS Mincho" w:hAnsiTheme="minorHAnsi" w:cs="Arial"/>
          <w:color w:val="000000" w:themeColor="text1"/>
          <w:lang w:val="en-AU"/>
        </w:rPr>
        <w:t xml:space="preserve">By bringing together the existing suite of climate change related strategic planning documents, the new CCP </w:t>
      </w:r>
      <w:r w:rsidR="009544C9" w:rsidRPr="09584700">
        <w:rPr>
          <w:rFonts w:asciiTheme="minorHAnsi" w:eastAsia="MS Mincho" w:hAnsiTheme="minorHAnsi" w:cs="Arial"/>
          <w:color w:val="000000" w:themeColor="text1"/>
          <w:lang w:val="en-AU"/>
        </w:rPr>
        <w:t xml:space="preserve">is </w:t>
      </w:r>
      <w:r w:rsidRPr="09584700">
        <w:rPr>
          <w:rFonts w:asciiTheme="minorHAnsi" w:eastAsia="MS Mincho" w:hAnsiTheme="minorHAnsi" w:cs="Arial"/>
          <w:color w:val="000000" w:themeColor="text1"/>
          <w:lang w:val="en-AU"/>
        </w:rPr>
        <w:t>aligned to the SES and SEAP</w:t>
      </w:r>
      <w:r w:rsidR="009544C9" w:rsidRPr="09584700">
        <w:rPr>
          <w:rFonts w:asciiTheme="minorHAnsi" w:eastAsia="MS Mincho" w:hAnsiTheme="minorHAnsi" w:cs="Arial"/>
          <w:color w:val="000000" w:themeColor="text1"/>
          <w:lang w:val="en-AU"/>
        </w:rPr>
        <w:t xml:space="preserve"> and</w:t>
      </w:r>
      <w:r w:rsidRPr="09584700">
        <w:rPr>
          <w:rFonts w:asciiTheme="minorHAnsi" w:eastAsia="MS Mincho" w:hAnsiTheme="minorHAnsi" w:cs="Arial"/>
          <w:color w:val="000000" w:themeColor="text1"/>
          <w:lang w:val="en-AU"/>
        </w:rPr>
        <w:t xml:space="preserve"> will form a comprehensive plan for Council’s approach to climate change action.</w:t>
      </w:r>
    </w:p>
    <w:p w14:paraId="2F0EEE44" w14:textId="77777777" w:rsidR="006F6287" w:rsidRPr="002B0489" w:rsidRDefault="0095086D" w:rsidP="00A43403">
      <w:pPr>
        <w:keepNext/>
        <w:shd w:val="clear" w:color="auto" w:fill="003266"/>
        <w:spacing w:before="120" w:after="120" w:line="276" w:lineRule="auto"/>
        <w:outlineLvl w:val="0"/>
        <w:rPr>
          <w:rFonts w:ascii="Calibri" w:eastAsia="Calibri" w:hAnsi="Calibri"/>
          <w:b/>
          <w:color w:val="FFFFFF"/>
          <w:lang w:val="en-AU"/>
        </w:rPr>
      </w:pPr>
      <w:r>
        <w:rPr>
          <w:rFonts w:ascii="Calibri" w:eastAsia="Calibri" w:hAnsi="Calibri"/>
          <w:b/>
          <w:color w:val="FFFFFF" w:themeColor="background1"/>
          <w:lang w:val="en-AU"/>
        </w:rPr>
        <w:t xml:space="preserve"> </w:t>
      </w:r>
      <w:r w:rsidR="003D380D" w:rsidRPr="52945F05">
        <w:rPr>
          <w:rFonts w:ascii="Calibri" w:eastAsia="Calibri" w:hAnsi="Calibri"/>
          <w:b/>
          <w:color w:val="FFFFFF" w:themeColor="background1"/>
          <w:lang w:val="en-AU"/>
        </w:rPr>
        <w:t>Community Consultation and Engagement</w:t>
      </w:r>
    </w:p>
    <w:p w14:paraId="6AD76531" w14:textId="77777777" w:rsidR="00CC68C5" w:rsidRDefault="0095086D" w:rsidP="00F63714">
      <w:p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 xml:space="preserve">The development of the SES and SEAP are a synthesis of the past four years of Council’s environmental work. Each key focus area represents extensive research and community consultation and engagement which has been undertaken to develop the emerging and endorsed suite of environment </w:t>
      </w:r>
      <w:r w:rsidR="00704E4E" w:rsidRPr="09584700">
        <w:rPr>
          <w:rFonts w:ascii="Calibri" w:eastAsia="Calibri" w:hAnsi="Calibri" w:cs="Calibri"/>
          <w:color w:val="000000" w:themeColor="text1"/>
          <w:lang w:val="en-AU"/>
        </w:rPr>
        <w:t>p</w:t>
      </w:r>
      <w:r w:rsidRPr="09584700">
        <w:rPr>
          <w:rFonts w:ascii="Calibri" w:eastAsia="Calibri" w:hAnsi="Calibri" w:cs="Calibri"/>
          <w:color w:val="000000" w:themeColor="text1"/>
          <w:lang w:val="en-AU"/>
        </w:rPr>
        <w:t>lans (</w:t>
      </w:r>
      <w:r w:rsidR="008A431F" w:rsidRPr="09584700">
        <w:rPr>
          <w:rFonts w:ascii="Calibri" w:eastAsia="Calibri" w:hAnsi="Calibri" w:cs="Calibri"/>
          <w:color w:val="000000" w:themeColor="text1"/>
          <w:lang w:val="en-AU"/>
        </w:rPr>
        <w:t>l</w:t>
      </w:r>
      <w:r w:rsidRPr="09584700">
        <w:rPr>
          <w:rFonts w:ascii="Calibri" w:eastAsia="Calibri" w:hAnsi="Calibri" w:cs="Calibri"/>
          <w:color w:val="000000" w:themeColor="text1"/>
          <w:lang w:val="en-AU"/>
        </w:rPr>
        <w:t xml:space="preserve">evel 3 documents). </w:t>
      </w:r>
      <w:r w:rsidR="00BB1D88" w:rsidRPr="09584700">
        <w:rPr>
          <w:rFonts w:ascii="Calibri" w:eastAsia="Calibri" w:hAnsi="Calibri" w:cs="Calibri"/>
          <w:color w:val="000000" w:themeColor="text1"/>
          <w:lang w:val="en-AU"/>
        </w:rPr>
        <w:t>For</w:t>
      </w:r>
      <w:r w:rsidR="00F20071" w:rsidRPr="09584700">
        <w:rPr>
          <w:rFonts w:ascii="Calibri" w:eastAsia="Calibri" w:hAnsi="Calibri" w:cs="Calibri"/>
          <w:color w:val="000000" w:themeColor="text1"/>
          <w:lang w:val="en-AU"/>
        </w:rPr>
        <w:t xml:space="preserve"> the</w:t>
      </w:r>
      <w:r w:rsidR="00451124" w:rsidRPr="09584700">
        <w:rPr>
          <w:rFonts w:ascii="Calibri" w:eastAsia="Calibri" w:hAnsi="Calibri" w:cs="Calibri"/>
          <w:color w:val="000000" w:themeColor="text1"/>
          <w:lang w:val="en-AU"/>
        </w:rPr>
        <w:t xml:space="preserve"> development of </w:t>
      </w:r>
      <w:r w:rsidR="00BB1D88" w:rsidRPr="09584700">
        <w:rPr>
          <w:rFonts w:ascii="Calibri" w:eastAsia="Calibri" w:hAnsi="Calibri" w:cs="Calibri"/>
          <w:color w:val="000000" w:themeColor="text1"/>
          <w:lang w:val="en-AU"/>
        </w:rPr>
        <w:t>e</w:t>
      </w:r>
      <w:r w:rsidRPr="09584700">
        <w:rPr>
          <w:rFonts w:ascii="Calibri" w:eastAsia="Calibri" w:hAnsi="Calibri" w:cs="Calibri"/>
          <w:color w:val="000000" w:themeColor="text1"/>
          <w:lang w:val="en-AU"/>
        </w:rPr>
        <w:t xml:space="preserve">ach </w:t>
      </w:r>
      <w:r w:rsidR="00F20071" w:rsidRPr="09584700">
        <w:rPr>
          <w:rFonts w:ascii="Calibri" w:eastAsia="Calibri" w:hAnsi="Calibri" w:cs="Calibri"/>
          <w:color w:val="000000" w:themeColor="text1"/>
          <w:lang w:val="en-AU"/>
        </w:rPr>
        <w:t>level 3 p</w:t>
      </w:r>
      <w:r w:rsidRPr="09584700">
        <w:rPr>
          <w:rFonts w:ascii="Calibri" w:eastAsia="Calibri" w:hAnsi="Calibri" w:cs="Calibri"/>
          <w:color w:val="000000" w:themeColor="text1"/>
          <w:lang w:val="en-AU"/>
        </w:rPr>
        <w:t>lan</w:t>
      </w:r>
      <w:r w:rsidR="00F20071" w:rsidRPr="09584700">
        <w:rPr>
          <w:rFonts w:ascii="Calibri" w:eastAsia="Calibri" w:hAnsi="Calibri" w:cs="Calibri"/>
          <w:color w:val="000000" w:themeColor="text1"/>
          <w:lang w:val="en-AU"/>
        </w:rPr>
        <w:t>, there were</w:t>
      </w:r>
      <w:r w:rsidRPr="09584700">
        <w:rPr>
          <w:rFonts w:ascii="Calibri" w:eastAsia="Calibri" w:hAnsi="Calibri" w:cs="Calibri"/>
          <w:color w:val="000000" w:themeColor="text1"/>
          <w:lang w:val="en-AU"/>
        </w:rPr>
        <w:t xml:space="preserve"> numerous </w:t>
      </w:r>
      <w:r w:rsidR="00070C49" w:rsidRPr="09584700">
        <w:rPr>
          <w:rFonts w:ascii="Calibri" w:eastAsia="Calibri" w:hAnsi="Calibri" w:cs="Calibri"/>
          <w:color w:val="000000" w:themeColor="text1"/>
          <w:lang w:val="en-AU"/>
        </w:rPr>
        <w:t>engagement activities such as</w:t>
      </w:r>
      <w:r w:rsidRPr="09584700">
        <w:rPr>
          <w:rFonts w:ascii="Calibri" w:eastAsia="Calibri" w:hAnsi="Calibri" w:cs="Calibri"/>
          <w:color w:val="000000" w:themeColor="text1"/>
          <w:lang w:val="en-AU"/>
        </w:rPr>
        <w:t>:</w:t>
      </w:r>
      <w:r w:rsidR="00070C49" w:rsidRPr="09584700">
        <w:rPr>
          <w:rFonts w:ascii="Calibri" w:eastAsia="Calibri" w:hAnsi="Calibri" w:cs="Calibri"/>
          <w:color w:val="000000" w:themeColor="text1"/>
          <w:lang w:val="en-AU"/>
        </w:rPr>
        <w:t xml:space="preserve"> </w:t>
      </w:r>
    </w:p>
    <w:p w14:paraId="6451F55F" w14:textId="77777777" w:rsidR="00CC68C5" w:rsidRPr="00281326" w:rsidRDefault="0095086D">
      <w:pPr>
        <w:numPr>
          <w:ilvl w:val="0"/>
          <w:numId w:val="62"/>
        </w:num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pop-up events</w:t>
      </w:r>
      <w:r w:rsidR="00281326" w:rsidRPr="09584700">
        <w:rPr>
          <w:rFonts w:ascii="Calibri" w:eastAsia="Calibri" w:hAnsi="Calibri" w:cs="Calibri"/>
          <w:color w:val="000000" w:themeColor="text1"/>
          <w:lang w:val="en-AU"/>
        </w:rPr>
        <w:t>;</w:t>
      </w:r>
    </w:p>
    <w:p w14:paraId="373F1EFF" w14:textId="77777777" w:rsidR="00DB2E0F" w:rsidRPr="00281326" w:rsidRDefault="0095086D">
      <w:pPr>
        <w:numPr>
          <w:ilvl w:val="0"/>
          <w:numId w:val="62"/>
        </w:num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focus groups for community, institutional stakeholders, business, and youth</w:t>
      </w:r>
      <w:r w:rsidR="00281326" w:rsidRPr="09584700">
        <w:rPr>
          <w:rFonts w:ascii="Calibri" w:eastAsia="Calibri" w:hAnsi="Calibri" w:cs="Calibri"/>
          <w:color w:val="000000" w:themeColor="text1"/>
          <w:lang w:val="en-AU"/>
        </w:rPr>
        <w:t>;</w:t>
      </w:r>
    </w:p>
    <w:p w14:paraId="0B94DC2E" w14:textId="77777777" w:rsidR="00DB2E0F" w:rsidRPr="00281326" w:rsidRDefault="0095086D">
      <w:pPr>
        <w:numPr>
          <w:ilvl w:val="0"/>
          <w:numId w:val="62"/>
        </w:num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a community reference panel for water</w:t>
      </w:r>
      <w:r w:rsidR="00281326" w:rsidRPr="09584700">
        <w:rPr>
          <w:rFonts w:ascii="Calibri" w:eastAsia="Calibri" w:hAnsi="Calibri" w:cs="Calibri"/>
          <w:color w:val="000000" w:themeColor="text1"/>
          <w:lang w:val="en-AU"/>
        </w:rPr>
        <w:t>;</w:t>
      </w:r>
    </w:p>
    <w:p w14:paraId="68CF8562" w14:textId="77777777" w:rsidR="00DB2E0F" w:rsidRPr="00281326" w:rsidRDefault="0095086D">
      <w:pPr>
        <w:numPr>
          <w:ilvl w:val="0"/>
          <w:numId w:val="62"/>
        </w:num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online surveys</w:t>
      </w:r>
      <w:r w:rsidR="00281326" w:rsidRPr="09584700">
        <w:rPr>
          <w:rFonts w:ascii="Calibri" w:eastAsia="Calibri" w:hAnsi="Calibri" w:cs="Calibri"/>
          <w:color w:val="000000" w:themeColor="text1"/>
          <w:lang w:val="en-AU"/>
        </w:rPr>
        <w:t>;</w:t>
      </w:r>
    </w:p>
    <w:p w14:paraId="7C3CF509" w14:textId="77777777" w:rsidR="00281326" w:rsidRPr="00281326" w:rsidRDefault="0095086D">
      <w:pPr>
        <w:numPr>
          <w:ilvl w:val="0"/>
          <w:numId w:val="62"/>
        </w:num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 xml:space="preserve">online engagement e.g. social pinpoint activities; and </w:t>
      </w:r>
    </w:p>
    <w:p w14:paraId="499164D0" w14:textId="77777777" w:rsidR="002316F7" w:rsidRDefault="0095086D" w:rsidP="00F63714">
      <w:pPr>
        <w:numPr>
          <w:ilvl w:val="0"/>
          <w:numId w:val="62"/>
        </w:numPr>
        <w:spacing w:line="276" w:lineRule="auto"/>
        <w:rPr>
          <w:rFonts w:ascii="Calibri" w:eastAsia="Calibri" w:hAnsi="Calibri" w:cs="Calibri"/>
          <w:color w:val="000000" w:themeColor="text1"/>
          <w:szCs w:val="20"/>
          <w:lang w:val="en-AU"/>
        </w:rPr>
      </w:pPr>
      <w:r w:rsidRPr="09584700">
        <w:rPr>
          <w:rFonts w:ascii="Calibri" w:eastAsia="Calibri" w:hAnsi="Calibri" w:cs="Calibri"/>
          <w:color w:val="000000" w:themeColor="text1"/>
          <w:szCs w:val="20"/>
          <w:lang w:val="en-AU"/>
        </w:rPr>
        <w:t>consultation activities embedded into key community events such as Super Kids Sunday and the Bugged Out Festival in 2019.</w:t>
      </w:r>
    </w:p>
    <w:p w14:paraId="69D553DB" w14:textId="77777777" w:rsidR="00F63714" w:rsidRPr="00281326" w:rsidRDefault="002316F7" w:rsidP="002316F7">
      <w:pPr>
        <w:rPr>
          <w:rFonts w:ascii="Calibri" w:eastAsia="Calibri" w:hAnsi="Calibri" w:cs="Calibri"/>
          <w:color w:val="000000"/>
          <w:lang w:val="en-AU"/>
        </w:rPr>
      </w:pPr>
      <w:r>
        <w:rPr>
          <w:rFonts w:ascii="Calibri" w:eastAsia="Calibri" w:hAnsi="Calibri" w:cs="Calibri"/>
          <w:color w:val="000000" w:themeColor="text1"/>
          <w:szCs w:val="20"/>
          <w:lang w:val="en-AU"/>
        </w:rPr>
        <w:br w:type="page"/>
      </w:r>
    </w:p>
    <w:p w14:paraId="37FEDFA9" w14:textId="77777777" w:rsidR="003D7CFD" w:rsidRDefault="0095086D" w:rsidP="00F63714">
      <w:p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lastRenderedPageBreak/>
        <w:t xml:space="preserve">Consultation and engagement for the </w:t>
      </w:r>
      <w:r w:rsidR="007E37B9" w:rsidRPr="09584700">
        <w:rPr>
          <w:rFonts w:ascii="Calibri" w:eastAsia="Calibri" w:hAnsi="Calibri" w:cs="Calibri"/>
          <w:color w:val="000000" w:themeColor="text1"/>
          <w:lang w:val="en-AU"/>
        </w:rPr>
        <w:t xml:space="preserve">development of the </w:t>
      </w:r>
      <w:r w:rsidRPr="09584700">
        <w:rPr>
          <w:rFonts w:ascii="Calibri" w:eastAsia="Calibri" w:hAnsi="Calibri" w:cs="Calibri"/>
          <w:color w:val="000000" w:themeColor="text1"/>
          <w:lang w:val="en-AU"/>
        </w:rPr>
        <w:t>CCP occurred between March and September 2021</w:t>
      </w:r>
      <w:r w:rsidR="003806E9" w:rsidRPr="09584700">
        <w:rPr>
          <w:rFonts w:ascii="Calibri" w:eastAsia="Calibri" w:hAnsi="Calibri" w:cs="Calibri"/>
          <w:color w:val="000000" w:themeColor="text1"/>
          <w:lang w:val="en-AU"/>
        </w:rPr>
        <w:t xml:space="preserve"> </w:t>
      </w:r>
      <w:r w:rsidR="00C86095" w:rsidRPr="09584700">
        <w:rPr>
          <w:rFonts w:ascii="Calibri" w:eastAsia="Calibri" w:hAnsi="Calibri" w:cs="Calibri"/>
          <w:color w:val="000000" w:themeColor="text1"/>
          <w:lang w:val="en-AU"/>
        </w:rPr>
        <w:t>with</w:t>
      </w:r>
      <w:r w:rsidRPr="09584700">
        <w:rPr>
          <w:rFonts w:ascii="Calibri" w:eastAsia="Calibri" w:hAnsi="Calibri" w:cs="Calibri"/>
          <w:color w:val="000000" w:themeColor="text1"/>
          <w:lang w:val="en-AU"/>
        </w:rPr>
        <w:t xml:space="preserve"> more than 800 </w:t>
      </w:r>
      <w:r w:rsidR="00DD569D" w:rsidRPr="09584700">
        <w:rPr>
          <w:rFonts w:ascii="Calibri" w:eastAsia="Calibri" w:hAnsi="Calibri" w:cs="Calibri"/>
          <w:color w:val="000000" w:themeColor="text1"/>
          <w:lang w:val="en-AU"/>
        </w:rPr>
        <w:t xml:space="preserve">contributions </w:t>
      </w:r>
      <w:r w:rsidR="00020888" w:rsidRPr="09584700">
        <w:rPr>
          <w:rFonts w:ascii="Calibri" w:eastAsia="Calibri" w:hAnsi="Calibri" w:cs="Calibri"/>
          <w:color w:val="000000" w:themeColor="text1"/>
          <w:lang w:val="en-AU"/>
        </w:rPr>
        <w:t xml:space="preserve">shaping </w:t>
      </w:r>
      <w:r w:rsidR="00080F7C" w:rsidRPr="09584700">
        <w:rPr>
          <w:rFonts w:ascii="Calibri" w:eastAsia="Calibri" w:hAnsi="Calibri" w:cs="Calibri"/>
          <w:color w:val="000000" w:themeColor="text1"/>
          <w:lang w:val="en-AU"/>
        </w:rPr>
        <w:t>its</w:t>
      </w:r>
      <w:r w:rsidRPr="09584700">
        <w:rPr>
          <w:rFonts w:ascii="Calibri" w:eastAsia="Calibri" w:hAnsi="Calibri" w:cs="Calibri"/>
          <w:color w:val="000000" w:themeColor="text1"/>
          <w:lang w:val="en-AU"/>
        </w:rPr>
        <w:t xml:space="preserve"> </w:t>
      </w:r>
      <w:r w:rsidR="00080F7C" w:rsidRPr="09584700">
        <w:rPr>
          <w:rFonts w:ascii="Calibri" w:eastAsia="Calibri" w:hAnsi="Calibri" w:cs="Calibri"/>
          <w:color w:val="000000" w:themeColor="text1"/>
          <w:lang w:val="en-AU"/>
        </w:rPr>
        <w:t>development</w:t>
      </w:r>
      <w:r w:rsidRPr="09584700">
        <w:rPr>
          <w:rFonts w:ascii="Calibri" w:eastAsia="Calibri" w:hAnsi="Calibri" w:cs="Calibri"/>
          <w:color w:val="000000" w:themeColor="text1"/>
          <w:lang w:val="en-AU"/>
        </w:rPr>
        <w:t>.</w:t>
      </w:r>
    </w:p>
    <w:p w14:paraId="47D72DD6" w14:textId="77777777" w:rsidR="00F63714" w:rsidRPr="003D7CFD" w:rsidRDefault="00F63714" w:rsidP="00F63714">
      <w:pPr>
        <w:spacing w:line="276" w:lineRule="auto"/>
        <w:rPr>
          <w:rFonts w:ascii="Calibri" w:eastAsia="Calibri" w:hAnsi="Calibri" w:cs="Calibri"/>
          <w:color w:val="000000"/>
          <w:lang w:val="en-AU"/>
        </w:rPr>
      </w:pPr>
    </w:p>
    <w:p w14:paraId="2506439C" w14:textId="77777777" w:rsidR="003D7CFD" w:rsidRDefault="0095086D" w:rsidP="00F63714">
      <w:pPr>
        <w:spacing w:line="276" w:lineRule="auto"/>
        <w:rPr>
          <w:rFonts w:ascii="Calibri" w:eastAsia="Calibri" w:hAnsi="Calibri" w:cs="Calibri"/>
          <w:color w:val="000000"/>
          <w:lang w:val="en-AU"/>
        </w:rPr>
      </w:pPr>
      <w:r w:rsidRPr="003D7CFD">
        <w:rPr>
          <w:rFonts w:ascii="Calibri" w:eastAsia="Calibri" w:hAnsi="Calibri" w:cs="Calibri"/>
          <w:color w:val="000000" w:themeColor="text1"/>
          <w:lang w:val="en-AU"/>
        </w:rPr>
        <w:t>During the 2021 Community Plan consultation efforts, the broad community was consulted on the Sustainable Environment goal and climate change, directly informing the development of the SES, while reflecting and reaffirming current community sentiments.</w:t>
      </w:r>
    </w:p>
    <w:p w14:paraId="7C5C7B7B" w14:textId="77777777" w:rsidR="00F63714" w:rsidRPr="003D7CFD" w:rsidRDefault="00F63714" w:rsidP="00F63714">
      <w:pPr>
        <w:spacing w:line="276" w:lineRule="auto"/>
        <w:rPr>
          <w:rFonts w:ascii="Calibri" w:eastAsia="Calibri" w:hAnsi="Calibri" w:cs="Calibri"/>
          <w:color w:val="000000"/>
          <w:lang w:val="en-AU"/>
        </w:rPr>
      </w:pPr>
    </w:p>
    <w:p w14:paraId="02FA064A" w14:textId="77777777" w:rsidR="00A347AA" w:rsidRDefault="0095086D" w:rsidP="00F63714">
      <w:p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Staff consultation was also undertaken on the Sustainable Environment Discussion Paper</w:t>
      </w:r>
      <w:r w:rsidR="008A5F2E" w:rsidRPr="09584700">
        <w:rPr>
          <w:rFonts w:ascii="Calibri" w:eastAsia="Calibri" w:hAnsi="Calibri" w:cs="Calibri"/>
          <w:color w:val="000000" w:themeColor="text1"/>
          <w:lang w:val="en-AU"/>
        </w:rPr>
        <w:t xml:space="preserve"> in February</w:t>
      </w:r>
      <w:r w:rsidR="002C6475" w:rsidRPr="09584700">
        <w:rPr>
          <w:rFonts w:ascii="Calibri" w:eastAsia="Calibri" w:hAnsi="Calibri" w:cs="Calibri"/>
          <w:color w:val="000000" w:themeColor="text1"/>
          <w:lang w:val="en-AU"/>
        </w:rPr>
        <w:t xml:space="preserve"> 2022</w:t>
      </w:r>
      <w:r w:rsidRPr="09584700">
        <w:rPr>
          <w:rFonts w:ascii="Calibri" w:eastAsia="Calibri" w:hAnsi="Calibri" w:cs="Calibri"/>
          <w:color w:val="000000" w:themeColor="text1"/>
          <w:lang w:val="en-AU"/>
        </w:rPr>
        <w:t xml:space="preserve"> and the draft SES, SEAP and CCP</w:t>
      </w:r>
      <w:r w:rsidR="008A5F2E" w:rsidRPr="09584700">
        <w:rPr>
          <w:rFonts w:ascii="Calibri" w:eastAsia="Calibri" w:hAnsi="Calibri" w:cs="Calibri"/>
          <w:color w:val="000000" w:themeColor="text1"/>
          <w:lang w:val="en-AU"/>
        </w:rPr>
        <w:t xml:space="preserve"> </w:t>
      </w:r>
      <w:r w:rsidRPr="09584700">
        <w:rPr>
          <w:rFonts w:ascii="Calibri" w:eastAsia="Calibri" w:hAnsi="Calibri" w:cs="Calibri"/>
          <w:color w:val="000000" w:themeColor="text1"/>
          <w:lang w:val="en-AU"/>
        </w:rPr>
        <w:t xml:space="preserve">documents </w:t>
      </w:r>
      <w:r w:rsidR="008A5F2E" w:rsidRPr="09584700">
        <w:rPr>
          <w:rFonts w:ascii="Calibri" w:eastAsia="Calibri" w:hAnsi="Calibri" w:cs="Calibri"/>
          <w:color w:val="000000" w:themeColor="text1"/>
          <w:lang w:val="en-AU"/>
        </w:rPr>
        <w:t>in</w:t>
      </w:r>
      <w:r w:rsidRPr="09584700">
        <w:rPr>
          <w:rFonts w:ascii="Calibri" w:eastAsia="Calibri" w:hAnsi="Calibri" w:cs="Calibri"/>
          <w:color w:val="000000" w:themeColor="text1"/>
          <w:lang w:val="en-AU"/>
        </w:rPr>
        <w:t xml:space="preserve"> June 2022.</w:t>
      </w:r>
      <w:r w:rsidR="00CF5D64" w:rsidRPr="09584700">
        <w:rPr>
          <w:rFonts w:ascii="Calibri" w:eastAsia="Calibri" w:hAnsi="Calibri" w:cs="Calibri"/>
          <w:color w:val="000000" w:themeColor="text1"/>
          <w:lang w:val="en-AU"/>
        </w:rPr>
        <w:t xml:space="preserve"> </w:t>
      </w:r>
      <w:r w:rsidR="006C58C2" w:rsidRPr="09584700">
        <w:rPr>
          <w:rFonts w:ascii="Calibri" w:eastAsia="Calibri" w:hAnsi="Calibri" w:cs="Calibri"/>
          <w:color w:val="000000" w:themeColor="text1"/>
          <w:lang w:val="en-AU"/>
        </w:rPr>
        <w:t>T</w:t>
      </w:r>
      <w:r w:rsidR="00A0425C" w:rsidRPr="09584700">
        <w:rPr>
          <w:rFonts w:ascii="Calibri" w:eastAsia="Calibri" w:hAnsi="Calibri" w:cs="Calibri"/>
          <w:color w:val="000000" w:themeColor="text1"/>
          <w:lang w:val="en-AU"/>
        </w:rPr>
        <w:t>he</w:t>
      </w:r>
      <w:r w:rsidR="00321315" w:rsidRPr="09584700">
        <w:rPr>
          <w:rFonts w:ascii="Calibri" w:eastAsia="Calibri" w:hAnsi="Calibri" w:cs="Calibri"/>
          <w:color w:val="000000" w:themeColor="text1"/>
          <w:lang w:val="en-AU"/>
        </w:rPr>
        <w:t xml:space="preserve"> final phase of community </w:t>
      </w:r>
      <w:r w:rsidR="00A633FD" w:rsidRPr="09584700">
        <w:rPr>
          <w:rFonts w:ascii="Calibri" w:eastAsia="Calibri" w:hAnsi="Calibri" w:cs="Calibri"/>
          <w:color w:val="000000" w:themeColor="text1"/>
          <w:lang w:val="en-AU"/>
        </w:rPr>
        <w:t>consultation</w:t>
      </w:r>
      <w:r w:rsidR="00CF5D64" w:rsidRPr="09584700">
        <w:rPr>
          <w:rFonts w:ascii="Calibri" w:eastAsia="Calibri" w:hAnsi="Calibri" w:cs="Calibri"/>
          <w:color w:val="000000" w:themeColor="text1"/>
          <w:lang w:val="en-AU"/>
        </w:rPr>
        <w:t xml:space="preserve"> </w:t>
      </w:r>
      <w:r w:rsidR="00EB0893" w:rsidRPr="09584700">
        <w:rPr>
          <w:rFonts w:ascii="Calibri" w:eastAsia="Calibri" w:hAnsi="Calibri" w:cs="Calibri"/>
          <w:color w:val="000000" w:themeColor="text1"/>
          <w:lang w:val="en-AU"/>
        </w:rPr>
        <w:t>occurred</w:t>
      </w:r>
      <w:r w:rsidR="004F2B78" w:rsidRPr="09584700">
        <w:rPr>
          <w:rFonts w:ascii="Calibri" w:eastAsia="Calibri" w:hAnsi="Calibri" w:cs="Calibri"/>
          <w:color w:val="000000" w:themeColor="text1"/>
          <w:lang w:val="en-AU"/>
        </w:rPr>
        <w:t xml:space="preserve"> from 6 September to 4 October</w:t>
      </w:r>
      <w:r w:rsidR="008F617D" w:rsidRPr="09584700">
        <w:rPr>
          <w:rFonts w:ascii="Calibri" w:eastAsia="Calibri" w:hAnsi="Calibri" w:cs="Calibri"/>
          <w:color w:val="000000" w:themeColor="text1"/>
          <w:lang w:val="en-AU"/>
        </w:rPr>
        <w:t xml:space="preserve"> 2022</w:t>
      </w:r>
      <w:r w:rsidR="00EB0893" w:rsidRPr="09584700">
        <w:rPr>
          <w:rFonts w:ascii="Calibri" w:eastAsia="Calibri" w:hAnsi="Calibri" w:cs="Calibri"/>
          <w:color w:val="000000" w:themeColor="text1"/>
          <w:lang w:val="en-AU"/>
        </w:rPr>
        <w:t xml:space="preserve"> and</w:t>
      </w:r>
      <w:r w:rsidR="00321315" w:rsidRPr="09584700">
        <w:rPr>
          <w:rFonts w:ascii="Calibri" w:eastAsia="Calibri" w:hAnsi="Calibri" w:cs="Calibri"/>
          <w:color w:val="000000" w:themeColor="text1"/>
          <w:lang w:val="en-AU"/>
        </w:rPr>
        <w:t xml:space="preserve"> </w:t>
      </w:r>
      <w:r w:rsidR="008F617D" w:rsidRPr="09584700">
        <w:rPr>
          <w:rFonts w:ascii="Calibri" w:eastAsia="Calibri" w:hAnsi="Calibri" w:cs="Calibri"/>
          <w:color w:val="000000" w:themeColor="text1"/>
          <w:lang w:val="en-AU"/>
        </w:rPr>
        <w:t xml:space="preserve">the </w:t>
      </w:r>
      <w:r w:rsidR="00EB0893" w:rsidRPr="09584700">
        <w:rPr>
          <w:rFonts w:ascii="Calibri" w:eastAsia="Calibri" w:hAnsi="Calibri" w:cs="Calibri"/>
          <w:color w:val="000000" w:themeColor="text1"/>
          <w:lang w:val="en-AU"/>
        </w:rPr>
        <w:t>c</w:t>
      </w:r>
      <w:r w:rsidR="00321315" w:rsidRPr="09584700">
        <w:rPr>
          <w:rFonts w:ascii="Calibri" w:eastAsia="Calibri" w:hAnsi="Calibri" w:cs="Calibri"/>
          <w:color w:val="000000" w:themeColor="text1"/>
          <w:lang w:val="en-AU"/>
        </w:rPr>
        <w:t>ommunity</w:t>
      </w:r>
      <w:r w:rsidR="00B022F2" w:rsidRPr="09584700">
        <w:rPr>
          <w:rFonts w:ascii="Calibri" w:eastAsia="Calibri" w:hAnsi="Calibri" w:cs="Calibri"/>
          <w:color w:val="000000" w:themeColor="text1"/>
          <w:lang w:val="en-AU"/>
        </w:rPr>
        <w:t xml:space="preserve"> </w:t>
      </w:r>
      <w:r w:rsidR="00A0425C" w:rsidRPr="09584700">
        <w:rPr>
          <w:rFonts w:ascii="Calibri" w:eastAsia="Calibri" w:hAnsi="Calibri" w:cs="Calibri"/>
          <w:color w:val="000000" w:themeColor="text1"/>
          <w:lang w:val="en-AU"/>
        </w:rPr>
        <w:t>was invited to</w:t>
      </w:r>
      <w:r w:rsidR="00321315" w:rsidRPr="09584700">
        <w:rPr>
          <w:rFonts w:ascii="Calibri" w:eastAsia="Calibri" w:hAnsi="Calibri" w:cs="Calibri"/>
          <w:color w:val="000000" w:themeColor="text1"/>
          <w:lang w:val="en-AU"/>
        </w:rPr>
        <w:t xml:space="preserve"> </w:t>
      </w:r>
      <w:r w:rsidR="00B022F2" w:rsidRPr="09584700">
        <w:rPr>
          <w:rFonts w:ascii="Calibri" w:eastAsia="Calibri" w:hAnsi="Calibri" w:cs="Calibri"/>
          <w:color w:val="000000" w:themeColor="text1"/>
          <w:lang w:val="en-AU"/>
        </w:rPr>
        <w:t xml:space="preserve">reconfirm </w:t>
      </w:r>
      <w:r w:rsidR="005F25F4" w:rsidRPr="09584700">
        <w:rPr>
          <w:rFonts w:ascii="Calibri" w:eastAsia="Calibri" w:hAnsi="Calibri" w:cs="Calibri"/>
          <w:color w:val="000000" w:themeColor="text1"/>
          <w:lang w:val="en-AU"/>
        </w:rPr>
        <w:t xml:space="preserve">the synthesised approach and </w:t>
      </w:r>
      <w:r w:rsidR="00321315" w:rsidRPr="09584700">
        <w:rPr>
          <w:rFonts w:ascii="Calibri" w:eastAsia="Calibri" w:hAnsi="Calibri" w:cs="Calibri"/>
          <w:color w:val="000000" w:themeColor="text1"/>
          <w:lang w:val="en-AU"/>
        </w:rPr>
        <w:t xml:space="preserve">provide feedback on the </w:t>
      </w:r>
      <w:r w:rsidR="005434A4" w:rsidRPr="09584700">
        <w:rPr>
          <w:rFonts w:ascii="Calibri" w:eastAsia="Calibri" w:hAnsi="Calibri" w:cs="Calibri"/>
          <w:color w:val="000000" w:themeColor="text1"/>
          <w:lang w:val="en-AU"/>
        </w:rPr>
        <w:t>SES, SEAP and CCP</w:t>
      </w:r>
      <w:r w:rsidR="00343091" w:rsidRPr="09584700">
        <w:rPr>
          <w:rFonts w:ascii="Calibri" w:eastAsia="Calibri" w:hAnsi="Calibri" w:cs="Calibri"/>
          <w:color w:val="000000" w:themeColor="text1"/>
          <w:lang w:val="en-AU"/>
        </w:rPr>
        <w:t xml:space="preserve"> documents</w:t>
      </w:r>
      <w:r w:rsidR="00321315" w:rsidRPr="09584700">
        <w:rPr>
          <w:rFonts w:ascii="Calibri" w:eastAsia="Calibri" w:hAnsi="Calibri" w:cs="Calibri"/>
          <w:color w:val="000000" w:themeColor="text1"/>
          <w:lang w:val="en-AU"/>
        </w:rPr>
        <w:t xml:space="preserve"> in full.</w:t>
      </w:r>
      <w:r w:rsidR="00CE4C8D" w:rsidRPr="09584700">
        <w:rPr>
          <w:rFonts w:ascii="Calibri" w:eastAsia="Calibri" w:hAnsi="Calibri" w:cs="Calibri"/>
          <w:color w:val="000000" w:themeColor="text1"/>
          <w:lang w:val="en-AU"/>
        </w:rPr>
        <w:t xml:space="preserve"> </w:t>
      </w:r>
    </w:p>
    <w:p w14:paraId="4CCFE7E0" w14:textId="77777777" w:rsidR="00F63714" w:rsidRDefault="00F63714" w:rsidP="00F63714">
      <w:pPr>
        <w:spacing w:line="276" w:lineRule="auto"/>
        <w:rPr>
          <w:rFonts w:ascii="Calibri" w:eastAsia="Calibri" w:hAnsi="Calibri" w:cs="Calibri"/>
          <w:color w:val="000000"/>
          <w:lang w:val="en-AU"/>
        </w:rPr>
      </w:pPr>
    </w:p>
    <w:p w14:paraId="5EFF4F8C" w14:textId="77777777" w:rsidR="00A347AA" w:rsidRDefault="0095086D" w:rsidP="00F63714">
      <w:pPr>
        <w:spacing w:line="276" w:lineRule="auto"/>
        <w:rPr>
          <w:rFonts w:ascii="Calibri" w:eastAsia="Calibri" w:hAnsi="Calibri" w:cs="Calibri"/>
          <w:color w:val="000000"/>
          <w:lang w:val="en-AU"/>
        </w:rPr>
      </w:pPr>
      <w:r>
        <w:rPr>
          <w:rFonts w:ascii="Calibri" w:eastAsia="Calibri" w:hAnsi="Calibri" w:cs="Calibri"/>
          <w:color w:val="000000" w:themeColor="text1"/>
          <w:lang w:val="en-AU"/>
        </w:rPr>
        <w:t>The</w:t>
      </w:r>
      <w:r w:rsidR="00321315" w:rsidRPr="01B5ACEB">
        <w:rPr>
          <w:rFonts w:ascii="Calibri" w:eastAsia="Calibri" w:hAnsi="Calibri" w:cs="Calibri"/>
          <w:color w:val="000000" w:themeColor="text1"/>
          <w:lang w:val="en-AU"/>
        </w:rPr>
        <w:t xml:space="preserve"> final stage of consultation</w:t>
      </w:r>
      <w:r w:rsidR="0071529E">
        <w:rPr>
          <w:rFonts w:ascii="Calibri" w:eastAsia="Calibri" w:hAnsi="Calibri" w:cs="Calibri"/>
          <w:color w:val="000000" w:themeColor="text1"/>
          <w:lang w:val="en-AU"/>
        </w:rPr>
        <w:t xml:space="preserve"> </w:t>
      </w:r>
      <w:r w:rsidR="00B76641">
        <w:rPr>
          <w:rFonts w:ascii="Calibri" w:eastAsia="Calibri" w:hAnsi="Calibri" w:cs="Calibri"/>
          <w:color w:val="000000" w:themeColor="text1"/>
          <w:lang w:val="en-AU"/>
        </w:rPr>
        <w:t xml:space="preserve">on all three documents </w:t>
      </w:r>
      <w:r w:rsidR="00B377C1">
        <w:rPr>
          <w:rFonts w:ascii="Calibri" w:eastAsia="Calibri" w:hAnsi="Calibri" w:cs="Calibri"/>
          <w:color w:val="000000" w:themeColor="text1"/>
          <w:lang w:val="en-AU"/>
        </w:rPr>
        <w:t>prom</w:t>
      </w:r>
      <w:r w:rsidR="00BD03BB">
        <w:rPr>
          <w:rFonts w:ascii="Calibri" w:eastAsia="Calibri" w:hAnsi="Calibri" w:cs="Calibri"/>
          <w:color w:val="000000" w:themeColor="text1"/>
          <w:lang w:val="en-AU"/>
        </w:rPr>
        <w:t>o</w:t>
      </w:r>
      <w:r w:rsidR="00B377C1">
        <w:rPr>
          <w:rFonts w:ascii="Calibri" w:eastAsia="Calibri" w:hAnsi="Calibri" w:cs="Calibri"/>
          <w:color w:val="000000" w:themeColor="text1"/>
          <w:lang w:val="en-AU"/>
        </w:rPr>
        <w:t xml:space="preserve">ted the work broadly, </w:t>
      </w:r>
      <w:r w:rsidR="003A00B3">
        <w:rPr>
          <w:rFonts w:ascii="Calibri" w:eastAsia="Calibri" w:hAnsi="Calibri" w:cs="Calibri"/>
          <w:color w:val="000000" w:themeColor="text1"/>
          <w:lang w:val="en-AU"/>
        </w:rPr>
        <w:t xml:space="preserve">and </w:t>
      </w:r>
      <w:r w:rsidR="009B479E">
        <w:rPr>
          <w:rFonts w:ascii="Calibri" w:eastAsia="Calibri" w:hAnsi="Calibri" w:cs="Calibri"/>
          <w:color w:val="000000" w:themeColor="text1"/>
          <w:lang w:val="en-AU"/>
        </w:rPr>
        <w:t xml:space="preserve">received </w:t>
      </w:r>
      <w:r w:rsidR="00BC1985">
        <w:rPr>
          <w:rFonts w:ascii="Calibri" w:eastAsia="Calibri" w:hAnsi="Calibri" w:cs="Calibri"/>
          <w:color w:val="000000" w:themeColor="text1"/>
          <w:lang w:val="en-AU"/>
        </w:rPr>
        <w:t>8</w:t>
      </w:r>
      <w:r w:rsidR="00F02EA3">
        <w:rPr>
          <w:rFonts w:ascii="Calibri" w:eastAsia="Calibri" w:hAnsi="Calibri" w:cs="Calibri"/>
          <w:color w:val="000000" w:themeColor="text1"/>
          <w:lang w:val="en-AU"/>
        </w:rPr>
        <w:t>6</w:t>
      </w:r>
      <w:r w:rsidR="00BC1985">
        <w:rPr>
          <w:rFonts w:ascii="Calibri" w:eastAsia="Calibri" w:hAnsi="Calibri" w:cs="Calibri"/>
          <w:color w:val="000000" w:themeColor="text1"/>
          <w:lang w:val="en-AU"/>
        </w:rPr>
        <w:t xml:space="preserve"> contributions through</w:t>
      </w:r>
      <w:r w:rsidR="005434A4">
        <w:rPr>
          <w:rFonts w:ascii="Calibri" w:eastAsia="Calibri" w:hAnsi="Calibri" w:cs="Calibri"/>
          <w:color w:val="000000" w:themeColor="text1"/>
          <w:lang w:val="en-AU"/>
        </w:rPr>
        <w:t xml:space="preserve"> the following</w:t>
      </w:r>
      <w:r w:rsidR="00997DE7" w:rsidRPr="01B5ACEB">
        <w:rPr>
          <w:rFonts w:ascii="Calibri" w:eastAsia="Calibri" w:hAnsi="Calibri" w:cs="Calibri"/>
          <w:color w:val="000000" w:themeColor="text1"/>
          <w:lang w:val="en-AU"/>
        </w:rPr>
        <w:t xml:space="preserve"> </w:t>
      </w:r>
      <w:r w:rsidR="005C39AE" w:rsidRPr="01B5ACEB">
        <w:rPr>
          <w:rFonts w:ascii="Calibri" w:eastAsia="Calibri" w:hAnsi="Calibri" w:cs="Calibri"/>
          <w:color w:val="000000" w:themeColor="text1"/>
          <w:lang w:val="en-AU"/>
        </w:rPr>
        <w:t>activities:</w:t>
      </w:r>
    </w:p>
    <w:p w14:paraId="039B902B" w14:textId="77777777" w:rsidR="00AA43C5" w:rsidRPr="00B95387" w:rsidRDefault="0095086D">
      <w:pPr>
        <w:numPr>
          <w:ilvl w:val="0"/>
          <w:numId w:val="63"/>
        </w:num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Five p</w:t>
      </w:r>
      <w:r w:rsidR="00B95387" w:rsidRPr="09584700">
        <w:rPr>
          <w:rFonts w:ascii="Calibri" w:eastAsia="Calibri" w:hAnsi="Calibri" w:cs="Calibri"/>
          <w:color w:val="000000" w:themeColor="text1"/>
          <w:lang w:val="en-AU"/>
        </w:rPr>
        <w:t>o</w:t>
      </w:r>
      <w:r w:rsidR="00321315" w:rsidRPr="09584700">
        <w:rPr>
          <w:rFonts w:ascii="Calibri" w:eastAsia="Calibri" w:hAnsi="Calibri" w:cs="Calibri"/>
          <w:color w:val="000000" w:themeColor="text1"/>
          <w:lang w:val="en-AU"/>
        </w:rPr>
        <w:t xml:space="preserve">p-up </w:t>
      </w:r>
      <w:r w:rsidRPr="09584700">
        <w:rPr>
          <w:rFonts w:ascii="Calibri" w:eastAsia="Calibri" w:hAnsi="Calibri" w:cs="Calibri"/>
          <w:color w:val="000000" w:themeColor="text1"/>
          <w:lang w:val="en-AU"/>
        </w:rPr>
        <w:t xml:space="preserve">engagement </w:t>
      </w:r>
      <w:r w:rsidR="00321315" w:rsidRPr="09584700">
        <w:rPr>
          <w:rFonts w:ascii="Calibri" w:eastAsia="Calibri" w:hAnsi="Calibri" w:cs="Calibri"/>
          <w:color w:val="000000" w:themeColor="text1"/>
          <w:lang w:val="en-AU"/>
        </w:rPr>
        <w:t>events across the municipality,</w:t>
      </w:r>
      <w:r w:rsidR="00F533C2" w:rsidRPr="09584700">
        <w:rPr>
          <w:rFonts w:ascii="Calibri" w:eastAsia="Calibri" w:hAnsi="Calibri" w:cs="Calibri"/>
          <w:color w:val="000000" w:themeColor="text1"/>
          <w:lang w:val="en-AU"/>
        </w:rPr>
        <w:t xml:space="preserve"> which</w:t>
      </w:r>
      <w:r w:rsidR="00321315" w:rsidRPr="09584700">
        <w:rPr>
          <w:rFonts w:ascii="Calibri" w:eastAsia="Calibri" w:hAnsi="Calibri" w:cs="Calibri"/>
          <w:color w:val="000000" w:themeColor="text1"/>
          <w:lang w:val="en-AU"/>
        </w:rPr>
        <w:t xml:space="preserve"> aligned </w:t>
      </w:r>
      <w:r w:rsidR="0028242D" w:rsidRPr="09584700">
        <w:rPr>
          <w:rFonts w:ascii="Calibri" w:eastAsia="Calibri" w:hAnsi="Calibri" w:cs="Calibri"/>
          <w:color w:val="000000" w:themeColor="text1"/>
          <w:lang w:val="en-AU"/>
        </w:rPr>
        <w:t>w</w:t>
      </w:r>
      <w:r w:rsidR="00321315" w:rsidRPr="09584700">
        <w:rPr>
          <w:rFonts w:ascii="Calibri" w:eastAsia="Calibri" w:hAnsi="Calibri" w:cs="Calibri"/>
          <w:color w:val="000000" w:themeColor="text1"/>
          <w:lang w:val="en-AU"/>
        </w:rPr>
        <w:t xml:space="preserve">ith </w:t>
      </w:r>
      <w:r w:rsidR="00181BAD" w:rsidRPr="09584700">
        <w:rPr>
          <w:rFonts w:ascii="Calibri" w:eastAsia="Calibri" w:hAnsi="Calibri" w:cs="Calibri"/>
          <w:color w:val="000000" w:themeColor="text1"/>
          <w:lang w:val="en-AU"/>
        </w:rPr>
        <w:t xml:space="preserve">the </w:t>
      </w:r>
      <w:r w:rsidR="00DB77D3" w:rsidRPr="09584700">
        <w:rPr>
          <w:rFonts w:ascii="Calibri" w:eastAsia="Calibri" w:hAnsi="Calibri" w:cs="Calibri"/>
          <w:color w:val="000000" w:themeColor="text1"/>
          <w:lang w:val="en-AU"/>
        </w:rPr>
        <w:t xml:space="preserve">Planting Trees for Jubilee Project and </w:t>
      </w:r>
      <w:r w:rsidR="00321315" w:rsidRPr="09584700">
        <w:rPr>
          <w:rFonts w:ascii="Calibri" w:eastAsia="Calibri" w:hAnsi="Calibri" w:cs="Calibri"/>
          <w:color w:val="000000" w:themeColor="text1"/>
          <w:lang w:val="en-AU"/>
        </w:rPr>
        <w:t xml:space="preserve">other </w:t>
      </w:r>
      <w:r w:rsidR="00CB1477" w:rsidRPr="09584700">
        <w:rPr>
          <w:rFonts w:ascii="Calibri" w:eastAsia="Calibri" w:hAnsi="Calibri" w:cs="Calibri"/>
          <w:color w:val="000000" w:themeColor="text1"/>
          <w:lang w:val="en-AU"/>
        </w:rPr>
        <w:t xml:space="preserve">Council-wide engagement such as the Glass Recycling </w:t>
      </w:r>
      <w:r w:rsidR="00D0785F" w:rsidRPr="09584700">
        <w:rPr>
          <w:rFonts w:ascii="Calibri" w:eastAsia="Calibri" w:hAnsi="Calibri" w:cs="Calibri"/>
          <w:color w:val="000000" w:themeColor="text1"/>
          <w:lang w:val="en-AU"/>
        </w:rPr>
        <w:t>and Whittlesea</w:t>
      </w:r>
      <w:r w:rsidR="00181BAD" w:rsidRPr="09584700">
        <w:rPr>
          <w:rFonts w:ascii="Calibri" w:eastAsia="Calibri" w:hAnsi="Calibri" w:cs="Calibri"/>
          <w:color w:val="000000" w:themeColor="text1"/>
          <w:lang w:val="en-AU"/>
        </w:rPr>
        <w:t xml:space="preserve"> Park Masterplan</w:t>
      </w:r>
      <w:r w:rsidR="003F1267" w:rsidRPr="09584700">
        <w:rPr>
          <w:rFonts w:ascii="Calibri" w:eastAsia="Calibri" w:hAnsi="Calibri" w:cs="Calibri"/>
          <w:color w:val="000000" w:themeColor="text1"/>
          <w:lang w:val="en-AU"/>
        </w:rPr>
        <w:t>.</w:t>
      </w:r>
    </w:p>
    <w:p w14:paraId="01F68117" w14:textId="77777777" w:rsidR="00CB1477" w:rsidRDefault="0095086D">
      <w:pPr>
        <w:numPr>
          <w:ilvl w:val="0"/>
          <w:numId w:val="63"/>
        </w:num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Closed the feedback loop</w:t>
      </w:r>
      <w:r w:rsidR="002E146A" w:rsidRPr="09584700">
        <w:rPr>
          <w:rFonts w:ascii="Calibri" w:eastAsia="Calibri" w:hAnsi="Calibri" w:cs="Calibri"/>
          <w:color w:val="000000" w:themeColor="text1"/>
          <w:lang w:val="en-AU"/>
        </w:rPr>
        <w:t xml:space="preserve"> sending </w:t>
      </w:r>
      <w:r w:rsidR="00741C6C" w:rsidRPr="09584700">
        <w:rPr>
          <w:rFonts w:ascii="Calibri" w:eastAsia="Calibri" w:hAnsi="Calibri" w:cs="Calibri"/>
          <w:color w:val="000000" w:themeColor="text1"/>
          <w:lang w:val="en-AU"/>
        </w:rPr>
        <w:t>e</w:t>
      </w:r>
      <w:r w:rsidR="00FD0752" w:rsidRPr="09584700">
        <w:rPr>
          <w:rFonts w:ascii="Calibri" w:eastAsia="Calibri" w:hAnsi="Calibri" w:cs="Calibri"/>
          <w:color w:val="000000" w:themeColor="text1"/>
          <w:lang w:val="en-AU"/>
        </w:rPr>
        <w:t>mail</w:t>
      </w:r>
      <w:r w:rsidR="00331C9B" w:rsidRPr="09584700">
        <w:rPr>
          <w:rFonts w:ascii="Calibri" w:eastAsia="Calibri" w:hAnsi="Calibri" w:cs="Calibri"/>
          <w:color w:val="000000" w:themeColor="text1"/>
          <w:lang w:val="en-AU"/>
        </w:rPr>
        <w:t xml:space="preserve"> i</w:t>
      </w:r>
      <w:r w:rsidR="00321315" w:rsidRPr="09584700">
        <w:rPr>
          <w:rFonts w:ascii="Calibri" w:eastAsia="Calibri" w:hAnsi="Calibri" w:cs="Calibri"/>
          <w:color w:val="000000" w:themeColor="text1"/>
          <w:lang w:val="en-AU"/>
        </w:rPr>
        <w:t xml:space="preserve">nvitations </w:t>
      </w:r>
      <w:r w:rsidR="002E146A" w:rsidRPr="09584700">
        <w:rPr>
          <w:rFonts w:ascii="Calibri" w:eastAsia="Calibri" w:hAnsi="Calibri" w:cs="Calibri"/>
          <w:color w:val="000000" w:themeColor="text1"/>
          <w:lang w:val="en-AU"/>
        </w:rPr>
        <w:t xml:space="preserve">to over 400 </w:t>
      </w:r>
      <w:r w:rsidR="008C7347" w:rsidRPr="09584700">
        <w:rPr>
          <w:rFonts w:ascii="Calibri" w:eastAsia="Calibri" w:hAnsi="Calibri" w:cs="Calibri"/>
          <w:color w:val="000000" w:themeColor="text1"/>
          <w:lang w:val="en-AU"/>
        </w:rPr>
        <w:t>people</w:t>
      </w:r>
      <w:r w:rsidR="00B54294" w:rsidRPr="09584700">
        <w:rPr>
          <w:rFonts w:ascii="Calibri" w:eastAsia="Calibri" w:hAnsi="Calibri" w:cs="Calibri"/>
          <w:color w:val="000000" w:themeColor="text1"/>
          <w:lang w:val="en-AU"/>
        </w:rPr>
        <w:t xml:space="preserve"> who were invited to or attended</w:t>
      </w:r>
      <w:r w:rsidR="001029FE" w:rsidRPr="09584700">
        <w:rPr>
          <w:rFonts w:ascii="Calibri" w:eastAsia="Calibri" w:hAnsi="Calibri" w:cs="Calibri"/>
          <w:color w:val="000000" w:themeColor="text1"/>
          <w:lang w:val="en-AU"/>
        </w:rPr>
        <w:t xml:space="preserve"> </w:t>
      </w:r>
      <w:r w:rsidR="00444EA4" w:rsidRPr="09584700">
        <w:rPr>
          <w:rFonts w:ascii="Calibri" w:eastAsia="Calibri" w:hAnsi="Calibri" w:cs="Calibri"/>
          <w:color w:val="000000" w:themeColor="text1"/>
          <w:lang w:val="en-AU"/>
        </w:rPr>
        <w:t>focus group</w:t>
      </w:r>
      <w:r w:rsidR="001029FE" w:rsidRPr="09584700">
        <w:rPr>
          <w:rFonts w:ascii="Calibri" w:eastAsia="Calibri" w:hAnsi="Calibri" w:cs="Calibri"/>
          <w:color w:val="000000" w:themeColor="text1"/>
          <w:lang w:val="en-AU"/>
        </w:rPr>
        <w:t>s</w:t>
      </w:r>
      <w:r w:rsidR="00444EA4" w:rsidRPr="09584700">
        <w:rPr>
          <w:rFonts w:ascii="Calibri" w:eastAsia="Calibri" w:hAnsi="Calibri" w:cs="Calibri"/>
          <w:color w:val="000000" w:themeColor="text1"/>
          <w:lang w:val="en-AU"/>
        </w:rPr>
        <w:t xml:space="preserve"> (community, </w:t>
      </w:r>
      <w:bookmarkStart w:id="121" w:name="_Int_XIBAoHip"/>
      <w:r w:rsidR="00444EA4" w:rsidRPr="09584700">
        <w:rPr>
          <w:rFonts w:ascii="Calibri" w:eastAsia="Calibri" w:hAnsi="Calibri" w:cs="Calibri"/>
          <w:color w:val="000000" w:themeColor="text1"/>
          <w:lang w:val="en-AU"/>
        </w:rPr>
        <w:t>business</w:t>
      </w:r>
      <w:r w:rsidR="00A81300" w:rsidRPr="09584700">
        <w:rPr>
          <w:rFonts w:ascii="Calibri" w:eastAsia="Calibri" w:hAnsi="Calibri" w:cs="Calibri"/>
          <w:color w:val="000000" w:themeColor="text1"/>
          <w:lang w:val="en-AU"/>
        </w:rPr>
        <w:t>es</w:t>
      </w:r>
      <w:bookmarkEnd w:id="121"/>
      <w:r w:rsidR="00444EA4" w:rsidRPr="09584700">
        <w:rPr>
          <w:rFonts w:ascii="Calibri" w:eastAsia="Calibri" w:hAnsi="Calibri" w:cs="Calibri"/>
          <w:color w:val="000000" w:themeColor="text1"/>
          <w:lang w:val="en-AU"/>
        </w:rPr>
        <w:t xml:space="preserve"> and youth) and institutional stakeholder workshops</w:t>
      </w:r>
      <w:r w:rsidR="00321315" w:rsidRPr="09584700">
        <w:rPr>
          <w:rFonts w:ascii="Calibri" w:eastAsia="Calibri" w:hAnsi="Calibri" w:cs="Calibri"/>
          <w:color w:val="000000" w:themeColor="text1"/>
          <w:lang w:val="en-AU"/>
        </w:rPr>
        <w:t xml:space="preserve"> </w:t>
      </w:r>
    </w:p>
    <w:p w14:paraId="68C2FD0F" w14:textId="77777777" w:rsidR="0089481B" w:rsidRPr="00B95387" w:rsidRDefault="0095086D">
      <w:pPr>
        <w:numPr>
          <w:ilvl w:val="0"/>
          <w:numId w:val="63"/>
        </w:num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Email invitations to</w:t>
      </w:r>
      <w:r w:rsidR="00DA661E" w:rsidRPr="09584700">
        <w:rPr>
          <w:rFonts w:ascii="Calibri" w:eastAsia="Calibri" w:hAnsi="Calibri" w:cs="Calibri"/>
          <w:color w:val="000000" w:themeColor="text1"/>
          <w:lang w:val="en-AU"/>
        </w:rPr>
        <w:t xml:space="preserve"> Traditional Owners of</w:t>
      </w:r>
      <w:r w:rsidR="0027381E" w:rsidRPr="09584700">
        <w:rPr>
          <w:rFonts w:ascii="Calibri" w:eastAsia="Calibri" w:hAnsi="Calibri" w:cs="Calibri"/>
          <w:color w:val="000000" w:themeColor="text1"/>
          <w:lang w:val="en-AU"/>
        </w:rPr>
        <w:t xml:space="preserve"> the</w:t>
      </w:r>
      <w:r w:rsidRPr="09584700">
        <w:rPr>
          <w:rFonts w:ascii="Calibri" w:eastAsia="Calibri" w:hAnsi="Calibri" w:cs="Calibri"/>
          <w:color w:val="000000" w:themeColor="text1"/>
          <w:lang w:val="en-AU"/>
        </w:rPr>
        <w:t xml:space="preserve"> Wurundjeri </w:t>
      </w:r>
      <w:r w:rsidR="00DA661E" w:rsidRPr="09584700">
        <w:rPr>
          <w:rFonts w:ascii="Calibri" w:eastAsia="Calibri" w:hAnsi="Calibri" w:cs="Calibri"/>
          <w:color w:val="000000" w:themeColor="text1"/>
          <w:lang w:val="en-AU"/>
        </w:rPr>
        <w:t xml:space="preserve">Land Council </w:t>
      </w:r>
      <w:r w:rsidRPr="09584700">
        <w:rPr>
          <w:rFonts w:ascii="Calibri" w:eastAsia="Calibri" w:hAnsi="Calibri" w:cs="Calibri"/>
          <w:color w:val="000000" w:themeColor="text1"/>
          <w:lang w:val="en-AU"/>
        </w:rPr>
        <w:t xml:space="preserve">and </w:t>
      </w:r>
      <w:r w:rsidR="00DA661E" w:rsidRPr="09584700">
        <w:rPr>
          <w:rFonts w:ascii="Calibri" w:eastAsia="Calibri" w:hAnsi="Calibri" w:cs="Calibri"/>
          <w:color w:val="000000" w:themeColor="text1"/>
          <w:lang w:val="en-AU"/>
        </w:rPr>
        <w:t>Taungurung Land and Waters Council</w:t>
      </w:r>
      <w:r w:rsidR="003F1267" w:rsidRPr="09584700">
        <w:rPr>
          <w:rFonts w:ascii="Calibri" w:eastAsia="Calibri" w:hAnsi="Calibri" w:cs="Calibri"/>
          <w:color w:val="000000" w:themeColor="text1"/>
          <w:lang w:val="en-AU"/>
        </w:rPr>
        <w:t>.</w:t>
      </w:r>
    </w:p>
    <w:p w14:paraId="1B732104" w14:textId="77777777" w:rsidR="000028BA" w:rsidRPr="00B95387" w:rsidRDefault="0095086D">
      <w:pPr>
        <w:numPr>
          <w:ilvl w:val="0"/>
          <w:numId w:val="63"/>
        </w:num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 xml:space="preserve">Attendance at </w:t>
      </w:r>
      <w:r w:rsidR="00F06969" w:rsidRPr="09584700">
        <w:rPr>
          <w:rFonts w:ascii="Calibri" w:eastAsia="Calibri" w:hAnsi="Calibri" w:cs="Calibri"/>
          <w:color w:val="000000" w:themeColor="text1"/>
          <w:lang w:val="en-AU"/>
        </w:rPr>
        <w:t xml:space="preserve">the </w:t>
      </w:r>
      <w:r w:rsidR="00A92DA5" w:rsidRPr="09584700">
        <w:rPr>
          <w:rFonts w:ascii="Calibri" w:eastAsia="Calibri" w:hAnsi="Calibri" w:cs="Calibri"/>
          <w:color w:val="000000" w:themeColor="text1"/>
          <w:lang w:val="en-AU"/>
        </w:rPr>
        <w:t>September Youth Advisory Committee meeting</w:t>
      </w:r>
      <w:r w:rsidR="00DA665D" w:rsidRPr="09584700">
        <w:rPr>
          <w:rFonts w:ascii="Calibri" w:eastAsia="Calibri" w:hAnsi="Calibri" w:cs="Calibri"/>
          <w:color w:val="000000" w:themeColor="text1"/>
          <w:lang w:val="en-AU"/>
        </w:rPr>
        <w:t xml:space="preserve"> and </w:t>
      </w:r>
      <w:r w:rsidR="00F60D05" w:rsidRPr="09584700">
        <w:rPr>
          <w:rFonts w:ascii="Calibri" w:eastAsia="Calibri" w:hAnsi="Calibri" w:cs="Calibri"/>
          <w:color w:val="000000" w:themeColor="text1"/>
          <w:lang w:val="en-AU"/>
        </w:rPr>
        <w:t xml:space="preserve">email </w:t>
      </w:r>
      <w:r w:rsidR="00DA665D" w:rsidRPr="09584700">
        <w:rPr>
          <w:rFonts w:ascii="Calibri" w:eastAsia="Calibri" w:hAnsi="Calibri" w:cs="Calibri"/>
          <w:color w:val="000000" w:themeColor="text1"/>
          <w:lang w:val="en-AU"/>
        </w:rPr>
        <w:t>invitations to the Whittlesea Youth Environment Action Group</w:t>
      </w:r>
      <w:r w:rsidR="003F1267" w:rsidRPr="09584700">
        <w:rPr>
          <w:rFonts w:ascii="Calibri" w:eastAsia="Calibri" w:hAnsi="Calibri" w:cs="Calibri"/>
          <w:color w:val="000000" w:themeColor="text1"/>
          <w:lang w:val="en-AU"/>
        </w:rPr>
        <w:t>.</w:t>
      </w:r>
    </w:p>
    <w:p w14:paraId="2AC64489" w14:textId="77777777" w:rsidR="008B662C" w:rsidRDefault="0095086D">
      <w:pPr>
        <w:numPr>
          <w:ilvl w:val="0"/>
          <w:numId w:val="63"/>
        </w:num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 xml:space="preserve">More than </w:t>
      </w:r>
      <w:r w:rsidR="00242E95" w:rsidRPr="09584700">
        <w:rPr>
          <w:rFonts w:ascii="Calibri" w:eastAsia="Calibri" w:hAnsi="Calibri" w:cs="Calibri"/>
          <w:color w:val="000000" w:themeColor="text1"/>
          <w:lang w:val="en-AU"/>
        </w:rPr>
        <w:t>4500</w:t>
      </w:r>
      <w:r w:rsidR="00781B9A" w:rsidRPr="09584700">
        <w:rPr>
          <w:rFonts w:ascii="Calibri" w:eastAsia="Calibri" w:hAnsi="Calibri" w:cs="Calibri"/>
          <w:color w:val="000000" w:themeColor="text1"/>
          <w:lang w:val="en-AU"/>
        </w:rPr>
        <w:t xml:space="preserve"> </w:t>
      </w:r>
      <w:r w:rsidR="0055360E" w:rsidRPr="09584700">
        <w:rPr>
          <w:rFonts w:ascii="Calibri" w:eastAsia="Calibri" w:hAnsi="Calibri" w:cs="Calibri"/>
          <w:color w:val="000000" w:themeColor="text1"/>
          <w:lang w:val="en-AU"/>
        </w:rPr>
        <w:t>residents</w:t>
      </w:r>
      <w:r w:rsidR="00781B9A" w:rsidRPr="09584700">
        <w:rPr>
          <w:rFonts w:ascii="Calibri" w:eastAsia="Calibri" w:hAnsi="Calibri" w:cs="Calibri"/>
          <w:color w:val="000000" w:themeColor="text1"/>
          <w:lang w:val="en-AU"/>
        </w:rPr>
        <w:t>, schools, community</w:t>
      </w:r>
      <w:r w:rsidR="00DE6ADE" w:rsidRPr="09584700">
        <w:rPr>
          <w:rFonts w:ascii="Calibri" w:eastAsia="Calibri" w:hAnsi="Calibri" w:cs="Calibri"/>
          <w:color w:val="000000" w:themeColor="text1"/>
          <w:lang w:val="en-AU"/>
        </w:rPr>
        <w:t xml:space="preserve"> and environment</w:t>
      </w:r>
      <w:r w:rsidR="00781B9A" w:rsidRPr="09584700">
        <w:rPr>
          <w:rFonts w:ascii="Calibri" w:eastAsia="Calibri" w:hAnsi="Calibri" w:cs="Calibri"/>
          <w:color w:val="000000" w:themeColor="text1"/>
          <w:lang w:val="en-AU"/>
        </w:rPr>
        <w:t xml:space="preserve"> </w:t>
      </w:r>
      <w:r w:rsidR="001A3D20" w:rsidRPr="09584700">
        <w:rPr>
          <w:rFonts w:ascii="Calibri" w:eastAsia="Calibri" w:hAnsi="Calibri" w:cs="Calibri"/>
          <w:color w:val="000000" w:themeColor="text1"/>
          <w:lang w:val="en-AU"/>
        </w:rPr>
        <w:t>groups</w:t>
      </w:r>
      <w:r w:rsidR="00FC1C52" w:rsidRPr="09584700">
        <w:rPr>
          <w:rFonts w:ascii="Calibri" w:eastAsia="Calibri" w:hAnsi="Calibri" w:cs="Calibri"/>
          <w:color w:val="000000" w:themeColor="text1"/>
          <w:lang w:val="en-AU"/>
        </w:rPr>
        <w:t>,</w:t>
      </w:r>
      <w:r w:rsidR="00463AFD" w:rsidRPr="09584700">
        <w:rPr>
          <w:rFonts w:ascii="Calibri" w:eastAsia="Calibri" w:hAnsi="Calibri" w:cs="Calibri"/>
          <w:color w:val="000000" w:themeColor="text1"/>
          <w:lang w:val="en-AU"/>
        </w:rPr>
        <w:t xml:space="preserve"> and</w:t>
      </w:r>
      <w:r w:rsidR="001A3D20" w:rsidRPr="09584700">
        <w:rPr>
          <w:rFonts w:ascii="Calibri" w:eastAsia="Calibri" w:hAnsi="Calibri" w:cs="Calibri"/>
          <w:color w:val="000000" w:themeColor="text1"/>
          <w:lang w:val="en-AU"/>
        </w:rPr>
        <w:t xml:space="preserve"> businesses</w:t>
      </w:r>
      <w:r w:rsidR="001201B9" w:rsidRPr="09584700">
        <w:rPr>
          <w:rFonts w:ascii="Calibri" w:eastAsia="Calibri" w:hAnsi="Calibri" w:cs="Calibri"/>
          <w:color w:val="000000" w:themeColor="text1"/>
          <w:lang w:val="en-AU"/>
        </w:rPr>
        <w:t xml:space="preserve"> were</w:t>
      </w:r>
      <w:r w:rsidR="001A3D20" w:rsidRPr="09584700">
        <w:rPr>
          <w:rFonts w:ascii="Calibri" w:eastAsia="Calibri" w:hAnsi="Calibri" w:cs="Calibri"/>
          <w:color w:val="000000" w:themeColor="text1"/>
          <w:lang w:val="en-AU"/>
        </w:rPr>
        <w:t xml:space="preserve"> </w:t>
      </w:r>
      <w:r w:rsidR="00463AFD" w:rsidRPr="09584700">
        <w:rPr>
          <w:rFonts w:ascii="Calibri" w:eastAsia="Calibri" w:hAnsi="Calibri" w:cs="Calibri"/>
          <w:color w:val="000000" w:themeColor="text1"/>
          <w:lang w:val="en-AU"/>
        </w:rPr>
        <w:t>invited to participate</w:t>
      </w:r>
      <w:r w:rsidR="001A3D20" w:rsidRPr="09584700">
        <w:rPr>
          <w:rFonts w:ascii="Calibri" w:eastAsia="Calibri" w:hAnsi="Calibri" w:cs="Calibri"/>
          <w:color w:val="000000" w:themeColor="text1"/>
          <w:lang w:val="en-AU"/>
        </w:rPr>
        <w:t xml:space="preserve"> </w:t>
      </w:r>
      <w:r w:rsidR="00781B9A" w:rsidRPr="09584700">
        <w:rPr>
          <w:rFonts w:ascii="Calibri" w:eastAsia="Calibri" w:hAnsi="Calibri" w:cs="Calibri"/>
          <w:color w:val="000000" w:themeColor="text1"/>
          <w:lang w:val="en-AU"/>
        </w:rPr>
        <w:t xml:space="preserve">via </w:t>
      </w:r>
      <w:r w:rsidR="001A3D20" w:rsidRPr="09584700">
        <w:rPr>
          <w:rFonts w:ascii="Calibri" w:eastAsia="Calibri" w:hAnsi="Calibri" w:cs="Calibri"/>
          <w:color w:val="000000" w:themeColor="text1"/>
          <w:lang w:val="en-AU"/>
        </w:rPr>
        <w:t xml:space="preserve">internal </w:t>
      </w:r>
      <w:r w:rsidR="00495106" w:rsidRPr="09584700">
        <w:rPr>
          <w:rFonts w:ascii="Calibri" w:eastAsia="Calibri" w:hAnsi="Calibri" w:cs="Calibri"/>
          <w:color w:val="000000" w:themeColor="text1"/>
          <w:lang w:val="en-AU"/>
        </w:rPr>
        <w:t>network</w:t>
      </w:r>
      <w:r w:rsidR="0057045A" w:rsidRPr="09584700">
        <w:rPr>
          <w:rFonts w:ascii="Calibri" w:eastAsia="Calibri" w:hAnsi="Calibri" w:cs="Calibri"/>
          <w:color w:val="000000" w:themeColor="text1"/>
          <w:lang w:val="en-AU"/>
        </w:rPr>
        <w:t>s</w:t>
      </w:r>
      <w:r w:rsidR="00495106" w:rsidRPr="09584700">
        <w:rPr>
          <w:rFonts w:ascii="Calibri" w:eastAsia="Calibri" w:hAnsi="Calibri" w:cs="Calibri"/>
          <w:color w:val="000000" w:themeColor="text1"/>
          <w:lang w:val="en-AU"/>
        </w:rPr>
        <w:t xml:space="preserve"> and</w:t>
      </w:r>
      <w:r w:rsidR="0057045A" w:rsidRPr="09584700">
        <w:rPr>
          <w:rFonts w:ascii="Calibri" w:eastAsia="Calibri" w:hAnsi="Calibri" w:cs="Calibri"/>
          <w:color w:val="000000" w:themeColor="text1"/>
          <w:lang w:val="en-AU"/>
        </w:rPr>
        <w:t xml:space="preserve"> newsletters</w:t>
      </w:r>
      <w:r w:rsidR="0055360E" w:rsidRPr="09584700">
        <w:rPr>
          <w:rFonts w:ascii="Calibri" w:eastAsia="Calibri" w:hAnsi="Calibri" w:cs="Calibri"/>
          <w:color w:val="000000" w:themeColor="text1"/>
          <w:lang w:val="en-AU"/>
        </w:rPr>
        <w:t xml:space="preserve"> such as business e</w:t>
      </w:r>
      <w:r w:rsidR="00242E95" w:rsidRPr="09584700">
        <w:rPr>
          <w:rFonts w:ascii="Calibri" w:eastAsia="Calibri" w:hAnsi="Calibri" w:cs="Calibri"/>
          <w:color w:val="000000" w:themeColor="text1"/>
          <w:lang w:val="en-AU"/>
        </w:rPr>
        <w:t>-newsletters</w:t>
      </w:r>
      <w:r w:rsidR="00944A46" w:rsidRPr="09584700">
        <w:rPr>
          <w:rFonts w:ascii="Calibri" w:eastAsia="Calibri" w:hAnsi="Calibri" w:cs="Calibri"/>
          <w:color w:val="000000" w:themeColor="text1"/>
          <w:lang w:val="en-AU"/>
        </w:rPr>
        <w:t>, local area networks, Teachers’ Environment Network and Living Green e-news</w:t>
      </w:r>
      <w:r w:rsidR="003F1267" w:rsidRPr="09584700">
        <w:rPr>
          <w:rFonts w:ascii="Calibri" w:eastAsia="Calibri" w:hAnsi="Calibri" w:cs="Calibri"/>
          <w:color w:val="000000" w:themeColor="text1"/>
          <w:lang w:val="en-AU"/>
        </w:rPr>
        <w:t>.</w:t>
      </w:r>
    </w:p>
    <w:p w14:paraId="13400A73" w14:textId="77777777" w:rsidR="00983A8A" w:rsidRDefault="0095086D" w:rsidP="00F63714">
      <w:pPr>
        <w:numPr>
          <w:ilvl w:val="0"/>
          <w:numId w:val="63"/>
        </w:numPr>
        <w:spacing w:line="276" w:lineRule="auto"/>
        <w:rPr>
          <w:rFonts w:ascii="Calibri" w:eastAsia="Calibri" w:hAnsi="Calibri" w:cs="Calibri"/>
          <w:color w:val="000000"/>
          <w:szCs w:val="20"/>
          <w:lang w:val="en-AU"/>
        </w:rPr>
      </w:pPr>
      <w:r w:rsidRPr="09584700">
        <w:rPr>
          <w:rFonts w:ascii="Calibri" w:eastAsia="Calibri" w:hAnsi="Calibri" w:cs="Calibri"/>
          <w:color w:val="000000" w:themeColor="text1"/>
          <w:szCs w:val="20"/>
          <w:lang w:val="en-AU"/>
        </w:rPr>
        <w:t>Promoted</w:t>
      </w:r>
      <w:r w:rsidR="006D267F" w:rsidRPr="09584700">
        <w:rPr>
          <w:rFonts w:ascii="Calibri" w:eastAsia="Calibri" w:hAnsi="Calibri" w:cs="Calibri"/>
          <w:color w:val="000000" w:themeColor="text1"/>
          <w:szCs w:val="20"/>
          <w:lang w:val="en-AU"/>
        </w:rPr>
        <w:t xml:space="preserve"> broadly</w:t>
      </w:r>
      <w:r w:rsidRPr="09584700">
        <w:rPr>
          <w:rFonts w:ascii="Calibri" w:eastAsia="Calibri" w:hAnsi="Calibri" w:cs="Calibri"/>
          <w:color w:val="000000" w:themeColor="text1"/>
          <w:szCs w:val="20"/>
          <w:lang w:val="en-AU"/>
        </w:rPr>
        <w:t xml:space="preserve"> in</w:t>
      </w:r>
      <w:r w:rsidR="00F72186" w:rsidRPr="09584700">
        <w:rPr>
          <w:rFonts w:ascii="Calibri" w:eastAsia="Calibri" w:hAnsi="Calibri" w:cs="Calibri"/>
          <w:color w:val="000000" w:themeColor="text1"/>
          <w:szCs w:val="20"/>
          <w:lang w:val="en-AU"/>
        </w:rPr>
        <w:t xml:space="preserve"> Council’s</w:t>
      </w:r>
      <w:r w:rsidRPr="09584700">
        <w:rPr>
          <w:rFonts w:ascii="Calibri" w:eastAsia="Calibri" w:hAnsi="Calibri" w:cs="Calibri"/>
          <w:color w:val="000000" w:themeColor="text1"/>
          <w:szCs w:val="20"/>
          <w:lang w:val="en-AU"/>
        </w:rPr>
        <w:t xml:space="preserve"> Local Scoop and Staff Matters newsletters</w:t>
      </w:r>
      <w:r w:rsidR="00023541" w:rsidRPr="09584700">
        <w:rPr>
          <w:rFonts w:ascii="Calibri" w:eastAsia="Calibri" w:hAnsi="Calibri" w:cs="Calibri"/>
          <w:color w:val="000000" w:themeColor="text1"/>
          <w:szCs w:val="20"/>
          <w:lang w:val="en-AU"/>
        </w:rPr>
        <w:t xml:space="preserve"> as well as</w:t>
      </w:r>
      <w:r w:rsidR="008E16D8" w:rsidRPr="09584700">
        <w:rPr>
          <w:rFonts w:ascii="Calibri" w:eastAsia="Calibri" w:hAnsi="Calibri" w:cs="Calibri"/>
          <w:color w:val="000000" w:themeColor="text1"/>
          <w:szCs w:val="20"/>
          <w:lang w:val="en-AU"/>
        </w:rPr>
        <w:t xml:space="preserve"> </w:t>
      </w:r>
      <w:r w:rsidR="006314F6" w:rsidRPr="09584700">
        <w:rPr>
          <w:rFonts w:ascii="Calibri" w:eastAsia="Calibri" w:hAnsi="Calibri" w:cs="Calibri"/>
          <w:color w:val="000000" w:themeColor="text1"/>
          <w:szCs w:val="20"/>
          <w:lang w:val="en-AU"/>
        </w:rPr>
        <w:t xml:space="preserve">Council’s </w:t>
      </w:r>
      <w:r w:rsidR="006542EC" w:rsidRPr="09584700">
        <w:rPr>
          <w:rFonts w:ascii="Calibri" w:eastAsia="Calibri" w:hAnsi="Calibri" w:cs="Calibri"/>
          <w:color w:val="000000" w:themeColor="text1"/>
          <w:szCs w:val="20"/>
          <w:lang w:val="en-AU"/>
        </w:rPr>
        <w:t>online communication channels</w:t>
      </w:r>
      <w:r w:rsidR="008D2D29" w:rsidRPr="09584700">
        <w:rPr>
          <w:rFonts w:ascii="Calibri" w:eastAsia="Calibri" w:hAnsi="Calibri" w:cs="Calibri"/>
          <w:color w:val="000000" w:themeColor="text1"/>
          <w:szCs w:val="20"/>
          <w:lang w:val="en-AU"/>
        </w:rPr>
        <w:t>.</w:t>
      </w:r>
    </w:p>
    <w:p w14:paraId="1ADD869E" w14:textId="77777777" w:rsidR="00F63714" w:rsidRDefault="00F63714">
      <w:pPr>
        <w:spacing w:line="276" w:lineRule="auto"/>
        <w:rPr>
          <w:rFonts w:ascii="Calibri" w:eastAsia="Calibri" w:hAnsi="Calibri" w:cs="Calibri"/>
          <w:color w:val="000000"/>
          <w:lang w:val="en-AU"/>
        </w:rPr>
      </w:pPr>
    </w:p>
    <w:p w14:paraId="3F820EA6" w14:textId="77777777" w:rsidR="00E71F07" w:rsidRDefault="0095086D" w:rsidP="00F63714">
      <w:p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Council’s online engagement</w:t>
      </w:r>
      <w:r w:rsidR="00CB5C1E" w:rsidRPr="09584700">
        <w:rPr>
          <w:rFonts w:ascii="Calibri" w:eastAsia="Calibri" w:hAnsi="Calibri" w:cs="Calibri"/>
          <w:color w:val="000000" w:themeColor="text1"/>
          <w:lang w:val="en-AU"/>
        </w:rPr>
        <w:t xml:space="preserve"> page dedicated to the SES, SEAP and the Climate Change Plan attracted </w:t>
      </w:r>
      <w:r w:rsidR="00B77688" w:rsidRPr="09584700">
        <w:rPr>
          <w:rFonts w:ascii="Calibri" w:eastAsia="Calibri" w:hAnsi="Calibri" w:cs="Calibri"/>
          <w:color w:val="000000" w:themeColor="text1"/>
          <w:lang w:val="en-AU"/>
        </w:rPr>
        <w:t>more than 800</w:t>
      </w:r>
      <w:r w:rsidR="00CB5C1E" w:rsidRPr="09584700">
        <w:rPr>
          <w:rFonts w:ascii="Calibri" w:eastAsia="Calibri" w:hAnsi="Calibri" w:cs="Calibri"/>
          <w:color w:val="000000" w:themeColor="text1"/>
          <w:lang w:val="en-AU"/>
        </w:rPr>
        <w:t xml:space="preserve"> </w:t>
      </w:r>
      <w:r w:rsidR="00133BE9" w:rsidRPr="09584700">
        <w:rPr>
          <w:rFonts w:ascii="Calibri" w:eastAsia="Calibri" w:hAnsi="Calibri" w:cs="Calibri"/>
          <w:color w:val="000000" w:themeColor="text1"/>
          <w:lang w:val="en-AU"/>
        </w:rPr>
        <w:t>‘clicks’</w:t>
      </w:r>
      <w:r w:rsidR="00B23550" w:rsidRPr="09584700">
        <w:rPr>
          <w:rFonts w:ascii="Calibri" w:eastAsia="Calibri" w:hAnsi="Calibri" w:cs="Calibri"/>
          <w:color w:val="000000" w:themeColor="text1"/>
          <w:lang w:val="en-AU"/>
        </w:rPr>
        <w:t xml:space="preserve">, </w:t>
      </w:r>
      <w:r w:rsidR="004C367F" w:rsidRPr="09584700">
        <w:rPr>
          <w:rFonts w:ascii="Calibri" w:eastAsia="Calibri" w:hAnsi="Calibri" w:cs="Calibri"/>
          <w:color w:val="000000" w:themeColor="text1"/>
          <w:lang w:val="en-AU"/>
        </w:rPr>
        <w:t>39</w:t>
      </w:r>
      <w:r w:rsidR="00617D4C" w:rsidRPr="09584700">
        <w:rPr>
          <w:rFonts w:ascii="Calibri" w:eastAsia="Calibri" w:hAnsi="Calibri" w:cs="Calibri"/>
          <w:color w:val="000000" w:themeColor="text1"/>
          <w:lang w:val="en-AU"/>
        </w:rPr>
        <w:t>4</w:t>
      </w:r>
      <w:r w:rsidR="004C367F" w:rsidRPr="09584700">
        <w:rPr>
          <w:rFonts w:ascii="Calibri" w:eastAsia="Calibri" w:hAnsi="Calibri" w:cs="Calibri"/>
          <w:color w:val="000000" w:themeColor="text1"/>
          <w:lang w:val="en-AU"/>
        </w:rPr>
        <w:t xml:space="preserve"> </w:t>
      </w:r>
      <w:r w:rsidR="007D60A1" w:rsidRPr="09584700">
        <w:rPr>
          <w:rFonts w:ascii="Calibri" w:eastAsia="Calibri" w:hAnsi="Calibri" w:cs="Calibri"/>
          <w:color w:val="000000" w:themeColor="text1"/>
          <w:lang w:val="en-AU"/>
        </w:rPr>
        <w:t>total downloads</w:t>
      </w:r>
      <w:r w:rsidR="002638AD" w:rsidRPr="09584700">
        <w:rPr>
          <w:rFonts w:ascii="Calibri" w:eastAsia="Calibri" w:hAnsi="Calibri" w:cs="Calibri"/>
          <w:color w:val="000000" w:themeColor="text1"/>
          <w:lang w:val="en-AU"/>
        </w:rPr>
        <w:t xml:space="preserve"> </w:t>
      </w:r>
      <w:r w:rsidR="00B23550" w:rsidRPr="09584700">
        <w:rPr>
          <w:rFonts w:ascii="Calibri" w:eastAsia="Calibri" w:hAnsi="Calibri" w:cs="Calibri"/>
          <w:color w:val="000000" w:themeColor="text1"/>
          <w:lang w:val="en-AU"/>
        </w:rPr>
        <w:t xml:space="preserve">and </w:t>
      </w:r>
      <w:r w:rsidR="004D3C85" w:rsidRPr="09584700">
        <w:rPr>
          <w:rFonts w:ascii="Calibri" w:eastAsia="Calibri" w:hAnsi="Calibri" w:cs="Calibri"/>
          <w:color w:val="000000" w:themeColor="text1"/>
          <w:lang w:val="en-AU"/>
        </w:rPr>
        <w:t>84</w:t>
      </w:r>
      <w:r w:rsidR="00B23550" w:rsidRPr="09584700">
        <w:rPr>
          <w:rFonts w:ascii="Calibri" w:eastAsia="Calibri" w:hAnsi="Calibri" w:cs="Calibri"/>
          <w:color w:val="000000" w:themeColor="text1"/>
          <w:lang w:val="en-AU"/>
        </w:rPr>
        <w:t xml:space="preserve"> </w:t>
      </w:r>
      <w:r w:rsidR="00CB5C1E" w:rsidRPr="09584700">
        <w:rPr>
          <w:rFonts w:ascii="Calibri" w:eastAsia="Calibri" w:hAnsi="Calibri" w:cs="Calibri"/>
          <w:color w:val="000000" w:themeColor="text1"/>
          <w:lang w:val="en-AU"/>
        </w:rPr>
        <w:t xml:space="preserve">contributions </w:t>
      </w:r>
      <w:r w:rsidR="009D2788" w:rsidRPr="09584700">
        <w:rPr>
          <w:rFonts w:ascii="Calibri" w:eastAsia="Calibri" w:hAnsi="Calibri" w:cs="Calibri"/>
          <w:color w:val="000000" w:themeColor="text1"/>
          <w:lang w:val="en-AU"/>
        </w:rPr>
        <w:t xml:space="preserve">through a </w:t>
      </w:r>
      <w:r w:rsidR="00CB5C1E" w:rsidRPr="09584700">
        <w:rPr>
          <w:rFonts w:ascii="Calibri" w:eastAsia="Calibri" w:hAnsi="Calibri" w:cs="Calibri"/>
          <w:color w:val="000000" w:themeColor="text1"/>
          <w:lang w:val="en-AU"/>
        </w:rPr>
        <w:t>survey</w:t>
      </w:r>
      <w:r w:rsidR="00B23550" w:rsidRPr="09584700">
        <w:rPr>
          <w:rFonts w:ascii="Calibri" w:eastAsia="Calibri" w:hAnsi="Calibri" w:cs="Calibri"/>
          <w:color w:val="000000" w:themeColor="text1"/>
          <w:lang w:val="en-AU"/>
        </w:rPr>
        <w:t xml:space="preserve"> and</w:t>
      </w:r>
      <w:r w:rsidR="00CB5C1E" w:rsidRPr="09584700">
        <w:rPr>
          <w:rFonts w:ascii="Calibri" w:eastAsia="Calibri" w:hAnsi="Calibri" w:cs="Calibri"/>
          <w:color w:val="000000" w:themeColor="text1"/>
          <w:lang w:val="en-AU"/>
        </w:rPr>
        <w:t xml:space="preserve"> interactive </w:t>
      </w:r>
      <w:r w:rsidR="00B23550" w:rsidRPr="09584700">
        <w:rPr>
          <w:rFonts w:ascii="Calibri" w:eastAsia="Calibri" w:hAnsi="Calibri" w:cs="Calibri"/>
          <w:color w:val="000000" w:themeColor="text1"/>
          <w:lang w:val="en-AU"/>
        </w:rPr>
        <w:t xml:space="preserve">online </w:t>
      </w:r>
      <w:r w:rsidR="00CB5C1E" w:rsidRPr="09584700">
        <w:rPr>
          <w:rFonts w:ascii="Calibri" w:eastAsia="Calibri" w:hAnsi="Calibri" w:cs="Calibri"/>
          <w:color w:val="000000" w:themeColor="text1"/>
          <w:lang w:val="en-AU"/>
        </w:rPr>
        <w:t>activities</w:t>
      </w:r>
      <w:r w:rsidR="00986A9A" w:rsidRPr="09584700">
        <w:rPr>
          <w:rFonts w:ascii="Calibri" w:eastAsia="Calibri" w:hAnsi="Calibri" w:cs="Calibri"/>
          <w:color w:val="000000" w:themeColor="text1"/>
          <w:lang w:val="en-AU"/>
        </w:rPr>
        <w:t>.</w:t>
      </w:r>
      <w:r w:rsidR="003C74B8" w:rsidRPr="09584700">
        <w:rPr>
          <w:rFonts w:ascii="Calibri" w:eastAsia="Calibri" w:hAnsi="Calibri" w:cs="Calibri"/>
          <w:color w:val="000000" w:themeColor="text1"/>
          <w:lang w:val="en-AU"/>
        </w:rPr>
        <w:t xml:space="preserve"> </w:t>
      </w:r>
      <w:r w:rsidR="00F77BE3" w:rsidRPr="09584700">
        <w:rPr>
          <w:rFonts w:ascii="Calibri" w:eastAsia="Calibri" w:hAnsi="Calibri" w:cs="Calibri"/>
          <w:color w:val="000000" w:themeColor="text1"/>
          <w:lang w:val="en-AU"/>
        </w:rPr>
        <w:t xml:space="preserve">Two further contributions were provided via email. </w:t>
      </w:r>
    </w:p>
    <w:p w14:paraId="7B78D96E" w14:textId="77777777" w:rsidR="002316F7" w:rsidRDefault="002316F7">
      <w:pPr>
        <w:rPr>
          <w:rFonts w:ascii="Calibri" w:eastAsia="Calibri" w:hAnsi="Calibri" w:cs="Calibri"/>
          <w:color w:val="000000"/>
          <w:lang w:val="en-AU"/>
        </w:rPr>
      </w:pPr>
      <w:r>
        <w:rPr>
          <w:rFonts w:ascii="Calibri" w:eastAsia="Calibri" w:hAnsi="Calibri" w:cs="Calibri"/>
          <w:color w:val="000000"/>
          <w:lang w:val="en-AU"/>
        </w:rPr>
        <w:br w:type="page"/>
      </w:r>
    </w:p>
    <w:p w14:paraId="663A5D13" w14:textId="77777777" w:rsidR="00E81763" w:rsidRPr="00E81763" w:rsidRDefault="0095086D" w:rsidP="00F63714">
      <w:p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lastRenderedPageBreak/>
        <w:t xml:space="preserve">The </w:t>
      </w:r>
      <w:r w:rsidR="004B0C16" w:rsidRPr="09584700">
        <w:rPr>
          <w:rFonts w:ascii="Calibri" w:eastAsia="Calibri" w:hAnsi="Calibri" w:cs="Calibri"/>
          <w:color w:val="000000" w:themeColor="text1"/>
          <w:lang w:val="en-AU"/>
        </w:rPr>
        <w:t>overarching</w:t>
      </w:r>
      <w:r w:rsidRPr="09584700">
        <w:rPr>
          <w:rFonts w:ascii="Calibri" w:eastAsia="Calibri" w:hAnsi="Calibri" w:cs="Calibri"/>
          <w:color w:val="000000" w:themeColor="text1"/>
          <w:lang w:val="en-AU"/>
        </w:rPr>
        <w:t xml:space="preserve"> sentiments w</w:t>
      </w:r>
      <w:r w:rsidR="008B2A1C" w:rsidRPr="09584700">
        <w:rPr>
          <w:rFonts w:ascii="Calibri" w:eastAsia="Calibri" w:hAnsi="Calibri" w:cs="Calibri"/>
          <w:color w:val="000000" w:themeColor="text1"/>
          <w:lang w:val="en-AU"/>
        </w:rPr>
        <w:t>ere</w:t>
      </w:r>
      <w:r w:rsidRPr="09584700">
        <w:rPr>
          <w:rFonts w:ascii="Calibri" w:eastAsia="Calibri" w:hAnsi="Calibri" w:cs="Calibri"/>
          <w:color w:val="000000" w:themeColor="text1"/>
          <w:lang w:val="en-AU"/>
        </w:rPr>
        <w:t xml:space="preserve"> </w:t>
      </w:r>
      <w:r w:rsidR="008B2A1C" w:rsidRPr="09584700">
        <w:rPr>
          <w:rFonts w:ascii="Calibri" w:eastAsia="Calibri" w:hAnsi="Calibri" w:cs="Calibri"/>
          <w:color w:val="000000" w:themeColor="text1"/>
          <w:lang w:val="en-AU"/>
        </w:rPr>
        <w:t>supportive of all documents</w:t>
      </w:r>
      <w:r w:rsidR="00C70763" w:rsidRPr="09584700">
        <w:rPr>
          <w:rFonts w:ascii="Calibri" w:eastAsia="Calibri" w:hAnsi="Calibri" w:cs="Calibri"/>
          <w:color w:val="000000" w:themeColor="text1"/>
          <w:lang w:val="en-AU"/>
        </w:rPr>
        <w:t xml:space="preserve"> </w:t>
      </w:r>
      <w:r w:rsidR="00D404BC" w:rsidRPr="09584700">
        <w:rPr>
          <w:rFonts w:ascii="Calibri" w:eastAsia="Calibri" w:hAnsi="Calibri" w:cs="Calibri"/>
          <w:color w:val="000000" w:themeColor="text1"/>
          <w:lang w:val="en-AU"/>
        </w:rPr>
        <w:t xml:space="preserve">and </w:t>
      </w:r>
      <w:r w:rsidR="00D350D7" w:rsidRPr="09584700">
        <w:rPr>
          <w:rFonts w:ascii="Calibri" w:eastAsia="Calibri" w:hAnsi="Calibri" w:cs="Calibri"/>
          <w:color w:val="000000" w:themeColor="text1"/>
          <w:lang w:val="en-AU"/>
        </w:rPr>
        <w:t>are</w:t>
      </w:r>
      <w:r w:rsidR="00D404BC" w:rsidRPr="09584700">
        <w:rPr>
          <w:rFonts w:ascii="Calibri" w:eastAsia="Calibri" w:hAnsi="Calibri" w:cs="Calibri"/>
          <w:color w:val="000000" w:themeColor="text1"/>
          <w:lang w:val="en-AU"/>
        </w:rPr>
        <w:t xml:space="preserve"> </w:t>
      </w:r>
      <w:r w:rsidR="00DE07C7" w:rsidRPr="09584700">
        <w:rPr>
          <w:rFonts w:ascii="Calibri" w:eastAsia="Calibri" w:hAnsi="Calibri" w:cs="Calibri"/>
          <w:color w:val="000000" w:themeColor="text1"/>
          <w:lang w:val="en-AU"/>
        </w:rPr>
        <w:t>summarised as follows</w:t>
      </w:r>
      <w:r w:rsidRPr="09584700">
        <w:rPr>
          <w:rFonts w:ascii="Calibri" w:eastAsia="Calibri" w:hAnsi="Calibri" w:cs="Calibri"/>
          <w:color w:val="000000" w:themeColor="text1"/>
          <w:lang w:val="en-AU"/>
        </w:rPr>
        <w:t>:</w:t>
      </w:r>
    </w:p>
    <w:p w14:paraId="68119584" w14:textId="77777777" w:rsidR="00D50DD1" w:rsidRPr="00B07F2C" w:rsidRDefault="0095086D" w:rsidP="00FC37BA">
      <w:pPr>
        <w:spacing w:after="120" w:line="276" w:lineRule="auto"/>
        <w:rPr>
          <w:rFonts w:ascii="Calibri" w:eastAsia="Calibri" w:hAnsi="Calibri" w:cs="Calibri"/>
          <w:b/>
          <w:bCs/>
          <w:color w:val="000000"/>
          <w:lang w:val="en-AU"/>
        </w:rPr>
      </w:pPr>
      <w:r w:rsidRPr="09584700">
        <w:rPr>
          <w:rFonts w:ascii="Calibri" w:eastAsia="Calibri" w:hAnsi="Calibri" w:cs="Calibri"/>
          <w:b/>
          <w:bCs/>
          <w:color w:val="000000" w:themeColor="text1"/>
          <w:lang w:val="en-AU"/>
        </w:rPr>
        <w:t xml:space="preserve">Sustainable Environment Strategy 2022-2032 </w:t>
      </w:r>
      <w:r w:rsidR="00342CC7" w:rsidRPr="09584700">
        <w:rPr>
          <w:rFonts w:ascii="Calibri" w:eastAsia="Calibri" w:hAnsi="Calibri" w:cs="Calibri"/>
          <w:b/>
          <w:bCs/>
          <w:color w:val="000000" w:themeColor="text1"/>
          <w:lang w:val="en-AU"/>
        </w:rPr>
        <w:t>analysis</w:t>
      </w:r>
      <w:r w:rsidRPr="09584700">
        <w:rPr>
          <w:rFonts w:ascii="Calibri" w:eastAsia="Calibri" w:hAnsi="Calibri" w:cs="Calibri"/>
          <w:b/>
          <w:bCs/>
          <w:color w:val="000000" w:themeColor="text1"/>
          <w:lang w:val="en-AU"/>
        </w:rPr>
        <w:t>:</w:t>
      </w:r>
    </w:p>
    <w:p w14:paraId="05A1CD36" w14:textId="77777777" w:rsidR="00D50DD1" w:rsidRDefault="0095086D" w:rsidP="00FC37BA">
      <w:pPr>
        <w:numPr>
          <w:ilvl w:val="0"/>
          <w:numId w:val="64"/>
        </w:numPr>
        <w:spacing w:after="120" w:line="276" w:lineRule="auto"/>
        <w:rPr>
          <w:rFonts w:ascii="Calibri" w:eastAsia="Calibri" w:hAnsi="Calibri" w:cs="Calibri"/>
          <w:color w:val="000000"/>
          <w:szCs w:val="20"/>
          <w:lang w:val="en-AU"/>
        </w:rPr>
      </w:pPr>
      <w:r w:rsidRPr="6C6BC1D1">
        <w:rPr>
          <w:rFonts w:ascii="Calibri" w:eastAsia="Calibri" w:hAnsi="Calibri" w:cs="Calibri"/>
          <w:i/>
          <w:iCs/>
          <w:color w:val="000000" w:themeColor="text1"/>
          <w:szCs w:val="20"/>
          <w:lang w:val="en-AU"/>
        </w:rPr>
        <w:t xml:space="preserve">Community benefits </w:t>
      </w:r>
      <w:r w:rsidR="00B07F2C" w:rsidRPr="6C6BC1D1">
        <w:rPr>
          <w:rFonts w:ascii="Calibri" w:eastAsia="Calibri" w:hAnsi="Calibri" w:cs="Calibri"/>
          <w:i/>
          <w:iCs/>
          <w:color w:val="000000" w:themeColor="text1"/>
          <w:szCs w:val="20"/>
          <w:lang w:val="en-AU"/>
        </w:rPr>
        <w:t>interactive activity</w:t>
      </w:r>
      <w:r w:rsidR="00D12FF3" w:rsidRPr="6C6BC1D1">
        <w:rPr>
          <w:rFonts w:ascii="Calibri" w:eastAsia="Calibri" w:hAnsi="Calibri" w:cs="Calibri"/>
          <w:color w:val="000000" w:themeColor="text1"/>
          <w:szCs w:val="20"/>
          <w:lang w:val="en-AU"/>
        </w:rPr>
        <w:t>–</w:t>
      </w:r>
      <w:r w:rsidRPr="6C6BC1D1">
        <w:rPr>
          <w:rFonts w:ascii="Calibri" w:eastAsia="Calibri" w:hAnsi="Calibri" w:cs="Calibri"/>
          <w:color w:val="000000" w:themeColor="text1"/>
          <w:szCs w:val="20"/>
          <w:lang w:val="en-AU"/>
        </w:rPr>
        <w:t xml:space="preserve"> </w:t>
      </w:r>
      <w:r w:rsidR="00D12FF3" w:rsidRPr="6C6BC1D1">
        <w:rPr>
          <w:rFonts w:ascii="Calibri" w:eastAsia="Calibri" w:hAnsi="Calibri" w:cs="Calibri"/>
          <w:color w:val="000000" w:themeColor="text1"/>
          <w:szCs w:val="20"/>
          <w:lang w:val="en-AU"/>
        </w:rPr>
        <w:t>Of the 15 community benefits listed</w:t>
      </w:r>
      <w:r w:rsidR="00F52BD2" w:rsidRPr="6C6BC1D1">
        <w:rPr>
          <w:rFonts w:ascii="Calibri" w:eastAsia="Calibri" w:hAnsi="Calibri" w:cs="Calibri"/>
          <w:color w:val="000000" w:themeColor="text1"/>
          <w:szCs w:val="20"/>
          <w:lang w:val="en-AU"/>
        </w:rPr>
        <w:t xml:space="preserve"> in the </w:t>
      </w:r>
      <w:r w:rsidR="00301D7C" w:rsidRPr="6C6BC1D1">
        <w:rPr>
          <w:rFonts w:ascii="Calibri" w:eastAsia="Calibri" w:hAnsi="Calibri" w:cs="Calibri"/>
          <w:color w:val="000000" w:themeColor="text1"/>
          <w:szCs w:val="20"/>
          <w:lang w:val="en-AU"/>
        </w:rPr>
        <w:t>SES</w:t>
      </w:r>
      <w:r w:rsidR="00D12FF3" w:rsidRPr="6C6BC1D1">
        <w:rPr>
          <w:rFonts w:ascii="Calibri" w:eastAsia="Calibri" w:hAnsi="Calibri" w:cs="Calibri"/>
          <w:color w:val="000000" w:themeColor="text1"/>
          <w:szCs w:val="20"/>
          <w:lang w:val="en-AU"/>
        </w:rPr>
        <w:t xml:space="preserve">, </w:t>
      </w:r>
      <w:r w:rsidR="00A70876" w:rsidRPr="6C6BC1D1">
        <w:rPr>
          <w:rFonts w:ascii="Calibri" w:eastAsia="Calibri" w:hAnsi="Calibri" w:cs="Calibri"/>
          <w:color w:val="000000" w:themeColor="text1"/>
          <w:szCs w:val="20"/>
          <w:lang w:val="en-AU"/>
        </w:rPr>
        <w:t xml:space="preserve">respondents </w:t>
      </w:r>
      <w:r w:rsidR="00F52BD2" w:rsidRPr="6C6BC1D1">
        <w:rPr>
          <w:rFonts w:ascii="Calibri" w:eastAsia="Calibri" w:hAnsi="Calibri" w:cs="Calibri"/>
          <w:color w:val="000000" w:themeColor="text1"/>
          <w:szCs w:val="20"/>
          <w:lang w:val="en-AU"/>
        </w:rPr>
        <w:t>ranked</w:t>
      </w:r>
      <w:r w:rsidR="00A70876" w:rsidRPr="6C6BC1D1">
        <w:rPr>
          <w:rFonts w:ascii="Calibri" w:eastAsia="Calibri" w:hAnsi="Calibri" w:cs="Calibri"/>
          <w:color w:val="000000" w:themeColor="text1"/>
          <w:szCs w:val="20"/>
          <w:lang w:val="en-AU"/>
        </w:rPr>
        <w:t xml:space="preserve"> their most important as</w:t>
      </w:r>
      <w:r w:rsidR="005D0EC1" w:rsidRPr="6C6BC1D1">
        <w:rPr>
          <w:rFonts w:ascii="Calibri" w:eastAsia="Calibri" w:hAnsi="Calibri" w:cs="Calibri"/>
          <w:color w:val="000000" w:themeColor="text1"/>
          <w:szCs w:val="20"/>
          <w:lang w:val="en-AU"/>
        </w:rPr>
        <w:t xml:space="preserve"> Clean and healthy waterways</w:t>
      </w:r>
      <w:r w:rsidR="002541A7" w:rsidRPr="6C6BC1D1">
        <w:rPr>
          <w:rFonts w:ascii="Calibri" w:eastAsia="Calibri" w:hAnsi="Calibri" w:cs="Calibri"/>
          <w:i/>
          <w:iCs/>
          <w:color w:val="000000" w:themeColor="text1"/>
          <w:szCs w:val="20"/>
          <w:lang w:val="en-AU"/>
        </w:rPr>
        <w:t xml:space="preserve"> </w:t>
      </w:r>
      <w:r w:rsidR="002541A7" w:rsidRPr="6C6BC1D1">
        <w:rPr>
          <w:rFonts w:ascii="Calibri" w:eastAsia="Calibri" w:hAnsi="Calibri" w:cs="Calibri"/>
          <w:color w:val="000000" w:themeColor="text1"/>
          <w:szCs w:val="20"/>
          <w:lang w:val="en-AU"/>
        </w:rPr>
        <w:t>(37)</w:t>
      </w:r>
      <w:r w:rsidR="005D0EC1" w:rsidRPr="6C6BC1D1">
        <w:rPr>
          <w:rFonts w:ascii="Calibri" w:eastAsia="Calibri" w:hAnsi="Calibri" w:cs="Calibri"/>
          <w:color w:val="000000" w:themeColor="text1"/>
          <w:szCs w:val="20"/>
          <w:lang w:val="en-AU"/>
        </w:rPr>
        <w:t xml:space="preserve">, </w:t>
      </w:r>
      <w:r w:rsidR="00D3533F" w:rsidRPr="6C6BC1D1">
        <w:rPr>
          <w:rFonts w:ascii="Calibri" w:eastAsia="Calibri" w:hAnsi="Calibri" w:cs="Calibri"/>
          <w:color w:val="000000" w:themeColor="text1"/>
          <w:szCs w:val="20"/>
          <w:lang w:val="en-AU"/>
        </w:rPr>
        <w:t>Protected landscapes and biodiversity</w:t>
      </w:r>
      <w:r w:rsidR="002541A7" w:rsidRPr="6C6BC1D1">
        <w:rPr>
          <w:rFonts w:ascii="Calibri" w:eastAsia="Calibri" w:hAnsi="Calibri" w:cs="Calibri"/>
          <w:color w:val="000000" w:themeColor="text1"/>
          <w:szCs w:val="20"/>
          <w:lang w:val="en-AU"/>
        </w:rPr>
        <w:t xml:space="preserve"> (</w:t>
      </w:r>
      <w:r w:rsidR="004C3D66" w:rsidRPr="6C6BC1D1">
        <w:rPr>
          <w:rFonts w:ascii="Calibri" w:eastAsia="Calibri" w:hAnsi="Calibri" w:cs="Calibri"/>
          <w:color w:val="000000" w:themeColor="text1"/>
          <w:szCs w:val="20"/>
          <w:lang w:val="en-AU"/>
        </w:rPr>
        <w:t>28)</w:t>
      </w:r>
      <w:r w:rsidR="00D3533F" w:rsidRPr="6C6BC1D1">
        <w:rPr>
          <w:rFonts w:ascii="Calibri" w:eastAsia="Calibri" w:hAnsi="Calibri" w:cs="Calibri"/>
          <w:color w:val="000000" w:themeColor="text1"/>
          <w:szCs w:val="20"/>
          <w:lang w:val="en-AU"/>
        </w:rPr>
        <w:t>, Clean city</w:t>
      </w:r>
      <w:r w:rsidR="004C3D66" w:rsidRPr="6C6BC1D1">
        <w:rPr>
          <w:rFonts w:ascii="Calibri" w:eastAsia="Calibri" w:hAnsi="Calibri" w:cs="Calibri"/>
          <w:color w:val="000000" w:themeColor="text1"/>
          <w:szCs w:val="20"/>
          <w:lang w:val="en-AU"/>
        </w:rPr>
        <w:t xml:space="preserve"> (24)</w:t>
      </w:r>
      <w:r w:rsidR="00D3533F" w:rsidRPr="6C6BC1D1">
        <w:rPr>
          <w:rFonts w:ascii="Calibri" w:eastAsia="Calibri" w:hAnsi="Calibri" w:cs="Calibri"/>
          <w:color w:val="000000" w:themeColor="text1"/>
          <w:szCs w:val="20"/>
          <w:lang w:val="en-AU"/>
        </w:rPr>
        <w:t xml:space="preserve">, </w:t>
      </w:r>
      <w:r w:rsidR="00EB687C" w:rsidRPr="6C6BC1D1">
        <w:rPr>
          <w:rFonts w:ascii="Calibri" w:eastAsia="Calibri" w:hAnsi="Calibri" w:cs="Calibri"/>
          <w:color w:val="000000" w:themeColor="text1"/>
          <w:szCs w:val="20"/>
          <w:lang w:val="en-AU"/>
        </w:rPr>
        <w:t xml:space="preserve">noting that </w:t>
      </w:r>
      <w:r w:rsidR="002C2EC1" w:rsidRPr="6C6BC1D1">
        <w:rPr>
          <w:rFonts w:ascii="Calibri" w:eastAsia="Calibri" w:hAnsi="Calibri" w:cs="Calibri"/>
          <w:color w:val="000000" w:themeColor="text1"/>
          <w:szCs w:val="20"/>
          <w:lang w:val="en-AU"/>
        </w:rPr>
        <w:t>p</w:t>
      </w:r>
      <w:r w:rsidR="00AF3DCB" w:rsidRPr="6C6BC1D1">
        <w:rPr>
          <w:rFonts w:ascii="Calibri" w:eastAsia="Calibri" w:hAnsi="Calibri" w:cs="Calibri"/>
          <w:color w:val="000000" w:themeColor="text1"/>
          <w:szCs w:val="20"/>
          <w:lang w:val="en-AU"/>
        </w:rPr>
        <w:t>eople most often voted for tangible and visible community benefits</w:t>
      </w:r>
      <w:r w:rsidR="006A64E5" w:rsidRPr="6C6BC1D1">
        <w:rPr>
          <w:rFonts w:ascii="Calibri" w:eastAsia="Calibri" w:hAnsi="Calibri" w:cs="Calibri"/>
          <w:color w:val="000000" w:themeColor="text1"/>
          <w:szCs w:val="20"/>
          <w:lang w:val="en-AU"/>
        </w:rPr>
        <w:t xml:space="preserve">. </w:t>
      </w:r>
      <w:r w:rsidR="002500E4" w:rsidRPr="6C6BC1D1">
        <w:rPr>
          <w:rFonts w:ascii="Calibri" w:eastAsia="Calibri" w:hAnsi="Calibri" w:cs="Calibri"/>
          <w:color w:val="000000" w:themeColor="text1"/>
          <w:szCs w:val="20"/>
          <w:lang w:val="en-AU"/>
        </w:rPr>
        <w:t xml:space="preserve">All community benefits </w:t>
      </w:r>
      <w:r w:rsidR="00FF3493" w:rsidRPr="6C6BC1D1">
        <w:rPr>
          <w:rFonts w:ascii="Calibri" w:eastAsia="Calibri" w:hAnsi="Calibri" w:cs="Calibri"/>
          <w:color w:val="000000" w:themeColor="text1"/>
          <w:szCs w:val="20"/>
          <w:lang w:val="en-AU"/>
        </w:rPr>
        <w:t xml:space="preserve">listed </w:t>
      </w:r>
      <w:r w:rsidR="002500E4" w:rsidRPr="6C6BC1D1">
        <w:rPr>
          <w:rFonts w:ascii="Calibri" w:eastAsia="Calibri" w:hAnsi="Calibri" w:cs="Calibri"/>
          <w:color w:val="000000" w:themeColor="text1"/>
          <w:szCs w:val="20"/>
          <w:lang w:val="en-AU"/>
        </w:rPr>
        <w:t xml:space="preserve">received at least </w:t>
      </w:r>
      <w:r w:rsidR="00FF3493" w:rsidRPr="6C6BC1D1">
        <w:rPr>
          <w:rFonts w:ascii="Calibri" w:eastAsia="Calibri" w:hAnsi="Calibri" w:cs="Calibri"/>
          <w:color w:val="000000" w:themeColor="text1"/>
          <w:szCs w:val="20"/>
          <w:lang w:val="en-AU"/>
        </w:rPr>
        <w:t>six votes</w:t>
      </w:r>
      <w:r w:rsidR="002C69C0" w:rsidRPr="6C6BC1D1">
        <w:rPr>
          <w:rFonts w:ascii="Calibri" w:eastAsia="Calibri" w:hAnsi="Calibri" w:cs="Calibri"/>
          <w:color w:val="000000" w:themeColor="text1"/>
          <w:szCs w:val="20"/>
          <w:lang w:val="en-AU"/>
        </w:rPr>
        <w:t>, and no new benefits were suggest</w:t>
      </w:r>
      <w:r w:rsidR="007B683D" w:rsidRPr="6C6BC1D1">
        <w:rPr>
          <w:rFonts w:ascii="Calibri" w:eastAsia="Calibri" w:hAnsi="Calibri" w:cs="Calibri"/>
          <w:color w:val="000000" w:themeColor="text1"/>
          <w:szCs w:val="20"/>
          <w:lang w:val="en-AU"/>
        </w:rPr>
        <w:t>ed</w:t>
      </w:r>
      <w:r w:rsidR="002500E4" w:rsidRPr="6C6BC1D1">
        <w:rPr>
          <w:rFonts w:ascii="Calibri" w:eastAsia="Calibri" w:hAnsi="Calibri" w:cs="Calibri"/>
          <w:color w:val="000000" w:themeColor="text1"/>
          <w:szCs w:val="20"/>
          <w:lang w:val="en-AU"/>
        </w:rPr>
        <w:t xml:space="preserve">. </w:t>
      </w:r>
    </w:p>
    <w:p w14:paraId="2B4A4571" w14:textId="77777777" w:rsidR="00835B88" w:rsidRDefault="0095086D">
      <w:pPr>
        <w:spacing w:after="120" w:line="276" w:lineRule="auto"/>
        <w:rPr>
          <w:rFonts w:ascii="Calibri" w:eastAsia="Calibri" w:hAnsi="Calibri" w:cs="Calibri"/>
          <w:color w:val="000000"/>
          <w:lang w:val="en-AU"/>
        </w:rPr>
      </w:pPr>
      <w:r w:rsidRPr="00B72B3F">
        <w:rPr>
          <w:rFonts w:eastAsia="Calibri" w:cs="Calibri"/>
          <w:noProof/>
          <w:color w:val="000000" w:themeColor="text1"/>
          <w:shd w:val="clear" w:color="auto" w:fill="E6E6E6"/>
        </w:rPr>
        <w:drawing>
          <wp:inline distT="0" distB="0" distL="0" distR="0" wp14:anchorId="4B37C466" wp14:editId="35764B48">
            <wp:extent cx="5732145" cy="3039110"/>
            <wp:effectExtent l="0" t="0" r="1905" b="8890"/>
            <wp:docPr id="1026" name="Picture 2">
              <a:extLst xmlns:a="http://schemas.openxmlformats.org/drawingml/2006/main">
                <a:ext uri="{FF2B5EF4-FFF2-40B4-BE49-F238E27FC236}">
                  <a16:creationId xmlns:a16="http://schemas.microsoft.com/office/drawing/2014/main" id="{BC22738D-B552-4709-AAF3-934A52C885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1835" name="Picture 2">
                      <a:extLst>
                        <a:ext uri="{FF2B5EF4-FFF2-40B4-BE49-F238E27FC236}">
                          <a16:creationId xmlns:a16="http://schemas.microsoft.com/office/drawing/2014/main" id="{BC22738D-B552-4709-AAF3-934A52C88551}"/>
                        </a:ext>
                      </a:extLst>
                    </pic:cNvPr>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32145" cy="3039110"/>
                    </a:xfrm>
                    <a:prstGeom prst="rect">
                      <a:avLst/>
                    </a:prstGeom>
                    <a:noFill/>
                  </pic:spPr>
                </pic:pic>
              </a:graphicData>
            </a:graphic>
          </wp:inline>
        </w:drawing>
      </w:r>
    </w:p>
    <w:p w14:paraId="5B56DC10" w14:textId="77777777" w:rsidR="00B72B3F" w:rsidRPr="00B72B3F" w:rsidRDefault="0095086D">
      <w:pPr>
        <w:spacing w:after="120" w:line="276" w:lineRule="auto"/>
        <w:rPr>
          <w:rFonts w:ascii="Calibri" w:eastAsia="Calibri" w:hAnsi="Calibri" w:cs="Calibri"/>
          <w:i/>
          <w:iCs/>
          <w:color w:val="000000"/>
          <w:lang w:val="en-AU"/>
        </w:rPr>
      </w:pPr>
      <w:r>
        <w:rPr>
          <w:rFonts w:ascii="Calibri" w:eastAsia="Calibri" w:hAnsi="Calibri" w:cs="Calibri"/>
          <w:i/>
          <w:iCs/>
          <w:color w:val="000000" w:themeColor="text1"/>
          <w:lang w:val="en-AU"/>
        </w:rPr>
        <w:t xml:space="preserve">Table 1. </w:t>
      </w:r>
      <w:r w:rsidR="001614B0">
        <w:rPr>
          <w:rFonts w:ascii="Calibri" w:eastAsia="Calibri" w:hAnsi="Calibri" w:cs="Calibri"/>
          <w:i/>
          <w:iCs/>
          <w:color w:val="000000" w:themeColor="text1"/>
          <w:lang w:val="en-AU"/>
        </w:rPr>
        <w:t>Ranking of c</w:t>
      </w:r>
      <w:r>
        <w:rPr>
          <w:rFonts w:ascii="Calibri" w:eastAsia="Calibri" w:hAnsi="Calibri" w:cs="Calibri"/>
          <w:i/>
          <w:iCs/>
          <w:color w:val="000000" w:themeColor="text1"/>
          <w:lang w:val="en-AU"/>
        </w:rPr>
        <w:t xml:space="preserve">ommunity benefits of a </w:t>
      </w:r>
      <w:r w:rsidR="001614B0">
        <w:rPr>
          <w:rFonts w:ascii="Calibri" w:eastAsia="Calibri" w:hAnsi="Calibri" w:cs="Calibri"/>
          <w:i/>
          <w:iCs/>
          <w:color w:val="000000" w:themeColor="text1"/>
          <w:lang w:val="en-AU"/>
        </w:rPr>
        <w:t>sustainable</w:t>
      </w:r>
      <w:r>
        <w:rPr>
          <w:rFonts w:ascii="Calibri" w:eastAsia="Calibri" w:hAnsi="Calibri" w:cs="Calibri"/>
          <w:i/>
          <w:iCs/>
          <w:color w:val="000000" w:themeColor="text1"/>
          <w:lang w:val="en-AU"/>
        </w:rPr>
        <w:t xml:space="preserve"> environment</w:t>
      </w:r>
      <w:r w:rsidR="001614B0">
        <w:rPr>
          <w:rFonts w:ascii="Calibri" w:eastAsia="Calibri" w:hAnsi="Calibri" w:cs="Calibri"/>
          <w:i/>
          <w:iCs/>
          <w:color w:val="000000" w:themeColor="text1"/>
          <w:lang w:val="en-AU"/>
        </w:rPr>
        <w:t xml:space="preserve"> activity</w:t>
      </w:r>
    </w:p>
    <w:p w14:paraId="2E452DC0" w14:textId="77777777" w:rsidR="00EC2E26" w:rsidRDefault="0095086D" w:rsidP="00FC37BA">
      <w:pPr>
        <w:numPr>
          <w:ilvl w:val="0"/>
          <w:numId w:val="64"/>
        </w:numPr>
        <w:spacing w:after="120" w:line="276" w:lineRule="auto"/>
        <w:ind w:left="714" w:hanging="357"/>
        <w:rPr>
          <w:rFonts w:ascii="Calibri" w:eastAsia="Calibri" w:hAnsi="Calibri" w:cs="Calibri"/>
          <w:color w:val="000000"/>
          <w:szCs w:val="20"/>
          <w:lang w:val="en-AU"/>
        </w:rPr>
      </w:pPr>
      <w:r w:rsidRPr="6C6BC1D1">
        <w:rPr>
          <w:rFonts w:ascii="Calibri" w:eastAsia="Calibri" w:hAnsi="Calibri" w:cs="Calibri"/>
          <w:i/>
          <w:iCs/>
          <w:color w:val="000000" w:themeColor="text1"/>
          <w:szCs w:val="20"/>
          <w:lang w:val="en-AU"/>
        </w:rPr>
        <w:t xml:space="preserve">Challenges </w:t>
      </w:r>
      <w:r w:rsidR="00B07F2C" w:rsidRPr="6C6BC1D1">
        <w:rPr>
          <w:rFonts w:ascii="Calibri" w:eastAsia="Calibri" w:hAnsi="Calibri" w:cs="Calibri"/>
          <w:i/>
          <w:iCs/>
          <w:color w:val="000000" w:themeColor="text1"/>
          <w:szCs w:val="20"/>
          <w:lang w:val="en-AU"/>
        </w:rPr>
        <w:t>interactive activity</w:t>
      </w:r>
      <w:r w:rsidR="00B07F2C" w:rsidRPr="6C6BC1D1">
        <w:rPr>
          <w:rFonts w:ascii="Calibri" w:eastAsia="Calibri" w:hAnsi="Calibri" w:cs="Calibri"/>
          <w:color w:val="000000" w:themeColor="text1"/>
          <w:szCs w:val="20"/>
          <w:lang w:val="en-AU"/>
        </w:rPr>
        <w:t xml:space="preserve"> </w:t>
      </w:r>
      <w:r w:rsidRPr="6C6BC1D1">
        <w:rPr>
          <w:rFonts w:ascii="Calibri" w:eastAsia="Calibri" w:hAnsi="Calibri" w:cs="Calibri"/>
          <w:color w:val="000000" w:themeColor="text1"/>
          <w:szCs w:val="20"/>
          <w:lang w:val="en-AU"/>
        </w:rPr>
        <w:t xml:space="preserve">- </w:t>
      </w:r>
      <w:r w:rsidR="00497150" w:rsidRPr="6C6BC1D1">
        <w:rPr>
          <w:rFonts w:ascii="Calibri" w:eastAsia="Calibri" w:hAnsi="Calibri" w:cs="Calibri"/>
          <w:color w:val="000000" w:themeColor="text1"/>
          <w:szCs w:val="20"/>
          <w:lang w:val="en-AU"/>
        </w:rPr>
        <w:t xml:space="preserve">Of </w:t>
      </w:r>
      <w:r w:rsidR="00C30CFF" w:rsidRPr="6C6BC1D1">
        <w:rPr>
          <w:rFonts w:ascii="Calibri" w:eastAsia="Calibri" w:hAnsi="Calibri" w:cs="Calibri"/>
          <w:color w:val="000000" w:themeColor="text1"/>
          <w:szCs w:val="20"/>
          <w:lang w:val="en-AU"/>
        </w:rPr>
        <w:t xml:space="preserve">the </w:t>
      </w:r>
      <w:r w:rsidR="00497150" w:rsidRPr="6C6BC1D1">
        <w:rPr>
          <w:rFonts w:ascii="Calibri" w:eastAsia="Calibri" w:hAnsi="Calibri" w:cs="Calibri"/>
          <w:color w:val="000000" w:themeColor="text1"/>
          <w:szCs w:val="20"/>
          <w:lang w:val="en-AU"/>
        </w:rPr>
        <w:t>comments</w:t>
      </w:r>
      <w:r w:rsidR="009C2557" w:rsidRPr="6C6BC1D1">
        <w:rPr>
          <w:rFonts w:ascii="Calibri" w:eastAsia="Calibri" w:hAnsi="Calibri" w:cs="Calibri"/>
          <w:color w:val="000000" w:themeColor="text1"/>
          <w:szCs w:val="20"/>
          <w:lang w:val="en-AU"/>
        </w:rPr>
        <w:t xml:space="preserve"> provided</w:t>
      </w:r>
      <w:r w:rsidR="00497150" w:rsidRPr="6C6BC1D1">
        <w:rPr>
          <w:rFonts w:ascii="Calibri" w:eastAsia="Calibri" w:hAnsi="Calibri" w:cs="Calibri"/>
          <w:color w:val="000000" w:themeColor="text1"/>
          <w:szCs w:val="20"/>
          <w:lang w:val="en-AU"/>
        </w:rPr>
        <w:t xml:space="preserve">, most mentioned housing development as an important </w:t>
      </w:r>
      <w:r w:rsidR="007B683D" w:rsidRPr="6C6BC1D1">
        <w:rPr>
          <w:rFonts w:ascii="Calibri" w:eastAsia="Calibri" w:hAnsi="Calibri" w:cs="Calibri"/>
          <w:color w:val="000000" w:themeColor="text1"/>
          <w:szCs w:val="20"/>
          <w:lang w:val="en-AU"/>
        </w:rPr>
        <w:t xml:space="preserve">local </w:t>
      </w:r>
      <w:r w:rsidR="00497150" w:rsidRPr="6C6BC1D1">
        <w:rPr>
          <w:rFonts w:ascii="Calibri" w:eastAsia="Calibri" w:hAnsi="Calibri" w:cs="Calibri"/>
          <w:color w:val="000000" w:themeColor="text1"/>
          <w:szCs w:val="20"/>
          <w:lang w:val="en-AU"/>
        </w:rPr>
        <w:t xml:space="preserve">challenge. </w:t>
      </w:r>
      <w:r w:rsidR="002C3C91" w:rsidRPr="6C6BC1D1">
        <w:rPr>
          <w:rFonts w:ascii="Calibri" w:eastAsia="Calibri" w:hAnsi="Calibri" w:cs="Calibri"/>
          <w:color w:val="000000" w:themeColor="text1"/>
          <w:szCs w:val="20"/>
          <w:lang w:val="en-AU"/>
        </w:rPr>
        <w:t>Water quality issues were also front of mind</w:t>
      </w:r>
      <w:r w:rsidR="006151F2" w:rsidRPr="6C6BC1D1">
        <w:rPr>
          <w:rFonts w:ascii="Calibri" w:eastAsia="Calibri" w:hAnsi="Calibri" w:cs="Calibri"/>
          <w:color w:val="000000" w:themeColor="text1"/>
          <w:szCs w:val="20"/>
          <w:lang w:val="en-AU"/>
        </w:rPr>
        <w:t>, as well as l</w:t>
      </w:r>
      <w:r w:rsidRPr="6C6BC1D1">
        <w:rPr>
          <w:rFonts w:ascii="Calibri" w:eastAsia="Calibri" w:hAnsi="Calibri" w:cs="Calibri"/>
          <w:color w:val="000000" w:themeColor="text1"/>
          <w:szCs w:val="20"/>
          <w:lang w:val="en-AU"/>
        </w:rPr>
        <w:t xml:space="preserve">imited access to </w:t>
      </w:r>
      <w:r w:rsidR="00394641" w:rsidRPr="6C6BC1D1">
        <w:rPr>
          <w:rFonts w:ascii="Calibri" w:eastAsia="Calibri" w:hAnsi="Calibri" w:cs="Calibri"/>
          <w:color w:val="000000" w:themeColor="text1"/>
          <w:szCs w:val="20"/>
          <w:lang w:val="en-AU"/>
        </w:rPr>
        <w:t xml:space="preserve">resources and </w:t>
      </w:r>
      <w:r w:rsidRPr="6C6BC1D1">
        <w:rPr>
          <w:rFonts w:ascii="Calibri" w:eastAsia="Calibri" w:hAnsi="Calibri" w:cs="Calibri"/>
          <w:color w:val="000000" w:themeColor="text1"/>
          <w:szCs w:val="20"/>
          <w:lang w:val="en-AU"/>
        </w:rPr>
        <w:t xml:space="preserve">support </w:t>
      </w:r>
      <w:r w:rsidR="008B7810" w:rsidRPr="6C6BC1D1">
        <w:rPr>
          <w:rFonts w:ascii="Calibri" w:eastAsia="Calibri" w:hAnsi="Calibri" w:cs="Calibri"/>
          <w:color w:val="000000" w:themeColor="text1"/>
          <w:szCs w:val="20"/>
          <w:lang w:val="en-AU"/>
        </w:rPr>
        <w:t xml:space="preserve">for community action </w:t>
      </w:r>
      <w:r w:rsidR="00860FA3" w:rsidRPr="6C6BC1D1">
        <w:rPr>
          <w:rFonts w:ascii="Calibri" w:eastAsia="Calibri" w:hAnsi="Calibri" w:cs="Calibri"/>
          <w:color w:val="000000" w:themeColor="text1"/>
          <w:szCs w:val="20"/>
          <w:lang w:val="en-AU"/>
        </w:rPr>
        <w:t>e.g.,</w:t>
      </w:r>
      <w:r w:rsidR="008B7810" w:rsidRPr="6C6BC1D1">
        <w:rPr>
          <w:rFonts w:ascii="Calibri" w:eastAsia="Calibri" w:hAnsi="Calibri" w:cs="Calibri"/>
          <w:color w:val="000000" w:themeColor="text1"/>
          <w:szCs w:val="20"/>
          <w:lang w:val="en-AU"/>
        </w:rPr>
        <w:t xml:space="preserve"> litter clean ups</w:t>
      </w:r>
      <w:r w:rsidR="00C30CFF" w:rsidRPr="6C6BC1D1">
        <w:rPr>
          <w:rFonts w:ascii="Calibri" w:eastAsia="Calibri" w:hAnsi="Calibri" w:cs="Calibri"/>
          <w:color w:val="000000" w:themeColor="text1"/>
          <w:szCs w:val="20"/>
          <w:lang w:val="en-AU"/>
        </w:rPr>
        <w:t xml:space="preserve"> for school students</w:t>
      </w:r>
      <w:r w:rsidR="006151F2" w:rsidRPr="6C6BC1D1">
        <w:rPr>
          <w:rFonts w:ascii="Calibri" w:eastAsia="Calibri" w:hAnsi="Calibri" w:cs="Calibri"/>
          <w:color w:val="000000" w:themeColor="text1"/>
          <w:szCs w:val="20"/>
          <w:lang w:val="en-AU"/>
        </w:rPr>
        <w:t>.</w:t>
      </w:r>
      <w:r w:rsidR="00CC1245" w:rsidRPr="6C6BC1D1">
        <w:rPr>
          <w:rFonts w:ascii="Calibri" w:eastAsia="Calibri" w:hAnsi="Calibri" w:cs="Calibri"/>
          <w:color w:val="000000" w:themeColor="text1"/>
          <w:szCs w:val="20"/>
          <w:lang w:val="en-AU"/>
        </w:rPr>
        <w:t xml:space="preserve"> </w:t>
      </w:r>
    </w:p>
    <w:p w14:paraId="2EF8F3B8" w14:textId="77777777" w:rsidR="00825440" w:rsidRPr="00825440" w:rsidRDefault="00825440" w:rsidP="00FC37BA">
      <w:pPr>
        <w:spacing w:after="120" w:line="276" w:lineRule="auto"/>
        <w:ind w:left="357"/>
        <w:rPr>
          <w:rFonts w:ascii="Calibri" w:eastAsia="Calibri" w:hAnsi="Calibri" w:cs="Calibri"/>
          <w:color w:val="000000"/>
          <w:lang w:val="en-AU"/>
        </w:rPr>
      </w:pPr>
    </w:p>
    <w:p w14:paraId="1FAAB2F0" w14:textId="77777777" w:rsidR="001A6E2F" w:rsidRDefault="0095086D">
      <w:pPr>
        <w:spacing w:after="120" w:line="276" w:lineRule="auto"/>
        <w:rPr>
          <w:rFonts w:ascii="Calibri" w:eastAsia="Calibri" w:hAnsi="Calibri" w:cs="Calibri"/>
          <w:color w:val="000000"/>
          <w:lang w:val="en-AU"/>
        </w:rPr>
      </w:pPr>
      <w:r>
        <w:rPr>
          <w:noProof/>
          <w:color w:val="2B579A"/>
          <w:shd w:val="clear" w:color="auto" w:fill="E6E6E6"/>
        </w:rPr>
        <w:lastRenderedPageBreak/>
        <w:drawing>
          <wp:inline distT="0" distB="0" distL="0" distR="0" wp14:anchorId="1632D4E9" wp14:editId="371EBA9F">
            <wp:extent cx="3657600" cy="3299158"/>
            <wp:effectExtent l="0" t="0" r="0" b="0"/>
            <wp:docPr id="803634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472948" name=""/>
                    <pic:cNvPicPr/>
                  </pic:nvPicPr>
                  <pic:blipFill>
                    <a:blip r:embed="rId15"/>
                    <a:srcRect l="1994" t="1646" b="1097"/>
                    <a:stretch>
                      <a:fillRect/>
                    </a:stretch>
                  </pic:blipFill>
                  <pic:spPr bwMode="auto">
                    <a:xfrm>
                      <a:off x="0" y="0"/>
                      <a:ext cx="3677573" cy="3317174"/>
                    </a:xfrm>
                    <a:prstGeom prst="rect">
                      <a:avLst/>
                    </a:prstGeom>
                    <a:ln>
                      <a:noFill/>
                    </a:ln>
                    <a:extLst>
                      <a:ext uri="{53640926-AAD7-44D8-BBD7-CCE9431645EC}">
                        <a14:shadowObscured xmlns:a14="http://schemas.microsoft.com/office/drawing/2010/main"/>
                      </a:ext>
                    </a:extLst>
                  </pic:spPr>
                </pic:pic>
              </a:graphicData>
            </a:graphic>
          </wp:inline>
        </w:drawing>
      </w:r>
    </w:p>
    <w:p w14:paraId="729F5389" w14:textId="77777777" w:rsidR="00835B88" w:rsidRPr="00A13458" w:rsidRDefault="0095086D">
      <w:pPr>
        <w:spacing w:after="120" w:line="276" w:lineRule="auto"/>
        <w:ind w:left="360"/>
        <w:rPr>
          <w:rFonts w:ascii="Calibri" w:eastAsia="Calibri" w:hAnsi="Calibri" w:cs="Calibri"/>
          <w:i/>
          <w:iCs/>
          <w:color w:val="000000"/>
          <w:lang w:val="en-AU"/>
        </w:rPr>
      </w:pPr>
      <w:r w:rsidRPr="00A13458">
        <w:rPr>
          <w:rFonts w:ascii="Calibri" w:eastAsia="Calibri" w:hAnsi="Calibri" w:cs="Calibri"/>
          <w:i/>
          <w:iCs/>
          <w:color w:val="000000" w:themeColor="text1"/>
          <w:lang w:val="en-AU"/>
        </w:rPr>
        <w:t>Image 1.</w:t>
      </w:r>
      <w:r w:rsidRPr="00A13458">
        <w:rPr>
          <w:rFonts w:ascii="Calibri" w:eastAsia="Calibri" w:hAnsi="Calibri" w:cs="Calibri"/>
          <w:b/>
          <w:bCs/>
          <w:i/>
          <w:iCs/>
          <w:color w:val="000000" w:themeColor="text1"/>
          <w:lang w:val="en-AU"/>
        </w:rPr>
        <w:t xml:space="preserve"> </w:t>
      </w:r>
      <w:r>
        <w:rPr>
          <w:rFonts w:ascii="Calibri" w:eastAsia="Calibri" w:hAnsi="Calibri" w:cs="Calibri"/>
          <w:i/>
          <w:iCs/>
          <w:color w:val="000000" w:themeColor="text1"/>
          <w:lang w:val="en-AU"/>
        </w:rPr>
        <w:t>Example of comments</w:t>
      </w:r>
      <w:r w:rsidRPr="00A13458">
        <w:rPr>
          <w:rFonts w:ascii="Calibri" w:eastAsia="Calibri" w:hAnsi="Calibri" w:cs="Calibri"/>
          <w:i/>
          <w:iCs/>
          <w:color w:val="000000" w:themeColor="text1"/>
          <w:lang w:val="en-AU"/>
        </w:rPr>
        <w:t xml:space="preserve"> from social pinpoint activity on challenges</w:t>
      </w:r>
    </w:p>
    <w:p w14:paraId="6554B15E" w14:textId="77777777" w:rsidR="00835B88" w:rsidRPr="001A6E2F" w:rsidRDefault="00835B88">
      <w:pPr>
        <w:spacing w:after="120" w:line="276" w:lineRule="auto"/>
        <w:rPr>
          <w:rFonts w:ascii="Calibri" w:eastAsia="Calibri" w:hAnsi="Calibri" w:cs="Calibri"/>
          <w:color w:val="000000"/>
          <w:lang w:val="en-AU"/>
        </w:rPr>
      </w:pPr>
    </w:p>
    <w:p w14:paraId="7D255410" w14:textId="77777777" w:rsidR="00F32654" w:rsidRPr="00F63714" w:rsidRDefault="0095086D" w:rsidP="00F63714">
      <w:pPr>
        <w:numPr>
          <w:ilvl w:val="0"/>
          <w:numId w:val="64"/>
        </w:numPr>
        <w:spacing w:line="276" w:lineRule="auto"/>
        <w:rPr>
          <w:rFonts w:ascii="Calibri" w:eastAsia="Calibri" w:hAnsi="Calibri" w:cs="Calibri"/>
          <w:color w:val="000000"/>
          <w:szCs w:val="20"/>
          <w:lang w:val="en-AU"/>
        </w:rPr>
      </w:pPr>
      <w:r w:rsidRPr="09584700">
        <w:rPr>
          <w:rFonts w:ascii="Calibri" w:eastAsia="Calibri" w:hAnsi="Calibri" w:cs="Calibri"/>
          <w:i/>
          <w:iCs/>
          <w:color w:val="000000" w:themeColor="text1"/>
          <w:szCs w:val="20"/>
          <w:lang w:val="en-AU"/>
        </w:rPr>
        <w:t>S</w:t>
      </w:r>
      <w:r w:rsidR="00986113" w:rsidRPr="09584700">
        <w:rPr>
          <w:rFonts w:ascii="Calibri" w:eastAsia="Calibri" w:hAnsi="Calibri" w:cs="Calibri"/>
          <w:i/>
          <w:iCs/>
          <w:color w:val="000000" w:themeColor="text1"/>
          <w:szCs w:val="20"/>
          <w:lang w:val="en-AU"/>
        </w:rPr>
        <w:t xml:space="preserve">urvey </w:t>
      </w:r>
      <w:r w:rsidR="00B179B8" w:rsidRPr="09584700">
        <w:rPr>
          <w:rFonts w:ascii="Calibri" w:eastAsia="Calibri" w:hAnsi="Calibri" w:cs="Calibri"/>
          <w:i/>
          <w:iCs/>
          <w:color w:val="000000" w:themeColor="text1"/>
          <w:szCs w:val="20"/>
          <w:lang w:val="en-AU"/>
        </w:rPr>
        <w:t xml:space="preserve">analysis </w:t>
      </w:r>
      <w:r w:rsidR="00986113" w:rsidRPr="09584700">
        <w:rPr>
          <w:rFonts w:ascii="Calibri" w:eastAsia="Calibri" w:hAnsi="Calibri" w:cs="Calibri"/>
          <w:i/>
          <w:iCs/>
          <w:color w:val="000000" w:themeColor="text1"/>
          <w:szCs w:val="20"/>
          <w:lang w:val="en-AU"/>
        </w:rPr>
        <w:t>-</w:t>
      </w:r>
      <w:r w:rsidR="00986113" w:rsidRPr="09584700">
        <w:rPr>
          <w:rFonts w:ascii="Calibri" w:eastAsia="Calibri" w:hAnsi="Calibri" w:cs="Calibri"/>
          <w:color w:val="000000" w:themeColor="text1"/>
          <w:szCs w:val="20"/>
          <w:lang w:val="en-AU"/>
        </w:rPr>
        <w:t xml:space="preserve"> </w:t>
      </w:r>
      <w:r w:rsidR="00986113" w:rsidRPr="09584700">
        <w:rPr>
          <w:rFonts w:ascii="Calibri" w:eastAsia="Calibri" w:hAnsi="Calibri" w:cs="Calibri"/>
          <w:color w:val="000000" w:themeColor="text1"/>
          <w:szCs w:val="20"/>
          <w:lang w:val="en-GB"/>
        </w:rPr>
        <w:t xml:space="preserve">Of </w:t>
      </w:r>
      <w:r w:rsidR="000D1B84" w:rsidRPr="09584700">
        <w:rPr>
          <w:rFonts w:ascii="Calibri" w:eastAsia="Calibri" w:hAnsi="Calibri" w:cs="Calibri"/>
          <w:color w:val="000000" w:themeColor="text1"/>
          <w:szCs w:val="20"/>
          <w:lang w:val="en-GB"/>
        </w:rPr>
        <w:t xml:space="preserve">the </w:t>
      </w:r>
      <w:r w:rsidR="00986113" w:rsidRPr="09584700">
        <w:rPr>
          <w:rFonts w:ascii="Calibri" w:eastAsia="Calibri" w:hAnsi="Calibri" w:cs="Calibri"/>
          <w:color w:val="000000" w:themeColor="text1"/>
          <w:szCs w:val="20"/>
          <w:lang w:val="en-GB"/>
        </w:rPr>
        <w:t xml:space="preserve">15 respondents </w:t>
      </w:r>
      <w:r w:rsidR="002C4244" w:rsidRPr="09584700">
        <w:rPr>
          <w:rFonts w:ascii="Calibri" w:eastAsia="Calibri" w:hAnsi="Calibri" w:cs="Calibri"/>
          <w:color w:val="000000" w:themeColor="text1"/>
          <w:szCs w:val="20"/>
          <w:lang w:val="en-GB"/>
        </w:rPr>
        <w:t>to</w:t>
      </w:r>
      <w:r w:rsidR="00986113" w:rsidRPr="09584700">
        <w:rPr>
          <w:rFonts w:ascii="Calibri" w:eastAsia="Calibri" w:hAnsi="Calibri" w:cs="Calibri"/>
          <w:color w:val="000000" w:themeColor="text1"/>
          <w:szCs w:val="20"/>
          <w:lang w:val="en-GB"/>
        </w:rPr>
        <w:t xml:space="preserve"> the </w:t>
      </w:r>
      <w:r w:rsidR="002C4244" w:rsidRPr="09584700">
        <w:rPr>
          <w:rFonts w:ascii="Calibri" w:eastAsia="Calibri" w:hAnsi="Calibri" w:cs="Calibri"/>
          <w:color w:val="000000" w:themeColor="text1"/>
          <w:szCs w:val="20"/>
          <w:lang w:val="en-GB"/>
        </w:rPr>
        <w:t>SES component of the survey</w:t>
      </w:r>
      <w:r w:rsidR="00986113" w:rsidRPr="09584700">
        <w:rPr>
          <w:rFonts w:ascii="Calibri" w:eastAsia="Calibri" w:hAnsi="Calibri" w:cs="Calibri"/>
          <w:color w:val="000000" w:themeColor="text1"/>
          <w:szCs w:val="20"/>
          <w:lang w:val="en-GB"/>
        </w:rPr>
        <w:t>, most</w:t>
      </w:r>
      <w:r w:rsidR="009D6133" w:rsidRPr="09584700">
        <w:rPr>
          <w:rFonts w:ascii="Calibri" w:eastAsia="Calibri" w:hAnsi="Calibri" w:cs="Calibri"/>
          <w:color w:val="000000" w:themeColor="text1"/>
          <w:szCs w:val="20"/>
          <w:lang w:val="en-GB"/>
        </w:rPr>
        <w:t xml:space="preserve"> </w:t>
      </w:r>
      <w:r w:rsidR="00986113" w:rsidRPr="09584700">
        <w:rPr>
          <w:rFonts w:ascii="Calibri" w:eastAsia="Calibri" w:hAnsi="Calibri" w:cs="Calibri"/>
          <w:color w:val="000000" w:themeColor="text1"/>
          <w:szCs w:val="20"/>
          <w:lang w:val="en-GB"/>
        </w:rPr>
        <w:t>agree with the Outcomes/Benefits and Focus Areas of the SES (n-12)</w:t>
      </w:r>
      <w:r w:rsidR="009D6133" w:rsidRPr="09584700">
        <w:rPr>
          <w:rFonts w:ascii="Calibri" w:eastAsia="Calibri" w:hAnsi="Calibri" w:cs="Calibri"/>
          <w:color w:val="000000" w:themeColor="text1"/>
          <w:szCs w:val="20"/>
          <w:lang w:val="en-GB"/>
        </w:rPr>
        <w:t xml:space="preserve">. </w:t>
      </w:r>
      <w:r w:rsidRPr="09584700">
        <w:rPr>
          <w:rFonts w:ascii="Calibri" w:eastAsia="Calibri" w:hAnsi="Calibri" w:cs="Calibri"/>
          <w:color w:val="000000" w:themeColor="text1"/>
          <w:szCs w:val="20"/>
          <w:lang w:val="en-GB"/>
        </w:rPr>
        <w:t>Two comments from those who strongly agree with the SES also pointed out the</w:t>
      </w:r>
      <w:r w:rsidR="11391664" w:rsidRPr="09584700">
        <w:rPr>
          <w:rFonts w:ascii="Calibri" w:eastAsia="Calibri" w:hAnsi="Calibri" w:cs="Calibri"/>
          <w:color w:val="000000" w:themeColor="text1"/>
          <w:szCs w:val="20"/>
          <w:lang w:val="en-GB"/>
        </w:rPr>
        <w:t xml:space="preserve"> risk of</w:t>
      </w:r>
      <w:r w:rsidRPr="09584700">
        <w:rPr>
          <w:rFonts w:ascii="Calibri" w:eastAsia="Calibri" w:hAnsi="Calibri" w:cs="Calibri"/>
          <w:color w:val="000000" w:themeColor="text1"/>
          <w:szCs w:val="20"/>
          <w:lang w:val="en-GB"/>
        </w:rPr>
        <w:t xml:space="preserve"> "motherhood statements" and need for more detail. Comment from one who disagreed with Outcomes/Benefits focused on the length of time it will take to achieve them</w:t>
      </w:r>
      <w:r w:rsidR="00192AD5" w:rsidRPr="09584700">
        <w:rPr>
          <w:rFonts w:ascii="Calibri" w:eastAsia="Calibri" w:hAnsi="Calibri" w:cs="Calibri"/>
          <w:color w:val="000000" w:themeColor="text1"/>
          <w:szCs w:val="20"/>
          <w:lang w:val="en-GB"/>
        </w:rPr>
        <w:t>.</w:t>
      </w:r>
    </w:p>
    <w:p w14:paraId="1C16DFC1" w14:textId="77777777" w:rsidR="00F63714" w:rsidRPr="00A43403" w:rsidRDefault="00F63714">
      <w:pPr>
        <w:spacing w:line="276" w:lineRule="auto"/>
        <w:ind w:left="360"/>
        <w:rPr>
          <w:rFonts w:ascii="Calibri" w:eastAsia="Calibri" w:hAnsi="Calibri" w:cs="Calibri"/>
          <w:color w:val="000000"/>
          <w:lang w:val="en-AU"/>
        </w:rPr>
      </w:pPr>
    </w:p>
    <w:p w14:paraId="34929EFE" w14:textId="77777777" w:rsidR="004F2386" w:rsidRPr="00D74705" w:rsidRDefault="0095086D">
      <w:pPr>
        <w:spacing w:line="276" w:lineRule="auto"/>
        <w:ind w:left="720"/>
        <w:rPr>
          <w:rFonts w:ascii="Calibri" w:eastAsia="Calibri" w:hAnsi="Calibri" w:cs="Calibri"/>
          <w:i/>
          <w:iCs/>
          <w:color w:val="000000"/>
          <w:lang w:val="en-AU"/>
        </w:rPr>
      </w:pPr>
      <w:r w:rsidRPr="00623C3E">
        <w:rPr>
          <w:rFonts w:ascii="Calibri" w:eastAsia="Calibri" w:hAnsi="Calibri" w:cs="Calibri"/>
          <w:i/>
          <w:iCs/>
          <w:color w:val="000000" w:themeColor="text1"/>
          <w:lang w:val="en-AU"/>
        </w:rPr>
        <w:t>“The strategies will be a good start. Action should be sped up as mother earth cannot wait any longer.”</w:t>
      </w:r>
      <w:r w:rsidRPr="00D74705">
        <w:rPr>
          <w:rFonts w:ascii="Calibri" w:eastAsia="Calibri" w:hAnsi="Calibri" w:cs="Calibri"/>
          <w:i/>
          <w:iCs/>
          <w:color w:val="000000" w:themeColor="text1"/>
          <w:lang w:val="en-AU"/>
        </w:rPr>
        <w:t xml:space="preserve"> </w:t>
      </w:r>
    </w:p>
    <w:p w14:paraId="77EA52BB" w14:textId="77777777" w:rsidR="00623C3E" w:rsidRPr="00623C3E" w:rsidRDefault="0095086D" w:rsidP="0010190C">
      <w:pPr>
        <w:spacing w:after="120" w:line="276" w:lineRule="auto"/>
        <w:jc w:val="right"/>
        <w:rPr>
          <w:rFonts w:ascii="Calibri" w:eastAsia="Calibri" w:hAnsi="Calibri" w:cs="Calibri"/>
          <w:i/>
          <w:iCs/>
          <w:color w:val="000000"/>
          <w:szCs w:val="20"/>
          <w:lang w:val="en-AU"/>
        </w:rPr>
      </w:pPr>
      <w:r w:rsidRPr="00D74705">
        <w:rPr>
          <w:rFonts w:ascii="Calibri" w:eastAsia="Calibri" w:hAnsi="Calibri" w:cs="Calibri"/>
          <w:i/>
          <w:iCs/>
          <w:color w:val="000000" w:themeColor="text1"/>
          <w:szCs w:val="20"/>
          <w:lang w:val="en-AU"/>
        </w:rPr>
        <w:t>(Online survey respon</w:t>
      </w:r>
      <w:r w:rsidR="000D0262" w:rsidRPr="00D74705">
        <w:rPr>
          <w:rFonts w:ascii="Calibri" w:eastAsia="Calibri" w:hAnsi="Calibri" w:cs="Calibri"/>
          <w:i/>
          <w:iCs/>
          <w:color w:val="000000" w:themeColor="text1"/>
          <w:szCs w:val="20"/>
          <w:lang w:val="en-AU"/>
        </w:rPr>
        <w:t>dent)</w:t>
      </w:r>
    </w:p>
    <w:p w14:paraId="7374D5AE" w14:textId="77777777" w:rsidR="00CE4B03" w:rsidRPr="002C6D87" w:rsidRDefault="0095086D" w:rsidP="00A43403">
      <w:pPr>
        <w:spacing w:before="240" w:after="60" w:line="276" w:lineRule="auto"/>
        <w:rPr>
          <w:rFonts w:ascii="Calibri" w:eastAsia="Calibri" w:hAnsi="Calibri" w:cs="Calibri"/>
          <w:b/>
          <w:bCs/>
          <w:color w:val="000000"/>
          <w:lang w:val="en-AU"/>
        </w:rPr>
      </w:pPr>
      <w:r w:rsidRPr="09584700">
        <w:rPr>
          <w:rFonts w:ascii="Calibri" w:eastAsia="Calibri" w:hAnsi="Calibri" w:cs="Calibri"/>
          <w:b/>
          <w:bCs/>
          <w:color w:val="000000" w:themeColor="text1"/>
          <w:lang w:val="en-AU"/>
        </w:rPr>
        <w:t>Climate Change Plan 2022-2032</w:t>
      </w:r>
      <w:r w:rsidR="009B1AA2" w:rsidRPr="09584700">
        <w:rPr>
          <w:rFonts w:ascii="Calibri" w:eastAsia="Calibri" w:hAnsi="Calibri" w:cs="Calibri"/>
          <w:b/>
          <w:bCs/>
          <w:color w:val="000000" w:themeColor="text1"/>
          <w:lang w:val="en-AU"/>
        </w:rPr>
        <w:t xml:space="preserve"> survey analysis:</w:t>
      </w:r>
    </w:p>
    <w:p w14:paraId="643656E4" w14:textId="77777777" w:rsidR="00B179B8" w:rsidRPr="00877D3C" w:rsidRDefault="0095086D" w:rsidP="00A43403">
      <w:pPr>
        <w:numPr>
          <w:ilvl w:val="0"/>
          <w:numId w:val="65"/>
        </w:num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GB"/>
        </w:rPr>
        <w:t xml:space="preserve">Ten people </w:t>
      </w:r>
      <w:r w:rsidR="009D3E6D" w:rsidRPr="09584700">
        <w:rPr>
          <w:rFonts w:ascii="Calibri" w:eastAsia="Calibri" w:hAnsi="Calibri" w:cs="Calibri"/>
          <w:color w:val="000000" w:themeColor="text1"/>
          <w:lang w:val="en-GB"/>
        </w:rPr>
        <w:t>completed the</w:t>
      </w:r>
      <w:r w:rsidRPr="09584700">
        <w:rPr>
          <w:rFonts w:ascii="Calibri" w:eastAsia="Calibri" w:hAnsi="Calibri" w:cs="Calibri"/>
          <w:color w:val="000000" w:themeColor="text1"/>
          <w:lang w:val="en-GB"/>
        </w:rPr>
        <w:t xml:space="preserve"> Climate Change Plan </w:t>
      </w:r>
      <w:r w:rsidR="009D3E6D" w:rsidRPr="09584700">
        <w:rPr>
          <w:rFonts w:ascii="Calibri" w:eastAsia="Calibri" w:hAnsi="Calibri" w:cs="Calibri"/>
          <w:color w:val="000000" w:themeColor="text1"/>
          <w:lang w:val="en-GB"/>
        </w:rPr>
        <w:t xml:space="preserve">section of the survey, </w:t>
      </w:r>
      <w:r w:rsidR="0010190C" w:rsidRPr="09584700">
        <w:rPr>
          <w:rFonts w:ascii="Calibri" w:eastAsia="Calibri" w:hAnsi="Calibri" w:cs="Calibri"/>
          <w:color w:val="000000" w:themeColor="text1"/>
          <w:lang w:val="en-GB"/>
        </w:rPr>
        <w:t>expressing</w:t>
      </w:r>
      <w:r w:rsidRPr="09584700">
        <w:rPr>
          <w:rFonts w:ascii="Calibri" w:eastAsia="Calibri" w:hAnsi="Calibri" w:cs="Calibri"/>
          <w:color w:val="000000" w:themeColor="text1"/>
          <w:lang w:val="en-GB"/>
        </w:rPr>
        <w:t xml:space="preserve"> more mixed feelings. </w:t>
      </w:r>
      <w:r w:rsidR="002B5D4E" w:rsidRPr="09584700">
        <w:rPr>
          <w:rFonts w:ascii="Calibri" w:eastAsia="Calibri" w:hAnsi="Calibri" w:cs="Calibri"/>
          <w:color w:val="000000" w:themeColor="text1"/>
          <w:lang w:val="en-GB"/>
        </w:rPr>
        <w:t>Half (n-5)</w:t>
      </w:r>
      <w:r w:rsidRPr="09584700">
        <w:rPr>
          <w:rFonts w:ascii="Calibri" w:eastAsia="Calibri" w:hAnsi="Calibri" w:cs="Calibri"/>
          <w:color w:val="000000" w:themeColor="text1"/>
          <w:lang w:val="en-GB"/>
        </w:rPr>
        <w:t xml:space="preserve"> either agreed or strongly agreed with the overarching visions and pillars of the plan. Two neither agreed nor disagreed and stated concerns for needing financial assistance for residents to make sustainable changes</w:t>
      </w:r>
      <w:r w:rsidR="00A61ED9" w:rsidRPr="09584700">
        <w:rPr>
          <w:rFonts w:ascii="Calibri" w:eastAsia="Calibri" w:hAnsi="Calibri" w:cs="Calibri"/>
          <w:color w:val="000000" w:themeColor="text1"/>
          <w:lang w:val="en-GB"/>
        </w:rPr>
        <w:t>.</w:t>
      </w:r>
    </w:p>
    <w:p w14:paraId="13B04B36" w14:textId="77777777" w:rsidR="00877D3C" w:rsidRPr="00D74705" w:rsidRDefault="00877D3C" w:rsidP="00A43403">
      <w:pPr>
        <w:spacing w:line="276" w:lineRule="auto"/>
        <w:ind w:left="720"/>
        <w:rPr>
          <w:rFonts w:ascii="Calibri" w:eastAsia="Calibri" w:hAnsi="Calibri" w:cs="Calibri"/>
          <w:color w:val="000000"/>
          <w:lang w:val="en-AU"/>
        </w:rPr>
      </w:pPr>
    </w:p>
    <w:p w14:paraId="6D421D0C" w14:textId="77777777" w:rsidR="006C15E6" w:rsidRPr="00D74705" w:rsidRDefault="0095086D">
      <w:pPr>
        <w:spacing w:line="276" w:lineRule="auto"/>
        <w:ind w:left="720"/>
        <w:rPr>
          <w:rFonts w:ascii="Calibri" w:eastAsia="Calibri" w:hAnsi="Calibri" w:cs="Calibri"/>
          <w:i/>
          <w:iCs/>
          <w:color w:val="000000"/>
          <w:lang w:val="en-AU"/>
        </w:rPr>
      </w:pPr>
      <w:r w:rsidRPr="006C15E6">
        <w:rPr>
          <w:rFonts w:ascii="Calibri" w:eastAsia="Calibri" w:hAnsi="Calibri" w:cs="Calibri"/>
          <w:i/>
          <w:iCs/>
          <w:color w:val="000000" w:themeColor="text1"/>
          <w:lang w:val="en-AU"/>
        </w:rPr>
        <w:t>“I find it hard to follow looking at the current subdivisions and houses on top of each other and you the Council talk about greening.”</w:t>
      </w:r>
      <w:r w:rsidRPr="00D74705">
        <w:rPr>
          <w:rFonts w:ascii="Calibri" w:eastAsia="Calibri" w:hAnsi="Calibri" w:cs="Calibri"/>
          <w:i/>
          <w:iCs/>
          <w:color w:val="000000" w:themeColor="text1"/>
          <w:lang w:val="en-AU"/>
        </w:rPr>
        <w:t xml:space="preserve"> </w:t>
      </w:r>
      <w:r w:rsidR="00D74705">
        <w:rPr>
          <w:rFonts w:ascii="Calibri" w:eastAsia="Calibri" w:hAnsi="Calibri" w:cs="Calibri"/>
          <w:i/>
          <w:iCs/>
          <w:color w:val="000000" w:themeColor="text1"/>
          <w:lang w:val="en-AU"/>
        </w:rPr>
        <w:t>and</w:t>
      </w:r>
    </w:p>
    <w:p w14:paraId="1C614BAC" w14:textId="77777777" w:rsidR="006C15E6" w:rsidRPr="006C15E6" w:rsidRDefault="0095086D">
      <w:pPr>
        <w:spacing w:line="276" w:lineRule="auto"/>
        <w:ind w:left="720"/>
        <w:rPr>
          <w:rFonts w:ascii="Calibri" w:eastAsia="Calibri" w:hAnsi="Calibri" w:cs="Calibri"/>
          <w:i/>
          <w:iCs/>
          <w:color w:val="000000"/>
          <w:lang w:val="en-AU"/>
        </w:rPr>
      </w:pPr>
      <w:r w:rsidRPr="00D74705">
        <w:rPr>
          <w:rFonts w:ascii="Calibri" w:eastAsia="Calibri" w:hAnsi="Calibri" w:cs="Calibri"/>
          <w:i/>
          <w:iCs/>
          <w:color w:val="000000" w:themeColor="text1"/>
          <w:lang w:val="en-AU"/>
        </w:rPr>
        <w:t>“Make it faster, thanks.”</w:t>
      </w:r>
    </w:p>
    <w:p w14:paraId="5BA0D821" w14:textId="77777777" w:rsidR="00B179B8" w:rsidRPr="00B179B8" w:rsidRDefault="0095086D" w:rsidP="00A43403">
      <w:pPr>
        <w:spacing w:line="276" w:lineRule="auto"/>
        <w:ind w:left="360"/>
        <w:jc w:val="right"/>
        <w:rPr>
          <w:rFonts w:ascii="Calibri" w:eastAsia="Calibri" w:hAnsi="Calibri" w:cs="Calibri"/>
          <w:color w:val="000000"/>
          <w:lang w:val="en-AU"/>
        </w:rPr>
      </w:pPr>
      <w:r w:rsidRPr="00D74705">
        <w:rPr>
          <w:rFonts w:ascii="Calibri" w:eastAsia="Calibri" w:hAnsi="Calibri" w:cs="Calibri"/>
          <w:i/>
          <w:iCs/>
          <w:color w:val="000000" w:themeColor="text1"/>
          <w:lang w:val="en-AU"/>
        </w:rPr>
        <w:t>(</w:t>
      </w:r>
      <w:r w:rsidR="00DD31EF" w:rsidRPr="00D74705">
        <w:rPr>
          <w:rFonts w:ascii="Calibri" w:eastAsia="Calibri" w:hAnsi="Calibri" w:cs="Calibri"/>
          <w:i/>
          <w:iCs/>
          <w:color w:val="000000" w:themeColor="text1"/>
          <w:lang w:val="en-AU"/>
        </w:rPr>
        <w:t>Two o</w:t>
      </w:r>
      <w:r w:rsidRPr="00D74705">
        <w:rPr>
          <w:rFonts w:ascii="Calibri" w:eastAsia="Calibri" w:hAnsi="Calibri" w:cs="Calibri"/>
          <w:i/>
          <w:iCs/>
          <w:color w:val="000000" w:themeColor="text1"/>
          <w:lang w:val="en-AU"/>
        </w:rPr>
        <w:t>nline survey responden</w:t>
      </w:r>
      <w:r w:rsidR="00DD31EF" w:rsidRPr="00D74705">
        <w:rPr>
          <w:rFonts w:ascii="Calibri" w:eastAsia="Calibri" w:hAnsi="Calibri" w:cs="Calibri"/>
          <w:i/>
          <w:iCs/>
          <w:color w:val="000000" w:themeColor="text1"/>
          <w:lang w:val="en-AU"/>
        </w:rPr>
        <w:t>ts</w:t>
      </w:r>
      <w:r w:rsidRPr="00D74705">
        <w:rPr>
          <w:rFonts w:ascii="Calibri" w:eastAsia="Calibri" w:hAnsi="Calibri" w:cs="Calibri"/>
          <w:i/>
          <w:iCs/>
          <w:color w:val="000000" w:themeColor="text1"/>
          <w:lang w:val="en-AU"/>
        </w:rPr>
        <w:t>)</w:t>
      </w:r>
    </w:p>
    <w:p w14:paraId="4490513D" w14:textId="77777777" w:rsidR="00FD59D8" w:rsidRDefault="00FD59D8">
      <w:pPr>
        <w:rPr>
          <w:rFonts w:ascii="Calibri" w:eastAsia="Calibri" w:hAnsi="Calibri" w:cs="Calibri"/>
          <w:b/>
          <w:bCs/>
          <w:color w:val="000000" w:themeColor="text1"/>
          <w:lang w:val="en-AU"/>
        </w:rPr>
      </w:pPr>
      <w:r>
        <w:rPr>
          <w:rFonts w:ascii="Calibri" w:eastAsia="Calibri" w:hAnsi="Calibri" w:cs="Calibri"/>
          <w:b/>
          <w:bCs/>
          <w:color w:val="000000" w:themeColor="text1"/>
          <w:lang w:val="en-AU"/>
        </w:rPr>
        <w:br w:type="page"/>
      </w:r>
    </w:p>
    <w:p w14:paraId="6F897689" w14:textId="77777777" w:rsidR="00473D7D" w:rsidRPr="00877403" w:rsidRDefault="0095086D" w:rsidP="00A43403">
      <w:pPr>
        <w:spacing w:before="240" w:after="60" w:line="276" w:lineRule="auto"/>
        <w:rPr>
          <w:rFonts w:ascii="Calibri" w:eastAsia="Calibri" w:hAnsi="Calibri" w:cs="Calibri"/>
          <w:b/>
          <w:bCs/>
          <w:color w:val="000000"/>
          <w:lang w:val="en-AU"/>
        </w:rPr>
      </w:pPr>
      <w:r w:rsidRPr="09584700">
        <w:rPr>
          <w:rFonts w:ascii="Calibri" w:eastAsia="Calibri" w:hAnsi="Calibri" w:cs="Calibri"/>
          <w:b/>
          <w:bCs/>
          <w:color w:val="000000" w:themeColor="text1"/>
          <w:lang w:val="en-AU"/>
        </w:rPr>
        <w:lastRenderedPageBreak/>
        <w:t xml:space="preserve">Sustainable Environment Action Plan 2022-2024 </w:t>
      </w:r>
      <w:r w:rsidR="00843E2D" w:rsidRPr="09584700">
        <w:rPr>
          <w:rFonts w:ascii="Calibri" w:eastAsia="Calibri" w:hAnsi="Calibri" w:cs="Calibri"/>
          <w:b/>
          <w:bCs/>
          <w:color w:val="000000" w:themeColor="text1"/>
          <w:lang w:val="en-AU"/>
        </w:rPr>
        <w:t xml:space="preserve">feedback </w:t>
      </w:r>
      <w:r w:rsidRPr="09584700">
        <w:rPr>
          <w:rFonts w:ascii="Calibri" w:eastAsia="Calibri" w:hAnsi="Calibri" w:cs="Calibri"/>
          <w:b/>
          <w:bCs/>
          <w:color w:val="000000" w:themeColor="text1"/>
          <w:lang w:val="en-AU"/>
        </w:rPr>
        <w:t>analysis</w:t>
      </w:r>
      <w:r w:rsidR="00783598" w:rsidRPr="09584700">
        <w:rPr>
          <w:rFonts w:ascii="Calibri" w:eastAsia="Calibri" w:hAnsi="Calibri" w:cs="Calibri"/>
          <w:b/>
          <w:bCs/>
          <w:color w:val="000000" w:themeColor="text1"/>
          <w:lang w:val="en-AU"/>
        </w:rPr>
        <w:t xml:space="preserve"> (survey and email</w:t>
      </w:r>
      <w:r w:rsidR="00820722" w:rsidRPr="09584700">
        <w:rPr>
          <w:rFonts w:ascii="Calibri" w:eastAsia="Calibri" w:hAnsi="Calibri" w:cs="Calibri"/>
          <w:b/>
          <w:bCs/>
          <w:color w:val="000000" w:themeColor="text1"/>
          <w:lang w:val="en-AU"/>
        </w:rPr>
        <w:t>s)</w:t>
      </w:r>
      <w:r w:rsidRPr="09584700">
        <w:rPr>
          <w:rFonts w:ascii="Calibri" w:eastAsia="Calibri" w:hAnsi="Calibri" w:cs="Calibri"/>
          <w:b/>
          <w:bCs/>
          <w:color w:val="000000" w:themeColor="text1"/>
          <w:lang w:val="en-AU"/>
        </w:rPr>
        <w:t>:</w:t>
      </w:r>
    </w:p>
    <w:p w14:paraId="07955CC2" w14:textId="77777777" w:rsidR="00C7628A" w:rsidRPr="00C7628A" w:rsidRDefault="0095086D">
      <w:pPr>
        <w:numPr>
          <w:ilvl w:val="0"/>
          <w:numId w:val="64"/>
        </w:numPr>
        <w:spacing w:line="276" w:lineRule="auto"/>
        <w:rPr>
          <w:rFonts w:ascii="Calibri" w:eastAsia="Calibri" w:hAnsi="Calibri" w:cs="Calibri"/>
          <w:color w:val="000000"/>
          <w:lang w:val="en-GB"/>
        </w:rPr>
      </w:pPr>
      <w:r w:rsidRPr="59DA93F6">
        <w:rPr>
          <w:rFonts w:ascii="Calibri" w:eastAsia="Calibri" w:hAnsi="Calibri" w:cs="Calibri"/>
          <w:color w:val="000000" w:themeColor="text1"/>
          <w:lang w:val="en-GB"/>
        </w:rPr>
        <w:t xml:space="preserve">13 </w:t>
      </w:r>
      <w:r w:rsidR="004846E7" w:rsidRPr="59DA93F6">
        <w:rPr>
          <w:rFonts w:ascii="Calibri" w:eastAsia="Calibri" w:hAnsi="Calibri" w:cs="Calibri"/>
          <w:color w:val="000000" w:themeColor="text1"/>
          <w:lang w:val="en-GB"/>
        </w:rPr>
        <w:t>people</w:t>
      </w:r>
      <w:r w:rsidRPr="59DA93F6">
        <w:rPr>
          <w:rFonts w:ascii="Calibri" w:eastAsia="Calibri" w:hAnsi="Calibri" w:cs="Calibri"/>
          <w:color w:val="000000" w:themeColor="text1"/>
          <w:lang w:val="en-GB"/>
        </w:rPr>
        <w:t xml:space="preserve"> completed </w:t>
      </w:r>
      <w:r w:rsidR="00A21709" w:rsidRPr="59DA93F6">
        <w:rPr>
          <w:rFonts w:ascii="Calibri" w:eastAsia="Calibri" w:hAnsi="Calibri" w:cs="Calibri"/>
          <w:color w:val="000000" w:themeColor="text1"/>
          <w:lang w:val="en-GB"/>
        </w:rPr>
        <w:t xml:space="preserve">the Sustainable Environment Action Plan section </w:t>
      </w:r>
      <w:r w:rsidRPr="59DA93F6">
        <w:rPr>
          <w:rFonts w:ascii="Calibri" w:eastAsia="Calibri" w:hAnsi="Calibri" w:cs="Calibri"/>
          <w:color w:val="000000" w:themeColor="text1"/>
          <w:lang w:val="en-GB"/>
        </w:rPr>
        <w:t>of</w:t>
      </w:r>
      <w:r w:rsidR="003057C3">
        <w:rPr>
          <w:rFonts w:ascii="Calibri" w:eastAsia="Calibri" w:hAnsi="Calibri" w:cs="Calibri"/>
          <w:color w:val="000000" w:themeColor="text1"/>
          <w:lang w:val="en-GB"/>
        </w:rPr>
        <w:t xml:space="preserve"> the</w:t>
      </w:r>
      <w:r w:rsidRPr="59DA93F6">
        <w:rPr>
          <w:rFonts w:ascii="Calibri" w:eastAsia="Calibri" w:hAnsi="Calibri" w:cs="Calibri"/>
          <w:color w:val="000000" w:themeColor="text1"/>
          <w:lang w:val="en-GB"/>
        </w:rPr>
        <w:t xml:space="preserve"> survey</w:t>
      </w:r>
      <w:r w:rsidR="22799B5C" w:rsidRPr="59DA93F6">
        <w:rPr>
          <w:rFonts w:ascii="Calibri" w:eastAsia="Calibri" w:hAnsi="Calibri" w:cs="Calibri"/>
          <w:color w:val="000000" w:themeColor="text1"/>
          <w:lang w:val="en-GB"/>
        </w:rPr>
        <w:t xml:space="preserve">, </w:t>
      </w:r>
      <w:r w:rsidR="1EA1EBF5" w:rsidRPr="59DA93F6">
        <w:rPr>
          <w:rFonts w:ascii="Calibri" w:eastAsia="Calibri" w:hAnsi="Calibri" w:cs="Calibri"/>
          <w:color w:val="000000" w:themeColor="text1"/>
          <w:lang w:val="en-GB"/>
        </w:rPr>
        <w:t>o</w:t>
      </w:r>
      <w:r w:rsidR="001E57D3" w:rsidRPr="59DA93F6">
        <w:rPr>
          <w:rFonts w:ascii="Calibri" w:eastAsia="Calibri" w:hAnsi="Calibri" w:cs="Calibri"/>
          <w:color w:val="000000" w:themeColor="text1"/>
          <w:lang w:val="en-GB"/>
        </w:rPr>
        <w:t>f which six respondents</w:t>
      </w:r>
      <w:r w:rsidRPr="59DA93F6">
        <w:rPr>
          <w:rFonts w:ascii="Calibri" w:eastAsia="Calibri" w:hAnsi="Calibri" w:cs="Calibri"/>
          <w:color w:val="000000" w:themeColor="text1"/>
          <w:lang w:val="en-GB"/>
        </w:rPr>
        <w:t xml:space="preserve"> strongly agree</w:t>
      </w:r>
      <w:r w:rsidR="001E57D3" w:rsidRPr="59DA93F6">
        <w:rPr>
          <w:rFonts w:ascii="Calibri" w:eastAsia="Calibri" w:hAnsi="Calibri" w:cs="Calibri"/>
          <w:color w:val="000000" w:themeColor="text1"/>
          <w:lang w:val="en-GB"/>
        </w:rPr>
        <w:t>d</w:t>
      </w:r>
      <w:r w:rsidR="000453F7" w:rsidRPr="59DA93F6">
        <w:rPr>
          <w:rFonts w:ascii="Calibri" w:eastAsia="Calibri" w:hAnsi="Calibri" w:cs="Calibri"/>
          <w:color w:val="000000" w:themeColor="text1"/>
          <w:lang w:val="en-GB"/>
        </w:rPr>
        <w:t xml:space="preserve"> with the action plan. </w:t>
      </w:r>
      <w:r w:rsidRPr="59DA93F6">
        <w:rPr>
          <w:rFonts w:ascii="Calibri" w:eastAsia="Calibri" w:hAnsi="Calibri" w:cs="Calibri"/>
          <w:color w:val="000000" w:themeColor="text1"/>
          <w:lang w:val="en-GB"/>
        </w:rPr>
        <w:t>Comments from those agreeing and strongly agreeing ask for more detail</w:t>
      </w:r>
      <w:r w:rsidR="22589934" w:rsidRPr="59DA93F6">
        <w:rPr>
          <w:rFonts w:ascii="Calibri" w:eastAsia="Calibri" w:hAnsi="Calibri" w:cs="Calibri"/>
          <w:color w:val="000000" w:themeColor="text1"/>
          <w:lang w:val="en-GB"/>
        </w:rPr>
        <w:t xml:space="preserve"> to be provided in the plan</w:t>
      </w:r>
      <w:r w:rsidR="00D17EDE" w:rsidRPr="59DA93F6">
        <w:rPr>
          <w:rFonts w:ascii="Calibri" w:eastAsia="Calibri" w:hAnsi="Calibri" w:cs="Calibri"/>
          <w:color w:val="000000" w:themeColor="text1"/>
          <w:lang w:val="en-GB"/>
        </w:rPr>
        <w:t xml:space="preserve">. </w:t>
      </w:r>
      <w:r w:rsidR="00622588" w:rsidRPr="59DA93F6">
        <w:rPr>
          <w:rFonts w:ascii="Calibri" w:eastAsia="Calibri" w:hAnsi="Calibri" w:cs="Calibri"/>
          <w:color w:val="000000" w:themeColor="text1"/>
          <w:lang w:val="en-GB"/>
        </w:rPr>
        <w:t>There were some c</w:t>
      </w:r>
      <w:r w:rsidRPr="59DA93F6">
        <w:rPr>
          <w:rFonts w:ascii="Calibri" w:eastAsia="Calibri" w:hAnsi="Calibri" w:cs="Calibri"/>
          <w:color w:val="000000" w:themeColor="text1"/>
          <w:lang w:val="en-GB"/>
        </w:rPr>
        <w:t xml:space="preserve">oncerns around </w:t>
      </w:r>
      <w:r w:rsidR="00986669" w:rsidRPr="59DA93F6">
        <w:rPr>
          <w:rFonts w:ascii="Calibri" w:eastAsia="Calibri" w:hAnsi="Calibri" w:cs="Calibri"/>
          <w:color w:val="000000" w:themeColor="text1"/>
          <w:lang w:val="en-GB"/>
        </w:rPr>
        <w:t xml:space="preserve">the </w:t>
      </w:r>
      <w:r w:rsidR="00E75EA2" w:rsidRPr="59DA93F6">
        <w:rPr>
          <w:rFonts w:ascii="Calibri" w:eastAsia="Calibri" w:hAnsi="Calibri" w:cs="Calibri"/>
          <w:color w:val="000000" w:themeColor="text1"/>
          <w:lang w:val="en-GB"/>
        </w:rPr>
        <w:t xml:space="preserve">large </w:t>
      </w:r>
      <w:r w:rsidR="00986669" w:rsidRPr="59DA93F6">
        <w:rPr>
          <w:rFonts w:ascii="Calibri" w:eastAsia="Calibri" w:hAnsi="Calibri" w:cs="Calibri"/>
          <w:color w:val="000000" w:themeColor="text1"/>
          <w:lang w:val="en-GB"/>
        </w:rPr>
        <w:t>number of actions</w:t>
      </w:r>
      <w:r w:rsidR="00622588" w:rsidRPr="59DA93F6">
        <w:rPr>
          <w:rFonts w:ascii="Calibri" w:eastAsia="Calibri" w:hAnsi="Calibri" w:cs="Calibri"/>
          <w:color w:val="000000" w:themeColor="text1"/>
          <w:lang w:val="en-GB"/>
        </w:rPr>
        <w:t xml:space="preserve"> and </w:t>
      </w:r>
      <w:r w:rsidR="00E75EA2" w:rsidRPr="59DA93F6">
        <w:rPr>
          <w:rFonts w:ascii="Calibri" w:eastAsia="Calibri" w:hAnsi="Calibri" w:cs="Calibri"/>
          <w:color w:val="000000" w:themeColor="text1"/>
          <w:lang w:val="en-GB"/>
        </w:rPr>
        <w:t xml:space="preserve">Council’s </w:t>
      </w:r>
      <w:r w:rsidR="00622588" w:rsidRPr="59DA93F6">
        <w:rPr>
          <w:rFonts w:ascii="Calibri" w:eastAsia="Calibri" w:hAnsi="Calibri" w:cs="Calibri"/>
          <w:color w:val="000000" w:themeColor="text1"/>
          <w:lang w:val="en-GB"/>
        </w:rPr>
        <w:t>capacity to deliver</w:t>
      </w:r>
      <w:r w:rsidR="3EC11236" w:rsidRPr="59DA93F6">
        <w:rPr>
          <w:rFonts w:ascii="Calibri" w:eastAsia="Calibri" w:hAnsi="Calibri" w:cs="Calibri"/>
          <w:color w:val="000000" w:themeColor="text1"/>
          <w:lang w:val="en-GB"/>
        </w:rPr>
        <w:t>.</w:t>
      </w:r>
    </w:p>
    <w:p w14:paraId="0814430A" w14:textId="77777777" w:rsidR="00242B47" w:rsidRPr="00693730" w:rsidRDefault="0095086D">
      <w:pPr>
        <w:numPr>
          <w:ilvl w:val="0"/>
          <w:numId w:val="64"/>
        </w:numPr>
        <w:spacing w:line="276" w:lineRule="auto"/>
        <w:rPr>
          <w:rFonts w:ascii="Calibri" w:eastAsia="Calibri" w:hAnsi="Calibri" w:cs="Calibri"/>
          <w:color w:val="000000"/>
          <w:lang w:val="en-AU"/>
        </w:rPr>
      </w:pPr>
      <w:r w:rsidRPr="009A44D3">
        <w:rPr>
          <w:rFonts w:ascii="Calibri" w:eastAsia="Calibri" w:hAnsi="Calibri"/>
          <w:lang w:val="en-AU"/>
        </w:rPr>
        <w:t>F</w:t>
      </w:r>
      <w:r w:rsidR="008E0F81">
        <w:rPr>
          <w:rFonts w:ascii="Calibri" w:eastAsia="Calibri" w:hAnsi="Calibri"/>
          <w:lang w:val="en-AU"/>
        </w:rPr>
        <w:t xml:space="preserve">eedback resulted in the following changes to the </w:t>
      </w:r>
      <w:r w:rsidR="008B0AC1">
        <w:rPr>
          <w:rFonts w:ascii="Calibri" w:eastAsia="Calibri" w:hAnsi="Calibri"/>
          <w:lang w:val="en-AU"/>
        </w:rPr>
        <w:t>Action Plan</w:t>
      </w:r>
      <w:r w:rsidR="00B711F5">
        <w:rPr>
          <w:rFonts w:ascii="Calibri" w:eastAsia="Calibri" w:hAnsi="Calibri"/>
          <w:lang w:val="en-AU"/>
        </w:rPr>
        <w:t>:</w:t>
      </w:r>
      <w:r w:rsidR="008E0F81">
        <w:rPr>
          <w:rFonts w:ascii="Calibri" w:eastAsia="Calibri" w:hAnsi="Calibri"/>
          <w:lang w:val="en-AU"/>
        </w:rPr>
        <w:t xml:space="preserve"> </w:t>
      </w:r>
    </w:p>
    <w:p w14:paraId="0C5C91D4" w14:textId="77777777" w:rsidR="0014395D" w:rsidRPr="00693730" w:rsidRDefault="0095086D">
      <w:pPr>
        <w:numPr>
          <w:ilvl w:val="1"/>
          <w:numId w:val="64"/>
        </w:numPr>
        <w:spacing w:line="276" w:lineRule="auto"/>
        <w:rPr>
          <w:rFonts w:ascii="Calibri" w:eastAsia="Calibri" w:hAnsi="Calibri"/>
          <w:lang w:val="en-AU"/>
        </w:rPr>
      </w:pPr>
      <w:r w:rsidRPr="09584700">
        <w:rPr>
          <w:rFonts w:ascii="Calibri" w:eastAsia="Calibri" w:hAnsi="Calibri"/>
          <w:lang w:val="en-AU"/>
        </w:rPr>
        <w:t>One</w:t>
      </w:r>
      <w:r w:rsidR="00CC5E8D" w:rsidRPr="09584700">
        <w:rPr>
          <w:rFonts w:ascii="Calibri" w:eastAsia="Calibri" w:hAnsi="Calibri"/>
          <w:lang w:val="en-AU"/>
        </w:rPr>
        <w:t xml:space="preserve"> new action </w:t>
      </w:r>
      <w:r w:rsidR="00473D7C" w:rsidRPr="09584700">
        <w:rPr>
          <w:rFonts w:ascii="Calibri" w:eastAsia="Calibri" w:hAnsi="Calibri"/>
          <w:lang w:val="en-AU"/>
        </w:rPr>
        <w:t>relating to</w:t>
      </w:r>
      <w:r w:rsidR="00E53D72" w:rsidRPr="09584700">
        <w:rPr>
          <w:rFonts w:ascii="Calibri" w:eastAsia="Calibri" w:hAnsi="Calibri"/>
          <w:lang w:val="en-AU"/>
        </w:rPr>
        <w:t xml:space="preserve"> the creation of a policy position</w:t>
      </w:r>
      <w:r w:rsidR="00172528" w:rsidRPr="09584700">
        <w:rPr>
          <w:rFonts w:ascii="Calibri" w:eastAsia="Calibri" w:hAnsi="Calibri"/>
          <w:lang w:val="en-AU"/>
        </w:rPr>
        <w:t xml:space="preserve"> on</w:t>
      </w:r>
      <w:r w:rsidR="00473D7C" w:rsidRPr="09584700">
        <w:rPr>
          <w:rFonts w:ascii="Calibri" w:eastAsia="Calibri" w:hAnsi="Calibri"/>
          <w:lang w:val="en-AU"/>
        </w:rPr>
        <w:t xml:space="preserve"> composting toilets</w:t>
      </w:r>
      <w:r w:rsidR="00582D22" w:rsidRPr="09584700">
        <w:rPr>
          <w:rFonts w:ascii="Calibri" w:eastAsia="Calibri" w:hAnsi="Calibri"/>
          <w:lang w:val="en-AU"/>
        </w:rPr>
        <w:t>.</w:t>
      </w:r>
    </w:p>
    <w:p w14:paraId="56533886" w14:textId="77777777" w:rsidR="00C43E59" w:rsidRPr="00693730" w:rsidRDefault="0095086D">
      <w:pPr>
        <w:spacing w:line="276" w:lineRule="auto"/>
        <w:ind w:left="1440"/>
        <w:rPr>
          <w:rFonts w:ascii="Calibri" w:eastAsia="Calibri" w:hAnsi="Calibri" w:cs="Calibri"/>
          <w:color w:val="000000"/>
          <w:lang w:val="en-AU"/>
        </w:rPr>
      </w:pPr>
      <w:r w:rsidRPr="09584700">
        <w:rPr>
          <w:rFonts w:ascii="Calibri" w:eastAsia="Calibri" w:hAnsi="Calibri"/>
          <w:lang w:val="en-AU"/>
        </w:rPr>
        <w:t>“</w:t>
      </w:r>
      <w:r w:rsidRPr="09584700">
        <w:rPr>
          <w:rFonts w:ascii="Calibri" w:eastAsia="Calibri" w:hAnsi="Calibri" w:cs="Calibri"/>
          <w:i/>
          <w:iCs/>
          <w:color w:val="000000" w:themeColor="text1"/>
          <w:lang w:val="en-AU"/>
        </w:rPr>
        <w:t>Consider a policy position on composting toilets as part of the next review of the Domestic Wastewater Management Plan</w:t>
      </w:r>
      <w:r w:rsidR="00EB3E7B" w:rsidRPr="09584700">
        <w:rPr>
          <w:rFonts w:ascii="Calibri" w:eastAsia="Calibri" w:hAnsi="Calibri" w:cs="Calibri"/>
          <w:i/>
          <w:iCs/>
          <w:color w:val="000000" w:themeColor="text1"/>
          <w:lang w:val="en-AU"/>
        </w:rPr>
        <w:t>.</w:t>
      </w:r>
      <w:r w:rsidRPr="09584700">
        <w:rPr>
          <w:rFonts w:ascii="Calibri" w:eastAsia="Calibri" w:hAnsi="Calibri" w:cs="Calibri"/>
          <w:color w:val="000000" w:themeColor="text1"/>
          <w:lang w:val="en-AU"/>
        </w:rPr>
        <w:t>”</w:t>
      </w:r>
    </w:p>
    <w:p w14:paraId="51AC4399" w14:textId="77777777" w:rsidR="00242B47" w:rsidRPr="00693730" w:rsidRDefault="0095086D">
      <w:pPr>
        <w:numPr>
          <w:ilvl w:val="1"/>
          <w:numId w:val="64"/>
        </w:numPr>
        <w:spacing w:line="276" w:lineRule="auto"/>
        <w:rPr>
          <w:rFonts w:ascii="Calibri" w:eastAsia="Calibri" w:hAnsi="Calibri" w:cs="Calibri"/>
          <w:color w:val="000000"/>
          <w:lang w:val="en-AU"/>
        </w:rPr>
      </w:pPr>
      <w:r w:rsidRPr="09584700">
        <w:rPr>
          <w:rFonts w:ascii="Calibri" w:eastAsia="Calibri" w:hAnsi="Calibri"/>
          <w:lang w:val="en-AU"/>
        </w:rPr>
        <w:t xml:space="preserve">An action from Council </w:t>
      </w:r>
      <w:r w:rsidR="00F02950" w:rsidRPr="09584700">
        <w:rPr>
          <w:rFonts w:ascii="Calibri" w:eastAsia="Calibri" w:hAnsi="Calibri"/>
          <w:lang w:val="en-AU"/>
        </w:rPr>
        <w:t>A</w:t>
      </w:r>
      <w:r w:rsidRPr="09584700">
        <w:rPr>
          <w:rFonts w:ascii="Calibri" w:eastAsia="Calibri" w:hAnsi="Calibri"/>
          <w:lang w:val="en-AU"/>
        </w:rPr>
        <w:t>dvocacy plan being included</w:t>
      </w:r>
      <w:r w:rsidR="00582D22" w:rsidRPr="09584700">
        <w:rPr>
          <w:rFonts w:ascii="Calibri" w:eastAsia="Calibri" w:hAnsi="Calibri"/>
          <w:lang w:val="en-AU"/>
        </w:rPr>
        <w:t>.</w:t>
      </w:r>
    </w:p>
    <w:p w14:paraId="58AA1308" w14:textId="77777777" w:rsidR="0014395D" w:rsidRPr="00693730" w:rsidRDefault="0095086D">
      <w:pPr>
        <w:spacing w:line="276" w:lineRule="auto"/>
        <w:ind w:left="1440"/>
        <w:rPr>
          <w:rFonts w:ascii="Calibri" w:eastAsia="Calibri" w:hAnsi="Calibri" w:cs="Calibri"/>
          <w:color w:val="000000"/>
          <w:lang w:val="en-AU"/>
        </w:rPr>
      </w:pPr>
      <w:r w:rsidRPr="09584700">
        <w:rPr>
          <w:rFonts w:ascii="Calibri" w:eastAsia="Calibri" w:hAnsi="Calibri" w:cs="Calibri"/>
          <w:i/>
          <w:iCs/>
          <w:color w:val="000000" w:themeColor="text1"/>
          <w:lang w:val="en-AU"/>
        </w:rPr>
        <w:t>“Advocate for funding to undertake a feasibility study to provide rural areas access to alternative water supply within Whittlesea and neighbouring municipalities</w:t>
      </w:r>
      <w:r w:rsidR="00EB3E7B" w:rsidRPr="09584700">
        <w:rPr>
          <w:rFonts w:ascii="Calibri" w:eastAsia="Calibri" w:hAnsi="Calibri" w:cs="Calibri"/>
          <w:i/>
          <w:iCs/>
          <w:color w:val="000000" w:themeColor="text1"/>
          <w:lang w:val="en-AU"/>
        </w:rPr>
        <w:t>.</w:t>
      </w:r>
      <w:r w:rsidRPr="09584700">
        <w:rPr>
          <w:rFonts w:ascii="Calibri" w:eastAsia="Calibri" w:hAnsi="Calibri" w:cs="Calibri"/>
          <w:i/>
          <w:iCs/>
          <w:color w:val="000000" w:themeColor="text1"/>
          <w:lang w:val="en-AU"/>
        </w:rPr>
        <w:t>”</w:t>
      </w:r>
    </w:p>
    <w:p w14:paraId="0FA8FA91" w14:textId="77777777" w:rsidR="00523760" w:rsidRPr="0014395D" w:rsidRDefault="0095086D">
      <w:pPr>
        <w:numPr>
          <w:ilvl w:val="1"/>
          <w:numId w:val="64"/>
        </w:num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An action relating to the creation of a corporate environment committee</w:t>
      </w:r>
      <w:r w:rsidR="00582D22" w:rsidRPr="09584700">
        <w:rPr>
          <w:rFonts w:ascii="Calibri" w:eastAsia="Calibri" w:hAnsi="Calibri" w:cs="Calibri"/>
          <w:color w:val="000000" w:themeColor="text1"/>
          <w:lang w:val="en-AU"/>
        </w:rPr>
        <w:t>.</w:t>
      </w:r>
    </w:p>
    <w:p w14:paraId="60A14C4A" w14:textId="77777777" w:rsidR="005615F1" w:rsidRDefault="0095086D" w:rsidP="00A43403">
      <w:pPr>
        <w:spacing w:line="276" w:lineRule="auto"/>
        <w:ind w:left="1440"/>
        <w:rPr>
          <w:rFonts w:ascii="Calibri" w:eastAsia="Calibri" w:hAnsi="Calibri" w:cs="Calibri"/>
          <w:i/>
          <w:iCs/>
          <w:color w:val="000000"/>
          <w:lang w:val="en-AU"/>
        </w:rPr>
      </w:pPr>
      <w:r w:rsidRPr="09584700">
        <w:rPr>
          <w:rFonts w:ascii="Calibri" w:eastAsia="Calibri" w:hAnsi="Calibri" w:cs="Calibri"/>
          <w:color w:val="000000" w:themeColor="text1"/>
          <w:lang w:val="en-AU"/>
        </w:rPr>
        <w:t>“</w:t>
      </w:r>
      <w:r w:rsidR="000F5B88" w:rsidRPr="09584700">
        <w:rPr>
          <w:rFonts w:ascii="Calibri" w:eastAsia="Calibri" w:hAnsi="Calibri" w:cs="Calibri"/>
          <w:i/>
          <w:iCs/>
          <w:color w:val="000000" w:themeColor="text1"/>
          <w:lang w:val="en-AU"/>
        </w:rPr>
        <w:t>Establish a corporate Environmental Sustainability Committee to support sustainable environment initiatives and embed climate change responses into Council decision making</w:t>
      </w:r>
      <w:r w:rsidR="00EB3E7B" w:rsidRPr="09584700">
        <w:rPr>
          <w:rFonts w:ascii="Calibri" w:eastAsia="Calibri" w:hAnsi="Calibri" w:cs="Calibri"/>
          <w:i/>
          <w:iCs/>
          <w:color w:val="000000" w:themeColor="text1"/>
          <w:lang w:val="en-AU"/>
        </w:rPr>
        <w:t>.</w:t>
      </w:r>
      <w:r w:rsidRPr="09584700">
        <w:rPr>
          <w:rFonts w:ascii="Calibri" w:eastAsia="Calibri" w:hAnsi="Calibri" w:cs="Calibri"/>
          <w:i/>
          <w:iCs/>
          <w:color w:val="000000" w:themeColor="text1"/>
          <w:lang w:val="en-AU"/>
        </w:rPr>
        <w:t>”</w:t>
      </w:r>
    </w:p>
    <w:p w14:paraId="26F894E4" w14:textId="77777777" w:rsidR="001631A6" w:rsidRDefault="0095086D">
      <w:pPr>
        <w:numPr>
          <w:ilvl w:val="1"/>
          <w:numId w:val="64"/>
        </w:num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 xml:space="preserve">An action </w:t>
      </w:r>
      <w:r w:rsidR="00C670A9" w:rsidRPr="09584700">
        <w:rPr>
          <w:rFonts w:ascii="Calibri" w:eastAsia="Calibri" w:hAnsi="Calibri" w:cs="Calibri"/>
          <w:color w:val="000000" w:themeColor="text1"/>
          <w:lang w:val="en-AU"/>
        </w:rPr>
        <w:t>to take</w:t>
      </w:r>
      <w:r w:rsidRPr="09584700">
        <w:rPr>
          <w:rFonts w:ascii="Calibri" w:eastAsia="Calibri" w:hAnsi="Calibri" w:cs="Calibri"/>
          <w:color w:val="000000" w:themeColor="text1"/>
          <w:lang w:val="en-AU"/>
        </w:rPr>
        <w:t xml:space="preserve"> steps towards one of Council’s Community </w:t>
      </w:r>
      <w:r w:rsidR="00C670A9" w:rsidRPr="09584700">
        <w:rPr>
          <w:rFonts w:ascii="Calibri" w:eastAsia="Calibri" w:hAnsi="Calibri" w:cs="Calibri"/>
          <w:color w:val="000000" w:themeColor="text1"/>
          <w:lang w:val="en-AU"/>
        </w:rPr>
        <w:t>Plan i</w:t>
      </w:r>
      <w:r w:rsidR="00CA65A0" w:rsidRPr="09584700">
        <w:rPr>
          <w:rFonts w:ascii="Calibri" w:eastAsia="Calibri" w:hAnsi="Calibri" w:cs="Calibri"/>
          <w:color w:val="000000" w:themeColor="text1"/>
          <w:lang w:val="en-AU"/>
        </w:rPr>
        <w:t>nitiative</w:t>
      </w:r>
      <w:r w:rsidR="00CE5DED" w:rsidRPr="09584700">
        <w:rPr>
          <w:rFonts w:ascii="Calibri" w:eastAsia="Calibri" w:hAnsi="Calibri" w:cs="Calibri"/>
          <w:color w:val="000000" w:themeColor="text1"/>
          <w:lang w:val="en-AU"/>
        </w:rPr>
        <w:t>s</w:t>
      </w:r>
      <w:r w:rsidRPr="09584700">
        <w:rPr>
          <w:rFonts w:ascii="Calibri" w:eastAsia="Calibri" w:hAnsi="Calibri" w:cs="Calibri"/>
          <w:color w:val="000000" w:themeColor="text1"/>
          <w:lang w:val="en-AU"/>
        </w:rPr>
        <w:t>.</w:t>
      </w:r>
    </w:p>
    <w:p w14:paraId="2974B8C9" w14:textId="77777777" w:rsidR="00531B95" w:rsidRPr="00CA65A0" w:rsidRDefault="0095086D">
      <w:pPr>
        <w:spacing w:line="276" w:lineRule="auto"/>
        <w:ind w:left="1440"/>
        <w:rPr>
          <w:rFonts w:ascii="Calibri" w:eastAsia="Calibri" w:hAnsi="Calibri" w:cs="Calibri"/>
          <w:color w:val="000000"/>
          <w:lang w:val="en-AU"/>
        </w:rPr>
      </w:pPr>
      <w:r w:rsidRPr="09584700">
        <w:rPr>
          <w:rFonts w:ascii="Calibri" w:eastAsia="Calibri" w:hAnsi="Calibri" w:cs="Calibri"/>
          <w:i/>
          <w:iCs/>
          <w:color w:val="000000" w:themeColor="text1"/>
          <w:lang w:val="en-AU"/>
        </w:rPr>
        <w:t>“Investi</w:t>
      </w:r>
      <w:r w:rsidR="00CA65A0" w:rsidRPr="09584700">
        <w:rPr>
          <w:rFonts w:ascii="Calibri" w:eastAsia="Calibri" w:hAnsi="Calibri" w:cs="Calibri"/>
          <w:i/>
          <w:iCs/>
          <w:color w:val="000000" w:themeColor="text1"/>
          <w:lang w:val="en-AU"/>
        </w:rPr>
        <w:t>gate options for introducing a local resource recovery shop</w:t>
      </w:r>
      <w:r w:rsidR="0002522C" w:rsidRPr="09584700">
        <w:rPr>
          <w:rFonts w:ascii="Calibri" w:eastAsia="Calibri" w:hAnsi="Calibri" w:cs="Calibri"/>
          <w:i/>
          <w:iCs/>
          <w:color w:val="000000" w:themeColor="text1"/>
          <w:lang w:val="en-AU"/>
        </w:rPr>
        <w:t>.</w:t>
      </w:r>
      <w:r w:rsidR="00CA65A0" w:rsidRPr="09584700">
        <w:rPr>
          <w:rFonts w:ascii="Calibri" w:eastAsia="Calibri" w:hAnsi="Calibri" w:cs="Calibri"/>
          <w:i/>
          <w:iCs/>
          <w:color w:val="000000" w:themeColor="text1"/>
          <w:lang w:val="en-AU"/>
        </w:rPr>
        <w:t>”</w:t>
      </w:r>
    </w:p>
    <w:p w14:paraId="7DE1B535" w14:textId="77777777" w:rsidR="005615F1" w:rsidRPr="00693730" w:rsidRDefault="0095086D">
      <w:pPr>
        <w:numPr>
          <w:ilvl w:val="0"/>
          <w:numId w:val="64"/>
        </w:numPr>
        <w:spacing w:line="276" w:lineRule="auto"/>
        <w:rPr>
          <w:rFonts w:ascii="Calibri" w:eastAsia="Calibri" w:hAnsi="Calibri" w:cs="Calibri"/>
          <w:color w:val="000000"/>
          <w:lang w:val="en-AU"/>
        </w:rPr>
      </w:pPr>
      <w:r w:rsidRPr="09584700">
        <w:rPr>
          <w:rFonts w:ascii="Calibri" w:eastAsia="Calibri" w:hAnsi="Calibri"/>
          <w:lang w:val="en-AU"/>
        </w:rPr>
        <w:t>Some</w:t>
      </w:r>
      <w:r w:rsidR="009065FA" w:rsidRPr="09584700">
        <w:rPr>
          <w:rFonts w:ascii="Calibri" w:eastAsia="Calibri" w:hAnsi="Calibri"/>
          <w:lang w:val="en-AU"/>
        </w:rPr>
        <w:t xml:space="preserve"> </w:t>
      </w:r>
      <w:r w:rsidR="00B711F5" w:rsidRPr="09584700">
        <w:rPr>
          <w:rFonts w:ascii="Calibri" w:eastAsia="Calibri" w:hAnsi="Calibri"/>
          <w:lang w:val="en-AU"/>
        </w:rPr>
        <w:t xml:space="preserve">feedback </w:t>
      </w:r>
      <w:r w:rsidR="005F4BD6" w:rsidRPr="09584700">
        <w:rPr>
          <w:rFonts w:ascii="Calibri" w:eastAsia="Calibri" w:hAnsi="Calibri"/>
          <w:lang w:val="en-AU"/>
        </w:rPr>
        <w:t xml:space="preserve">related </w:t>
      </w:r>
      <w:r w:rsidR="002F450E" w:rsidRPr="09584700">
        <w:rPr>
          <w:rFonts w:ascii="Calibri" w:eastAsia="Calibri" w:hAnsi="Calibri"/>
          <w:lang w:val="en-AU"/>
        </w:rPr>
        <w:t>to</w:t>
      </w:r>
      <w:r w:rsidR="009065FA" w:rsidRPr="09584700">
        <w:rPr>
          <w:rFonts w:ascii="Calibri" w:eastAsia="Calibri" w:hAnsi="Calibri"/>
          <w:lang w:val="en-AU"/>
        </w:rPr>
        <w:t xml:space="preserve"> </w:t>
      </w:r>
      <w:r w:rsidR="002F450E" w:rsidRPr="09584700">
        <w:rPr>
          <w:rFonts w:ascii="Calibri" w:eastAsia="Calibri" w:hAnsi="Calibri"/>
          <w:lang w:val="en-AU"/>
        </w:rPr>
        <w:t>project ideas</w:t>
      </w:r>
      <w:r w:rsidR="00B10BD6" w:rsidRPr="09584700">
        <w:rPr>
          <w:rFonts w:ascii="Calibri" w:eastAsia="Calibri" w:hAnsi="Calibri"/>
          <w:lang w:val="en-AU"/>
        </w:rPr>
        <w:t xml:space="preserve"> that </w:t>
      </w:r>
      <w:r w:rsidR="00B10482" w:rsidRPr="09584700">
        <w:rPr>
          <w:rFonts w:ascii="Calibri" w:eastAsia="Calibri" w:hAnsi="Calibri"/>
          <w:lang w:val="en-AU"/>
        </w:rPr>
        <w:t>form</w:t>
      </w:r>
      <w:r w:rsidR="009065FA" w:rsidRPr="09584700">
        <w:rPr>
          <w:rFonts w:ascii="Calibri" w:eastAsia="Calibri" w:hAnsi="Calibri"/>
          <w:lang w:val="en-AU"/>
        </w:rPr>
        <w:t>s</w:t>
      </w:r>
      <w:r w:rsidR="00B10482" w:rsidRPr="09584700">
        <w:rPr>
          <w:rFonts w:ascii="Calibri" w:eastAsia="Calibri" w:hAnsi="Calibri"/>
          <w:lang w:val="en-AU"/>
        </w:rPr>
        <w:t xml:space="preserve"> part of other</w:t>
      </w:r>
      <w:r w:rsidR="00B10BD6" w:rsidRPr="09584700">
        <w:rPr>
          <w:rFonts w:ascii="Calibri" w:eastAsia="Calibri" w:hAnsi="Calibri"/>
          <w:lang w:val="en-AU"/>
        </w:rPr>
        <w:t xml:space="preserve"> Integrated Planning Framework </w:t>
      </w:r>
      <w:r w:rsidR="00B10482" w:rsidRPr="09584700">
        <w:rPr>
          <w:rFonts w:ascii="Calibri" w:eastAsia="Calibri" w:hAnsi="Calibri"/>
          <w:lang w:val="en-AU"/>
        </w:rPr>
        <w:t>s</w:t>
      </w:r>
      <w:r w:rsidR="00B10BD6" w:rsidRPr="09584700">
        <w:rPr>
          <w:rFonts w:ascii="Calibri" w:eastAsia="Calibri" w:hAnsi="Calibri"/>
          <w:lang w:val="en-AU"/>
        </w:rPr>
        <w:t>trategi</w:t>
      </w:r>
      <w:r w:rsidR="002F450E" w:rsidRPr="09584700">
        <w:rPr>
          <w:rFonts w:ascii="Calibri" w:eastAsia="Calibri" w:hAnsi="Calibri"/>
          <w:lang w:val="en-AU"/>
        </w:rPr>
        <w:t>es</w:t>
      </w:r>
      <w:r w:rsidR="00B10BD6" w:rsidRPr="09584700">
        <w:rPr>
          <w:rFonts w:ascii="Calibri" w:eastAsia="Calibri" w:hAnsi="Calibri"/>
          <w:lang w:val="en-AU"/>
        </w:rPr>
        <w:t xml:space="preserve"> </w:t>
      </w:r>
      <w:r w:rsidR="00B10482" w:rsidRPr="09584700">
        <w:rPr>
          <w:rFonts w:ascii="Calibri" w:eastAsia="Calibri" w:hAnsi="Calibri"/>
          <w:lang w:val="en-AU"/>
        </w:rPr>
        <w:t>currently under development</w:t>
      </w:r>
      <w:r w:rsidR="003C3D30" w:rsidRPr="09584700">
        <w:rPr>
          <w:rFonts w:ascii="Calibri" w:eastAsia="Calibri" w:hAnsi="Calibri"/>
          <w:lang w:val="en-AU"/>
        </w:rPr>
        <w:t>;</w:t>
      </w:r>
      <w:r w:rsidR="00B10482" w:rsidRPr="09584700">
        <w:rPr>
          <w:rFonts w:ascii="Calibri" w:eastAsia="Calibri" w:hAnsi="Calibri"/>
          <w:lang w:val="en-AU"/>
        </w:rPr>
        <w:t xml:space="preserve"> </w:t>
      </w:r>
    </w:p>
    <w:p w14:paraId="56F1A950" w14:textId="77777777" w:rsidR="00AF2A3A" w:rsidRDefault="0095086D">
      <w:pPr>
        <w:numPr>
          <w:ilvl w:val="1"/>
          <w:numId w:val="66"/>
        </w:num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A new idea to create a sensory park for neurodiverse adults</w:t>
      </w:r>
      <w:r w:rsidR="000B3C1C" w:rsidRPr="09584700">
        <w:rPr>
          <w:rFonts w:ascii="Calibri" w:eastAsia="Calibri" w:hAnsi="Calibri" w:cs="Calibri"/>
          <w:color w:val="000000" w:themeColor="text1"/>
          <w:lang w:val="en-AU"/>
        </w:rPr>
        <w:t>, to be referred to Liveable Neighbourhoods strategy</w:t>
      </w:r>
      <w:r w:rsidR="00595260" w:rsidRPr="09584700">
        <w:rPr>
          <w:rFonts w:ascii="Calibri" w:eastAsia="Calibri" w:hAnsi="Calibri" w:cs="Calibri"/>
          <w:color w:val="000000" w:themeColor="text1"/>
          <w:lang w:val="en-AU"/>
        </w:rPr>
        <w:t>.</w:t>
      </w:r>
    </w:p>
    <w:p w14:paraId="0FF95408" w14:textId="77777777" w:rsidR="00846C4C" w:rsidRDefault="0095086D">
      <w:pPr>
        <w:numPr>
          <w:ilvl w:val="1"/>
          <w:numId w:val="66"/>
        </w:num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A</w:t>
      </w:r>
      <w:r w:rsidR="000B3C1C" w:rsidRPr="09584700">
        <w:rPr>
          <w:rFonts w:ascii="Calibri" w:eastAsia="Calibri" w:hAnsi="Calibri" w:cs="Calibri"/>
          <w:color w:val="000000" w:themeColor="text1"/>
          <w:lang w:val="en-AU"/>
        </w:rPr>
        <w:t>n</w:t>
      </w:r>
      <w:r w:rsidRPr="09584700">
        <w:rPr>
          <w:rFonts w:ascii="Calibri" w:eastAsia="Calibri" w:hAnsi="Calibri" w:cs="Calibri"/>
          <w:color w:val="000000" w:themeColor="text1"/>
          <w:lang w:val="en-AU"/>
        </w:rPr>
        <w:t xml:space="preserve"> idea to place </w:t>
      </w:r>
      <w:r w:rsidR="005177FE" w:rsidRPr="09584700">
        <w:rPr>
          <w:rFonts w:ascii="Calibri" w:eastAsia="Calibri" w:hAnsi="Calibri" w:cs="Calibri"/>
          <w:color w:val="000000" w:themeColor="text1"/>
          <w:lang w:val="en-AU"/>
        </w:rPr>
        <w:t>barbe</w:t>
      </w:r>
      <w:r w:rsidR="002A23D7" w:rsidRPr="09584700">
        <w:rPr>
          <w:rFonts w:ascii="Calibri" w:eastAsia="Calibri" w:hAnsi="Calibri" w:cs="Calibri"/>
          <w:color w:val="000000" w:themeColor="text1"/>
          <w:lang w:val="en-AU"/>
        </w:rPr>
        <w:t>ques</w:t>
      </w:r>
      <w:r w:rsidR="005177FE" w:rsidRPr="09584700">
        <w:rPr>
          <w:rFonts w:ascii="Calibri" w:eastAsia="Calibri" w:hAnsi="Calibri" w:cs="Calibri"/>
          <w:color w:val="000000" w:themeColor="text1"/>
          <w:lang w:val="en-AU"/>
        </w:rPr>
        <w:t xml:space="preserve"> </w:t>
      </w:r>
      <w:r w:rsidR="003F67E6" w:rsidRPr="09584700">
        <w:rPr>
          <w:rFonts w:ascii="Calibri" w:eastAsia="Calibri" w:hAnsi="Calibri" w:cs="Calibri"/>
          <w:color w:val="000000" w:themeColor="text1"/>
          <w:lang w:val="en-AU"/>
        </w:rPr>
        <w:t>and toilets along nature walk areas</w:t>
      </w:r>
      <w:r w:rsidR="000B3C1C" w:rsidRPr="09584700">
        <w:rPr>
          <w:rFonts w:ascii="Calibri" w:eastAsia="Calibri" w:hAnsi="Calibri" w:cs="Calibri"/>
          <w:color w:val="000000" w:themeColor="text1"/>
          <w:lang w:val="en-AU"/>
        </w:rPr>
        <w:t>,</w:t>
      </w:r>
      <w:r w:rsidR="003F67E6" w:rsidRPr="09584700">
        <w:rPr>
          <w:rFonts w:ascii="Calibri" w:eastAsia="Calibri" w:hAnsi="Calibri" w:cs="Calibri"/>
          <w:color w:val="000000" w:themeColor="text1"/>
          <w:lang w:val="en-AU"/>
        </w:rPr>
        <w:t xml:space="preserve"> </w:t>
      </w:r>
      <w:r w:rsidR="000B3C1C" w:rsidRPr="09584700">
        <w:rPr>
          <w:rFonts w:ascii="Calibri" w:eastAsia="Calibri" w:hAnsi="Calibri" w:cs="Calibri"/>
          <w:color w:val="000000" w:themeColor="text1"/>
          <w:lang w:val="en-AU"/>
        </w:rPr>
        <w:t>to be referred to Liveable Neighbourhoods strategy</w:t>
      </w:r>
      <w:r w:rsidR="00595260" w:rsidRPr="09584700">
        <w:rPr>
          <w:rFonts w:ascii="Calibri" w:eastAsia="Calibri" w:hAnsi="Calibri" w:cs="Calibri"/>
          <w:color w:val="000000" w:themeColor="text1"/>
          <w:lang w:val="en-AU"/>
        </w:rPr>
        <w:t>.</w:t>
      </w:r>
      <w:r w:rsidR="000B3C1C" w:rsidRPr="09584700">
        <w:rPr>
          <w:rFonts w:ascii="Calibri" w:eastAsia="Calibri" w:hAnsi="Calibri" w:cs="Calibri"/>
          <w:color w:val="000000" w:themeColor="text1"/>
          <w:lang w:val="en-AU"/>
        </w:rPr>
        <w:t xml:space="preserve"> </w:t>
      </w:r>
    </w:p>
    <w:p w14:paraId="6B1974F2" w14:textId="77777777" w:rsidR="001E01EE" w:rsidRDefault="0095086D">
      <w:pPr>
        <w:numPr>
          <w:ilvl w:val="0"/>
          <w:numId w:val="66"/>
        </w:numPr>
        <w:spacing w:line="276" w:lineRule="auto"/>
        <w:rPr>
          <w:rFonts w:ascii="Calibri" w:eastAsia="Calibri" w:hAnsi="Calibri" w:cs="Calibri"/>
          <w:color w:val="000000"/>
          <w:lang w:val="en-AU"/>
        </w:rPr>
      </w:pPr>
      <w:r w:rsidRPr="09584700">
        <w:rPr>
          <w:rFonts w:ascii="Calibri" w:eastAsia="Calibri" w:hAnsi="Calibri"/>
          <w:lang w:val="en-AU"/>
        </w:rPr>
        <w:t xml:space="preserve">The remaining feedback </w:t>
      </w:r>
      <w:r w:rsidR="00660E9F" w:rsidRPr="09584700">
        <w:rPr>
          <w:rFonts w:ascii="Calibri" w:eastAsia="Calibri" w:hAnsi="Calibri" w:cs="Calibri"/>
          <w:color w:val="000000" w:themeColor="text1"/>
          <w:lang w:val="en-AU"/>
        </w:rPr>
        <w:t xml:space="preserve">relate to </w:t>
      </w:r>
      <w:r w:rsidR="00392277" w:rsidRPr="09584700">
        <w:rPr>
          <w:rFonts w:ascii="Calibri" w:eastAsia="Calibri" w:hAnsi="Calibri" w:cs="Calibri"/>
          <w:color w:val="000000" w:themeColor="text1"/>
          <w:lang w:val="en-AU"/>
        </w:rPr>
        <w:t xml:space="preserve">improving </w:t>
      </w:r>
      <w:r w:rsidR="00660E9F" w:rsidRPr="09584700">
        <w:rPr>
          <w:rFonts w:ascii="Calibri" w:eastAsia="Calibri" w:hAnsi="Calibri" w:cs="Calibri"/>
          <w:color w:val="000000" w:themeColor="text1"/>
          <w:lang w:val="en-AU"/>
        </w:rPr>
        <w:t>biodiversity</w:t>
      </w:r>
      <w:r w:rsidR="00392277" w:rsidRPr="09584700">
        <w:rPr>
          <w:rFonts w:ascii="Calibri" w:eastAsia="Calibri" w:hAnsi="Calibri" w:cs="Calibri"/>
          <w:color w:val="000000" w:themeColor="text1"/>
          <w:lang w:val="en-AU"/>
        </w:rPr>
        <w:t xml:space="preserve">, </w:t>
      </w:r>
      <w:r w:rsidR="00660E9F" w:rsidRPr="09584700">
        <w:rPr>
          <w:rFonts w:ascii="Calibri" w:eastAsia="Calibri" w:hAnsi="Calibri" w:cs="Calibri"/>
          <w:color w:val="000000" w:themeColor="text1"/>
          <w:lang w:val="en-AU"/>
        </w:rPr>
        <w:t>water</w:t>
      </w:r>
      <w:r w:rsidR="00C257CD" w:rsidRPr="09584700">
        <w:rPr>
          <w:rFonts w:ascii="Calibri" w:eastAsia="Calibri" w:hAnsi="Calibri" w:cs="Calibri"/>
          <w:color w:val="000000" w:themeColor="text1"/>
          <w:lang w:val="en-AU"/>
        </w:rPr>
        <w:t xml:space="preserve">, </w:t>
      </w:r>
      <w:r w:rsidR="00000BE5" w:rsidRPr="09584700">
        <w:rPr>
          <w:rFonts w:ascii="Calibri" w:eastAsia="Calibri" w:hAnsi="Calibri" w:cs="Calibri"/>
          <w:color w:val="000000" w:themeColor="text1"/>
          <w:lang w:val="en-AU"/>
        </w:rPr>
        <w:t>city forest</w:t>
      </w:r>
      <w:r w:rsidR="00C257CD" w:rsidRPr="09584700">
        <w:rPr>
          <w:rFonts w:ascii="Calibri" w:eastAsia="Calibri" w:hAnsi="Calibri" w:cs="Calibri"/>
          <w:color w:val="000000" w:themeColor="text1"/>
          <w:lang w:val="en-AU"/>
        </w:rPr>
        <w:t>, waste and recycling</w:t>
      </w:r>
      <w:r w:rsidR="00392277" w:rsidRPr="09584700">
        <w:rPr>
          <w:rFonts w:ascii="Calibri" w:eastAsia="Calibri" w:hAnsi="Calibri" w:cs="Calibri"/>
          <w:color w:val="000000" w:themeColor="text1"/>
          <w:lang w:val="en-AU"/>
        </w:rPr>
        <w:t xml:space="preserve"> and community empowerment outcomes</w:t>
      </w:r>
      <w:r w:rsidR="00A07308" w:rsidRPr="09584700">
        <w:rPr>
          <w:rFonts w:ascii="Calibri" w:eastAsia="Calibri" w:hAnsi="Calibri" w:cs="Calibri"/>
          <w:color w:val="000000" w:themeColor="text1"/>
          <w:lang w:val="en-AU"/>
        </w:rPr>
        <w:t>. These</w:t>
      </w:r>
      <w:r w:rsidR="00392277" w:rsidRPr="09584700">
        <w:rPr>
          <w:rFonts w:ascii="Calibri" w:eastAsia="Calibri" w:hAnsi="Calibri" w:cs="Calibri"/>
          <w:color w:val="000000" w:themeColor="text1"/>
          <w:lang w:val="en-AU"/>
        </w:rPr>
        <w:t xml:space="preserve"> </w:t>
      </w:r>
      <w:r w:rsidR="00B81F62" w:rsidRPr="09584700">
        <w:rPr>
          <w:rFonts w:ascii="Calibri" w:eastAsia="Calibri" w:hAnsi="Calibri" w:cs="Calibri"/>
          <w:color w:val="000000" w:themeColor="text1"/>
          <w:lang w:val="en-AU"/>
        </w:rPr>
        <w:t>w</w:t>
      </w:r>
      <w:r w:rsidR="007C0793" w:rsidRPr="09584700">
        <w:rPr>
          <w:rFonts w:ascii="Calibri" w:eastAsia="Calibri" w:hAnsi="Calibri" w:cs="Calibri"/>
          <w:color w:val="000000" w:themeColor="text1"/>
          <w:lang w:val="en-AU"/>
        </w:rPr>
        <w:t>ill be</w:t>
      </w:r>
      <w:r w:rsidR="00806936" w:rsidRPr="09584700">
        <w:rPr>
          <w:rFonts w:ascii="Calibri" w:eastAsia="Calibri" w:hAnsi="Calibri" w:cs="Calibri"/>
          <w:color w:val="000000" w:themeColor="text1"/>
          <w:lang w:val="en-AU"/>
        </w:rPr>
        <w:t xml:space="preserve"> addressed</w:t>
      </w:r>
      <w:r w:rsidR="007C0793" w:rsidRPr="09584700">
        <w:rPr>
          <w:rFonts w:ascii="Calibri" w:eastAsia="Calibri" w:hAnsi="Calibri" w:cs="Calibri"/>
          <w:color w:val="000000" w:themeColor="text1"/>
          <w:lang w:val="en-AU"/>
        </w:rPr>
        <w:t xml:space="preserve"> </w:t>
      </w:r>
      <w:r w:rsidR="00062C8F" w:rsidRPr="09584700">
        <w:rPr>
          <w:rFonts w:ascii="Calibri" w:eastAsia="Calibri" w:hAnsi="Calibri" w:cs="Calibri"/>
          <w:color w:val="000000" w:themeColor="text1"/>
          <w:lang w:val="en-AU"/>
        </w:rPr>
        <w:t xml:space="preserve">through the implementation of the services </w:t>
      </w:r>
      <w:r w:rsidR="00C52132" w:rsidRPr="09584700">
        <w:rPr>
          <w:rFonts w:ascii="Calibri" w:eastAsia="Calibri" w:hAnsi="Calibri" w:cs="Calibri"/>
          <w:color w:val="000000" w:themeColor="text1"/>
          <w:lang w:val="en-AU"/>
        </w:rPr>
        <w:t xml:space="preserve">and projects </w:t>
      </w:r>
      <w:r w:rsidR="00062C8F" w:rsidRPr="09584700">
        <w:rPr>
          <w:rFonts w:ascii="Calibri" w:eastAsia="Calibri" w:hAnsi="Calibri" w:cs="Calibri"/>
          <w:color w:val="000000" w:themeColor="text1"/>
          <w:lang w:val="en-AU"/>
        </w:rPr>
        <w:t>of Council</w:t>
      </w:r>
      <w:r w:rsidR="00D123CD" w:rsidRPr="09584700">
        <w:rPr>
          <w:rFonts w:ascii="Calibri" w:eastAsia="Calibri" w:hAnsi="Calibri" w:cs="Calibri"/>
          <w:color w:val="000000" w:themeColor="text1"/>
          <w:lang w:val="en-AU"/>
        </w:rPr>
        <w:t>. For example</w:t>
      </w:r>
      <w:r w:rsidR="003C3D30" w:rsidRPr="09584700">
        <w:rPr>
          <w:rFonts w:ascii="Calibri" w:eastAsia="Calibri" w:hAnsi="Calibri" w:cs="Calibri"/>
          <w:color w:val="000000" w:themeColor="text1"/>
          <w:lang w:val="en-AU"/>
        </w:rPr>
        <w:t>;</w:t>
      </w:r>
    </w:p>
    <w:p w14:paraId="4AA8510A" w14:textId="77777777" w:rsidR="001E01EE" w:rsidRDefault="0095086D">
      <w:pPr>
        <w:numPr>
          <w:ilvl w:val="1"/>
          <w:numId w:val="66"/>
        </w:num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T</w:t>
      </w:r>
      <w:r w:rsidR="00D123CD" w:rsidRPr="09584700">
        <w:rPr>
          <w:rFonts w:ascii="Calibri" w:eastAsia="Calibri" w:hAnsi="Calibri" w:cs="Calibri"/>
          <w:color w:val="000000" w:themeColor="text1"/>
          <w:lang w:val="en-AU"/>
        </w:rPr>
        <w:t xml:space="preserve">he suggestion </w:t>
      </w:r>
      <w:r w:rsidR="00D123CD" w:rsidRPr="09584700">
        <w:rPr>
          <w:rFonts w:ascii="Calibri" w:eastAsia="Calibri" w:hAnsi="Calibri" w:cs="Calibri"/>
          <w:i/>
          <w:iCs/>
          <w:color w:val="000000" w:themeColor="text1"/>
          <w:lang w:val="en-AU"/>
        </w:rPr>
        <w:t xml:space="preserve">“Encouraging locals for kitchen garden and trees providing free seedlings’ (Online survey respondent) </w:t>
      </w:r>
      <w:r w:rsidR="00D123CD" w:rsidRPr="09584700">
        <w:rPr>
          <w:rFonts w:ascii="Calibri" w:eastAsia="Calibri" w:hAnsi="Calibri" w:cs="Calibri"/>
          <w:color w:val="000000" w:themeColor="text1"/>
          <w:lang w:val="en-AU"/>
        </w:rPr>
        <w:t xml:space="preserve">will be referred to Environmental Education Officers for consideration in the planning of environmental education and community empowerment </w:t>
      </w:r>
      <w:r w:rsidRPr="09584700">
        <w:rPr>
          <w:rFonts w:ascii="Calibri" w:eastAsia="Calibri" w:hAnsi="Calibri" w:cs="Calibri"/>
          <w:color w:val="000000" w:themeColor="text1"/>
          <w:lang w:val="en-AU"/>
        </w:rPr>
        <w:t>programming</w:t>
      </w:r>
      <w:r w:rsidR="00595260" w:rsidRPr="09584700">
        <w:rPr>
          <w:rFonts w:ascii="Calibri" w:eastAsia="Calibri" w:hAnsi="Calibri" w:cs="Calibri"/>
          <w:color w:val="000000" w:themeColor="text1"/>
          <w:lang w:val="en-AU"/>
        </w:rPr>
        <w:t>.</w:t>
      </w:r>
    </w:p>
    <w:p w14:paraId="3639C07A" w14:textId="77777777" w:rsidR="00A07308" w:rsidRPr="00693730" w:rsidRDefault="0095086D">
      <w:pPr>
        <w:numPr>
          <w:ilvl w:val="1"/>
          <w:numId w:val="66"/>
        </w:num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T</w:t>
      </w:r>
      <w:r w:rsidR="001E01EE" w:rsidRPr="09584700">
        <w:rPr>
          <w:rFonts w:ascii="Calibri" w:eastAsia="Calibri" w:hAnsi="Calibri" w:cs="Calibri"/>
          <w:color w:val="000000" w:themeColor="text1"/>
          <w:lang w:val="en-AU"/>
        </w:rPr>
        <w:t xml:space="preserve">he suggestion to include biodiversity offsets alongside carbon sequestration offsets will be considered </w:t>
      </w:r>
      <w:r w:rsidR="00F66A5A" w:rsidRPr="09584700">
        <w:rPr>
          <w:rFonts w:ascii="Calibri" w:eastAsia="Calibri" w:hAnsi="Calibri" w:cs="Calibri"/>
          <w:color w:val="000000" w:themeColor="text1"/>
          <w:lang w:val="en-AU"/>
        </w:rPr>
        <w:t xml:space="preserve">during </w:t>
      </w:r>
      <w:r w:rsidR="00501131" w:rsidRPr="09584700">
        <w:rPr>
          <w:rFonts w:ascii="Calibri" w:eastAsia="Calibri" w:hAnsi="Calibri" w:cs="Calibri"/>
          <w:color w:val="000000" w:themeColor="text1"/>
          <w:lang w:val="en-AU"/>
        </w:rPr>
        <w:t xml:space="preserve">program </w:t>
      </w:r>
      <w:r w:rsidR="00F66A5A" w:rsidRPr="09584700">
        <w:rPr>
          <w:rFonts w:ascii="Calibri" w:eastAsia="Calibri" w:hAnsi="Calibri" w:cs="Calibri"/>
          <w:color w:val="000000" w:themeColor="text1"/>
          <w:lang w:val="en-AU"/>
        </w:rPr>
        <w:t>development</w:t>
      </w:r>
      <w:r w:rsidR="00516C3A" w:rsidRPr="09584700">
        <w:rPr>
          <w:rFonts w:ascii="Calibri" w:eastAsia="Calibri" w:hAnsi="Calibri" w:cs="Calibri"/>
          <w:color w:val="000000" w:themeColor="text1"/>
          <w:lang w:val="en-AU"/>
        </w:rPr>
        <w:t>.</w:t>
      </w:r>
    </w:p>
    <w:p w14:paraId="6099EBF9" w14:textId="77777777" w:rsidR="00D04D88" w:rsidRPr="00693730" w:rsidRDefault="0095086D">
      <w:pPr>
        <w:numPr>
          <w:ilvl w:val="1"/>
          <w:numId w:val="66"/>
        </w:num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T</w:t>
      </w:r>
      <w:r w:rsidR="00A07308" w:rsidRPr="09584700">
        <w:rPr>
          <w:rFonts w:ascii="Calibri" w:eastAsia="Calibri" w:hAnsi="Calibri" w:cs="Calibri"/>
          <w:color w:val="000000" w:themeColor="text1"/>
          <w:lang w:val="en-AU"/>
        </w:rPr>
        <w:t>he</w:t>
      </w:r>
      <w:r w:rsidR="001E01EE" w:rsidRPr="09584700">
        <w:rPr>
          <w:rFonts w:ascii="Calibri" w:eastAsia="Calibri" w:hAnsi="Calibri" w:cs="Calibri"/>
          <w:color w:val="000000" w:themeColor="text1"/>
          <w:lang w:val="en-AU"/>
        </w:rPr>
        <w:t xml:space="preserve"> suggestion of</w:t>
      </w:r>
      <w:r w:rsidR="00120009" w:rsidRPr="09584700">
        <w:rPr>
          <w:rFonts w:ascii="Calibri" w:eastAsia="Calibri" w:hAnsi="Calibri" w:cs="Calibri"/>
          <w:color w:val="000000" w:themeColor="text1"/>
          <w:lang w:val="en-AU"/>
        </w:rPr>
        <w:t xml:space="preserve"> </w:t>
      </w:r>
      <w:r w:rsidR="00120009" w:rsidRPr="09584700">
        <w:rPr>
          <w:rFonts w:ascii="Calibri" w:eastAsia="Calibri" w:hAnsi="Calibri" w:cs="Calibri"/>
          <w:i/>
          <w:iCs/>
          <w:color w:val="000000" w:themeColor="text1"/>
          <w:lang w:val="en-AU"/>
        </w:rPr>
        <w:t>“monitoring of compliance with permit conditions for biodiversity outcomes</w:t>
      </w:r>
      <w:r w:rsidR="00120009" w:rsidRPr="09584700">
        <w:rPr>
          <w:rFonts w:ascii="Calibri" w:eastAsia="Calibri" w:hAnsi="Calibri" w:cs="Calibri"/>
          <w:color w:val="000000" w:themeColor="text1"/>
          <w:lang w:val="en-AU"/>
        </w:rPr>
        <w:t>”</w:t>
      </w:r>
      <w:r w:rsidR="00A07308" w:rsidRPr="09584700">
        <w:rPr>
          <w:rFonts w:ascii="Calibri" w:eastAsia="Calibri" w:hAnsi="Calibri" w:cs="Calibri"/>
          <w:color w:val="000000" w:themeColor="text1"/>
          <w:lang w:val="en-AU"/>
        </w:rPr>
        <w:t xml:space="preserve"> </w:t>
      </w:r>
      <w:r w:rsidR="001E01EE" w:rsidRPr="09584700">
        <w:rPr>
          <w:rFonts w:ascii="Calibri" w:eastAsia="Calibri" w:hAnsi="Calibri" w:cs="Calibri"/>
          <w:color w:val="000000" w:themeColor="text1"/>
          <w:lang w:val="en-AU"/>
        </w:rPr>
        <w:t xml:space="preserve">will be considered in the </w:t>
      </w:r>
      <w:r w:rsidR="005C6934" w:rsidRPr="09584700">
        <w:rPr>
          <w:rFonts w:ascii="Calibri" w:eastAsia="Calibri" w:hAnsi="Calibri" w:cs="Calibri"/>
          <w:color w:val="000000" w:themeColor="text1"/>
          <w:lang w:val="en-AU"/>
        </w:rPr>
        <w:t xml:space="preserve">delivery of the </w:t>
      </w:r>
      <w:r w:rsidR="00120009" w:rsidRPr="09584700">
        <w:rPr>
          <w:rFonts w:ascii="Calibri" w:eastAsia="Calibri" w:hAnsi="Calibri" w:cs="Calibri"/>
          <w:color w:val="000000" w:themeColor="text1"/>
          <w:lang w:val="en-AU"/>
        </w:rPr>
        <w:t>o</w:t>
      </w:r>
      <w:r w:rsidR="005C6934" w:rsidRPr="09584700">
        <w:rPr>
          <w:rFonts w:ascii="Calibri" w:eastAsia="Calibri" w:hAnsi="Calibri" w:cs="Calibri"/>
          <w:color w:val="000000" w:themeColor="text1"/>
          <w:lang w:val="en-AU"/>
        </w:rPr>
        <w:t xml:space="preserve">utcome indicators </w:t>
      </w:r>
      <w:r w:rsidR="00120009" w:rsidRPr="09584700">
        <w:rPr>
          <w:rFonts w:ascii="Calibri" w:eastAsia="Calibri" w:hAnsi="Calibri" w:cs="Calibri"/>
          <w:color w:val="000000" w:themeColor="text1"/>
          <w:lang w:val="en-AU"/>
        </w:rPr>
        <w:t>for the strategy</w:t>
      </w:r>
      <w:r w:rsidR="00516C3A" w:rsidRPr="09584700">
        <w:rPr>
          <w:rFonts w:ascii="Calibri" w:eastAsia="Calibri" w:hAnsi="Calibri" w:cs="Calibri"/>
          <w:color w:val="000000" w:themeColor="text1"/>
          <w:lang w:val="en-AU"/>
        </w:rPr>
        <w:t>.</w:t>
      </w:r>
    </w:p>
    <w:p w14:paraId="0BFE9FA1" w14:textId="77777777" w:rsidR="00FD59D8" w:rsidRDefault="00FD59D8">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423E93BE" w14:textId="77777777" w:rsidR="00264445" w:rsidRDefault="0095086D" w:rsidP="00A43403">
      <w:p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lastRenderedPageBreak/>
        <w:t xml:space="preserve">All three </w:t>
      </w:r>
      <w:r w:rsidR="00F904A0" w:rsidRPr="09584700">
        <w:rPr>
          <w:rFonts w:ascii="Calibri" w:eastAsia="Calibri" w:hAnsi="Calibri" w:cs="Calibri"/>
          <w:color w:val="000000" w:themeColor="text1"/>
          <w:lang w:val="en-AU"/>
        </w:rPr>
        <w:t>documents</w:t>
      </w:r>
      <w:r w:rsidRPr="09584700">
        <w:rPr>
          <w:rFonts w:ascii="Calibri" w:eastAsia="Calibri" w:hAnsi="Calibri" w:cs="Calibri"/>
          <w:color w:val="000000" w:themeColor="text1"/>
          <w:lang w:val="en-AU"/>
        </w:rPr>
        <w:t xml:space="preserve"> </w:t>
      </w:r>
      <w:r w:rsidR="00C9439D" w:rsidRPr="09584700">
        <w:rPr>
          <w:rFonts w:ascii="Calibri" w:eastAsia="Calibri" w:hAnsi="Calibri" w:cs="Calibri"/>
          <w:color w:val="000000" w:themeColor="text1"/>
          <w:lang w:val="en-AU"/>
        </w:rPr>
        <w:t xml:space="preserve">have been enriched through the </w:t>
      </w:r>
      <w:r w:rsidR="00227248" w:rsidRPr="09584700">
        <w:rPr>
          <w:rFonts w:ascii="Calibri" w:eastAsia="Calibri" w:hAnsi="Calibri" w:cs="Calibri"/>
          <w:color w:val="000000" w:themeColor="text1"/>
          <w:lang w:val="en-AU"/>
        </w:rPr>
        <w:t xml:space="preserve">final </w:t>
      </w:r>
      <w:r w:rsidR="00C9439D" w:rsidRPr="09584700">
        <w:rPr>
          <w:rFonts w:ascii="Calibri" w:eastAsia="Calibri" w:hAnsi="Calibri" w:cs="Calibri"/>
          <w:color w:val="000000" w:themeColor="text1"/>
          <w:lang w:val="en-AU"/>
        </w:rPr>
        <w:t xml:space="preserve">consultation </w:t>
      </w:r>
      <w:r w:rsidR="00BD5ECD" w:rsidRPr="09584700">
        <w:rPr>
          <w:rFonts w:ascii="Calibri" w:eastAsia="Calibri" w:hAnsi="Calibri" w:cs="Calibri"/>
          <w:color w:val="000000" w:themeColor="text1"/>
          <w:lang w:val="en-AU"/>
        </w:rPr>
        <w:t xml:space="preserve">phase. </w:t>
      </w:r>
      <w:r w:rsidR="00FF7008" w:rsidRPr="09584700">
        <w:rPr>
          <w:rFonts w:ascii="Calibri" w:eastAsia="Calibri" w:hAnsi="Calibri" w:cs="Calibri"/>
          <w:color w:val="000000" w:themeColor="text1"/>
          <w:lang w:val="en-AU"/>
        </w:rPr>
        <w:t xml:space="preserve">For </w:t>
      </w:r>
      <w:r w:rsidR="00F16385" w:rsidRPr="09584700">
        <w:rPr>
          <w:rFonts w:ascii="Calibri" w:eastAsia="Calibri" w:hAnsi="Calibri" w:cs="Calibri"/>
          <w:color w:val="000000" w:themeColor="text1"/>
          <w:lang w:val="en-AU"/>
        </w:rPr>
        <w:t>example,</w:t>
      </w:r>
      <w:r w:rsidR="00FF7008" w:rsidRPr="09584700">
        <w:rPr>
          <w:rFonts w:ascii="Calibri" w:eastAsia="Calibri" w:hAnsi="Calibri" w:cs="Calibri"/>
          <w:color w:val="000000" w:themeColor="text1"/>
          <w:lang w:val="en-AU"/>
        </w:rPr>
        <w:t xml:space="preserve"> </w:t>
      </w:r>
      <w:r w:rsidR="006D0051" w:rsidRPr="09584700">
        <w:rPr>
          <w:rFonts w:ascii="Calibri" w:eastAsia="Calibri" w:hAnsi="Calibri" w:cs="Calibri"/>
          <w:color w:val="000000" w:themeColor="text1"/>
          <w:lang w:val="en-AU"/>
        </w:rPr>
        <w:t xml:space="preserve">the SES document </w:t>
      </w:r>
      <w:r w:rsidR="00F16385" w:rsidRPr="09584700">
        <w:rPr>
          <w:rFonts w:ascii="Calibri" w:eastAsia="Calibri" w:hAnsi="Calibri" w:cs="Calibri"/>
          <w:color w:val="000000" w:themeColor="text1"/>
          <w:lang w:val="en-AU"/>
        </w:rPr>
        <w:t>has</w:t>
      </w:r>
      <w:r w:rsidR="00FA459B" w:rsidRPr="09584700">
        <w:rPr>
          <w:rFonts w:ascii="Calibri" w:eastAsia="Calibri" w:hAnsi="Calibri" w:cs="Calibri"/>
          <w:color w:val="000000" w:themeColor="text1"/>
          <w:lang w:val="en-AU"/>
        </w:rPr>
        <w:t xml:space="preserve"> </w:t>
      </w:r>
      <w:r w:rsidR="00BD5ECD" w:rsidRPr="09584700">
        <w:rPr>
          <w:rFonts w:ascii="Calibri" w:eastAsia="Calibri" w:hAnsi="Calibri" w:cs="Calibri"/>
          <w:color w:val="000000" w:themeColor="text1"/>
          <w:lang w:val="en-AU"/>
        </w:rPr>
        <w:t xml:space="preserve">been </w:t>
      </w:r>
      <w:r w:rsidR="006E14D4" w:rsidRPr="09584700">
        <w:rPr>
          <w:rFonts w:ascii="Calibri" w:eastAsia="Calibri" w:hAnsi="Calibri" w:cs="Calibri"/>
          <w:color w:val="000000" w:themeColor="text1"/>
          <w:lang w:val="en-AU"/>
        </w:rPr>
        <w:t>updat</w:t>
      </w:r>
      <w:r w:rsidR="00BD5ECD" w:rsidRPr="09584700">
        <w:rPr>
          <w:rFonts w:ascii="Calibri" w:eastAsia="Calibri" w:hAnsi="Calibri" w:cs="Calibri"/>
          <w:color w:val="000000" w:themeColor="text1"/>
          <w:lang w:val="en-AU"/>
        </w:rPr>
        <w:t>ed</w:t>
      </w:r>
      <w:r w:rsidR="006D0051" w:rsidRPr="09584700">
        <w:rPr>
          <w:rFonts w:ascii="Calibri" w:eastAsia="Calibri" w:hAnsi="Calibri" w:cs="Calibri"/>
          <w:color w:val="000000" w:themeColor="text1"/>
          <w:lang w:val="en-AU"/>
        </w:rPr>
        <w:t xml:space="preserve"> in</w:t>
      </w:r>
      <w:r w:rsidR="006E14D4" w:rsidRPr="09584700">
        <w:rPr>
          <w:rFonts w:ascii="Calibri" w:eastAsia="Calibri" w:hAnsi="Calibri" w:cs="Calibri"/>
          <w:color w:val="000000" w:themeColor="text1"/>
          <w:lang w:val="en-AU"/>
        </w:rPr>
        <w:t xml:space="preserve"> the </w:t>
      </w:r>
      <w:r w:rsidR="00EB0CEC" w:rsidRPr="09584700">
        <w:rPr>
          <w:rFonts w:ascii="Calibri" w:eastAsia="Calibri" w:hAnsi="Calibri" w:cs="Calibri"/>
          <w:color w:val="000000" w:themeColor="text1"/>
          <w:lang w:val="en-AU"/>
        </w:rPr>
        <w:t>c</w:t>
      </w:r>
      <w:r w:rsidR="006E14D4" w:rsidRPr="09584700">
        <w:rPr>
          <w:rFonts w:ascii="Calibri" w:eastAsia="Calibri" w:hAnsi="Calibri" w:cs="Calibri"/>
          <w:color w:val="000000" w:themeColor="text1"/>
          <w:lang w:val="en-AU"/>
        </w:rPr>
        <w:t xml:space="preserve">ommunity </w:t>
      </w:r>
      <w:r w:rsidR="00EB0CEC" w:rsidRPr="09584700">
        <w:rPr>
          <w:rFonts w:ascii="Calibri" w:eastAsia="Calibri" w:hAnsi="Calibri" w:cs="Calibri"/>
          <w:color w:val="000000" w:themeColor="text1"/>
          <w:lang w:val="en-AU"/>
        </w:rPr>
        <w:t>e</w:t>
      </w:r>
      <w:r w:rsidR="006E14D4" w:rsidRPr="09584700">
        <w:rPr>
          <w:rFonts w:ascii="Calibri" w:eastAsia="Calibri" w:hAnsi="Calibri" w:cs="Calibri"/>
          <w:color w:val="000000" w:themeColor="text1"/>
          <w:lang w:val="en-AU"/>
        </w:rPr>
        <w:t>mpowerment sections</w:t>
      </w:r>
      <w:r w:rsidR="000E5C71" w:rsidRPr="09584700">
        <w:rPr>
          <w:rFonts w:ascii="Calibri" w:eastAsia="Calibri" w:hAnsi="Calibri" w:cs="Calibri"/>
          <w:color w:val="000000" w:themeColor="text1"/>
          <w:lang w:val="en-AU"/>
        </w:rPr>
        <w:t xml:space="preserve"> to be more inclusive</w:t>
      </w:r>
      <w:r w:rsidR="00846A74" w:rsidRPr="09584700">
        <w:rPr>
          <w:rFonts w:ascii="Calibri" w:eastAsia="Calibri" w:hAnsi="Calibri" w:cs="Calibri"/>
          <w:color w:val="000000" w:themeColor="text1"/>
          <w:lang w:val="en-AU"/>
        </w:rPr>
        <w:t>,</w:t>
      </w:r>
      <w:r w:rsidR="00FA459B" w:rsidRPr="09584700">
        <w:rPr>
          <w:rFonts w:ascii="Calibri" w:eastAsia="Calibri" w:hAnsi="Calibri" w:cs="Calibri"/>
          <w:color w:val="000000" w:themeColor="text1"/>
          <w:lang w:val="en-AU"/>
        </w:rPr>
        <w:t xml:space="preserve"> </w:t>
      </w:r>
      <w:r w:rsidR="002D1063" w:rsidRPr="09584700">
        <w:rPr>
          <w:rFonts w:ascii="Calibri" w:eastAsia="Calibri" w:hAnsi="Calibri" w:cs="Calibri"/>
          <w:color w:val="000000" w:themeColor="text1"/>
          <w:lang w:val="en-AU"/>
        </w:rPr>
        <w:t xml:space="preserve">the </w:t>
      </w:r>
      <w:r w:rsidR="00FA459B" w:rsidRPr="09584700">
        <w:rPr>
          <w:rFonts w:ascii="Calibri" w:eastAsia="Calibri" w:hAnsi="Calibri" w:cs="Calibri"/>
          <w:color w:val="000000" w:themeColor="text1"/>
          <w:lang w:val="en-AU"/>
        </w:rPr>
        <w:t>challenges and</w:t>
      </w:r>
      <w:r w:rsidR="00ED3804" w:rsidRPr="09584700">
        <w:rPr>
          <w:rFonts w:ascii="Calibri" w:eastAsia="Calibri" w:hAnsi="Calibri" w:cs="Calibri"/>
          <w:color w:val="000000" w:themeColor="text1"/>
          <w:lang w:val="en-AU"/>
        </w:rPr>
        <w:t xml:space="preserve"> focus area</w:t>
      </w:r>
      <w:r w:rsidR="00FA459B" w:rsidRPr="09584700">
        <w:rPr>
          <w:rFonts w:ascii="Calibri" w:eastAsia="Calibri" w:hAnsi="Calibri" w:cs="Calibri"/>
          <w:color w:val="000000" w:themeColor="text1"/>
          <w:lang w:val="en-AU"/>
        </w:rPr>
        <w:t xml:space="preserve"> </w:t>
      </w:r>
      <w:r w:rsidR="00E72F37" w:rsidRPr="09584700">
        <w:rPr>
          <w:rFonts w:ascii="Calibri" w:eastAsia="Calibri" w:hAnsi="Calibri" w:cs="Calibri"/>
          <w:color w:val="000000" w:themeColor="text1"/>
          <w:lang w:val="en-AU"/>
        </w:rPr>
        <w:t>sections</w:t>
      </w:r>
      <w:r w:rsidR="008A6FBE" w:rsidRPr="09584700">
        <w:rPr>
          <w:rFonts w:ascii="Calibri" w:eastAsia="Calibri" w:hAnsi="Calibri" w:cs="Calibri"/>
          <w:color w:val="000000" w:themeColor="text1"/>
          <w:lang w:val="en-AU"/>
        </w:rPr>
        <w:t xml:space="preserve"> ha</w:t>
      </w:r>
      <w:r w:rsidR="00FD11D2" w:rsidRPr="09584700">
        <w:rPr>
          <w:rFonts w:ascii="Calibri" w:eastAsia="Calibri" w:hAnsi="Calibri" w:cs="Calibri"/>
          <w:color w:val="000000" w:themeColor="text1"/>
          <w:lang w:val="en-AU"/>
        </w:rPr>
        <w:t>ve</w:t>
      </w:r>
      <w:r w:rsidR="008A6FBE" w:rsidRPr="09584700">
        <w:rPr>
          <w:rFonts w:ascii="Calibri" w:eastAsia="Calibri" w:hAnsi="Calibri" w:cs="Calibri"/>
          <w:color w:val="000000" w:themeColor="text1"/>
          <w:lang w:val="en-AU"/>
        </w:rPr>
        <w:t xml:space="preserve"> been</w:t>
      </w:r>
      <w:r w:rsidR="003B678B" w:rsidRPr="09584700">
        <w:rPr>
          <w:rFonts w:ascii="Calibri" w:eastAsia="Calibri" w:hAnsi="Calibri" w:cs="Calibri"/>
          <w:color w:val="000000" w:themeColor="text1"/>
          <w:lang w:val="en-AU"/>
        </w:rPr>
        <w:t xml:space="preserve"> strengthened to</w:t>
      </w:r>
      <w:r w:rsidR="00C43D36" w:rsidRPr="09584700">
        <w:rPr>
          <w:rFonts w:ascii="Calibri" w:eastAsia="Calibri" w:hAnsi="Calibri" w:cs="Calibri"/>
          <w:color w:val="000000" w:themeColor="text1"/>
          <w:lang w:val="en-AU"/>
        </w:rPr>
        <w:t xml:space="preserve"> </w:t>
      </w:r>
      <w:r w:rsidR="00E560B2" w:rsidRPr="09584700">
        <w:rPr>
          <w:rFonts w:ascii="Calibri" w:eastAsia="Calibri" w:hAnsi="Calibri" w:cs="Calibri"/>
          <w:color w:val="000000" w:themeColor="text1"/>
          <w:lang w:val="en-AU"/>
        </w:rPr>
        <w:t xml:space="preserve">better highlight </w:t>
      </w:r>
      <w:r w:rsidR="0030510D" w:rsidRPr="09584700">
        <w:rPr>
          <w:rFonts w:ascii="Calibri" w:eastAsia="Calibri" w:hAnsi="Calibri" w:cs="Calibri"/>
          <w:color w:val="000000" w:themeColor="text1"/>
          <w:lang w:val="en-AU"/>
        </w:rPr>
        <w:t xml:space="preserve">the </w:t>
      </w:r>
      <w:r w:rsidR="004B10D2" w:rsidRPr="09584700">
        <w:rPr>
          <w:rFonts w:ascii="Calibri" w:eastAsia="Calibri" w:hAnsi="Calibri" w:cs="Calibri"/>
          <w:color w:val="000000" w:themeColor="text1"/>
          <w:lang w:val="en-AU"/>
        </w:rPr>
        <w:t xml:space="preserve">key </w:t>
      </w:r>
      <w:r w:rsidR="00B76D5F" w:rsidRPr="09584700">
        <w:rPr>
          <w:rFonts w:ascii="Calibri" w:eastAsia="Calibri" w:hAnsi="Calibri" w:cs="Calibri"/>
          <w:color w:val="000000" w:themeColor="text1"/>
          <w:lang w:val="en-AU"/>
        </w:rPr>
        <w:t>theme</w:t>
      </w:r>
      <w:r w:rsidR="004B10D2" w:rsidRPr="09584700">
        <w:rPr>
          <w:rFonts w:ascii="Calibri" w:eastAsia="Calibri" w:hAnsi="Calibri" w:cs="Calibri"/>
          <w:color w:val="000000" w:themeColor="text1"/>
          <w:lang w:val="en-AU"/>
        </w:rPr>
        <w:t>s</w:t>
      </w:r>
      <w:r w:rsidR="003B678B" w:rsidRPr="09584700">
        <w:rPr>
          <w:rFonts w:ascii="Calibri" w:eastAsia="Calibri" w:hAnsi="Calibri" w:cs="Calibri"/>
          <w:color w:val="000000" w:themeColor="text1"/>
          <w:lang w:val="en-AU"/>
        </w:rPr>
        <w:t xml:space="preserve"> </w:t>
      </w:r>
      <w:r w:rsidR="004B10D2" w:rsidRPr="09584700">
        <w:rPr>
          <w:rFonts w:ascii="Calibri" w:eastAsia="Calibri" w:hAnsi="Calibri" w:cs="Calibri"/>
          <w:color w:val="000000" w:themeColor="text1"/>
          <w:lang w:val="en-AU"/>
        </w:rPr>
        <w:t>arising</w:t>
      </w:r>
      <w:r w:rsidR="0030510D" w:rsidRPr="09584700">
        <w:rPr>
          <w:rFonts w:ascii="Calibri" w:eastAsia="Calibri" w:hAnsi="Calibri" w:cs="Calibri"/>
          <w:color w:val="000000" w:themeColor="text1"/>
          <w:lang w:val="en-AU"/>
        </w:rPr>
        <w:t xml:space="preserve"> through consultation such</w:t>
      </w:r>
      <w:r w:rsidR="004B10D2" w:rsidRPr="09584700">
        <w:rPr>
          <w:rFonts w:ascii="Calibri" w:eastAsia="Calibri" w:hAnsi="Calibri" w:cs="Calibri"/>
          <w:color w:val="000000" w:themeColor="text1"/>
          <w:lang w:val="en-AU"/>
        </w:rPr>
        <w:t xml:space="preserve"> as</w:t>
      </w:r>
      <w:r w:rsidR="003B678B" w:rsidRPr="09584700">
        <w:rPr>
          <w:rFonts w:ascii="Calibri" w:eastAsia="Calibri" w:hAnsi="Calibri" w:cs="Calibri"/>
          <w:color w:val="000000" w:themeColor="text1"/>
          <w:lang w:val="en-AU"/>
        </w:rPr>
        <w:t xml:space="preserve"> </w:t>
      </w:r>
      <w:r w:rsidR="0018123C" w:rsidRPr="09584700">
        <w:rPr>
          <w:rFonts w:ascii="Calibri" w:eastAsia="Calibri" w:hAnsi="Calibri" w:cs="Calibri"/>
          <w:color w:val="000000" w:themeColor="text1"/>
          <w:lang w:val="en-AU"/>
        </w:rPr>
        <w:t xml:space="preserve">the challenges of </w:t>
      </w:r>
      <w:r w:rsidR="00C43D36" w:rsidRPr="09584700">
        <w:rPr>
          <w:rFonts w:ascii="Calibri" w:eastAsia="Calibri" w:hAnsi="Calibri" w:cs="Calibri"/>
          <w:color w:val="000000" w:themeColor="text1"/>
          <w:lang w:val="en-AU"/>
        </w:rPr>
        <w:t>urbanisation</w:t>
      </w:r>
      <w:r w:rsidR="003B678B" w:rsidRPr="09584700">
        <w:rPr>
          <w:rFonts w:ascii="Calibri" w:eastAsia="Calibri" w:hAnsi="Calibri" w:cs="Calibri"/>
          <w:color w:val="000000" w:themeColor="text1"/>
          <w:lang w:val="en-AU"/>
        </w:rPr>
        <w:t>,</w:t>
      </w:r>
      <w:r w:rsidR="00734DE6" w:rsidRPr="09584700">
        <w:rPr>
          <w:rFonts w:ascii="Calibri" w:eastAsia="Calibri" w:hAnsi="Calibri" w:cs="Calibri"/>
          <w:color w:val="000000" w:themeColor="text1"/>
          <w:lang w:val="en-AU"/>
        </w:rPr>
        <w:t xml:space="preserve"> limited environmental stewardship and resources</w:t>
      </w:r>
      <w:r w:rsidR="00E560B2" w:rsidRPr="09584700">
        <w:rPr>
          <w:rFonts w:ascii="Calibri" w:eastAsia="Calibri" w:hAnsi="Calibri" w:cs="Calibri"/>
          <w:color w:val="000000" w:themeColor="text1"/>
          <w:lang w:val="en-AU"/>
        </w:rPr>
        <w:t xml:space="preserve">. </w:t>
      </w:r>
      <w:r w:rsidR="0007297E" w:rsidRPr="09584700">
        <w:rPr>
          <w:rFonts w:ascii="Calibri" w:eastAsia="Calibri" w:hAnsi="Calibri" w:cs="Calibri"/>
          <w:color w:val="000000" w:themeColor="text1"/>
          <w:lang w:val="en-AU"/>
        </w:rPr>
        <w:t>G</w:t>
      </w:r>
      <w:r w:rsidR="006D5738" w:rsidRPr="09584700">
        <w:rPr>
          <w:rFonts w:ascii="Calibri" w:eastAsia="Calibri" w:hAnsi="Calibri" w:cs="Calibri"/>
          <w:color w:val="000000" w:themeColor="text1"/>
          <w:lang w:val="en-AU"/>
        </w:rPr>
        <w:t>aps</w:t>
      </w:r>
      <w:r w:rsidR="00922E08" w:rsidRPr="09584700">
        <w:rPr>
          <w:rFonts w:ascii="Calibri" w:eastAsia="Calibri" w:hAnsi="Calibri" w:cs="Calibri"/>
          <w:color w:val="000000" w:themeColor="text1"/>
          <w:lang w:val="en-AU"/>
        </w:rPr>
        <w:t xml:space="preserve"> </w:t>
      </w:r>
      <w:r w:rsidR="003B678B" w:rsidRPr="09584700">
        <w:rPr>
          <w:rFonts w:ascii="Calibri" w:eastAsia="Calibri" w:hAnsi="Calibri" w:cs="Calibri"/>
          <w:color w:val="000000" w:themeColor="text1"/>
          <w:lang w:val="en-AU"/>
        </w:rPr>
        <w:t>have</w:t>
      </w:r>
      <w:r w:rsidR="006B6241" w:rsidRPr="09584700">
        <w:rPr>
          <w:rFonts w:ascii="Calibri" w:eastAsia="Calibri" w:hAnsi="Calibri" w:cs="Calibri"/>
          <w:color w:val="000000" w:themeColor="text1"/>
          <w:lang w:val="en-AU"/>
        </w:rPr>
        <w:t xml:space="preserve"> also </w:t>
      </w:r>
      <w:r w:rsidR="003B678B" w:rsidRPr="09584700">
        <w:rPr>
          <w:rFonts w:ascii="Calibri" w:eastAsia="Calibri" w:hAnsi="Calibri" w:cs="Calibri"/>
          <w:color w:val="000000" w:themeColor="text1"/>
          <w:lang w:val="en-AU"/>
        </w:rPr>
        <w:t xml:space="preserve">been addressed </w:t>
      </w:r>
      <w:r w:rsidR="00922E08" w:rsidRPr="09584700">
        <w:rPr>
          <w:rFonts w:ascii="Calibri" w:eastAsia="Calibri" w:hAnsi="Calibri" w:cs="Calibri"/>
          <w:color w:val="000000" w:themeColor="text1"/>
          <w:lang w:val="en-AU"/>
        </w:rPr>
        <w:t>such as</w:t>
      </w:r>
      <w:r w:rsidR="00C02F6E" w:rsidRPr="09584700">
        <w:rPr>
          <w:rFonts w:ascii="Calibri" w:eastAsia="Calibri" w:hAnsi="Calibri" w:cs="Calibri"/>
          <w:color w:val="000000" w:themeColor="text1"/>
          <w:lang w:val="en-AU"/>
        </w:rPr>
        <w:t xml:space="preserve"> the importance of waterways</w:t>
      </w:r>
      <w:r w:rsidR="00157942" w:rsidRPr="09584700">
        <w:rPr>
          <w:rFonts w:ascii="Calibri" w:eastAsia="Calibri" w:hAnsi="Calibri" w:cs="Calibri"/>
          <w:color w:val="000000" w:themeColor="text1"/>
          <w:lang w:val="en-AU"/>
        </w:rPr>
        <w:t xml:space="preserve"> and</w:t>
      </w:r>
      <w:r w:rsidR="0018123C" w:rsidRPr="09584700">
        <w:rPr>
          <w:rFonts w:ascii="Calibri" w:eastAsia="Calibri" w:hAnsi="Calibri" w:cs="Calibri"/>
          <w:color w:val="000000" w:themeColor="text1"/>
          <w:lang w:val="en-AU"/>
        </w:rPr>
        <w:t xml:space="preserve"> biodiversity monitoring</w:t>
      </w:r>
      <w:r w:rsidR="002847D5" w:rsidRPr="09584700">
        <w:rPr>
          <w:rFonts w:ascii="Calibri" w:eastAsia="Calibri" w:hAnsi="Calibri" w:cs="Calibri"/>
          <w:color w:val="000000" w:themeColor="text1"/>
          <w:lang w:val="en-AU"/>
        </w:rPr>
        <w:t>;</w:t>
      </w:r>
      <w:r w:rsidR="007B7FEC" w:rsidRPr="09584700">
        <w:rPr>
          <w:rFonts w:ascii="Calibri" w:eastAsia="Calibri" w:hAnsi="Calibri" w:cs="Calibri"/>
          <w:color w:val="000000" w:themeColor="text1"/>
          <w:lang w:val="en-AU"/>
        </w:rPr>
        <w:t xml:space="preserve"> </w:t>
      </w:r>
      <w:r w:rsidR="006B6241" w:rsidRPr="09584700">
        <w:rPr>
          <w:rFonts w:ascii="Calibri" w:eastAsia="Calibri" w:hAnsi="Calibri" w:cs="Calibri"/>
          <w:color w:val="000000" w:themeColor="text1"/>
          <w:lang w:val="en-AU"/>
        </w:rPr>
        <w:t xml:space="preserve">and </w:t>
      </w:r>
      <w:r w:rsidR="007B7FEC" w:rsidRPr="09584700">
        <w:rPr>
          <w:rFonts w:ascii="Calibri" w:eastAsia="Calibri" w:hAnsi="Calibri" w:cs="Calibri"/>
          <w:color w:val="000000" w:themeColor="text1"/>
          <w:lang w:val="en-AU"/>
        </w:rPr>
        <w:t xml:space="preserve">corrections </w:t>
      </w:r>
      <w:r w:rsidR="006B6241" w:rsidRPr="09584700">
        <w:rPr>
          <w:rFonts w:ascii="Calibri" w:eastAsia="Calibri" w:hAnsi="Calibri" w:cs="Calibri"/>
          <w:color w:val="000000" w:themeColor="text1"/>
          <w:lang w:val="en-AU"/>
        </w:rPr>
        <w:t xml:space="preserve">or </w:t>
      </w:r>
      <w:r w:rsidR="007B7FEC" w:rsidRPr="09584700">
        <w:rPr>
          <w:rFonts w:ascii="Calibri" w:eastAsia="Calibri" w:hAnsi="Calibri" w:cs="Calibri"/>
          <w:color w:val="000000" w:themeColor="text1"/>
          <w:lang w:val="en-AU"/>
        </w:rPr>
        <w:t>updates</w:t>
      </w:r>
      <w:r w:rsidR="006B6241" w:rsidRPr="09584700">
        <w:rPr>
          <w:rFonts w:ascii="Calibri" w:eastAsia="Calibri" w:hAnsi="Calibri" w:cs="Calibri"/>
          <w:color w:val="000000" w:themeColor="text1"/>
          <w:lang w:val="en-AU"/>
        </w:rPr>
        <w:t xml:space="preserve"> </w:t>
      </w:r>
      <w:r w:rsidR="000C29F1" w:rsidRPr="09584700">
        <w:rPr>
          <w:rFonts w:ascii="Calibri" w:eastAsia="Calibri" w:hAnsi="Calibri" w:cs="Calibri"/>
          <w:color w:val="000000" w:themeColor="text1"/>
          <w:lang w:val="en-AU"/>
        </w:rPr>
        <w:t xml:space="preserve">were </w:t>
      </w:r>
      <w:r w:rsidR="006B6241" w:rsidRPr="09584700">
        <w:rPr>
          <w:rFonts w:ascii="Calibri" w:eastAsia="Calibri" w:hAnsi="Calibri" w:cs="Calibri"/>
          <w:color w:val="000000" w:themeColor="text1"/>
          <w:lang w:val="en-AU"/>
        </w:rPr>
        <w:t xml:space="preserve">made </w:t>
      </w:r>
      <w:r w:rsidR="00417E3B" w:rsidRPr="09584700">
        <w:rPr>
          <w:rFonts w:ascii="Calibri" w:eastAsia="Calibri" w:hAnsi="Calibri" w:cs="Calibri"/>
          <w:color w:val="000000" w:themeColor="text1"/>
          <w:lang w:val="en-AU"/>
        </w:rPr>
        <w:t>to improve</w:t>
      </w:r>
      <w:r w:rsidR="000C29F1" w:rsidRPr="09584700">
        <w:rPr>
          <w:rFonts w:ascii="Calibri" w:eastAsia="Calibri" w:hAnsi="Calibri" w:cs="Calibri"/>
          <w:color w:val="000000" w:themeColor="text1"/>
          <w:lang w:val="en-AU"/>
        </w:rPr>
        <w:t xml:space="preserve"> </w:t>
      </w:r>
      <w:r w:rsidR="006F3ED0" w:rsidRPr="09584700">
        <w:rPr>
          <w:rFonts w:ascii="Calibri" w:eastAsia="Calibri" w:hAnsi="Calibri" w:cs="Calibri"/>
          <w:color w:val="000000" w:themeColor="text1"/>
          <w:lang w:val="en-AU"/>
        </w:rPr>
        <w:t>a</w:t>
      </w:r>
      <w:r w:rsidR="000C29F1" w:rsidRPr="09584700">
        <w:rPr>
          <w:rFonts w:ascii="Calibri" w:eastAsia="Calibri" w:hAnsi="Calibri" w:cs="Calibri"/>
          <w:color w:val="000000" w:themeColor="text1"/>
          <w:lang w:val="en-AU"/>
        </w:rPr>
        <w:t>ccuracy and clarity</w:t>
      </w:r>
      <w:r w:rsidR="007B7FEC" w:rsidRPr="09584700">
        <w:rPr>
          <w:rFonts w:ascii="Calibri" w:eastAsia="Calibri" w:hAnsi="Calibri" w:cs="Calibri"/>
          <w:color w:val="000000" w:themeColor="text1"/>
          <w:lang w:val="en-AU"/>
        </w:rPr>
        <w:t xml:space="preserve">. </w:t>
      </w:r>
    </w:p>
    <w:p w14:paraId="75B6B8F6" w14:textId="77777777" w:rsidR="006F6287" w:rsidRDefault="0095086D" w:rsidP="6C6BC1D1">
      <w:pPr>
        <w:keepNext/>
        <w:shd w:val="clear" w:color="auto" w:fill="003266"/>
        <w:spacing w:before="120" w:after="120" w:line="276" w:lineRule="auto"/>
        <w:outlineLvl w:val="0"/>
        <w:rPr>
          <w:rFonts w:ascii="Calibri" w:eastAsia="Calibri" w:hAnsi="Calibri" w:cs="Calibri"/>
          <w:b/>
          <w:color w:val="FFFFFF"/>
          <w:lang w:val="en-AU"/>
        </w:rPr>
      </w:pPr>
      <w:r>
        <w:rPr>
          <w:rFonts w:ascii="Calibri" w:eastAsia="Calibri" w:hAnsi="Calibri"/>
          <w:b/>
          <w:color w:val="FFFFFF" w:themeColor="background1"/>
          <w:lang w:val="en-AU"/>
        </w:rPr>
        <w:t xml:space="preserve"> </w:t>
      </w:r>
      <w:r w:rsidR="00CB5C1E" w:rsidRPr="6C6BC1D1">
        <w:rPr>
          <w:rFonts w:ascii="Calibri" w:eastAsia="Calibri" w:hAnsi="Calibri"/>
          <w:b/>
          <w:color w:val="FFFFFF" w:themeColor="background1"/>
          <w:lang w:val="en-AU"/>
        </w:rPr>
        <w:t>Alignment to Community Plan, Policies or Strategies</w:t>
      </w:r>
    </w:p>
    <w:p w14:paraId="7DE2A681" w14:textId="77777777" w:rsidR="006F6287" w:rsidRDefault="0095086D" w:rsidP="006524E8">
      <w:pPr>
        <w:spacing w:line="276" w:lineRule="auto"/>
        <w:rPr>
          <w:rFonts w:ascii="Calibri" w:eastAsia="Calibri" w:hAnsi="Calibri" w:cs="Calibri"/>
          <w:color w:val="000000"/>
          <w:lang w:val="en-AU"/>
        </w:rPr>
      </w:pPr>
      <w:r w:rsidRPr="32FE4E5A">
        <w:rPr>
          <w:rFonts w:ascii="Calibri" w:eastAsia="Calibri" w:hAnsi="Calibri" w:cs="Calibri"/>
          <w:color w:val="000000" w:themeColor="text1"/>
          <w:lang w:val="en-AU"/>
        </w:rPr>
        <w:t>Alignment to Whittlesea 2040 and Community Plan 2021-2025:</w:t>
      </w:r>
    </w:p>
    <w:p w14:paraId="7B1AADDA" w14:textId="77777777" w:rsidR="0042575F" w:rsidRDefault="0095086D" w:rsidP="003072D7">
      <w:pPr>
        <w:spacing w:before="240" w:after="60" w:line="276" w:lineRule="auto"/>
        <w:rPr>
          <w:rFonts w:ascii="Calibri" w:eastAsia="Calibri" w:hAnsi="Calibri" w:cs="Calibri"/>
          <w:b/>
          <w:bCs/>
          <w:color w:val="000000"/>
          <w:lang w:val="en-AU"/>
        </w:rPr>
      </w:pPr>
      <w:r>
        <w:rPr>
          <w:rFonts w:ascii="Calibri" w:eastAsia="Calibri" w:hAnsi="Calibri" w:cs="Calibri"/>
          <w:b/>
          <w:bCs/>
          <w:color w:val="000000"/>
          <w:lang w:val="en-AU"/>
        </w:rPr>
        <w:t>Sustainable environment  </w:t>
      </w:r>
    </w:p>
    <w:p w14:paraId="498C824D" w14:textId="77777777" w:rsidR="006F6287" w:rsidRDefault="0095086D" w:rsidP="003072D7">
      <w:p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We prioritise our environment and take action to reduce waste, preserve local biodiversity, protect waterways and green space and address climate change</w:t>
      </w:r>
      <w:r w:rsidR="002847D5" w:rsidRPr="09584700">
        <w:rPr>
          <w:rFonts w:ascii="Calibri" w:eastAsia="Calibri" w:hAnsi="Calibri" w:cs="Calibri"/>
          <w:color w:val="000000" w:themeColor="text1"/>
          <w:lang w:val="en-AU"/>
        </w:rPr>
        <w:t>.</w:t>
      </w:r>
    </w:p>
    <w:p w14:paraId="2E6F926D" w14:textId="77777777" w:rsidR="004D2D61" w:rsidRDefault="004D2D61" w:rsidP="003072D7">
      <w:pPr>
        <w:spacing w:line="276" w:lineRule="auto"/>
        <w:rPr>
          <w:rFonts w:ascii="Calibri" w:eastAsia="Calibri" w:hAnsi="Calibri" w:cs="Calibri"/>
          <w:color w:val="000000" w:themeColor="text1"/>
          <w:lang w:val="en-AU"/>
        </w:rPr>
      </w:pPr>
    </w:p>
    <w:p w14:paraId="095119E5" w14:textId="77777777" w:rsidR="01B5ACEB" w:rsidRDefault="0095086D" w:rsidP="003072D7">
      <w:p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 xml:space="preserve">All three documents </w:t>
      </w:r>
      <w:r w:rsidR="00321315" w:rsidRPr="09584700">
        <w:rPr>
          <w:rFonts w:ascii="Calibri" w:eastAsia="Calibri" w:hAnsi="Calibri" w:cs="Calibri"/>
          <w:color w:val="000000" w:themeColor="text1"/>
          <w:lang w:val="en-AU"/>
        </w:rPr>
        <w:t>are linked to the following Council policies, plans and strategies</w:t>
      </w:r>
      <w:r w:rsidR="00D65934" w:rsidRPr="09584700">
        <w:rPr>
          <w:rFonts w:ascii="Calibri" w:eastAsia="Calibri" w:hAnsi="Calibri" w:cs="Calibri"/>
          <w:color w:val="000000" w:themeColor="text1"/>
          <w:lang w:val="en-AU"/>
        </w:rPr>
        <w:t>;</w:t>
      </w:r>
      <w:r w:rsidR="00321315" w:rsidRPr="09584700">
        <w:rPr>
          <w:rFonts w:ascii="Calibri" w:eastAsia="Calibri" w:hAnsi="Calibri" w:cs="Calibri"/>
          <w:color w:val="000000" w:themeColor="text1"/>
          <w:lang w:val="en-AU"/>
        </w:rPr>
        <w:t xml:space="preserve"> and State and Federal Legislation.</w:t>
      </w:r>
    </w:p>
    <w:p w14:paraId="075B25CF" w14:textId="77777777" w:rsidR="01B5ACEB" w:rsidRDefault="01B5ACEB" w:rsidP="003072D7">
      <w:pPr>
        <w:spacing w:line="276" w:lineRule="auto"/>
        <w:rPr>
          <w:rFonts w:ascii="Calibri" w:eastAsia="Calibri" w:hAnsi="Calibri" w:cs="Calibri"/>
          <w:color w:val="000000"/>
          <w:lang w:val="en-AU"/>
        </w:rPr>
      </w:pPr>
    </w:p>
    <w:p w14:paraId="4EC631D7" w14:textId="77777777" w:rsidR="01B5ACEB" w:rsidRPr="00277360" w:rsidRDefault="0095086D" w:rsidP="003072D7">
      <w:pPr>
        <w:spacing w:line="276" w:lineRule="auto"/>
        <w:rPr>
          <w:rFonts w:ascii="Calibri" w:eastAsia="Calibri" w:hAnsi="Calibri" w:cs="Calibri"/>
          <w:b/>
          <w:bCs/>
          <w:color w:val="000000"/>
          <w:lang w:val="en-AU"/>
        </w:rPr>
      </w:pPr>
      <w:r w:rsidRPr="00277360">
        <w:rPr>
          <w:rFonts w:ascii="Calibri" w:eastAsia="Calibri" w:hAnsi="Calibri" w:cs="Calibri"/>
          <w:b/>
          <w:color w:val="000000" w:themeColor="text1"/>
          <w:lang w:val="en-AU"/>
        </w:rPr>
        <w:t xml:space="preserve">City of Whittlesea: </w:t>
      </w:r>
    </w:p>
    <w:p w14:paraId="2472F56D" w14:textId="77777777" w:rsidR="01B5ACEB" w:rsidRDefault="0095086D">
      <w:pPr>
        <w:numPr>
          <w:ilvl w:val="0"/>
          <w:numId w:val="67"/>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Whittlesea 2040: A Place for All</w:t>
      </w:r>
    </w:p>
    <w:p w14:paraId="693E14C9" w14:textId="77777777" w:rsidR="01B5ACEB" w:rsidRDefault="0095086D">
      <w:pPr>
        <w:numPr>
          <w:ilvl w:val="0"/>
          <w:numId w:val="67"/>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Community Plan 2021-2025</w:t>
      </w:r>
    </w:p>
    <w:p w14:paraId="0DB05A15" w14:textId="77777777" w:rsidR="01B5ACEB" w:rsidRDefault="0095086D">
      <w:pPr>
        <w:numPr>
          <w:ilvl w:val="0"/>
          <w:numId w:val="67"/>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Strong Local Economy Strategy 2022-2026</w:t>
      </w:r>
    </w:p>
    <w:p w14:paraId="417CA328" w14:textId="77777777" w:rsidR="01B5ACEB" w:rsidRDefault="0095086D">
      <w:pPr>
        <w:numPr>
          <w:ilvl w:val="0"/>
          <w:numId w:val="67"/>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Rethinking Waste Plan 2021-2030</w:t>
      </w:r>
    </w:p>
    <w:p w14:paraId="658C12F7" w14:textId="77777777" w:rsidR="01B5ACEB" w:rsidRDefault="0095086D">
      <w:pPr>
        <w:numPr>
          <w:ilvl w:val="0"/>
          <w:numId w:val="67"/>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Greening Whittlesea City Forest Strategy 2020-2040</w:t>
      </w:r>
    </w:p>
    <w:p w14:paraId="49C07AFA" w14:textId="77777777" w:rsidR="01B5ACEB" w:rsidRDefault="0095086D">
      <w:pPr>
        <w:numPr>
          <w:ilvl w:val="0"/>
          <w:numId w:val="67"/>
        </w:numPr>
        <w:spacing w:line="276" w:lineRule="auto"/>
        <w:rPr>
          <w:rFonts w:ascii="Calibri" w:eastAsia="Calibri" w:hAnsi="Calibri" w:cs="Calibri"/>
          <w:color w:val="000000"/>
          <w:lang w:val="en-AU"/>
        </w:rPr>
      </w:pPr>
      <w:r w:rsidRPr="54499513">
        <w:rPr>
          <w:rFonts w:ascii="Calibri" w:eastAsia="Calibri" w:hAnsi="Calibri" w:cs="Calibri"/>
          <w:color w:val="000000" w:themeColor="text1"/>
          <w:lang w:val="en-AU"/>
        </w:rPr>
        <w:t xml:space="preserve">Whittlesea Water for All </w:t>
      </w:r>
      <w:r w:rsidR="002B46B0" w:rsidRPr="54499513">
        <w:rPr>
          <w:rFonts w:ascii="Calibri" w:eastAsia="Calibri" w:hAnsi="Calibri" w:cs="Calibri"/>
          <w:color w:val="000000" w:themeColor="text1"/>
          <w:lang w:val="en-AU"/>
        </w:rPr>
        <w:t xml:space="preserve">– Our Water Strategy </w:t>
      </w:r>
      <w:r w:rsidRPr="54499513">
        <w:rPr>
          <w:rFonts w:ascii="Calibri" w:eastAsia="Calibri" w:hAnsi="Calibri" w:cs="Calibri"/>
          <w:color w:val="000000" w:themeColor="text1"/>
          <w:lang w:val="en-AU"/>
        </w:rPr>
        <w:t>2020-2030</w:t>
      </w:r>
    </w:p>
    <w:p w14:paraId="783A9C36" w14:textId="77777777" w:rsidR="01B5ACEB" w:rsidRDefault="0095086D">
      <w:pPr>
        <w:numPr>
          <w:ilvl w:val="0"/>
          <w:numId w:val="67"/>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Biodiversity Strategy 2019-2029</w:t>
      </w:r>
    </w:p>
    <w:p w14:paraId="7B87CA2F" w14:textId="77777777" w:rsidR="01B5ACEB" w:rsidRDefault="0095086D">
      <w:pPr>
        <w:numPr>
          <w:ilvl w:val="0"/>
          <w:numId w:val="67"/>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Zero Net Emissions Plan 2022</w:t>
      </w:r>
    </w:p>
    <w:p w14:paraId="236475F8" w14:textId="77777777" w:rsidR="01B5ACEB" w:rsidRDefault="0095086D">
      <w:pPr>
        <w:numPr>
          <w:ilvl w:val="0"/>
          <w:numId w:val="67"/>
        </w:numPr>
        <w:spacing w:line="276" w:lineRule="auto"/>
        <w:rPr>
          <w:rFonts w:ascii="Calibri" w:eastAsia="Calibri" w:hAnsi="Calibri" w:cs="Calibri"/>
          <w:color w:val="000000"/>
          <w:lang w:val="en-AU"/>
        </w:rPr>
      </w:pPr>
      <w:r w:rsidRPr="508C7236">
        <w:rPr>
          <w:rFonts w:ascii="Calibri" w:eastAsia="Calibri" w:hAnsi="Calibri" w:cs="Calibri"/>
          <w:color w:val="000000" w:themeColor="text1"/>
          <w:lang w:val="en-AU"/>
        </w:rPr>
        <w:t>Light</w:t>
      </w:r>
      <w:r w:rsidRPr="01B5ACEB">
        <w:rPr>
          <w:rFonts w:ascii="Calibri" w:eastAsia="Calibri" w:hAnsi="Calibri" w:cs="Calibri"/>
          <w:color w:val="000000" w:themeColor="text1"/>
          <w:lang w:val="en-AU"/>
        </w:rPr>
        <w:t xml:space="preserve"> Vehicle Policy 2022</w:t>
      </w:r>
    </w:p>
    <w:p w14:paraId="600E7F89" w14:textId="77777777" w:rsidR="01B5ACEB" w:rsidRDefault="0095086D">
      <w:pPr>
        <w:numPr>
          <w:ilvl w:val="0"/>
          <w:numId w:val="67"/>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Climate Ready Whittlesea 2017</w:t>
      </w:r>
    </w:p>
    <w:p w14:paraId="273F9FCF" w14:textId="77777777" w:rsidR="01B5ACEB" w:rsidRDefault="0095086D">
      <w:pPr>
        <w:numPr>
          <w:ilvl w:val="0"/>
          <w:numId w:val="67"/>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Open Space Strategy 2016</w:t>
      </w:r>
    </w:p>
    <w:p w14:paraId="4EE29766" w14:textId="77777777" w:rsidR="01B5ACEB" w:rsidRDefault="0095086D">
      <w:pPr>
        <w:numPr>
          <w:ilvl w:val="0"/>
          <w:numId w:val="67"/>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Corporate Strategic Risk Register</w:t>
      </w:r>
    </w:p>
    <w:p w14:paraId="65D6FDAB" w14:textId="77777777" w:rsidR="01B5ACEB" w:rsidRDefault="0095086D">
      <w:pPr>
        <w:numPr>
          <w:ilvl w:val="0"/>
          <w:numId w:val="67"/>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Walking and Cycling Plan</w:t>
      </w:r>
      <w:r w:rsidR="00EE7B91">
        <w:rPr>
          <w:rFonts w:ascii="Calibri" w:eastAsia="Calibri" w:hAnsi="Calibri" w:cs="Calibri"/>
          <w:color w:val="000000" w:themeColor="text1"/>
          <w:lang w:val="en-AU"/>
        </w:rPr>
        <w:t xml:space="preserve"> 2022-2027</w:t>
      </w:r>
      <w:r w:rsidRPr="01B5ACEB">
        <w:rPr>
          <w:rFonts w:ascii="Calibri" w:eastAsia="Calibri" w:hAnsi="Calibri" w:cs="Calibri"/>
          <w:color w:val="000000" w:themeColor="text1"/>
          <w:lang w:val="en-AU"/>
        </w:rPr>
        <w:t xml:space="preserve"> (under development)</w:t>
      </w:r>
    </w:p>
    <w:p w14:paraId="03CE6C41" w14:textId="77777777" w:rsidR="01B5ACEB" w:rsidRDefault="0095086D">
      <w:pPr>
        <w:numPr>
          <w:ilvl w:val="0"/>
          <w:numId w:val="67"/>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Climate Change Risk Assessment (under development)</w:t>
      </w:r>
    </w:p>
    <w:p w14:paraId="211BB901" w14:textId="77777777" w:rsidR="01B5ACEB" w:rsidRDefault="0095086D">
      <w:pPr>
        <w:numPr>
          <w:ilvl w:val="0"/>
          <w:numId w:val="67"/>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 xml:space="preserve">Climate Change Plan </w:t>
      </w:r>
      <w:r w:rsidR="002B46B0">
        <w:rPr>
          <w:rFonts w:ascii="Calibri" w:eastAsia="Calibri" w:hAnsi="Calibri" w:cs="Calibri"/>
          <w:color w:val="000000" w:themeColor="text1"/>
          <w:lang w:val="en-AU"/>
        </w:rPr>
        <w:t xml:space="preserve">2022-2032 </w:t>
      </w:r>
      <w:r w:rsidRPr="01B5ACEB">
        <w:rPr>
          <w:rFonts w:ascii="Calibri" w:eastAsia="Calibri" w:hAnsi="Calibri" w:cs="Calibri"/>
          <w:color w:val="000000" w:themeColor="text1"/>
          <w:lang w:val="en-AU"/>
        </w:rPr>
        <w:t>(under development)</w:t>
      </w:r>
    </w:p>
    <w:p w14:paraId="3F952877" w14:textId="77777777" w:rsidR="01B5ACEB" w:rsidRDefault="0095086D">
      <w:pPr>
        <w:numPr>
          <w:ilvl w:val="0"/>
          <w:numId w:val="67"/>
        </w:numPr>
        <w:spacing w:line="276" w:lineRule="auto"/>
        <w:rPr>
          <w:rFonts w:ascii="Calibri" w:eastAsia="Calibri" w:hAnsi="Calibri" w:cs="Calibri"/>
          <w:color w:val="000000"/>
          <w:lang w:val="en-AU"/>
        </w:rPr>
      </w:pPr>
      <w:r w:rsidRPr="54499513">
        <w:rPr>
          <w:rFonts w:ascii="Calibri" w:eastAsia="Calibri" w:hAnsi="Calibri" w:cs="Calibri"/>
          <w:color w:val="000000" w:themeColor="text1"/>
          <w:lang w:val="en-AU"/>
        </w:rPr>
        <w:t>Green Wedge Management Plan</w:t>
      </w:r>
      <w:r w:rsidR="002B46B0" w:rsidRPr="54499513">
        <w:rPr>
          <w:rFonts w:ascii="Calibri" w:eastAsia="Calibri" w:hAnsi="Calibri" w:cs="Calibri"/>
          <w:color w:val="000000" w:themeColor="text1"/>
          <w:lang w:val="en-AU"/>
        </w:rPr>
        <w:t xml:space="preserve"> 2022-2032</w:t>
      </w:r>
      <w:r w:rsidRPr="54499513">
        <w:rPr>
          <w:rFonts w:ascii="Calibri" w:eastAsia="Calibri" w:hAnsi="Calibri" w:cs="Calibri"/>
          <w:color w:val="000000" w:themeColor="text1"/>
          <w:lang w:val="en-AU"/>
        </w:rPr>
        <w:t xml:space="preserve"> (under development)</w:t>
      </w:r>
    </w:p>
    <w:p w14:paraId="583E338C" w14:textId="77777777" w:rsidR="01B5ACEB" w:rsidRDefault="0095086D">
      <w:pPr>
        <w:numPr>
          <w:ilvl w:val="0"/>
          <w:numId w:val="67"/>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Environment Sustainability Strategy 2012-2022 (closing out)</w:t>
      </w:r>
    </w:p>
    <w:p w14:paraId="654C654A" w14:textId="77777777" w:rsidR="00FD59D8" w:rsidRDefault="00FD59D8">
      <w:pPr>
        <w:rPr>
          <w:rFonts w:ascii="Calibri" w:eastAsia="Calibri" w:hAnsi="Calibri" w:cs="Calibri"/>
          <w:b/>
          <w:color w:val="000000" w:themeColor="text1"/>
          <w:lang w:val="en-AU"/>
        </w:rPr>
      </w:pPr>
      <w:r>
        <w:rPr>
          <w:rFonts w:ascii="Calibri" w:eastAsia="Calibri" w:hAnsi="Calibri" w:cs="Calibri"/>
          <w:b/>
          <w:color w:val="000000" w:themeColor="text1"/>
          <w:lang w:val="en-AU"/>
        </w:rPr>
        <w:br w:type="page"/>
      </w:r>
    </w:p>
    <w:p w14:paraId="3ED6A325" w14:textId="77777777" w:rsidR="01B5ACEB" w:rsidRDefault="0095086D" w:rsidP="003072D7">
      <w:pPr>
        <w:spacing w:line="276" w:lineRule="auto"/>
        <w:rPr>
          <w:rFonts w:ascii="Calibri" w:eastAsia="Calibri" w:hAnsi="Calibri" w:cs="Calibri"/>
          <w:color w:val="000000"/>
          <w:lang w:val="en-AU"/>
        </w:rPr>
      </w:pPr>
      <w:r w:rsidRPr="002D00A4">
        <w:rPr>
          <w:rFonts w:ascii="Calibri" w:eastAsia="Calibri" w:hAnsi="Calibri" w:cs="Calibri"/>
          <w:b/>
          <w:color w:val="000000" w:themeColor="text1"/>
          <w:lang w:val="en-AU"/>
        </w:rPr>
        <w:lastRenderedPageBreak/>
        <w:t>Regional:</w:t>
      </w:r>
    </w:p>
    <w:p w14:paraId="4B3DA56C" w14:textId="77777777" w:rsidR="01B5ACEB" w:rsidRDefault="0095086D">
      <w:pPr>
        <w:numPr>
          <w:ilvl w:val="0"/>
          <w:numId w:val="68"/>
        </w:num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Northern Alliance for Greenhouse Action (NAGA). Most relevant policies include NAGA’s Strategic Plan 2020-2025 and Towards Zero Net Emissions for the NAGA Region 2009</w:t>
      </w:r>
      <w:r w:rsidR="00437113" w:rsidRPr="09584700">
        <w:rPr>
          <w:rFonts w:ascii="Calibri" w:eastAsia="Calibri" w:hAnsi="Calibri" w:cs="Calibri"/>
          <w:color w:val="000000" w:themeColor="text1"/>
          <w:lang w:val="en-AU"/>
        </w:rPr>
        <w:t>.</w:t>
      </w:r>
    </w:p>
    <w:p w14:paraId="16FFF80E" w14:textId="77777777" w:rsidR="01B5ACEB" w:rsidRDefault="0095086D">
      <w:pPr>
        <w:numPr>
          <w:ilvl w:val="0"/>
          <w:numId w:val="68"/>
        </w:num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 xml:space="preserve">Council Alliance for a Sustainable Built Environment (CASBE). Current collaborative projects include the Elevating Environmentally Sustainable Design (ESD) Planning Policy Amendment project and the Sustainable Subdivisions Framework </w:t>
      </w:r>
      <w:r w:rsidR="00452D51" w:rsidRPr="09584700">
        <w:rPr>
          <w:rFonts w:ascii="Calibri" w:eastAsia="Calibri" w:hAnsi="Calibri" w:cs="Calibri"/>
          <w:color w:val="000000" w:themeColor="text1"/>
          <w:lang w:val="en-AU"/>
        </w:rPr>
        <w:t xml:space="preserve">trial </w:t>
      </w:r>
      <w:r w:rsidRPr="09584700">
        <w:rPr>
          <w:rFonts w:ascii="Calibri" w:eastAsia="Calibri" w:hAnsi="Calibri" w:cs="Calibri"/>
          <w:color w:val="000000" w:themeColor="text1"/>
          <w:lang w:val="en-AU"/>
        </w:rPr>
        <w:t>(2020-2022)</w:t>
      </w:r>
      <w:r w:rsidR="00437113" w:rsidRPr="09584700">
        <w:rPr>
          <w:rFonts w:ascii="Calibri" w:eastAsia="Calibri" w:hAnsi="Calibri" w:cs="Calibri"/>
          <w:color w:val="000000" w:themeColor="text1"/>
          <w:lang w:val="en-AU"/>
        </w:rPr>
        <w:t>.</w:t>
      </w:r>
    </w:p>
    <w:p w14:paraId="74DBE010" w14:textId="77777777" w:rsidR="01B5ACEB" w:rsidRDefault="0095086D">
      <w:pPr>
        <w:numPr>
          <w:ilvl w:val="0"/>
          <w:numId w:val="68"/>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Greater Melbourne Regional Climate Change Adaptation Strategy 2021</w:t>
      </w:r>
    </w:p>
    <w:p w14:paraId="322FC1BF" w14:textId="77777777" w:rsidR="01B5ACEB" w:rsidRDefault="01B5ACEB" w:rsidP="003072D7">
      <w:pPr>
        <w:spacing w:line="276" w:lineRule="auto"/>
        <w:rPr>
          <w:rFonts w:ascii="Calibri" w:eastAsia="Calibri" w:hAnsi="Calibri" w:cs="Calibri"/>
          <w:b/>
          <w:bCs/>
          <w:color w:val="000000"/>
          <w:lang w:val="en-AU"/>
        </w:rPr>
      </w:pPr>
    </w:p>
    <w:p w14:paraId="6D2880A5" w14:textId="77777777" w:rsidR="01B5ACEB" w:rsidRPr="002D00A4" w:rsidRDefault="0095086D" w:rsidP="003072D7">
      <w:pPr>
        <w:spacing w:line="276" w:lineRule="auto"/>
        <w:rPr>
          <w:rFonts w:ascii="Calibri" w:eastAsia="Calibri" w:hAnsi="Calibri" w:cs="Calibri"/>
          <w:b/>
          <w:bCs/>
          <w:color w:val="000000"/>
          <w:lang w:val="en-AU"/>
        </w:rPr>
      </w:pPr>
      <w:r w:rsidRPr="002D00A4">
        <w:rPr>
          <w:rFonts w:ascii="Calibri" w:eastAsia="Calibri" w:hAnsi="Calibri" w:cs="Calibri"/>
          <w:b/>
          <w:color w:val="000000" w:themeColor="text1"/>
          <w:lang w:val="en-AU"/>
        </w:rPr>
        <w:t xml:space="preserve">State: </w:t>
      </w:r>
    </w:p>
    <w:p w14:paraId="45DC25FD" w14:textId="77777777" w:rsidR="01B5ACEB" w:rsidRDefault="0095086D" w:rsidP="003072D7">
      <w:p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Biodiversity</w:t>
      </w:r>
    </w:p>
    <w:p w14:paraId="29AA320E" w14:textId="77777777" w:rsidR="01B5ACEB" w:rsidRDefault="0095086D">
      <w:pPr>
        <w:numPr>
          <w:ilvl w:val="0"/>
          <w:numId w:val="69"/>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 xml:space="preserve">Victoria’s Environment – Biodiversity 2037 (2017) </w:t>
      </w:r>
    </w:p>
    <w:p w14:paraId="014F0015" w14:textId="77777777" w:rsidR="01B5ACEB" w:rsidRDefault="0095086D">
      <w:pPr>
        <w:numPr>
          <w:ilvl w:val="0"/>
          <w:numId w:val="69"/>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The Melbourne Strategic Assessment and the Biodiversity Conservation Strategy for Melbourne’s Growth Corridors 2013</w:t>
      </w:r>
    </w:p>
    <w:p w14:paraId="4EC2D38F" w14:textId="77777777" w:rsidR="01B5ACEB" w:rsidRDefault="0095086D">
      <w:pPr>
        <w:numPr>
          <w:ilvl w:val="0"/>
          <w:numId w:val="69"/>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Catchment and Land Protection Act 1994</w:t>
      </w:r>
    </w:p>
    <w:p w14:paraId="233AFC0E" w14:textId="77777777" w:rsidR="01B5ACEB" w:rsidRDefault="0095086D">
      <w:pPr>
        <w:numPr>
          <w:ilvl w:val="0"/>
          <w:numId w:val="69"/>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Flora and Fauna Guarantee Act 1988</w:t>
      </w:r>
    </w:p>
    <w:p w14:paraId="28E461A1" w14:textId="77777777" w:rsidR="01B5ACEB" w:rsidRDefault="01B5ACEB" w:rsidP="003072D7">
      <w:pPr>
        <w:spacing w:line="276" w:lineRule="auto"/>
        <w:rPr>
          <w:rFonts w:ascii="Calibri" w:eastAsia="Calibri" w:hAnsi="Calibri" w:cs="Calibri"/>
          <w:color w:val="000000"/>
          <w:lang w:val="en-AU"/>
        </w:rPr>
      </w:pPr>
    </w:p>
    <w:p w14:paraId="5C822E56" w14:textId="77777777" w:rsidR="01B5ACEB" w:rsidRDefault="0095086D" w:rsidP="003072D7">
      <w:pPr>
        <w:spacing w:line="276" w:lineRule="auto"/>
        <w:rPr>
          <w:rFonts w:ascii="Calibri" w:eastAsia="Calibri" w:hAnsi="Calibri" w:cs="Calibri"/>
          <w:color w:val="000000"/>
          <w:lang w:val="en-AU"/>
        </w:rPr>
      </w:pPr>
      <w:r w:rsidRPr="6C6BC1D1">
        <w:rPr>
          <w:rFonts w:ascii="Calibri" w:eastAsia="Calibri" w:hAnsi="Calibri" w:cs="Calibri"/>
          <w:color w:val="000000" w:themeColor="text1"/>
          <w:lang w:val="en-AU"/>
        </w:rPr>
        <w:t xml:space="preserve">City </w:t>
      </w:r>
      <w:r w:rsidR="2173AB22" w:rsidRPr="6C6BC1D1">
        <w:rPr>
          <w:rFonts w:ascii="Calibri" w:eastAsia="Calibri" w:hAnsi="Calibri" w:cs="Calibri"/>
          <w:color w:val="000000" w:themeColor="text1"/>
          <w:lang w:val="en-AU"/>
        </w:rPr>
        <w:t>F</w:t>
      </w:r>
      <w:r w:rsidRPr="6C6BC1D1">
        <w:rPr>
          <w:rFonts w:ascii="Calibri" w:eastAsia="Calibri" w:hAnsi="Calibri" w:cs="Calibri"/>
          <w:color w:val="000000" w:themeColor="text1"/>
          <w:lang w:val="en-AU"/>
        </w:rPr>
        <w:t>orest</w:t>
      </w:r>
    </w:p>
    <w:p w14:paraId="093872B6" w14:textId="77777777" w:rsidR="01B5ACEB" w:rsidRDefault="0095086D">
      <w:pPr>
        <w:numPr>
          <w:ilvl w:val="0"/>
          <w:numId w:val="70"/>
        </w:numPr>
        <w:spacing w:line="276" w:lineRule="auto"/>
        <w:rPr>
          <w:rFonts w:ascii="Calibri" w:eastAsia="Calibri" w:hAnsi="Calibri" w:cs="Calibri"/>
          <w:color w:val="000000"/>
          <w:lang w:val="en-AU"/>
        </w:rPr>
      </w:pPr>
      <w:r w:rsidRPr="54499513">
        <w:rPr>
          <w:rFonts w:ascii="Calibri" w:eastAsia="Calibri" w:hAnsi="Calibri" w:cs="Calibri"/>
          <w:color w:val="000000" w:themeColor="text1"/>
          <w:lang w:val="en-AU"/>
        </w:rPr>
        <w:t>Living Melbourne: Our Metropolitan Urban Forest 2019</w:t>
      </w:r>
    </w:p>
    <w:p w14:paraId="55955EF2" w14:textId="77777777" w:rsidR="01B5ACEB" w:rsidRDefault="0095086D">
      <w:pPr>
        <w:numPr>
          <w:ilvl w:val="0"/>
          <w:numId w:val="70"/>
        </w:numPr>
        <w:spacing w:line="276" w:lineRule="auto"/>
        <w:rPr>
          <w:rFonts w:ascii="Calibri" w:eastAsia="Calibri" w:hAnsi="Calibri" w:cs="Calibri"/>
          <w:color w:val="000000"/>
          <w:lang w:val="en-AU"/>
        </w:rPr>
      </w:pPr>
      <w:r w:rsidRPr="54499513">
        <w:rPr>
          <w:rFonts w:ascii="Calibri" w:eastAsia="Calibri" w:hAnsi="Calibri" w:cs="Calibri"/>
          <w:color w:val="000000" w:themeColor="text1"/>
          <w:lang w:val="en-AU"/>
        </w:rPr>
        <w:t>Trees for Cooler and Greener Streetscapes – Guidelines for Streetscape Planning and Design 2019</w:t>
      </w:r>
    </w:p>
    <w:p w14:paraId="5E6857E8" w14:textId="77777777" w:rsidR="01B5ACEB" w:rsidRDefault="01B5ACEB" w:rsidP="003072D7">
      <w:pPr>
        <w:spacing w:line="276" w:lineRule="auto"/>
        <w:rPr>
          <w:rFonts w:ascii="Calibri" w:eastAsia="Calibri" w:hAnsi="Calibri" w:cs="Calibri"/>
          <w:color w:val="000000"/>
          <w:lang w:val="en-AU"/>
        </w:rPr>
      </w:pPr>
    </w:p>
    <w:p w14:paraId="640151FF" w14:textId="77777777" w:rsidR="01B5ACEB" w:rsidRDefault="0095086D" w:rsidP="003072D7">
      <w:p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Green Wedge</w:t>
      </w:r>
    </w:p>
    <w:p w14:paraId="21B38100" w14:textId="77777777" w:rsidR="01B5ACEB" w:rsidRDefault="0095086D">
      <w:pPr>
        <w:numPr>
          <w:ilvl w:val="0"/>
          <w:numId w:val="71"/>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Planning and Environment Act 1987 (legislative requirements on the Urban Growth Boundary)</w:t>
      </w:r>
    </w:p>
    <w:p w14:paraId="7E689CE9" w14:textId="77777777" w:rsidR="01B5ACEB" w:rsidRDefault="01B5ACEB" w:rsidP="003072D7">
      <w:pPr>
        <w:spacing w:line="276" w:lineRule="auto"/>
        <w:rPr>
          <w:rFonts w:ascii="Calibri" w:eastAsia="Calibri" w:hAnsi="Calibri" w:cs="Calibri"/>
          <w:color w:val="000000"/>
          <w:lang w:val="en-AU"/>
        </w:rPr>
      </w:pPr>
    </w:p>
    <w:p w14:paraId="0E589487" w14:textId="77777777" w:rsidR="01B5ACEB" w:rsidRDefault="0095086D" w:rsidP="003072D7">
      <w:p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Water</w:t>
      </w:r>
    </w:p>
    <w:p w14:paraId="7746B883" w14:textId="77777777" w:rsidR="01B5ACEB" w:rsidRDefault="0095086D">
      <w:pPr>
        <w:numPr>
          <w:ilvl w:val="0"/>
          <w:numId w:val="72"/>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 xml:space="preserve">The Healthy Waterways Strategy 2018 </w:t>
      </w:r>
    </w:p>
    <w:p w14:paraId="6F215FA4" w14:textId="77777777" w:rsidR="01B5ACEB" w:rsidRDefault="0095086D">
      <w:pPr>
        <w:numPr>
          <w:ilvl w:val="0"/>
          <w:numId w:val="72"/>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 xml:space="preserve">The Integrated Water Management Framework for Victoria 2017 </w:t>
      </w:r>
    </w:p>
    <w:p w14:paraId="6E5EFFB3" w14:textId="77777777" w:rsidR="01B5ACEB" w:rsidRDefault="0095086D">
      <w:pPr>
        <w:numPr>
          <w:ilvl w:val="0"/>
          <w:numId w:val="72"/>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Water for Victoria 2016</w:t>
      </w:r>
    </w:p>
    <w:p w14:paraId="4D84703C" w14:textId="77777777" w:rsidR="01B5ACEB" w:rsidRDefault="0095086D">
      <w:pPr>
        <w:numPr>
          <w:ilvl w:val="0"/>
          <w:numId w:val="72"/>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Water Act 1989</w:t>
      </w:r>
    </w:p>
    <w:p w14:paraId="6CD29186" w14:textId="77777777" w:rsidR="01B5ACEB" w:rsidRDefault="01B5ACEB" w:rsidP="003072D7">
      <w:pPr>
        <w:spacing w:line="276" w:lineRule="auto"/>
        <w:rPr>
          <w:rFonts w:ascii="Calibri" w:eastAsia="Calibri" w:hAnsi="Calibri" w:cs="Calibri"/>
          <w:color w:val="000000"/>
          <w:lang w:val="en-AU"/>
        </w:rPr>
      </w:pPr>
    </w:p>
    <w:p w14:paraId="6525B8D0" w14:textId="77777777" w:rsidR="01B5ACEB" w:rsidRDefault="0095086D" w:rsidP="003072D7">
      <w:p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Climate Change</w:t>
      </w:r>
    </w:p>
    <w:p w14:paraId="732FFC92" w14:textId="77777777" w:rsidR="01B5ACEB" w:rsidRDefault="0095086D">
      <w:pPr>
        <w:numPr>
          <w:ilvl w:val="0"/>
          <w:numId w:val="73"/>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Victoria’s Gas Substitution Roadmap 2022</w:t>
      </w:r>
    </w:p>
    <w:p w14:paraId="12F9544B" w14:textId="77777777" w:rsidR="01B5ACEB" w:rsidRDefault="0095086D">
      <w:pPr>
        <w:numPr>
          <w:ilvl w:val="0"/>
          <w:numId w:val="73"/>
        </w:num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 xml:space="preserve">Victoria’s Climate Change Adaptation Action Plans 2022 for seven systems (the natural environment, the built environment, the water cycle, primary production, transport, health and human services, </w:t>
      </w:r>
      <w:bookmarkStart w:id="122" w:name="_Int_dGH5UWPk"/>
      <w:r w:rsidRPr="09584700">
        <w:rPr>
          <w:rFonts w:ascii="Calibri" w:eastAsia="Calibri" w:hAnsi="Calibri" w:cs="Calibri"/>
          <w:color w:val="000000" w:themeColor="text1"/>
          <w:lang w:val="en-AU"/>
        </w:rPr>
        <w:t>education</w:t>
      </w:r>
      <w:bookmarkEnd w:id="122"/>
      <w:r w:rsidRPr="09584700">
        <w:rPr>
          <w:rFonts w:ascii="Calibri" w:eastAsia="Calibri" w:hAnsi="Calibri" w:cs="Calibri"/>
          <w:color w:val="000000" w:themeColor="text1"/>
          <w:lang w:val="en-AU"/>
        </w:rPr>
        <w:t xml:space="preserve"> and training)</w:t>
      </w:r>
    </w:p>
    <w:p w14:paraId="0223806A" w14:textId="77777777" w:rsidR="01B5ACEB" w:rsidRDefault="0095086D">
      <w:pPr>
        <w:numPr>
          <w:ilvl w:val="0"/>
          <w:numId w:val="73"/>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Victoria’s Climate Change Strategy 2021</w:t>
      </w:r>
    </w:p>
    <w:p w14:paraId="27021AB5" w14:textId="77777777" w:rsidR="01B5ACEB" w:rsidRDefault="0095086D">
      <w:pPr>
        <w:numPr>
          <w:ilvl w:val="0"/>
          <w:numId w:val="73"/>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Victoria’s Renewable Energy Action Plan 2017</w:t>
      </w:r>
    </w:p>
    <w:p w14:paraId="16C74E14" w14:textId="77777777" w:rsidR="01B5ACEB" w:rsidRDefault="0095086D">
      <w:pPr>
        <w:numPr>
          <w:ilvl w:val="0"/>
          <w:numId w:val="73"/>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lastRenderedPageBreak/>
        <w:t xml:space="preserve">Victoria’s Climate Change </w:t>
      </w:r>
      <w:r w:rsidR="004665E6" w:rsidRPr="01B5ACEB">
        <w:rPr>
          <w:rFonts w:ascii="Calibri" w:eastAsia="Calibri" w:hAnsi="Calibri" w:cs="Calibri"/>
          <w:color w:val="000000" w:themeColor="text1"/>
          <w:lang w:val="en-AU"/>
        </w:rPr>
        <w:t>Adaptation</w:t>
      </w:r>
      <w:r w:rsidRPr="01B5ACEB">
        <w:rPr>
          <w:rFonts w:ascii="Calibri" w:eastAsia="Calibri" w:hAnsi="Calibri" w:cs="Calibri"/>
          <w:color w:val="000000" w:themeColor="text1"/>
          <w:lang w:val="en-AU"/>
        </w:rPr>
        <w:t xml:space="preserve"> Plan 2017-2020</w:t>
      </w:r>
    </w:p>
    <w:p w14:paraId="770B01D8" w14:textId="77777777" w:rsidR="01B5ACEB" w:rsidRDefault="0095086D">
      <w:pPr>
        <w:numPr>
          <w:ilvl w:val="0"/>
          <w:numId w:val="73"/>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Climate Change Act 2017</w:t>
      </w:r>
    </w:p>
    <w:p w14:paraId="7C52BE97" w14:textId="77777777" w:rsidR="01B5ACEB" w:rsidRDefault="0095086D">
      <w:pPr>
        <w:numPr>
          <w:ilvl w:val="0"/>
          <w:numId w:val="73"/>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Renewable Energy (Jobs and Investment) Act 2017</w:t>
      </w:r>
    </w:p>
    <w:p w14:paraId="0D66A244" w14:textId="77777777" w:rsidR="01B5ACEB" w:rsidRDefault="0095086D">
      <w:pPr>
        <w:numPr>
          <w:ilvl w:val="0"/>
          <w:numId w:val="73"/>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Victoria’s Climate Change Framework 2016</w:t>
      </w:r>
    </w:p>
    <w:p w14:paraId="356BC479" w14:textId="77777777" w:rsidR="01B5ACEB" w:rsidRDefault="01B5ACEB" w:rsidP="003072D7">
      <w:pPr>
        <w:spacing w:line="276" w:lineRule="auto"/>
        <w:rPr>
          <w:rFonts w:ascii="Calibri" w:eastAsia="Calibri" w:hAnsi="Calibri" w:cs="Calibri"/>
          <w:color w:val="000000"/>
          <w:lang w:val="en-AU"/>
        </w:rPr>
      </w:pPr>
    </w:p>
    <w:p w14:paraId="025D3186" w14:textId="77777777" w:rsidR="01B5ACEB" w:rsidRDefault="0095086D" w:rsidP="003072D7">
      <w:pPr>
        <w:spacing w:line="276" w:lineRule="auto"/>
        <w:rPr>
          <w:rFonts w:ascii="Calibri" w:eastAsia="Calibri" w:hAnsi="Calibri" w:cs="Calibri"/>
          <w:color w:val="000000"/>
          <w:lang w:val="en-AU"/>
        </w:rPr>
      </w:pPr>
      <w:r w:rsidRPr="6C6BC1D1">
        <w:rPr>
          <w:rFonts w:ascii="Calibri" w:eastAsia="Calibri" w:hAnsi="Calibri" w:cs="Calibri"/>
          <w:color w:val="000000" w:themeColor="text1"/>
          <w:lang w:val="en-AU"/>
        </w:rPr>
        <w:t xml:space="preserve">Waste and </w:t>
      </w:r>
      <w:r w:rsidR="7BDCBFD0" w:rsidRPr="6C6BC1D1">
        <w:rPr>
          <w:rFonts w:ascii="Calibri" w:eastAsia="Calibri" w:hAnsi="Calibri" w:cs="Calibri"/>
          <w:color w:val="000000" w:themeColor="text1"/>
          <w:lang w:val="en-AU"/>
        </w:rPr>
        <w:t>R</w:t>
      </w:r>
      <w:r w:rsidRPr="6C6BC1D1">
        <w:rPr>
          <w:rFonts w:ascii="Calibri" w:eastAsia="Calibri" w:hAnsi="Calibri" w:cs="Calibri"/>
          <w:color w:val="000000" w:themeColor="text1"/>
          <w:lang w:val="en-AU"/>
        </w:rPr>
        <w:t>ecycling</w:t>
      </w:r>
    </w:p>
    <w:p w14:paraId="4C4193CE" w14:textId="77777777" w:rsidR="01B5ACEB" w:rsidRDefault="0095086D">
      <w:pPr>
        <w:numPr>
          <w:ilvl w:val="0"/>
          <w:numId w:val="74"/>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 xml:space="preserve">Circular Economy (Waste Reduction and </w:t>
      </w:r>
      <w:r w:rsidR="00974D6E" w:rsidRPr="01B5ACEB">
        <w:rPr>
          <w:rFonts w:ascii="Calibri" w:eastAsia="Calibri" w:hAnsi="Calibri" w:cs="Calibri"/>
          <w:color w:val="000000" w:themeColor="text1"/>
          <w:lang w:val="en-AU"/>
        </w:rPr>
        <w:t>Recycling</w:t>
      </w:r>
      <w:r w:rsidRPr="01B5ACEB">
        <w:rPr>
          <w:rFonts w:ascii="Calibri" w:eastAsia="Calibri" w:hAnsi="Calibri" w:cs="Calibri"/>
          <w:color w:val="000000" w:themeColor="text1"/>
          <w:lang w:val="en-AU"/>
        </w:rPr>
        <w:t>) Bill 2021</w:t>
      </w:r>
    </w:p>
    <w:p w14:paraId="0AD03389" w14:textId="77777777" w:rsidR="01B5ACEB" w:rsidRDefault="0095086D">
      <w:pPr>
        <w:numPr>
          <w:ilvl w:val="0"/>
          <w:numId w:val="74"/>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 xml:space="preserve">The Victorian Plastic Bag Ban 2019 </w:t>
      </w:r>
    </w:p>
    <w:p w14:paraId="7055D640" w14:textId="77777777" w:rsidR="01B5ACEB" w:rsidRDefault="0095086D">
      <w:pPr>
        <w:numPr>
          <w:ilvl w:val="0"/>
          <w:numId w:val="74"/>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The Recycling Victoria Policy 2020</w:t>
      </w:r>
    </w:p>
    <w:p w14:paraId="28093A08" w14:textId="77777777" w:rsidR="01B5ACEB" w:rsidRDefault="0095086D">
      <w:pPr>
        <w:numPr>
          <w:ilvl w:val="0"/>
          <w:numId w:val="74"/>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The Victorian Container Deposit Scheme 2023</w:t>
      </w:r>
    </w:p>
    <w:p w14:paraId="05040439" w14:textId="77777777" w:rsidR="01B5ACEB" w:rsidRDefault="0095086D">
      <w:pPr>
        <w:numPr>
          <w:ilvl w:val="0"/>
          <w:numId w:val="74"/>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The Single-use Plastics Ban 2023</w:t>
      </w:r>
    </w:p>
    <w:p w14:paraId="0622C4D8" w14:textId="77777777" w:rsidR="01B5ACEB" w:rsidRDefault="01B5ACEB" w:rsidP="003072D7">
      <w:pPr>
        <w:spacing w:line="276" w:lineRule="auto"/>
        <w:rPr>
          <w:rFonts w:ascii="Calibri" w:eastAsia="Calibri" w:hAnsi="Calibri" w:cs="Calibri"/>
          <w:color w:val="000000"/>
          <w:lang w:val="en-AU"/>
        </w:rPr>
      </w:pPr>
    </w:p>
    <w:p w14:paraId="7EE6468A" w14:textId="77777777" w:rsidR="01B5ACEB" w:rsidRDefault="0095086D" w:rsidP="003072D7">
      <w:p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General and other</w:t>
      </w:r>
    </w:p>
    <w:p w14:paraId="632D258D" w14:textId="77777777" w:rsidR="01B5ACEB" w:rsidRDefault="0095086D">
      <w:pPr>
        <w:numPr>
          <w:ilvl w:val="0"/>
          <w:numId w:val="75"/>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Open Space Strategy for Metropolitan Melbourne – Open Space for Everyone 2021</w:t>
      </w:r>
    </w:p>
    <w:p w14:paraId="56067128" w14:textId="77777777" w:rsidR="01B5ACEB" w:rsidRDefault="0095086D">
      <w:pPr>
        <w:numPr>
          <w:ilvl w:val="0"/>
          <w:numId w:val="75"/>
        </w:numPr>
        <w:spacing w:line="276" w:lineRule="auto"/>
        <w:rPr>
          <w:rFonts w:ascii="Calibri" w:eastAsia="Calibri" w:hAnsi="Calibri" w:cs="Calibri"/>
          <w:color w:val="000000"/>
          <w:lang w:val="en-AU"/>
        </w:rPr>
      </w:pPr>
      <w:r w:rsidRPr="54499513">
        <w:rPr>
          <w:rFonts w:ascii="Calibri" w:eastAsia="Calibri" w:hAnsi="Calibri" w:cs="Calibri"/>
          <w:color w:val="000000" w:themeColor="text1"/>
          <w:lang w:val="en-AU"/>
        </w:rPr>
        <w:t>Victorian Traditional Owner Cultural Landscapes Strategy</w:t>
      </w:r>
      <w:r w:rsidR="6CFB5C0C" w:rsidRPr="54499513">
        <w:rPr>
          <w:rFonts w:ascii="Calibri" w:eastAsia="Calibri" w:hAnsi="Calibri" w:cs="Calibri"/>
          <w:color w:val="000000" w:themeColor="text1"/>
          <w:lang w:val="en-AU"/>
        </w:rPr>
        <w:t xml:space="preserve"> 2021</w:t>
      </w:r>
    </w:p>
    <w:p w14:paraId="502FEAB1" w14:textId="77777777" w:rsidR="01B5ACEB" w:rsidRDefault="0095086D">
      <w:pPr>
        <w:numPr>
          <w:ilvl w:val="0"/>
          <w:numId w:val="75"/>
        </w:numPr>
        <w:spacing w:line="276" w:lineRule="auto"/>
        <w:rPr>
          <w:rFonts w:ascii="Calibri" w:eastAsia="Calibri" w:hAnsi="Calibri" w:cs="Calibri"/>
          <w:color w:val="000000"/>
          <w:lang w:val="en-AU"/>
        </w:rPr>
      </w:pPr>
      <w:r w:rsidRPr="6CFB5C0C">
        <w:rPr>
          <w:rFonts w:ascii="Calibri" w:eastAsia="Calibri" w:hAnsi="Calibri" w:cs="Calibri"/>
          <w:color w:val="000000" w:themeColor="text1"/>
          <w:lang w:val="en-AU"/>
        </w:rPr>
        <w:t>Local Government Act 2020</w:t>
      </w:r>
    </w:p>
    <w:p w14:paraId="594B5600" w14:textId="77777777" w:rsidR="01B5ACEB" w:rsidRDefault="0095086D">
      <w:pPr>
        <w:numPr>
          <w:ilvl w:val="0"/>
          <w:numId w:val="75"/>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Pupangarli Marnmarnepu ‘Owning Our Future’ Aboriginal Self-Determination reform Strategy 2020-2025</w:t>
      </w:r>
    </w:p>
    <w:p w14:paraId="3A2F25B4" w14:textId="77777777" w:rsidR="01B5ACEB" w:rsidRDefault="0095086D">
      <w:pPr>
        <w:numPr>
          <w:ilvl w:val="0"/>
          <w:numId w:val="75"/>
        </w:numPr>
        <w:spacing w:line="276" w:lineRule="auto"/>
        <w:rPr>
          <w:rFonts w:ascii="Calibri" w:eastAsia="Calibri" w:hAnsi="Calibri" w:cs="Calibri"/>
          <w:color w:val="000000"/>
          <w:lang w:val="en-AU"/>
        </w:rPr>
      </w:pPr>
      <w:r w:rsidRPr="54499513">
        <w:rPr>
          <w:rFonts w:ascii="Calibri" w:eastAsia="Calibri" w:hAnsi="Calibri" w:cs="Calibri"/>
          <w:color w:val="000000" w:themeColor="text1"/>
          <w:lang w:val="en-AU"/>
        </w:rPr>
        <w:t>Victorian Public Health and Wellbeing Plan 2019-2023</w:t>
      </w:r>
    </w:p>
    <w:p w14:paraId="3DC62CDA" w14:textId="77777777" w:rsidR="01B5ACEB" w:rsidRDefault="0095086D">
      <w:pPr>
        <w:numPr>
          <w:ilvl w:val="0"/>
          <w:numId w:val="75"/>
        </w:numPr>
        <w:spacing w:line="276" w:lineRule="auto"/>
        <w:rPr>
          <w:rFonts w:ascii="Calibri" w:eastAsia="Calibri" w:hAnsi="Calibri" w:cs="Calibri"/>
          <w:color w:val="000000"/>
          <w:lang w:val="en-AU"/>
        </w:rPr>
      </w:pPr>
      <w:r w:rsidRPr="54499513">
        <w:rPr>
          <w:rFonts w:ascii="Calibri" w:eastAsia="Calibri" w:hAnsi="Calibri" w:cs="Calibri"/>
          <w:color w:val="000000" w:themeColor="text1"/>
          <w:lang w:val="en-AU"/>
        </w:rPr>
        <w:t>Victoria Aboriginal Affairs Framework 2018-2023</w:t>
      </w:r>
      <w:r w:rsidR="6CFB5C0C" w:rsidRPr="54499513">
        <w:rPr>
          <w:rFonts w:ascii="Calibri" w:eastAsia="Calibri" w:hAnsi="Calibri" w:cs="Calibri"/>
          <w:color w:val="000000" w:themeColor="text1"/>
          <w:lang w:val="en-AU"/>
        </w:rPr>
        <w:t xml:space="preserve"> </w:t>
      </w:r>
    </w:p>
    <w:p w14:paraId="76B38574" w14:textId="77777777" w:rsidR="01B5ACEB" w:rsidRDefault="0095086D">
      <w:pPr>
        <w:numPr>
          <w:ilvl w:val="0"/>
          <w:numId w:val="75"/>
        </w:numPr>
        <w:spacing w:line="276" w:lineRule="auto"/>
        <w:rPr>
          <w:rFonts w:ascii="Calibri" w:eastAsia="Calibri" w:hAnsi="Calibri" w:cs="Calibri"/>
          <w:color w:val="000000"/>
          <w:lang w:val="en-AU"/>
        </w:rPr>
      </w:pPr>
      <w:r w:rsidRPr="6CFB5C0C">
        <w:rPr>
          <w:rFonts w:ascii="Calibri" w:eastAsia="Calibri" w:hAnsi="Calibri" w:cs="Calibri"/>
          <w:color w:val="000000" w:themeColor="text1"/>
          <w:lang w:val="en-AU"/>
        </w:rPr>
        <w:t>Environment Protection Act 2017</w:t>
      </w:r>
    </w:p>
    <w:p w14:paraId="6013A04F" w14:textId="77777777" w:rsidR="01B5ACEB" w:rsidRDefault="0095086D">
      <w:pPr>
        <w:numPr>
          <w:ilvl w:val="0"/>
          <w:numId w:val="75"/>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Plan Melbourne 2017-2050</w:t>
      </w:r>
    </w:p>
    <w:p w14:paraId="6BF9E990" w14:textId="77777777" w:rsidR="01B5ACEB" w:rsidRDefault="0095086D">
      <w:pPr>
        <w:numPr>
          <w:ilvl w:val="0"/>
          <w:numId w:val="75"/>
        </w:numPr>
        <w:spacing w:line="276" w:lineRule="auto"/>
        <w:rPr>
          <w:rFonts w:ascii="Calibri" w:eastAsia="Calibri" w:hAnsi="Calibri" w:cs="Calibri"/>
          <w:color w:val="000000"/>
          <w:lang w:val="en-AU"/>
        </w:rPr>
      </w:pPr>
      <w:r w:rsidRPr="04E34875">
        <w:rPr>
          <w:rFonts w:ascii="Calibri" w:eastAsia="Calibri" w:hAnsi="Calibri" w:cs="Calibri"/>
          <w:color w:val="000000" w:themeColor="text1"/>
          <w:lang w:val="en-AU"/>
        </w:rPr>
        <w:t xml:space="preserve">Planning and Environment Act 1987 </w:t>
      </w:r>
    </w:p>
    <w:p w14:paraId="6D82249B" w14:textId="77777777" w:rsidR="32250375" w:rsidRDefault="0095086D">
      <w:pPr>
        <w:numPr>
          <w:ilvl w:val="0"/>
          <w:numId w:val="75"/>
        </w:numPr>
        <w:spacing w:line="276" w:lineRule="auto"/>
        <w:rPr>
          <w:rFonts w:ascii="Calibri" w:eastAsia="Calibri" w:hAnsi="Calibri" w:cs="Calibri"/>
          <w:color w:val="000000"/>
          <w:lang w:val="en-AU"/>
        </w:rPr>
      </w:pPr>
      <w:r w:rsidRPr="04E34875">
        <w:rPr>
          <w:rFonts w:ascii="Calibri" w:eastAsia="Calibri" w:hAnsi="Calibri" w:cs="Calibri"/>
          <w:color w:val="000000" w:themeColor="text1"/>
          <w:lang w:val="en-AU"/>
        </w:rPr>
        <w:t>Gender Equity Act 2020</w:t>
      </w:r>
    </w:p>
    <w:p w14:paraId="34C352B5" w14:textId="77777777" w:rsidR="01B5ACEB" w:rsidRDefault="01B5ACEB" w:rsidP="003072D7">
      <w:pPr>
        <w:spacing w:line="276" w:lineRule="auto"/>
        <w:rPr>
          <w:rFonts w:ascii="Calibri" w:eastAsia="Calibri" w:hAnsi="Calibri" w:cs="Calibri"/>
          <w:color w:val="000000"/>
          <w:lang w:val="en-AU"/>
        </w:rPr>
      </w:pPr>
    </w:p>
    <w:p w14:paraId="4448C218" w14:textId="77777777" w:rsidR="01B5ACEB" w:rsidRDefault="0095086D" w:rsidP="003072D7">
      <w:pPr>
        <w:spacing w:line="276" w:lineRule="auto"/>
        <w:rPr>
          <w:rFonts w:ascii="Calibri" w:eastAsia="Calibri" w:hAnsi="Calibri" w:cs="Calibri"/>
          <w:b/>
          <w:bCs/>
          <w:color w:val="000000"/>
          <w:lang w:val="en-AU"/>
        </w:rPr>
      </w:pPr>
      <w:r w:rsidRPr="6CFB5C0C">
        <w:rPr>
          <w:rFonts w:ascii="Calibri" w:eastAsia="Calibri" w:hAnsi="Calibri" w:cs="Calibri"/>
          <w:b/>
          <w:bCs/>
          <w:color w:val="000000" w:themeColor="text1"/>
          <w:lang w:val="en-AU"/>
        </w:rPr>
        <w:t>Federal:</w:t>
      </w:r>
    </w:p>
    <w:p w14:paraId="364AF27A" w14:textId="77777777" w:rsidR="6CFB5C0C" w:rsidRDefault="0095086D">
      <w:pPr>
        <w:numPr>
          <w:ilvl w:val="0"/>
          <w:numId w:val="76"/>
        </w:numPr>
        <w:spacing w:line="276" w:lineRule="auto"/>
        <w:rPr>
          <w:rFonts w:ascii="Calibri" w:eastAsia="Calibri" w:hAnsi="Calibri" w:cs="Calibri"/>
          <w:color w:val="000000"/>
          <w:lang w:val="en-AU"/>
        </w:rPr>
      </w:pPr>
      <w:r w:rsidRPr="54499513">
        <w:rPr>
          <w:rFonts w:ascii="Calibri" w:eastAsia="Calibri" w:hAnsi="Calibri" w:cs="Calibri"/>
          <w:color w:val="000000" w:themeColor="text1"/>
          <w:lang w:val="en-AU"/>
        </w:rPr>
        <w:t>Climate Change Bill 2022</w:t>
      </w:r>
    </w:p>
    <w:p w14:paraId="74451167" w14:textId="77777777" w:rsidR="01B5ACEB" w:rsidRDefault="0095086D">
      <w:pPr>
        <w:numPr>
          <w:ilvl w:val="0"/>
          <w:numId w:val="76"/>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The National Soil Strategy 2021</w:t>
      </w:r>
    </w:p>
    <w:p w14:paraId="18B98984" w14:textId="77777777" w:rsidR="01B5ACEB" w:rsidRDefault="0095086D">
      <w:pPr>
        <w:numPr>
          <w:ilvl w:val="0"/>
          <w:numId w:val="76"/>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Powering Australia 2021</w:t>
      </w:r>
    </w:p>
    <w:p w14:paraId="20DD526A" w14:textId="77777777" w:rsidR="01B5ACEB" w:rsidRDefault="0095086D">
      <w:pPr>
        <w:numPr>
          <w:ilvl w:val="0"/>
          <w:numId w:val="76"/>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National Climate Resilience and Adaptation Strategy 2021-2025</w:t>
      </w:r>
    </w:p>
    <w:p w14:paraId="65AF6E98" w14:textId="77777777" w:rsidR="01B5ACEB" w:rsidRDefault="0095086D">
      <w:pPr>
        <w:numPr>
          <w:ilvl w:val="0"/>
          <w:numId w:val="76"/>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Australia’s Long-term Emissions Reduction Plan 2021 (published under the previous Australian Government)</w:t>
      </w:r>
    </w:p>
    <w:p w14:paraId="16329F01" w14:textId="77777777" w:rsidR="01B5ACEB" w:rsidRDefault="0095086D">
      <w:pPr>
        <w:numPr>
          <w:ilvl w:val="0"/>
          <w:numId w:val="76"/>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Future Fuels and Vehicles Strategy 2021 (published under the previous Australian Government)</w:t>
      </w:r>
    </w:p>
    <w:p w14:paraId="2F0A9E6A" w14:textId="77777777" w:rsidR="01B5ACEB" w:rsidRDefault="0095086D">
      <w:pPr>
        <w:numPr>
          <w:ilvl w:val="0"/>
          <w:numId w:val="76"/>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The Recycling and Waste Reduction Bill 2020</w:t>
      </w:r>
    </w:p>
    <w:p w14:paraId="456C1310" w14:textId="77777777" w:rsidR="01B5ACEB" w:rsidRDefault="0095086D">
      <w:pPr>
        <w:numPr>
          <w:ilvl w:val="0"/>
          <w:numId w:val="76"/>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Technology Investment Roadmap: First Low Emissions Technology Statement 2020</w:t>
      </w:r>
    </w:p>
    <w:p w14:paraId="5E241C63" w14:textId="77777777" w:rsidR="01B5ACEB" w:rsidRDefault="0095086D">
      <w:pPr>
        <w:numPr>
          <w:ilvl w:val="0"/>
          <w:numId w:val="76"/>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Australia’s Strategy for Nature 2019-2030</w:t>
      </w:r>
    </w:p>
    <w:p w14:paraId="2A61D80F" w14:textId="77777777" w:rsidR="01B5ACEB" w:rsidRDefault="0095086D">
      <w:pPr>
        <w:numPr>
          <w:ilvl w:val="0"/>
          <w:numId w:val="76"/>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National Hydrogen Strategy 2019</w:t>
      </w:r>
    </w:p>
    <w:p w14:paraId="06AA85FA" w14:textId="77777777" w:rsidR="01B5ACEB" w:rsidRDefault="0095086D">
      <w:pPr>
        <w:numPr>
          <w:ilvl w:val="0"/>
          <w:numId w:val="76"/>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National Energy Productivity Plan 2015-2030</w:t>
      </w:r>
    </w:p>
    <w:p w14:paraId="56E28915" w14:textId="77777777" w:rsidR="01B5ACEB" w:rsidRDefault="0095086D">
      <w:pPr>
        <w:numPr>
          <w:ilvl w:val="0"/>
          <w:numId w:val="76"/>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National Greenhouse and Energy Reporting Act 2007 and the Safeguard Mechanism</w:t>
      </w:r>
    </w:p>
    <w:p w14:paraId="4BB1CC7C" w14:textId="77777777" w:rsidR="01B5ACEB" w:rsidRDefault="0095086D">
      <w:pPr>
        <w:numPr>
          <w:ilvl w:val="0"/>
          <w:numId w:val="76"/>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lastRenderedPageBreak/>
        <w:t>The Environment Protection and Biodiversity Conservation Act 1999</w:t>
      </w:r>
    </w:p>
    <w:p w14:paraId="7EFE936D" w14:textId="77777777" w:rsidR="01B5ACEB" w:rsidRDefault="0095086D">
      <w:pPr>
        <w:numPr>
          <w:ilvl w:val="0"/>
          <w:numId w:val="76"/>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The National Strategy for Ecologically Sustainable Development 1992</w:t>
      </w:r>
    </w:p>
    <w:p w14:paraId="076AA966" w14:textId="77777777" w:rsidR="01B5ACEB" w:rsidRPr="000968A1" w:rsidRDefault="0095086D">
      <w:pPr>
        <w:numPr>
          <w:ilvl w:val="0"/>
          <w:numId w:val="76"/>
        </w:numPr>
        <w:spacing w:line="276" w:lineRule="auto"/>
        <w:rPr>
          <w:rFonts w:ascii="Calibri" w:eastAsia="Calibri" w:hAnsi="Calibri" w:cs="Calibri"/>
          <w:color w:val="000000"/>
          <w:lang w:val="en-AU"/>
        </w:rPr>
      </w:pPr>
      <w:r w:rsidRPr="000968A1">
        <w:rPr>
          <w:rFonts w:ascii="Calibri" w:eastAsia="Calibri" w:hAnsi="Calibri" w:cs="Calibri"/>
          <w:color w:val="000000" w:themeColor="text1"/>
          <w:lang w:val="en-AU"/>
        </w:rPr>
        <w:t>The National Water Initiative</w:t>
      </w:r>
    </w:p>
    <w:p w14:paraId="21F157A4" w14:textId="77777777" w:rsidR="006F6287" w:rsidRPr="00290BE8" w:rsidRDefault="0095086D" w:rsidP="006524E8">
      <w:pPr>
        <w:keepNext/>
        <w:shd w:val="clear" w:color="auto" w:fill="003266"/>
        <w:spacing w:before="120" w:after="120" w:line="276" w:lineRule="auto"/>
        <w:outlineLvl w:val="0"/>
        <w:rPr>
          <w:rFonts w:ascii="Calibri" w:eastAsia="Calibri" w:hAnsi="Calibri"/>
          <w:b/>
          <w:color w:val="FFFFFF"/>
          <w:lang w:val="en-AU"/>
        </w:rPr>
      </w:pPr>
      <w:r w:rsidRPr="52945F05">
        <w:rPr>
          <w:rFonts w:ascii="Calibri" w:eastAsia="Calibri" w:hAnsi="Calibri"/>
          <w:b/>
          <w:color w:val="FFFFFF" w:themeColor="background1"/>
          <w:lang w:val="en-AU"/>
        </w:rPr>
        <w:t xml:space="preserve"> Considerations</w:t>
      </w:r>
    </w:p>
    <w:p w14:paraId="42BC0126" w14:textId="77777777" w:rsidR="006F6287" w:rsidRDefault="0095086D" w:rsidP="003072D7">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Environmental</w:t>
      </w:r>
    </w:p>
    <w:p w14:paraId="4184EF16" w14:textId="77777777" w:rsidR="000968A1" w:rsidRDefault="0095086D" w:rsidP="003072D7">
      <w:p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 xml:space="preserve">The SES synthesises and streamlines Council’s endorsed positions from the Rethinking Waste Plan, Greening Whittlesea - City Forest Strategy, Whittlesea Water for All – Our Water Strategy, Biodiversity Strategy and </w:t>
      </w:r>
      <w:r w:rsidR="00834EC4" w:rsidRPr="09584700">
        <w:rPr>
          <w:rFonts w:ascii="Calibri" w:eastAsia="Calibri" w:hAnsi="Calibri" w:cs="Calibri"/>
          <w:color w:val="000000" w:themeColor="text1"/>
          <w:lang w:val="en-AU"/>
        </w:rPr>
        <w:t xml:space="preserve">the </w:t>
      </w:r>
      <w:r w:rsidRPr="09584700">
        <w:rPr>
          <w:rFonts w:ascii="Calibri" w:eastAsia="Calibri" w:hAnsi="Calibri" w:cs="Calibri"/>
          <w:color w:val="000000" w:themeColor="text1"/>
          <w:lang w:val="en-AU"/>
        </w:rPr>
        <w:t xml:space="preserve">emerging work of the Green Wedge Management and Climate Change Plans. It aligns and contributes to the Sustainable Environment key directions as outlined in Council’s vision </w:t>
      </w:r>
      <w:r w:rsidRPr="09584700">
        <w:rPr>
          <w:rFonts w:ascii="Calibri" w:eastAsia="Calibri" w:hAnsi="Calibri" w:cs="Calibri"/>
          <w:i/>
          <w:iCs/>
          <w:color w:val="000000" w:themeColor="text1"/>
          <w:lang w:val="en-AU"/>
        </w:rPr>
        <w:t>Whittlesea 2040: A Place for All</w:t>
      </w:r>
      <w:r w:rsidRPr="09584700">
        <w:rPr>
          <w:rFonts w:ascii="Calibri" w:eastAsia="Calibri" w:hAnsi="Calibri" w:cs="Calibri"/>
          <w:color w:val="000000" w:themeColor="text1"/>
          <w:lang w:val="en-AU"/>
        </w:rPr>
        <w:t xml:space="preserve">, including: Valued natural landscapes and biodiversity; Climate ready; and Leaders in clean, sustainable living. </w:t>
      </w:r>
    </w:p>
    <w:p w14:paraId="23D5087E" w14:textId="77777777" w:rsidR="003072D7" w:rsidRDefault="003072D7" w:rsidP="003072D7">
      <w:pPr>
        <w:spacing w:line="276" w:lineRule="auto"/>
        <w:rPr>
          <w:rFonts w:ascii="Calibri" w:eastAsia="Calibri" w:hAnsi="Calibri" w:cs="Calibri"/>
          <w:color w:val="000000"/>
          <w:lang w:val="en-AU"/>
        </w:rPr>
      </w:pPr>
    </w:p>
    <w:p w14:paraId="3EB39A06" w14:textId="77777777" w:rsidR="006B739E" w:rsidRDefault="0095086D" w:rsidP="003072D7">
      <w:pPr>
        <w:spacing w:line="276" w:lineRule="auto"/>
        <w:rPr>
          <w:rFonts w:ascii="Calibri" w:eastAsia="Calibri" w:hAnsi="Calibri" w:cs="Calibri"/>
          <w:color w:val="000000"/>
          <w:lang w:val="en-AU"/>
        </w:rPr>
      </w:pPr>
      <w:r w:rsidRPr="6C6BC1D1">
        <w:rPr>
          <w:rFonts w:ascii="Calibri" w:eastAsia="Calibri" w:hAnsi="Calibri" w:cs="Calibri"/>
          <w:color w:val="000000" w:themeColor="text1"/>
          <w:lang w:val="en-AU"/>
        </w:rPr>
        <w:t xml:space="preserve">The SEAP sets out Council’s commitments to deliver on the SES for the next two years. The CCP maps out Council’s plan to transition our city to a net zero emissions and climate resilient place for all, which also contributes to the global climate </w:t>
      </w:r>
      <w:r w:rsidR="00D70987" w:rsidRPr="6C6BC1D1">
        <w:rPr>
          <w:rFonts w:ascii="Calibri" w:eastAsia="Calibri" w:hAnsi="Calibri" w:cs="Calibri"/>
          <w:color w:val="000000" w:themeColor="text1"/>
          <w:lang w:val="en-AU"/>
        </w:rPr>
        <w:t>action effor</w:t>
      </w:r>
      <w:r w:rsidR="00965301" w:rsidRPr="6C6BC1D1">
        <w:rPr>
          <w:rFonts w:ascii="Calibri" w:eastAsia="Calibri" w:hAnsi="Calibri" w:cs="Calibri"/>
          <w:color w:val="000000" w:themeColor="text1"/>
          <w:lang w:val="en-AU"/>
        </w:rPr>
        <w:t>ts</w:t>
      </w:r>
      <w:r w:rsidR="00D70987" w:rsidRPr="6C6BC1D1">
        <w:rPr>
          <w:rFonts w:ascii="Calibri" w:eastAsia="Calibri" w:hAnsi="Calibri" w:cs="Calibri"/>
          <w:color w:val="000000" w:themeColor="text1"/>
          <w:lang w:val="en-AU"/>
        </w:rPr>
        <w:t xml:space="preserve"> </w:t>
      </w:r>
      <w:r w:rsidRPr="6C6BC1D1">
        <w:rPr>
          <w:rFonts w:ascii="Calibri" w:eastAsia="Calibri" w:hAnsi="Calibri" w:cs="Calibri"/>
          <w:color w:val="000000" w:themeColor="text1"/>
          <w:lang w:val="en-AU"/>
        </w:rPr>
        <w:t xml:space="preserve">to avoid catastrophic climate change. </w:t>
      </w:r>
      <w:r w:rsidR="00EB14DE" w:rsidRPr="6C6BC1D1">
        <w:rPr>
          <w:rFonts w:ascii="Calibri" w:eastAsia="Calibri" w:hAnsi="Calibri" w:cs="Calibri"/>
          <w:color w:val="000000" w:themeColor="text1"/>
          <w:lang w:val="en-AU"/>
        </w:rPr>
        <w:t>Upon adoption, t</w:t>
      </w:r>
      <w:r w:rsidRPr="6C6BC1D1">
        <w:rPr>
          <w:rFonts w:ascii="Calibri" w:eastAsia="Calibri" w:hAnsi="Calibri" w:cs="Calibri"/>
          <w:color w:val="000000" w:themeColor="text1"/>
          <w:lang w:val="en-AU"/>
        </w:rPr>
        <w:t xml:space="preserve">he Sustainable Environment Strategy Suite </w:t>
      </w:r>
      <w:r w:rsidR="00EB14DE" w:rsidRPr="6C6BC1D1">
        <w:rPr>
          <w:rFonts w:ascii="Calibri" w:eastAsia="Calibri" w:hAnsi="Calibri" w:cs="Calibri"/>
          <w:color w:val="000000" w:themeColor="text1"/>
          <w:lang w:val="en-AU"/>
        </w:rPr>
        <w:t>will provide</w:t>
      </w:r>
      <w:r w:rsidRPr="6C6BC1D1">
        <w:rPr>
          <w:rFonts w:ascii="Calibri" w:eastAsia="Calibri" w:hAnsi="Calibri" w:cs="Calibri"/>
          <w:color w:val="000000" w:themeColor="text1"/>
          <w:lang w:val="en-AU"/>
        </w:rPr>
        <w:t xml:space="preserve"> an integrated effective approach to drive council wide sustainability and climate action outcomes across all services and operations.</w:t>
      </w:r>
    </w:p>
    <w:p w14:paraId="0B28A044" w14:textId="77777777" w:rsidR="006F6287" w:rsidRDefault="0095086D" w:rsidP="003072D7">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 xml:space="preserve">Social, Cultural and Health </w:t>
      </w:r>
    </w:p>
    <w:p w14:paraId="3098FA24" w14:textId="77777777" w:rsidR="006E7475" w:rsidRDefault="0095086D" w:rsidP="003072D7">
      <w:pPr>
        <w:spacing w:line="276" w:lineRule="auto"/>
        <w:rPr>
          <w:rFonts w:ascii="Calibri" w:eastAsia="Calibri" w:hAnsi="Calibri" w:cs="Calibri"/>
          <w:color w:val="000000"/>
          <w:lang w:val="en-AU"/>
        </w:rPr>
      </w:pPr>
      <w:r w:rsidRPr="10D5F610">
        <w:rPr>
          <w:rFonts w:ascii="Calibri" w:eastAsia="Calibri" w:hAnsi="Calibri" w:cs="Calibri"/>
          <w:color w:val="000000" w:themeColor="text1"/>
          <w:lang w:val="en-AU"/>
        </w:rPr>
        <w:t xml:space="preserve">The SES recognises the importance of our environment for community, and the impacts of climate change on human health and wellbeing. It aims to deliver not only environmental outcomes, but also social, cultural and health benefits for our community by protecting our environment and the ecosystem services it provides. </w:t>
      </w:r>
    </w:p>
    <w:p w14:paraId="77C0FBB6" w14:textId="77777777" w:rsidR="003072D7" w:rsidRDefault="003072D7" w:rsidP="003072D7">
      <w:pPr>
        <w:spacing w:line="276" w:lineRule="auto"/>
        <w:rPr>
          <w:rFonts w:ascii="Calibri" w:eastAsia="Calibri" w:hAnsi="Calibri" w:cs="Calibri"/>
          <w:color w:val="000000"/>
          <w:lang w:val="en-AU"/>
        </w:rPr>
      </w:pPr>
    </w:p>
    <w:p w14:paraId="41855DA4" w14:textId="77777777" w:rsidR="006E7475" w:rsidRDefault="0095086D" w:rsidP="003072D7">
      <w:p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Particular attention has been taken to improving access to canopy cover for vulnerable communities and supporting them to mitigate heat risk. It also features a focus area for community empowerment, which is committed to supporting residents, businesses, and communities to take sustainable action, building environmental skills for people of all ages</w:t>
      </w:r>
      <w:r w:rsidR="02F5478F" w:rsidRPr="09584700">
        <w:rPr>
          <w:rFonts w:ascii="Calibri" w:eastAsia="Calibri" w:hAnsi="Calibri" w:cs="Calibri"/>
          <w:color w:val="000000" w:themeColor="text1"/>
          <w:lang w:val="en-AU"/>
        </w:rPr>
        <w:t>, genders, abilities</w:t>
      </w:r>
      <w:r w:rsidRPr="09584700">
        <w:rPr>
          <w:rFonts w:ascii="Calibri" w:eastAsia="Calibri" w:hAnsi="Calibri" w:cs="Calibri"/>
          <w:color w:val="000000" w:themeColor="text1"/>
          <w:lang w:val="en-AU"/>
        </w:rPr>
        <w:t xml:space="preserve"> and stages in life</w:t>
      </w:r>
      <w:r w:rsidR="00AF2F59" w:rsidRPr="09584700">
        <w:rPr>
          <w:rFonts w:ascii="Calibri" w:eastAsia="Calibri" w:hAnsi="Calibri" w:cs="Calibri"/>
          <w:color w:val="000000" w:themeColor="text1"/>
          <w:lang w:val="en-AU"/>
        </w:rPr>
        <w:t>;</w:t>
      </w:r>
      <w:r w:rsidRPr="09584700">
        <w:rPr>
          <w:rFonts w:ascii="Calibri" w:eastAsia="Calibri" w:hAnsi="Calibri" w:cs="Calibri"/>
          <w:color w:val="000000" w:themeColor="text1"/>
          <w:lang w:val="en-AU"/>
        </w:rPr>
        <w:t xml:space="preserve"> and improving Traditional Owner engagement. </w:t>
      </w:r>
    </w:p>
    <w:p w14:paraId="34664567" w14:textId="77777777" w:rsidR="003072D7" w:rsidRDefault="003072D7" w:rsidP="003072D7">
      <w:pPr>
        <w:spacing w:line="276" w:lineRule="auto"/>
        <w:rPr>
          <w:rFonts w:ascii="Calibri" w:eastAsia="Calibri" w:hAnsi="Calibri" w:cs="Calibri"/>
          <w:color w:val="000000"/>
          <w:lang w:val="en-AU"/>
        </w:rPr>
      </w:pPr>
    </w:p>
    <w:p w14:paraId="52815EAD" w14:textId="77777777" w:rsidR="01B5ACEB" w:rsidRDefault="0095086D" w:rsidP="003072D7">
      <w:p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The CCP acknowledges the significant health impacts of climate change</w:t>
      </w:r>
      <w:r w:rsidR="2D3599FF" w:rsidRPr="09584700">
        <w:rPr>
          <w:rFonts w:ascii="Calibri" w:eastAsia="Calibri" w:hAnsi="Calibri" w:cs="Calibri"/>
          <w:color w:val="000000" w:themeColor="text1"/>
          <w:lang w:val="en-AU"/>
        </w:rPr>
        <w:t xml:space="preserve"> and how this places significant risks on vulnerable </w:t>
      </w:r>
      <w:r w:rsidR="5A2D967E" w:rsidRPr="09584700">
        <w:rPr>
          <w:rFonts w:ascii="Calibri" w:eastAsia="Calibri" w:hAnsi="Calibri" w:cs="Calibri"/>
          <w:color w:val="000000" w:themeColor="text1"/>
          <w:lang w:val="en-AU"/>
        </w:rPr>
        <w:t>communities</w:t>
      </w:r>
      <w:r w:rsidR="2D3599FF" w:rsidRPr="09584700">
        <w:rPr>
          <w:rFonts w:ascii="Calibri" w:eastAsia="Calibri" w:hAnsi="Calibri" w:cs="Calibri"/>
          <w:color w:val="000000" w:themeColor="text1"/>
          <w:lang w:val="en-AU"/>
        </w:rPr>
        <w:t xml:space="preserve"> and </w:t>
      </w:r>
      <w:r w:rsidR="12EEA2FC" w:rsidRPr="09584700">
        <w:rPr>
          <w:rFonts w:ascii="Calibri" w:eastAsia="Calibri" w:hAnsi="Calibri" w:cs="Calibri"/>
          <w:color w:val="000000" w:themeColor="text1"/>
          <w:lang w:val="en-AU"/>
        </w:rPr>
        <w:t xml:space="preserve">women. </w:t>
      </w:r>
      <w:r w:rsidR="1AB15879" w:rsidRPr="09584700">
        <w:rPr>
          <w:rFonts w:ascii="Calibri" w:eastAsia="Calibri" w:hAnsi="Calibri" w:cs="Calibri"/>
          <w:color w:val="000000" w:themeColor="text1"/>
          <w:lang w:val="en-AU"/>
        </w:rPr>
        <w:t>Th</w:t>
      </w:r>
      <w:r w:rsidR="0B3E7291" w:rsidRPr="09584700">
        <w:rPr>
          <w:rFonts w:ascii="Calibri" w:eastAsia="Calibri" w:hAnsi="Calibri" w:cs="Calibri"/>
          <w:color w:val="000000" w:themeColor="text1"/>
          <w:lang w:val="en-AU"/>
        </w:rPr>
        <w:t>e CCP</w:t>
      </w:r>
      <w:r w:rsidR="1AB15879" w:rsidRPr="09584700">
        <w:rPr>
          <w:rFonts w:ascii="Calibri" w:eastAsia="Calibri" w:hAnsi="Calibri" w:cs="Calibri"/>
          <w:color w:val="000000" w:themeColor="text1"/>
          <w:lang w:val="en-AU"/>
        </w:rPr>
        <w:t xml:space="preserve"> </w:t>
      </w:r>
      <w:r w:rsidRPr="09584700">
        <w:rPr>
          <w:rFonts w:ascii="Calibri" w:eastAsia="Calibri" w:hAnsi="Calibri" w:cs="Calibri"/>
          <w:color w:val="000000" w:themeColor="text1"/>
          <w:lang w:val="en-AU"/>
        </w:rPr>
        <w:t>emphasises our responses to climate risk, which will enhance community resilience and promote human health and wellbeing.</w:t>
      </w:r>
    </w:p>
    <w:p w14:paraId="481A0005" w14:textId="77777777" w:rsidR="006F6287" w:rsidRDefault="0095086D" w:rsidP="006524E8">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Economic</w:t>
      </w:r>
    </w:p>
    <w:p w14:paraId="287F8C3F" w14:textId="77777777" w:rsidR="006F6287" w:rsidRDefault="006F6287" w:rsidP="006524E8">
      <w:pPr>
        <w:spacing w:line="276" w:lineRule="auto"/>
        <w:rPr>
          <w:rFonts w:ascii="Calibri" w:eastAsia="Calibri" w:hAnsi="Calibri" w:cs="Calibri"/>
          <w:vanish/>
          <w:color w:val="808080"/>
          <w:sz w:val="16"/>
          <w:szCs w:val="16"/>
          <w:lang w:val="en-AU"/>
        </w:rPr>
      </w:pPr>
    </w:p>
    <w:p w14:paraId="40340ADA" w14:textId="77777777" w:rsidR="001E67BE" w:rsidRPr="001E67BE" w:rsidRDefault="0095086D" w:rsidP="003072D7">
      <w:pPr>
        <w:spacing w:line="276" w:lineRule="auto"/>
        <w:rPr>
          <w:rFonts w:ascii="Calibri" w:eastAsia="Calibri" w:hAnsi="Calibri"/>
          <w:color w:val="000000"/>
          <w:lang w:val="en-AU"/>
        </w:rPr>
      </w:pPr>
      <w:r w:rsidRPr="001E67BE">
        <w:rPr>
          <w:rFonts w:ascii="Calibri" w:eastAsia="Calibri" w:hAnsi="Calibri"/>
          <w:color w:val="000000" w:themeColor="text1"/>
          <w:lang w:val="en-AU"/>
        </w:rPr>
        <w:lastRenderedPageBreak/>
        <w:t xml:space="preserve">The Sustainable Environment Strategy Suite and associated actions </w:t>
      </w:r>
      <w:r w:rsidR="00A96BBD">
        <w:rPr>
          <w:rFonts w:ascii="Calibri" w:eastAsia="Calibri" w:hAnsi="Calibri"/>
          <w:color w:val="000000" w:themeColor="text1"/>
          <w:lang w:val="en-AU"/>
        </w:rPr>
        <w:t>aim</w:t>
      </w:r>
      <w:r w:rsidRPr="001E67BE">
        <w:rPr>
          <w:rFonts w:ascii="Calibri" w:eastAsia="Calibri" w:hAnsi="Calibri"/>
          <w:color w:val="000000" w:themeColor="text1"/>
          <w:lang w:val="en-AU"/>
        </w:rPr>
        <w:t xml:space="preserve"> to protect and enhance our environment and respond to the climate change challenge. Its implementation will contribute to:</w:t>
      </w:r>
    </w:p>
    <w:p w14:paraId="27912F5A" w14:textId="77777777" w:rsidR="001E67BE" w:rsidRPr="00A96BBD" w:rsidRDefault="0095086D">
      <w:pPr>
        <w:numPr>
          <w:ilvl w:val="0"/>
          <w:numId w:val="77"/>
        </w:numPr>
        <w:spacing w:line="276" w:lineRule="auto"/>
        <w:rPr>
          <w:rFonts w:ascii="Calibri" w:eastAsia="Calibri" w:hAnsi="Calibri"/>
          <w:color w:val="000000"/>
          <w:lang w:val="en-AU"/>
        </w:rPr>
      </w:pPr>
      <w:r w:rsidRPr="00A96BBD">
        <w:rPr>
          <w:rFonts w:ascii="Calibri" w:eastAsia="Calibri" w:hAnsi="Calibri"/>
          <w:color w:val="000000" w:themeColor="text1"/>
          <w:lang w:val="en-AU"/>
        </w:rPr>
        <w:t>managing and enhancing Council’s tree assets with an amenity value in excess of $600 million;</w:t>
      </w:r>
    </w:p>
    <w:p w14:paraId="07D26797" w14:textId="77777777" w:rsidR="001E67BE" w:rsidRPr="00A96BBD" w:rsidRDefault="0095086D">
      <w:pPr>
        <w:numPr>
          <w:ilvl w:val="0"/>
          <w:numId w:val="77"/>
        </w:numPr>
        <w:spacing w:line="276" w:lineRule="auto"/>
        <w:rPr>
          <w:rFonts w:ascii="Calibri" w:eastAsia="Calibri" w:hAnsi="Calibri"/>
          <w:color w:val="000000"/>
          <w:lang w:val="en-AU"/>
        </w:rPr>
      </w:pPr>
      <w:r w:rsidRPr="09584700">
        <w:rPr>
          <w:rFonts w:ascii="Calibri" w:eastAsia="Calibri" w:hAnsi="Calibri"/>
          <w:color w:val="000000" w:themeColor="text1"/>
          <w:lang w:val="en-AU"/>
        </w:rPr>
        <w:t>reducing potential climate change risks such as loss and damage of properties and infrastructure, increased maintenance and repair costs</w:t>
      </w:r>
      <w:r w:rsidR="00B07D38" w:rsidRPr="09584700">
        <w:rPr>
          <w:rFonts w:ascii="Calibri" w:eastAsia="Calibri" w:hAnsi="Calibri"/>
          <w:color w:val="000000" w:themeColor="text1"/>
          <w:lang w:val="en-AU"/>
        </w:rPr>
        <w:t>;</w:t>
      </w:r>
      <w:r w:rsidRPr="09584700">
        <w:rPr>
          <w:rFonts w:ascii="Calibri" w:eastAsia="Calibri" w:hAnsi="Calibri"/>
          <w:color w:val="000000" w:themeColor="text1"/>
          <w:lang w:val="en-AU"/>
        </w:rPr>
        <w:t xml:space="preserve"> and loss of human life;</w:t>
      </w:r>
    </w:p>
    <w:p w14:paraId="2DDCC1CE" w14:textId="77777777" w:rsidR="001E67BE" w:rsidRPr="00A96BBD" w:rsidRDefault="0095086D">
      <w:pPr>
        <w:numPr>
          <w:ilvl w:val="0"/>
          <w:numId w:val="77"/>
        </w:numPr>
        <w:spacing w:line="276" w:lineRule="auto"/>
        <w:rPr>
          <w:rFonts w:ascii="Calibri" w:eastAsia="Calibri" w:hAnsi="Calibri"/>
          <w:color w:val="000000"/>
          <w:lang w:val="en-AU"/>
        </w:rPr>
      </w:pPr>
      <w:r w:rsidRPr="00A96BBD">
        <w:rPr>
          <w:rFonts w:ascii="Calibri" w:eastAsia="Calibri" w:hAnsi="Calibri"/>
          <w:color w:val="000000" w:themeColor="text1"/>
          <w:lang w:val="en-AU"/>
        </w:rPr>
        <w:t>supporting local economy and providing local employment opportunities such as promotion of circular economy and creation of local green jobs.</w:t>
      </w:r>
    </w:p>
    <w:p w14:paraId="0903CD49" w14:textId="77777777" w:rsidR="006F6287" w:rsidRDefault="0095086D" w:rsidP="003072D7">
      <w:pPr>
        <w:keepNext/>
        <w:spacing w:before="240" w:after="60" w:line="276" w:lineRule="auto"/>
        <w:outlineLvl w:val="1"/>
        <w:rPr>
          <w:rFonts w:ascii="Calibri" w:eastAsia="Calibri" w:hAnsi="Calibri" w:cs="Calibri"/>
          <w:b/>
          <w:bCs/>
          <w:iCs/>
          <w:color w:val="000000"/>
          <w:lang w:val="en-AU"/>
        </w:rPr>
      </w:pPr>
      <w:r w:rsidRPr="1BCB027B">
        <w:rPr>
          <w:rFonts w:ascii="Calibri" w:eastAsia="Calibri" w:hAnsi="Calibri" w:cs="Calibri"/>
          <w:b/>
          <w:bCs/>
          <w:iCs/>
          <w:color w:val="000000" w:themeColor="text1"/>
          <w:lang w:val="en-AU"/>
        </w:rPr>
        <w:t>Financial Implications</w:t>
      </w:r>
    </w:p>
    <w:p w14:paraId="71E72E00" w14:textId="77777777" w:rsidR="01B5ACEB" w:rsidRDefault="0095086D" w:rsidP="003072D7">
      <w:pPr>
        <w:spacing w:line="276" w:lineRule="auto"/>
        <w:rPr>
          <w:rFonts w:ascii="Calibri" w:eastAsia="Calibri" w:hAnsi="Calibri" w:cs="Calibri"/>
          <w:color w:val="000000"/>
          <w:lang w:val="en-AU"/>
        </w:rPr>
      </w:pPr>
      <w:r w:rsidRPr="6C6BC1D1">
        <w:rPr>
          <w:rFonts w:ascii="Calibri" w:eastAsia="Calibri" w:hAnsi="Calibri" w:cs="Calibri"/>
          <w:color w:val="000000" w:themeColor="text1"/>
          <w:lang w:val="en-AU"/>
        </w:rPr>
        <w:t>The SEAP include</w:t>
      </w:r>
      <w:r w:rsidR="003375D6" w:rsidRPr="6C6BC1D1">
        <w:rPr>
          <w:rFonts w:ascii="Calibri" w:eastAsia="Calibri" w:hAnsi="Calibri" w:cs="Calibri"/>
          <w:color w:val="000000" w:themeColor="text1"/>
          <w:lang w:val="en-AU"/>
        </w:rPr>
        <w:t>s</w:t>
      </w:r>
      <w:r w:rsidRPr="6C6BC1D1">
        <w:rPr>
          <w:rFonts w:ascii="Calibri" w:eastAsia="Calibri" w:hAnsi="Calibri" w:cs="Calibri"/>
          <w:color w:val="000000" w:themeColor="text1"/>
          <w:lang w:val="en-AU"/>
        </w:rPr>
        <w:t xml:space="preserve"> actions that Council has already committed to for the delivery of Council’s endorsed long-term plans</w:t>
      </w:r>
      <w:r w:rsidR="00F86198" w:rsidRPr="6C6BC1D1">
        <w:rPr>
          <w:rFonts w:ascii="Calibri" w:eastAsia="Calibri" w:hAnsi="Calibri" w:cs="Calibri"/>
          <w:color w:val="000000" w:themeColor="text1"/>
          <w:lang w:val="en-AU"/>
        </w:rPr>
        <w:t xml:space="preserve">. </w:t>
      </w:r>
      <w:r w:rsidR="00A25E83" w:rsidRPr="6C6BC1D1">
        <w:rPr>
          <w:rFonts w:ascii="Calibri" w:eastAsia="Calibri" w:hAnsi="Calibri" w:cs="Calibri"/>
          <w:color w:val="000000" w:themeColor="text1"/>
          <w:lang w:val="en-AU"/>
        </w:rPr>
        <w:t>These</w:t>
      </w:r>
      <w:r w:rsidR="00F86198" w:rsidRPr="6C6BC1D1">
        <w:rPr>
          <w:rFonts w:ascii="Calibri" w:eastAsia="Calibri" w:hAnsi="Calibri" w:cs="Calibri"/>
          <w:color w:val="000000" w:themeColor="text1"/>
          <w:lang w:val="en-AU"/>
        </w:rPr>
        <w:t xml:space="preserve"> </w:t>
      </w:r>
      <w:r w:rsidR="00A25E83" w:rsidRPr="6C6BC1D1">
        <w:rPr>
          <w:rFonts w:ascii="Calibri" w:eastAsia="Calibri" w:hAnsi="Calibri" w:cs="Calibri"/>
          <w:color w:val="000000" w:themeColor="text1"/>
          <w:lang w:val="en-AU"/>
        </w:rPr>
        <w:t>include</w:t>
      </w:r>
      <w:r w:rsidRPr="6C6BC1D1">
        <w:rPr>
          <w:rFonts w:ascii="Calibri" w:eastAsia="Calibri" w:hAnsi="Calibri" w:cs="Calibri"/>
          <w:color w:val="000000" w:themeColor="text1"/>
          <w:lang w:val="en-AU"/>
        </w:rPr>
        <w:t xml:space="preserve">: </w:t>
      </w:r>
    </w:p>
    <w:p w14:paraId="4CDCB6F3" w14:textId="77777777" w:rsidR="01B5ACEB" w:rsidRDefault="0095086D">
      <w:pPr>
        <w:numPr>
          <w:ilvl w:val="0"/>
          <w:numId w:val="78"/>
        </w:numPr>
        <w:spacing w:line="276" w:lineRule="auto"/>
        <w:rPr>
          <w:rFonts w:ascii="Calibri" w:eastAsia="Calibri" w:hAnsi="Calibri" w:cs="Calibri"/>
          <w:color w:val="000000"/>
          <w:lang w:val="en-AU"/>
        </w:rPr>
      </w:pPr>
      <w:r w:rsidRPr="01B5ACEB">
        <w:rPr>
          <w:rFonts w:ascii="Calibri" w:eastAsia="Calibri" w:hAnsi="Calibri" w:cs="Calibri"/>
          <w:color w:val="000000" w:themeColor="text1"/>
          <w:lang w:val="en-AU"/>
        </w:rPr>
        <w:t>Biodiversity Strategy 2019-2029</w:t>
      </w:r>
    </w:p>
    <w:p w14:paraId="4A637958" w14:textId="77777777" w:rsidR="01B5ACEB" w:rsidRDefault="0095086D">
      <w:pPr>
        <w:numPr>
          <w:ilvl w:val="0"/>
          <w:numId w:val="78"/>
        </w:numPr>
        <w:spacing w:line="276" w:lineRule="auto"/>
        <w:rPr>
          <w:rFonts w:ascii="Calibri" w:eastAsia="Calibri" w:hAnsi="Calibri" w:cs="Calibri"/>
          <w:color w:val="000000"/>
          <w:lang w:val="en-AU"/>
        </w:rPr>
      </w:pPr>
      <w:r w:rsidRPr="54499513">
        <w:rPr>
          <w:rFonts w:ascii="Calibri" w:eastAsia="Calibri" w:hAnsi="Calibri" w:cs="Calibri"/>
          <w:color w:val="000000" w:themeColor="text1"/>
          <w:lang w:val="en-AU"/>
        </w:rPr>
        <w:t xml:space="preserve">Greening Whittlesea </w:t>
      </w:r>
      <w:r w:rsidR="00FD5B32" w:rsidRPr="54499513">
        <w:rPr>
          <w:rFonts w:ascii="Calibri" w:eastAsia="Calibri" w:hAnsi="Calibri" w:cs="Calibri"/>
          <w:color w:val="000000" w:themeColor="text1"/>
          <w:lang w:val="en-AU"/>
        </w:rPr>
        <w:t xml:space="preserve">- </w:t>
      </w:r>
      <w:r w:rsidRPr="54499513">
        <w:rPr>
          <w:rFonts w:ascii="Calibri" w:eastAsia="Calibri" w:hAnsi="Calibri" w:cs="Calibri"/>
          <w:color w:val="000000" w:themeColor="text1"/>
          <w:lang w:val="en-AU"/>
        </w:rPr>
        <w:t>City Forest Strategy 2020-2040</w:t>
      </w:r>
      <w:r w:rsidR="6CFB5C0C" w:rsidRPr="54499513">
        <w:rPr>
          <w:rFonts w:ascii="Calibri" w:eastAsia="Calibri" w:hAnsi="Calibri" w:cs="Calibri"/>
          <w:color w:val="000000" w:themeColor="text1"/>
          <w:lang w:val="en-AU"/>
        </w:rPr>
        <w:t xml:space="preserve"> </w:t>
      </w:r>
    </w:p>
    <w:p w14:paraId="6533027A" w14:textId="77777777" w:rsidR="01B5ACEB" w:rsidRDefault="0095086D">
      <w:pPr>
        <w:numPr>
          <w:ilvl w:val="0"/>
          <w:numId w:val="78"/>
        </w:numPr>
        <w:spacing w:line="276" w:lineRule="auto"/>
        <w:rPr>
          <w:rFonts w:ascii="Calibri" w:eastAsia="Calibri" w:hAnsi="Calibri" w:cs="Calibri"/>
          <w:color w:val="000000"/>
          <w:lang w:val="en-AU"/>
        </w:rPr>
      </w:pPr>
      <w:r w:rsidRPr="6C6BC1D1">
        <w:rPr>
          <w:rFonts w:ascii="Calibri" w:eastAsia="Calibri" w:hAnsi="Calibri" w:cs="Calibri"/>
          <w:color w:val="000000" w:themeColor="text1"/>
          <w:lang w:val="en-AU"/>
        </w:rPr>
        <w:t>Whittlesea Water For All</w:t>
      </w:r>
      <w:r w:rsidR="00FD5B32" w:rsidRPr="6C6BC1D1">
        <w:rPr>
          <w:rFonts w:ascii="Calibri" w:eastAsia="Calibri" w:hAnsi="Calibri" w:cs="Calibri"/>
          <w:color w:val="000000" w:themeColor="text1"/>
          <w:lang w:val="en-AU"/>
        </w:rPr>
        <w:t xml:space="preserve"> </w:t>
      </w:r>
      <w:r w:rsidR="00E66753" w:rsidRPr="6C6BC1D1">
        <w:rPr>
          <w:rFonts w:ascii="Calibri" w:eastAsia="Calibri" w:hAnsi="Calibri" w:cs="Calibri"/>
          <w:color w:val="000000" w:themeColor="text1"/>
          <w:lang w:val="en-AU"/>
        </w:rPr>
        <w:t xml:space="preserve">- </w:t>
      </w:r>
      <w:r w:rsidR="00FD5B32" w:rsidRPr="6C6BC1D1">
        <w:rPr>
          <w:rFonts w:ascii="Calibri" w:eastAsia="Calibri" w:hAnsi="Calibri" w:cs="Calibri"/>
          <w:color w:val="000000" w:themeColor="text1"/>
          <w:lang w:val="en-AU"/>
        </w:rPr>
        <w:t>Our Water Strategy</w:t>
      </w:r>
      <w:r w:rsidRPr="6C6BC1D1">
        <w:rPr>
          <w:rFonts w:ascii="Calibri" w:eastAsia="Calibri" w:hAnsi="Calibri" w:cs="Calibri"/>
          <w:color w:val="000000" w:themeColor="text1"/>
          <w:lang w:val="en-AU"/>
        </w:rPr>
        <w:t xml:space="preserve"> 202</w:t>
      </w:r>
      <w:r w:rsidR="005B7483" w:rsidRPr="6C6BC1D1">
        <w:rPr>
          <w:rFonts w:ascii="Calibri" w:eastAsia="Calibri" w:hAnsi="Calibri" w:cs="Calibri"/>
          <w:color w:val="000000" w:themeColor="text1"/>
          <w:lang w:val="en-AU"/>
        </w:rPr>
        <w:t>0</w:t>
      </w:r>
      <w:r w:rsidRPr="6C6BC1D1">
        <w:rPr>
          <w:rFonts w:ascii="Calibri" w:eastAsia="Calibri" w:hAnsi="Calibri" w:cs="Calibri"/>
          <w:color w:val="000000" w:themeColor="text1"/>
          <w:lang w:val="en-AU"/>
        </w:rPr>
        <w:t>-2030</w:t>
      </w:r>
    </w:p>
    <w:p w14:paraId="70F2F688" w14:textId="77777777" w:rsidR="003072D7" w:rsidRDefault="0095086D" w:rsidP="003072D7">
      <w:pPr>
        <w:numPr>
          <w:ilvl w:val="0"/>
          <w:numId w:val="78"/>
        </w:numPr>
        <w:spacing w:line="276" w:lineRule="auto"/>
        <w:rPr>
          <w:rFonts w:ascii="Calibri" w:eastAsia="Calibri" w:hAnsi="Calibri" w:cs="Calibri"/>
          <w:color w:val="000000"/>
          <w:szCs w:val="20"/>
          <w:lang w:val="en-AU"/>
        </w:rPr>
      </w:pPr>
      <w:r w:rsidRPr="54499513">
        <w:rPr>
          <w:rFonts w:ascii="Calibri" w:eastAsia="Calibri" w:hAnsi="Calibri" w:cs="Calibri"/>
          <w:color w:val="000000" w:themeColor="text1"/>
          <w:szCs w:val="20"/>
          <w:lang w:val="en-AU"/>
        </w:rPr>
        <w:t>Rethinking Waste Plan 2021-2030</w:t>
      </w:r>
    </w:p>
    <w:p w14:paraId="33E8B50B" w14:textId="77777777" w:rsidR="003072D7" w:rsidRPr="003072D7" w:rsidRDefault="003072D7">
      <w:pPr>
        <w:spacing w:line="276" w:lineRule="auto"/>
        <w:ind w:left="360"/>
        <w:rPr>
          <w:rFonts w:ascii="Calibri" w:eastAsia="Calibri" w:hAnsi="Calibri" w:cs="Calibri"/>
          <w:color w:val="000000"/>
          <w:lang w:val="en-AU"/>
        </w:rPr>
      </w:pPr>
    </w:p>
    <w:p w14:paraId="017647BC" w14:textId="77777777" w:rsidR="508C7236" w:rsidRDefault="0095086D" w:rsidP="003072D7">
      <w:pPr>
        <w:spacing w:line="276" w:lineRule="auto"/>
        <w:rPr>
          <w:rFonts w:ascii="Calibri" w:hAnsi="Calibri"/>
          <w:lang w:val="en-AU"/>
        </w:rPr>
      </w:pPr>
      <w:r w:rsidRPr="09584700">
        <w:rPr>
          <w:rFonts w:ascii="Calibri" w:eastAsia="Calibri" w:hAnsi="Calibri" w:cs="Calibri"/>
          <w:color w:val="000000" w:themeColor="text1"/>
          <w:lang w:val="en-AU"/>
        </w:rPr>
        <w:t xml:space="preserve">Most of the new actions to support </w:t>
      </w:r>
      <w:r w:rsidR="005939FE" w:rsidRPr="09584700">
        <w:rPr>
          <w:rFonts w:ascii="Calibri" w:eastAsia="Calibri" w:hAnsi="Calibri" w:cs="Calibri"/>
          <w:color w:val="000000" w:themeColor="text1"/>
          <w:lang w:val="en-AU"/>
        </w:rPr>
        <w:t>the emerging</w:t>
      </w:r>
      <w:r w:rsidR="00AE6ABC" w:rsidRPr="09584700">
        <w:rPr>
          <w:rFonts w:ascii="Calibri" w:eastAsia="Calibri" w:hAnsi="Calibri" w:cs="Calibri"/>
          <w:color w:val="000000" w:themeColor="text1"/>
          <w:lang w:val="en-AU"/>
        </w:rPr>
        <w:t xml:space="preserve"> draft</w:t>
      </w:r>
      <w:r w:rsidR="01B5ACEB" w:rsidRPr="09584700">
        <w:rPr>
          <w:rFonts w:ascii="Calibri" w:eastAsia="Calibri" w:hAnsi="Calibri" w:cs="Calibri"/>
          <w:color w:val="000000" w:themeColor="text1"/>
          <w:lang w:val="en-AU"/>
        </w:rPr>
        <w:t xml:space="preserve"> Green Wedge Management Plan 2022-2032 and Climate Change Plan 2022-2032</w:t>
      </w:r>
      <w:r w:rsidR="00AE6ABC" w:rsidRPr="09584700">
        <w:rPr>
          <w:rFonts w:ascii="Calibri" w:eastAsia="Calibri" w:hAnsi="Calibri" w:cs="Calibri"/>
          <w:color w:val="000000" w:themeColor="text1"/>
          <w:lang w:val="en-AU"/>
        </w:rPr>
        <w:t>,</w:t>
      </w:r>
      <w:r w:rsidR="01B5ACEB" w:rsidRPr="09584700">
        <w:rPr>
          <w:rFonts w:ascii="Calibri" w:eastAsia="Calibri" w:hAnsi="Calibri" w:cs="Calibri"/>
          <w:color w:val="000000" w:themeColor="text1"/>
          <w:lang w:val="en-AU"/>
        </w:rPr>
        <w:t xml:space="preserve"> </w:t>
      </w:r>
      <w:r w:rsidRPr="09584700">
        <w:rPr>
          <w:rFonts w:ascii="Calibri" w:eastAsia="Calibri" w:hAnsi="Calibri" w:cs="Calibri"/>
          <w:color w:val="000000" w:themeColor="text1"/>
          <w:lang w:val="en-AU"/>
        </w:rPr>
        <w:t xml:space="preserve">can be managed within </w:t>
      </w:r>
      <w:r w:rsidR="00882EF9" w:rsidRPr="09584700">
        <w:rPr>
          <w:rFonts w:ascii="Calibri" w:eastAsia="Calibri" w:hAnsi="Calibri" w:cs="Calibri"/>
          <w:color w:val="000000" w:themeColor="text1"/>
          <w:lang w:val="en-AU"/>
        </w:rPr>
        <w:t>o</w:t>
      </w:r>
      <w:r w:rsidR="00C10BB6" w:rsidRPr="09584700">
        <w:rPr>
          <w:rFonts w:ascii="Calibri" w:eastAsia="Calibri" w:hAnsi="Calibri" w:cs="Calibri"/>
          <w:color w:val="000000" w:themeColor="text1"/>
          <w:lang w:val="en-AU"/>
        </w:rPr>
        <w:t>perating</w:t>
      </w:r>
      <w:r w:rsidRPr="09584700">
        <w:rPr>
          <w:rFonts w:ascii="Calibri" w:eastAsia="Calibri" w:hAnsi="Calibri" w:cs="Calibri"/>
          <w:color w:val="000000" w:themeColor="text1"/>
          <w:lang w:val="en-AU"/>
        </w:rPr>
        <w:t xml:space="preserve"> budgets by realigning priorities. </w:t>
      </w:r>
      <w:r w:rsidR="00AC55E0" w:rsidRPr="09584700">
        <w:rPr>
          <w:rFonts w:ascii="Calibri" w:eastAsia="Calibri" w:hAnsi="Calibri" w:cs="Calibri"/>
          <w:color w:val="000000" w:themeColor="text1"/>
          <w:lang w:val="en-AU"/>
        </w:rPr>
        <w:t>However,</w:t>
      </w:r>
      <w:r w:rsidRPr="09584700">
        <w:rPr>
          <w:rFonts w:ascii="Calibri" w:eastAsia="Calibri" w:hAnsi="Calibri" w:cs="Calibri"/>
          <w:color w:val="000000" w:themeColor="text1"/>
          <w:lang w:val="en-AU"/>
        </w:rPr>
        <w:t xml:space="preserve"> some actions </w:t>
      </w:r>
      <w:r w:rsidR="00715FD9" w:rsidRPr="09584700">
        <w:rPr>
          <w:rFonts w:ascii="Calibri" w:eastAsia="Calibri" w:hAnsi="Calibri" w:cs="Calibri"/>
          <w:color w:val="000000" w:themeColor="text1"/>
          <w:lang w:val="en-AU"/>
        </w:rPr>
        <w:t xml:space="preserve">are subject to </w:t>
      </w:r>
      <w:r w:rsidR="01B5ACEB" w:rsidRPr="09584700">
        <w:rPr>
          <w:rFonts w:ascii="Calibri" w:eastAsia="Calibri" w:hAnsi="Calibri" w:cs="Calibri"/>
          <w:color w:val="000000" w:themeColor="text1"/>
          <w:lang w:val="en-AU"/>
        </w:rPr>
        <w:t xml:space="preserve">new funding. </w:t>
      </w:r>
      <w:r w:rsidR="00715FD9">
        <w:rPr>
          <w:rFonts w:ascii="Calibri" w:hAnsi="Calibri"/>
          <w:lang w:val="en-AU"/>
        </w:rPr>
        <w:t>If funding is not obtained for actions, they will be moved into future years</w:t>
      </w:r>
      <w:r w:rsidR="00735EB0">
        <w:rPr>
          <w:rFonts w:ascii="Calibri" w:hAnsi="Calibri"/>
          <w:lang w:val="en-AU"/>
        </w:rPr>
        <w:t>’</w:t>
      </w:r>
      <w:r w:rsidR="00715FD9">
        <w:rPr>
          <w:rFonts w:ascii="Calibri" w:hAnsi="Calibri"/>
          <w:lang w:val="en-AU"/>
        </w:rPr>
        <w:t xml:space="preserve"> </w:t>
      </w:r>
      <w:r w:rsidR="00131DF3">
        <w:rPr>
          <w:rFonts w:ascii="Calibri" w:hAnsi="Calibri"/>
          <w:lang w:val="en-AU"/>
        </w:rPr>
        <w:t>a</w:t>
      </w:r>
      <w:r w:rsidR="00715FD9">
        <w:rPr>
          <w:rFonts w:ascii="Calibri" w:hAnsi="Calibri"/>
          <w:lang w:val="en-AU"/>
        </w:rPr>
        <w:t xml:space="preserve">ction </w:t>
      </w:r>
      <w:r w:rsidR="00131DF3">
        <w:rPr>
          <w:rFonts w:ascii="Calibri" w:hAnsi="Calibri"/>
          <w:lang w:val="en-AU"/>
        </w:rPr>
        <w:t>p</w:t>
      </w:r>
      <w:r w:rsidR="00715FD9">
        <w:rPr>
          <w:rFonts w:ascii="Calibri" w:hAnsi="Calibri"/>
          <w:lang w:val="en-AU"/>
        </w:rPr>
        <w:t xml:space="preserve">lans. </w:t>
      </w:r>
    </w:p>
    <w:p w14:paraId="31AA9784" w14:textId="77777777" w:rsidR="003072D7" w:rsidRDefault="003072D7" w:rsidP="003072D7">
      <w:pPr>
        <w:spacing w:line="276" w:lineRule="auto"/>
        <w:rPr>
          <w:rFonts w:ascii="Calibri" w:eastAsia="Calibri" w:hAnsi="Calibri" w:cs="Calibri"/>
          <w:color w:val="000000"/>
          <w:lang w:val="en-AU"/>
        </w:rPr>
      </w:pPr>
    </w:p>
    <w:p w14:paraId="788380D6" w14:textId="77777777" w:rsidR="508C7236" w:rsidRDefault="0095086D" w:rsidP="003072D7">
      <w:pPr>
        <w:spacing w:line="276" w:lineRule="auto"/>
        <w:rPr>
          <w:rFonts w:ascii="Calibri" w:eastAsia="Calibri" w:hAnsi="Calibri" w:cs="Calibri"/>
          <w:color w:val="000000"/>
          <w:lang w:val="en-AU"/>
        </w:rPr>
      </w:pPr>
      <w:r>
        <w:rPr>
          <w:rFonts w:ascii="Calibri" w:hAnsi="Calibri"/>
          <w:lang w:val="en-AU"/>
        </w:rPr>
        <w:t>External funding will also be sought to support the delivery of actions</w:t>
      </w:r>
      <w:r w:rsidR="383AE74C">
        <w:rPr>
          <w:rFonts w:ascii="Calibri" w:hAnsi="Calibri"/>
          <w:lang w:val="en-AU"/>
        </w:rPr>
        <w:t xml:space="preserve"> when suitable</w:t>
      </w:r>
      <w:r>
        <w:rPr>
          <w:rFonts w:ascii="Calibri" w:hAnsi="Calibri"/>
          <w:lang w:val="en-AU"/>
        </w:rPr>
        <w:t>.</w:t>
      </w:r>
    </w:p>
    <w:p w14:paraId="67F28DEF" w14:textId="77777777" w:rsidR="5C98D57A" w:rsidRDefault="0095086D" w:rsidP="003072D7">
      <w:pPr>
        <w:spacing w:line="276" w:lineRule="auto"/>
        <w:rPr>
          <w:rFonts w:ascii="Calibri" w:hAnsi="Calibri"/>
          <w:lang w:val="en-AU"/>
        </w:rPr>
      </w:pPr>
      <w:r>
        <w:rPr>
          <w:rFonts w:ascii="Calibri" w:hAnsi="Calibri"/>
          <w:lang w:val="en-AU"/>
        </w:rPr>
        <w:t xml:space="preserve">Where actions are proposed to be delivered alongside </w:t>
      </w:r>
      <w:r w:rsidR="76DFCC7D">
        <w:rPr>
          <w:rFonts w:ascii="Calibri" w:hAnsi="Calibri"/>
          <w:lang w:val="en-AU"/>
        </w:rPr>
        <w:t>capital</w:t>
      </w:r>
      <w:r>
        <w:rPr>
          <w:rFonts w:ascii="Calibri" w:hAnsi="Calibri"/>
          <w:lang w:val="en-AU"/>
        </w:rPr>
        <w:t xml:space="preserve"> works projects, the environmental contribution (e.g</w:t>
      </w:r>
      <w:r w:rsidR="3258830A">
        <w:rPr>
          <w:rFonts w:ascii="Calibri" w:hAnsi="Calibri"/>
          <w:lang w:val="en-AU"/>
        </w:rPr>
        <w:t>. solar panels or integrated water management solutions</w:t>
      </w:r>
      <w:r>
        <w:rPr>
          <w:rFonts w:ascii="Calibri" w:hAnsi="Calibri"/>
          <w:lang w:val="en-AU"/>
        </w:rPr>
        <w:t>) will be considered as part of the project brief and/or business case.</w:t>
      </w:r>
    </w:p>
    <w:p w14:paraId="5F3BF98A" w14:textId="77777777" w:rsidR="003072D7" w:rsidRDefault="003072D7" w:rsidP="003072D7">
      <w:pPr>
        <w:spacing w:line="276" w:lineRule="auto"/>
        <w:rPr>
          <w:rFonts w:ascii="Calibri" w:hAnsi="Calibri"/>
          <w:lang w:val="en-AU"/>
        </w:rPr>
      </w:pPr>
    </w:p>
    <w:p w14:paraId="1AE11CAB" w14:textId="77777777" w:rsidR="01B5ACEB" w:rsidRDefault="0095086D" w:rsidP="003072D7">
      <w:p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To align with our previous Net Zero Organisational Commitment, there may be a need to increase our carbon offset budget to align with</w:t>
      </w:r>
      <w:r w:rsidR="001C3156" w:rsidRPr="09584700">
        <w:rPr>
          <w:rFonts w:ascii="Calibri" w:eastAsia="Calibri" w:hAnsi="Calibri" w:cs="Calibri"/>
          <w:color w:val="000000" w:themeColor="text1"/>
          <w:lang w:val="en-AU"/>
        </w:rPr>
        <w:t xml:space="preserve"> the</w:t>
      </w:r>
      <w:r w:rsidRPr="09584700">
        <w:rPr>
          <w:rFonts w:ascii="Calibri" w:eastAsia="Calibri" w:hAnsi="Calibri" w:cs="Calibri"/>
          <w:color w:val="000000" w:themeColor="text1"/>
          <w:lang w:val="en-AU"/>
        </w:rPr>
        <w:t xml:space="preserve"> industry standard</w:t>
      </w:r>
      <w:r w:rsidR="001C3156" w:rsidRPr="09584700">
        <w:rPr>
          <w:rFonts w:ascii="Calibri" w:eastAsia="Calibri" w:hAnsi="Calibri" w:cs="Calibri"/>
          <w:color w:val="000000" w:themeColor="text1"/>
          <w:lang w:val="en-AU"/>
        </w:rPr>
        <w:t xml:space="preserve"> of Climate Active Certification</w:t>
      </w:r>
      <w:r w:rsidRPr="09584700">
        <w:rPr>
          <w:rFonts w:ascii="Calibri" w:eastAsia="Calibri" w:hAnsi="Calibri" w:cs="Calibri"/>
          <w:color w:val="000000" w:themeColor="text1"/>
          <w:lang w:val="en-AU"/>
        </w:rPr>
        <w:t>. This will be subject to a separate briefing once the roadmap to Certification is complete</w:t>
      </w:r>
      <w:bookmarkStart w:id="123" w:name="_Int_hcMPleOD"/>
      <w:r w:rsidRPr="09584700">
        <w:rPr>
          <w:rFonts w:ascii="Calibri" w:eastAsia="Calibri" w:hAnsi="Calibri" w:cs="Calibri"/>
          <w:color w:val="000000" w:themeColor="text1"/>
          <w:lang w:val="en-AU"/>
        </w:rPr>
        <w:t xml:space="preserve">. </w:t>
      </w:r>
      <w:bookmarkEnd w:id="123"/>
    </w:p>
    <w:p w14:paraId="4915976C" w14:textId="77777777" w:rsidR="003072D7" w:rsidRDefault="003072D7" w:rsidP="003072D7">
      <w:pPr>
        <w:spacing w:line="276" w:lineRule="auto"/>
        <w:rPr>
          <w:rFonts w:ascii="Calibri" w:eastAsia="Calibri" w:hAnsi="Calibri" w:cs="Calibri"/>
          <w:color w:val="000000"/>
          <w:lang w:val="en-AU"/>
        </w:rPr>
      </w:pPr>
    </w:p>
    <w:p w14:paraId="5C5EF920" w14:textId="77777777" w:rsidR="00846266" w:rsidRDefault="0095086D" w:rsidP="003072D7">
      <w:pPr>
        <w:spacing w:line="276" w:lineRule="auto"/>
        <w:rPr>
          <w:rFonts w:ascii="Calibri" w:eastAsia="Calibri" w:hAnsi="Calibri" w:cs="Calibri"/>
          <w:color w:val="000000" w:themeColor="text1"/>
          <w:lang w:val="en-AU"/>
        </w:rPr>
      </w:pPr>
      <w:r w:rsidRPr="54499513">
        <w:rPr>
          <w:rFonts w:ascii="Calibri" w:eastAsia="Calibri" w:hAnsi="Calibri" w:cs="Calibri"/>
          <w:color w:val="000000" w:themeColor="text1"/>
          <w:lang w:val="en-AU"/>
        </w:rPr>
        <w:t xml:space="preserve">As the threats from extreme weather events increase in the changing climate, not addressing climate mitigation and adaptation as an organisation and community is likely to increase financial risks for our assets and community. </w:t>
      </w:r>
    </w:p>
    <w:p w14:paraId="42883A3C" w14:textId="77777777" w:rsidR="00846266" w:rsidRDefault="00846266">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7F2EE211" w14:textId="77777777" w:rsidR="006F6287" w:rsidRPr="00E94556" w:rsidRDefault="0095086D" w:rsidP="006524E8">
      <w:pPr>
        <w:keepNext/>
        <w:shd w:val="clear" w:color="auto" w:fill="003266"/>
        <w:spacing w:before="120" w:after="120" w:line="276" w:lineRule="auto"/>
        <w:outlineLvl w:val="0"/>
        <w:rPr>
          <w:rFonts w:ascii="Calibri" w:eastAsia="Calibri" w:hAnsi="Calibri"/>
          <w:b/>
          <w:color w:val="FFFFFF"/>
          <w:lang w:val="en-AU"/>
        </w:rPr>
      </w:pPr>
      <w:r w:rsidRPr="00554CE3">
        <w:rPr>
          <w:rFonts w:ascii="Calibri" w:eastAsia="Calibri" w:hAnsi="Calibri" w:cs="Calibri"/>
          <w:b/>
          <w:bCs/>
          <w:color w:val="FFFFFF" w:themeColor="background1"/>
          <w:lang w:val="en-AU"/>
        </w:rPr>
        <w:lastRenderedPageBreak/>
        <w:t xml:space="preserve"> </w:t>
      </w:r>
      <w:r w:rsidRPr="00E94556">
        <w:rPr>
          <w:rFonts w:ascii="Calibri" w:eastAsia="Calibri" w:hAnsi="Calibri"/>
          <w:b/>
          <w:color w:val="FFFFFF" w:themeColor="background1"/>
          <w:lang w:val="en-AU"/>
        </w:rPr>
        <w:t>Link to Strategic Risk</w:t>
      </w:r>
    </w:p>
    <w:p w14:paraId="44A390F3" w14:textId="77777777" w:rsidR="006F6287" w:rsidRPr="002811E9" w:rsidRDefault="0095086D" w:rsidP="003072D7">
      <w:pPr>
        <w:keepNext/>
        <w:spacing w:before="240" w:after="60" w:line="276" w:lineRule="auto"/>
        <w:outlineLvl w:val="1"/>
        <w:rPr>
          <w:rFonts w:ascii="Calibri" w:eastAsia="Calibri" w:hAnsi="Calibri" w:cs="Calibri"/>
          <w:b/>
          <w:bCs/>
          <w:iCs/>
          <w:color w:val="000000"/>
          <w:lang w:val="en-AU"/>
        </w:rPr>
      </w:pPr>
      <w:r w:rsidRPr="09584700">
        <w:rPr>
          <w:rFonts w:ascii="Calibri" w:eastAsia="Calibri" w:hAnsi="Calibri" w:cs="Calibri"/>
          <w:b/>
          <w:bCs/>
          <w:iCs/>
          <w:color w:val="000000" w:themeColor="text1"/>
          <w:lang w:val="en-AU"/>
        </w:rPr>
        <w:t xml:space="preserve">Strategic Risk </w:t>
      </w:r>
      <w:r w:rsidR="00102AF1" w:rsidRPr="09584700">
        <w:rPr>
          <w:rFonts w:ascii="Calibri" w:eastAsia="Calibri" w:hAnsi="Calibri" w:cs="Calibri"/>
          <w:b/>
          <w:bCs/>
          <w:iCs/>
          <w:color w:val="000000" w:themeColor="text1"/>
          <w:lang w:val="en-AU"/>
        </w:rPr>
        <w:t xml:space="preserve"> </w:t>
      </w:r>
      <w:r w:rsidRPr="09584700">
        <w:rPr>
          <w:rFonts w:ascii="Calibri" w:eastAsia="Calibri" w:hAnsi="Calibri" w:cs="Calibri"/>
          <w:i/>
          <w:iCs/>
          <w:color w:val="000000" w:themeColor="text1"/>
          <w:lang w:val="en-AU"/>
        </w:rPr>
        <w:t>Financial Sustainability - Inability to meet current and future expenditure</w:t>
      </w:r>
      <w:r>
        <w:rPr>
          <w:rFonts w:ascii="Calibri" w:hAnsi="Calibri" w:cs="Arial"/>
          <w:b/>
          <w:bCs/>
          <w:iCs/>
          <w:sz w:val="28"/>
          <w:szCs w:val="28"/>
          <w:lang w:val="en-AU"/>
        </w:rPr>
        <w:br/>
      </w:r>
      <w:r w:rsidR="3C5BA080" w:rsidRPr="09584700">
        <w:rPr>
          <w:rFonts w:ascii="Calibri" w:hAnsi="Calibri" w:cs="Arial"/>
          <w:iCs/>
          <w:lang w:val="en-AU"/>
        </w:rPr>
        <w:t>Increased climate risk facing Council</w:t>
      </w:r>
      <w:r w:rsidRPr="09584700">
        <w:rPr>
          <w:rFonts w:ascii="Calibri" w:eastAsia="Calibri" w:hAnsi="Calibri" w:cs="Arial"/>
          <w:iCs/>
          <w:lang w:val="en-AU"/>
        </w:rPr>
        <w:t xml:space="preserve"> and </w:t>
      </w:r>
      <w:r w:rsidR="3C5BA080" w:rsidRPr="09584700">
        <w:rPr>
          <w:rFonts w:ascii="Calibri" w:hAnsi="Calibri" w:cs="Arial"/>
          <w:iCs/>
          <w:lang w:val="en-AU"/>
        </w:rPr>
        <w:t xml:space="preserve">our </w:t>
      </w:r>
      <w:r w:rsidRPr="09584700">
        <w:rPr>
          <w:rFonts w:ascii="Calibri" w:eastAsia="Calibri" w:hAnsi="Calibri" w:cs="Arial"/>
          <w:iCs/>
          <w:lang w:val="en-AU"/>
        </w:rPr>
        <w:t xml:space="preserve">community </w:t>
      </w:r>
      <w:r w:rsidR="3C5BA080" w:rsidRPr="09584700">
        <w:rPr>
          <w:rFonts w:ascii="Calibri" w:hAnsi="Calibri" w:cs="Arial"/>
          <w:iCs/>
          <w:lang w:val="en-AU"/>
        </w:rPr>
        <w:t>have significant financial implications. A net-zero pathway that the SES</w:t>
      </w:r>
      <w:r w:rsidR="009569EB" w:rsidRPr="09584700">
        <w:rPr>
          <w:rFonts w:ascii="Calibri" w:hAnsi="Calibri" w:cs="Arial"/>
          <w:iCs/>
          <w:lang w:val="en-AU"/>
        </w:rPr>
        <w:t>, CCP</w:t>
      </w:r>
      <w:r w:rsidRPr="09584700">
        <w:rPr>
          <w:rFonts w:ascii="Calibri" w:eastAsia="Calibri" w:hAnsi="Calibri" w:cs="Arial"/>
          <w:iCs/>
          <w:lang w:val="en-AU"/>
        </w:rPr>
        <w:t xml:space="preserve"> and </w:t>
      </w:r>
      <w:r w:rsidR="3C5BA080" w:rsidRPr="09584700">
        <w:rPr>
          <w:rFonts w:ascii="Calibri" w:hAnsi="Calibri" w:cs="Arial"/>
          <w:iCs/>
          <w:lang w:val="en-AU"/>
        </w:rPr>
        <w:t>SEAP take can reduce multiple climate change risks and bring down long</w:t>
      </w:r>
      <w:r w:rsidR="00C8477D" w:rsidRPr="09584700">
        <w:rPr>
          <w:rFonts w:ascii="Calibri" w:hAnsi="Calibri" w:cs="Arial"/>
          <w:iCs/>
          <w:lang w:val="en-AU"/>
        </w:rPr>
        <w:t xml:space="preserve"> </w:t>
      </w:r>
      <w:r w:rsidR="3C5BA080" w:rsidRPr="09584700">
        <w:rPr>
          <w:rFonts w:ascii="Calibri" w:hAnsi="Calibri" w:cs="Arial"/>
          <w:iCs/>
          <w:lang w:val="en-AU"/>
        </w:rPr>
        <w:t xml:space="preserve">term mitigation costs and economic losses. </w:t>
      </w:r>
      <w:r>
        <w:rPr>
          <w:rFonts w:ascii="Calibri" w:hAnsi="Calibri" w:cs="Arial"/>
          <w:b/>
          <w:bCs/>
          <w:iCs/>
          <w:sz w:val="28"/>
          <w:szCs w:val="28"/>
          <w:lang w:val="en-AU"/>
        </w:rPr>
        <w:br/>
      </w:r>
      <w:r>
        <w:rPr>
          <w:rFonts w:ascii="Calibri" w:hAnsi="Calibri" w:cs="Arial"/>
          <w:b/>
          <w:bCs/>
          <w:iCs/>
          <w:sz w:val="28"/>
          <w:szCs w:val="28"/>
          <w:lang w:val="en-AU"/>
        </w:rPr>
        <w:br/>
      </w:r>
      <w:r w:rsidR="00102AF1" w:rsidRPr="09584700">
        <w:rPr>
          <w:rFonts w:ascii="Calibri" w:eastAsia="Calibri" w:hAnsi="Calibri" w:cs="Calibri"/>
          <w:b/>
          <w:bCs/>
          <w:iCs/>
          <w:color w:val="000000" w:themeColor="text1"/>
          <w:lang w:val="en-AU"/>
        </w:rPr>
        <w:t xml:space="preserve">Strategic Risk  </w:t>
      </w:r>
      <w:r w:rsidRPr="09584700">
        <w:rPr>
          <w:rFonts w:ascii="Calibri" w:eastAsia="Calibri" w:hAnsi="Calibri" w:cs="Calibri"/>
          <w:i/>
          <w:iCs/>
          <w:color w:val="000000" w:themeColor="text1"/>
          <w:lang w:val="en-AU"/>
        </w:rPr>
        <w:t>Climate Change - Failure to mitigate or adapt to the risks of climate change </w:t>
      </w:r>
      <w:r>
        <w:rPr>
          <w:rFonts w:ascii="Calibri" w:hAnsi="Calibri" w:cs="Arial"/>
          <w:b/>
          <w:bCs/>
          <w:iCs/>
          <w:sz w:val="28"/>
          <w:szCs w:val="28"/>
          <w:lang w:val="en-AU"/>
        </w:rPr>
        <w:br/>
      </w:r>
      <w:r w:rsidR="3C5BA080" w:rsidRPr="09584700">
        <w:rPr>
          <w:rFonts w:ascii="Calibri" w:hAnsi="Calibri" w:cs="Arial"/>
          <w:iCs/>
          <w:lang w:val="en-AU"/>
        </w:rPr>
        <w:t xml:space="preserve">Council has important climate change adaptation responsibilities through </w:t>
      </w:r>
      <w:r w:rsidR="00D72E3F" w:rsidRPr="09584700">
        <w:rPr>
          <w:rFonts w:ascii="Calibri" w:hAnsi="Calibri" w:cs="Arial"/>
          <w:iCs/>
          <w:lang w:val="en-AU"/>
        </w:rPr>
        <w:t xml:space="preserve">its </w:t>
      </w:r>
      <w:r w:rsidR="3C5BA080" w:rsidRPr="09584700">
        <w:rPr>
          <w:rFonts w:ascii="Calibri" w:hAnsi="Calibri" w:cs="Arial"/>
          <w:iCs/>
          <w:lang w:val="en-AU"/>
        </w:rPr>
        <w:t xml:space="preserve">duty of care under Victoria legislation, including </w:t>
      </w:r>
      <w:r w:rsidR="00D72E3F" w:rsidRPr="09584700">
        <w:rPr>
          <w:rFonts w:ascii="Calibri" w:hAnsi="Calibri" w:cs="Arial"/>
          <w:iCs/>
          <w:lang w:val="en-AU"/>
        </w:rPr>
        <w:t xml:space="preserve">the </w:t>
      </w:r>
      <w:r w:rsidR="3C5BA080" w:rsidRPr="09584700">
        <w:rPr>
          <w:rFonts w:ascii="Calibri" w:hAnsi="Calibri" w:cs="Arial"/>
          <w:iCs/>
          <w:lang w:val="en-AU"/>
        </w:rPr>
        <w:t xml:space="preserve">Climate Change Act 2017, Local Government Act 2020 and Planning and Environment Act 1987. Our actions in the next decade will shape what a 2040 future will look like for our community. </w:t>
      </w:r>
    </w:p>
    <w:p w14:paraId="51FC8DF9" w14:textId="77777777" w:rsidR="006F6287" w:rsidRPr="002811E9" w:rsidRDefault="0095086D" w:rsidP="003072D7">
      <w:pPr>
        <w:keepNext/>
        <w:spacing w:before="240" w:after="60" w:line="276" w:lineRule="auto"/>
        <w:outlineLvl w:val="1"/>
        <w:rPr>
          <w:rFonts w:ascii="Calibri" w:eastAsia="Calibri" w:hAnsi="Calibri" w:cs="Calibri"/>
          <w:b/>
          <w:bCs/>
          <w:iCs/>
          <w:color w:val="000000"/>
          <w:lang w:val="en-AU"/>
        </w:rPr>
      </w:pPr>
      <w:r w:rsidRPr="54499513">
        <w:rPr>
          <w:rFonts w:ascii="Calibri" w:eastAsia="Calibri" w:hAnsi="Calibri" w:cs="Calibri"/>
          <w:b/>
          <w:bCs/>
          <w:iCs/>
          <w:color w:val="000000" w:themeColor="text1"/>
          <w:lang w:val="en-AU"/>
        </w:rPr>
        <w:t xml:space="preserve">Strategic Risk </w:t>
      </w:r>
      <w:r>
        <w:rPr>
          <w:rFonts w:ascii="Calibri" w:eastAsia="Calibri" w:hAnsi="Calibri" w:cs="Calibri"/>
          <w:b/>
          <w:bCs/>
          <w:iCs/>
          <w:color w:val="000000" w:themeColor="text1"/>
          <w:lang w:val="en-AU"/>
        </w:rPr>
        <w:t xml:space="preserve"> </w:t>
      </w:r>
      <w:r w:rsidR="003D380D" w:rsidRPr="3C5BA080">
        <w:rPr>
          <w:rFonts w:ascii="Calibri" w:eastAsia="Calibri" w:hAnsi="Calibri" w:cs="Calibri"/>
          <w:i/>
          <w:iCs/>
          <w:color w:val="000000" w:themeColor="text1"/>
          <w:lang w:val="en-AU"/>
        </w:rPr>
        <w:t>Service Delivery - Inability to plan for and provide critical community services and infrastructure impacting on community wellbeing </w:t>
      </w:r>
    </w:p>
    <w:p w14:paraId="60DF5F2C" w14:textId="77777777" w:rsidR="006F6287" w:rsidRPr="00277360" w:rsidRDefault="0095086D" w:rsidP="003072D7">
      <w:pPr>
        <w:spacing w:before="240" w:after="60" w:line="276" w:lineRule="auto"/>
        <w:rPr>
          <w:rFonts w:ascii="Calibri" w:eastAsia="Calibri" w:hAnsi="Calibri"/>
          <w:lang w:val="en-AU"/>
        </w:rPr>
      </w:pPr>
      <w:r>
        <w:rPr>
          <w:rFonts w:ascii="Calibri" w:hAnsi="Calibri"/>
          <w:lang w:val="en-AU"/>
        </w:rPr>
        <w:t>The development of the SES</w:t>
      </w:r>
      <w:r w:rsidR="0094296A">
        <w:rPr>
          <w:rFonts w:ascii="Calibri" w:hAnsi="Calibri"/>
          <w:lang w:val="en-AU"/>
        </w:rPr>
        <w:t>, CCP</w:t>
      </w:r>
      <w:r>
        <w:rPr>
          <w:rFonts w:ascii="Calibri" w:hAnsi="Calibri"/>
          <w:lang w:val="en-AU"/>
        </w:rPr>
        <w:t xml:space="preserve"> and SEAP </w:t>
      </w:r>
      <w:r w:rsidR="009F3675">
        <w:rPr>
          <w:rFonts w:ascii="Calibri" w:hAnsi="Calibri"/>
          <w:lang w:val="en-AU"/>
        </w:rPr>
        <w:t>are</w:t>
      </w:r>
      <w:r>
        <w:rPr>
          <w:rFonts w:ascii="Calibri" w:hAnsi="Calibri"/>
          <w:lang w:val="en-AU"/>
        </w:rPr>
        <w:t xml:space="preserve"> commit</w:t>
      </w:r>
      <w:r w:rsidR="005B5F1C">
        <w:rPr>
          <w:rFonts w:ascii="Calibri" w:hAnsi="Calibri"/>
          <w:lang w:val="en-AU"/>
        </w:rPr>
        <w:t>ted activities</w:t>
      </w:r>
      <w:r w:rsidR="00632D2D">
        <w:rPr>
          <w:rFonts w:ascii="Calibri" w:hAnsi="Calibri"/>
          <w:lang w:val="en-AU"/>
        </w:rPr>
        <w:t xml:space="preserve"> within the</w:t>
      </w:r>
      <w:r w:rsidR="005B5F1C">
        <w:rPr>
          <w:rFonts w:ascii="Calibri" w:hAnsi="Calibri"/>
          <w:lang w:val="en-AU"/>
        </w:rPr>
        <w:t xml:space="preserve"> </w:t>
      </w:r>
      <w:r w:rsidR="00632D2D">
        <w:rPr>
          <w:rFonts w:ascii="Calibri" w:hAnsi="Calibri"/>
          <w:lang w:val="en-AU"/>
        </w:rPr>
        <w:t>Integrated Planning Framework</w:t>
      </w:r>
      <w:r w:rsidR="00516F47">
        <w:rPr>
          <w:rFonts w:ascii="Calibri" w:hAnsi="Calibri"/>
          <w:lang w:val="en-AU"/>
        </w:rPr>
        <w:t>,</w:t>
      </w:r>
      <w:r w:rsidR="00632D2D">
        <w:rPr>
          <w:rFonts w:ascii="Calibri" w:hAnsi="Calibri"/>
          <w:lang w:val="en-AU"/>
        </w:rPr>
        <w:t xml:space="preserve"> which</w:t>
      </w:r>
      <w:r w:rsidR="005B5F1C">
        <w:rPr>
          <w:rFonts w:ascii="Calibri" w:hAnsi="Calibri"/>
          <w:lang w:val="en-AU"/>
        </w:rPr>
        <w:t xml:space="preserve"> </w:t>
      </w:r>
      <w:r>
        <w:rPr>
          <w:rFonts w:ascii="Calibri" w:hAnsi="Calibri"/>
          <w:lang w:val="en-AU"/>
        </w:rPr>
        <w:t>action Whittlesea 2040 goal</w:t>
      </w:r>
      <w:r w:rsidR="00BC4C33">
        <w:rPr>
          <w:rFonts w:ascii="Calibri" w:hAnsi="Calibri"/>
          <w:lang w:val="en-AU"/>
        </w:rPr>
        <w:t>s</w:t>
      </w:r>
      <w:r w:rsidR="00516F47">
        <w:rPr>
          <w:rFonts w:ascii="Calibri" w:hAnsi="Calibri"/>
          <w:lang w:val="en-AU"/>
        </w:rPr>
        <w:t xml:space="preserve"> and</w:t>
      </w:r>
      <w:r>
        <w:rPr>
          <w:rFonts w:ascii="Calibri" w:hAnsi="Calibri"/>
          <w:lang w:val="en-AU"/>
        </w:rPr>
        <w:t xml:space="preserve"> guide the delivery of a wide range of Council assets, services and operations essential for community wellbeing. </w:t>
      </w:r>
    </w:p>
    <w:p w14:paraId="74531364" w14:textId="77777777" w:rsidR="006F6287" w:rsidRPr="00E94556" w:rsidRDefault="00846266" w:rsidP="006524E8">
      <w:pPr>
        <w:keepNext/>
        <w:shd w:val="clear" w:color="auto" w:fill="003266"/>
        <w:spacing w:before="120" w:after="120" w:line="276" w:lineRule="auto"/>
        <w:outlineLvl w:val="0"/>
        <w:rPr>
          <w:rFonts w:ascii="Calibri" w:eastAsia="Calibri" w:hAnsi="Calibri"/>
          <w:b/>
          <w:color w:val="FFFFFF"/>
          <w:lang w:val="en-AU"/>
        </w:rPr>
      </w:pPr>
      <w:r>
        <w:rPr>
          <w:rFonts w:ascii="Calibri" w:eastAsia="Calibri" w:hAnsi="Calibri"/>
          <w:b/>
          <w:color w:val="FFFFFF" w:themeColor="background1"/>
          <w:lang w:val="en-AU"/>
        </w:rPr>
        <w:t xml:space="preserve"> </w:t>
      </w:r>
      <w:r w:rsidR="0095086D" w:rsidRPr="00E94556">
        <w:rPr>
          <w:rFonts w:ascii="Calibri" w:eastAsia="Calibri" w:hAnsi="Calibri"/>
          <w:b/>
          <w:color w:val="FFFFFF" w:themeColor="background1"/>
          <w:lang w:val="en-AU"/>
        </w:rPr>
        <w:t>Implementation Strategy</w:t>
      </w:r>
    </w:p>
    <w:p w14:paraId="321BDF8F" w14:textId="77777777" w:rsidR="006F6287" w:rsidRDefault="0095086D" w:rsidP="003072D7">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Communication</w:t>
      </w:r>
    </w:p>
    <w:p w14:paraId="725C5114" w14:textId="77777777" w:rsidR="00250C0E" w:rsidRPr="00277360" w:rsidRDefault="0095086D" w:rsidP="003072D7">
      <w:p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 xml:space="preserve">Once adopted, </w:t>
      </w:r>
      <w:r w:rsidR="00C4064A" w:rsidRPr="09584700">
        <w:rPr>
          <w:rFonts w:ascii="Calibri" w:eastAsia="Calibri" w:hAnsi="Calibri" w:cs="Calibri"/>
          <w:color w:val="000000" w:themeColor="text1"/>
          <w:lang w:val="en-AU"/>
        </w:rPr>
        <w:t xml:space="preserve">the SES, CCP and SEAP will be promoted </w:t>
      </w:r>
      <w:r w:rsidR="00166205" w:rsidRPr="09584700">
        <w:rPr>
          <w:rFonts w:ascii="Calibri" w:eastAsia="Calibri" w:hAnsi="Calibri" w:cs="Calibri"/>
          <w:color w:val="000000" w:themeColor="text1"/>
          <w:lang w:val="en-AU"/>
        </w:rPr>
        <w:t>broadly to</w:t>
      </w:r>
      <w:r w:rsidR="006170BD" w:rsidRPr="09584700">
        <w:rPr>
          <w:rFonts w:ascii="Calibri" w:eastAsia="Calibri" w:hAnsi="Calibri" w:cs="Calibri"/>
          <w:color w:val="000000" w:themeColor="text1"/>
          <w:lang w:val="en-AU"/>
        </w:rPr>
        <w:t xml:space="preserve"> the Whittlesea community </w:t>
      </w:r>
      <w:r w:rsidR="00D64DE9" w:rsidRPr="09584700">
        <w:rPr>
          <w:rFonts w:ascii="Calibri" w:eastAsia="Calibri" w:hAnsi="Calibri" w:cs="Calibri"/>
          <w:color w:val="000000" w:themeColor="text1"/>
          <w:lang w:val="en-AU"/>
        </w:rPr>
        <w:t xml:space="preserve">and stakeholders who have participated </w:t>
      </w:r>
      <w:r w:rsidR="00436067" w:rsidRPr="09584700">
        <w:rPr>
          <w:rFonts w:ascii="Calibri" w:eastAsia="Calibri" w:hAnsi="Calibri" w:cs="Calibri"/>
          <w:color w:val="000000" w:themeColor="text1"/>
          <w:lang w:val="en-AU"/>
        </w:rPr>
        <w:t xml:space="preserve">will </w:t>
      </w:r>
      <w:r w:rsidR="00D15785" w:rsidRPr="09584700">
        <w:rPr>
          <w:rFonts w:ascii="Calibri" w:eastAsia="Calibri" w:hAnsi="Calibri" w:cs="Calibri"/>
          <w:color w:val="000000" w:themeColor="text1"/>
          <w:lang w:val="en-AU"/>
        </w:rPr>
        <w:t>be informed</w:t>
      </w:r>
      <w:r w:rsidR="005809DA" w:rsidRPr="09584700">
        <w:rPr>
          <w:rFonts w:ascii="Calibri" w:eastAsia="Calibri" w:hAnsi="Calibri" w:cs="Calibri"/>
          <w:color w:val="000000" w:themeColor="text1"/>
          <w:lang w:val="en-AU"/>
        </w:rPr>
        <w:t xml:space="preserve"> where possible</w:t>
      </w:r>
      <w:r w:rsidR="00462D58" w:rsidRPr="09584700">
        <w:rPr>
          <w:rFonts w:ascii="Calibri" w:eastAsia="Calibri" w:hAnsi="Calibri" w:cs="Calibri"/>
          <w:color w:val="000000" w:themeColor="text1"/>
          <w:lang w:val="en-AU"/>
        </w:rPr>
        <w:t>, closing the feedback loop</w:t>
      </w:r>
      <w:r w:rsidR="0098103E" w:rsidRPr="09584700">
        <w:rPr>
          <w:rFonts w:ascii="Calibri" w:eastAsia="Calibri" w:hAnsi="Calibri" w:cs="Calibri"/>
          <w:color w:val="000000" w:themeColor="text1"/>
          <w:lang w:val="en-AU"/>
        </w:rPr>
        <w:t xml:space="preserve">. </w:t>
      </w:r>
      <w:r w:rsidR="00D64DE9" w:rsidRPr="09584700">
        <w:rPr>
          <w:rFonts w:ascii="Calibri" w:eastAsia="Calibri" w:hAnsi="Calibri" w:cs="Calibri"/>
          <w:color w:val="000000" w:themeColor="text1"/>
          <w:lang w:val="en-AU"/>
        </w:rPr>
        <w:t xml:space="preserve"> </w:t>
      </w:r>
      <w:r w:rsidR="00581735" w:rsidRPr="09584700">
        <w:rPr>
          <w:rFonts w:ascii="Calibri" w:eastAsia="Calibri" w:hAnsi="Calibri" w:cs="Calibri"/>
          <w:color w:val="000000" w:themeColor="text1"/>
          <w:lang w:val="en-AU"/>
        </w:rPr>
        <w:t xml:space="preserve">Stakeholders will also be invited to a launch </w:t>
      </w:r>
      <w:r w:rsidR="00CE07F8" w:rsidRPr="09584700">
        <w:rPr>
          <w:rFonts w:ascii="Calibri" w:eastAsia="Calibri" w:hAnsi="Calibri" w:cs="Calibri"/>
          <w:color w:val="000000" w:themeColor="text1"/>
          <w:lang w:val="en-AU"/>
        </w:rPr>
        <w:t>early 2023, to celebrate and commence a collaborative journey to creating a sustainable environment</w:t>
      </w:r>
      <w:r w:rsidR="005F3E1A" w:rsidRPr="09584700">
        <w:rPr>
          <w:rFonts w:ascii="Calibri" w:eastAsia="Calibri" w:hAnsi="Calibri" w:cs="Calibri"/>
          <w:color w:val="000000" w:themeColor="text1"/>
          <w:lang w:val="en-AU"/>
        </w:rPr>
        <w:t xml:space="preserve">, </w:t>
      </w:r>
      <w:r w:rsidR="00635F42" w:rsidRPr="09584700">
        <w:rPr>
          <w:rFonts w:ascii="Calibri" w:eastAsia="Calibri" w:hAnsi="Calibri" w:cs="Calibri"/>
          <w:color w:val="000000" w:themeColor="text1"/>
          <w:lang w:val="en-AU"/>
        </w:rPr>
        <w:t>as we step</w:t>
      </w:r>
      <w:r w:rsidR="00EB62F3" w:rsidRPr="09584700">
        <w:rPr>
          <w:rFonts w:ascii="Calibri" w:eastAsia="Calibri" w:hAnsi="Calibri" w:cs="Calibri"/>
          <w:color w:val="000000" w:themeColor="text1"/>
          <w:lang w:val="en-AU"/>
        </w:rPr>
        <w:t xml:space="preserve"> together</w:t>
      </w:r>
      <w:r w:rsidR="00462D58" w:rsidRPr="09584700">
        <w:rPr>
          <w:rFonts w:ascii="Calibri" w:eastAsia="Calibri" w:hAnsi="Calibri" w:cs="Calibri"/>
          <w:color w:val="000000" w:themeColor="text1"/>
          <w:lang w:val="en-AU"/>
        </w:rPr>
        <w:t xml:space="preserve"> toward net-zero </w:t>
      </w:r>
      <w:r w:rsidR="00E2225B" w:rsidRPr="09584700">
        <w:rPr>
          <w:rFonts w:ascii="Calibri" w:eastAsia="Calibri" w:hAnsi="Calibri" w:cs="Calibri"/>
          <w:color w:val="000000" w:themeColor="text1"/>
          <w:lang w:val="en-AU"/>
        </w:rPr>
        <w:t>emissions and a more resilient community</w:t>
      </w:r>
      <w:r w:rsidR="00CE07F8" w:rsidRPr="09584700">
        <w:rPr>
          <w:rFonts w:ascii="Calibri" w:eastAsia="Calibri" w:hAnsi="Calibri" w:cs="Calibri"/>
          <w:color w:val="000000" w:themeColor="text1"/>
          <w:lang w:val="en-AU"/>
        </w:rPr>
        <w:t>.</w:t>
      </w:r>
    </w:p>
    <w:p w14:paraId="5A9F6E31" w14:textId="77777777" w:rsidR="006F6287" w:rsidRDefault="0095086D" w:rsidP="003072D7">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Critical Dates</w:t>
      </w:r>
    </w:p>
    <w:p w14:paraId="31532671" w14:textId="77777777" w:rsidR="01B5ACEB" w:rsidRPr="00102AF1" w:rsidRDefault="0095086D" w:rsidP="003072D7">
      <w:p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 xml:space="preserve">All three </w:t>
      </w:r>
      <w:r w:rsidR="0080663F" w:rsidRPr="09584700">
        <w:rPr>
          <w:rFonts w:ascii="Calibri" w:eastAsia="Calibri" w:hAnsi="Calibri" w:cs="Calibri"/>
          <w:color w:val="000000" w:themeColor="text1"/>
          <w:lang w:val="en-AU"/>
        </w:rPr>
        <w:t>documents, namely the Sustainable Environment Strategy 2022-2032, Sustainable Environment Action Plan 2022-2024 and the Climate Change Plan 2022-2032</w:t>
      </w:r>
      <w:r w:rsidRPr="09584700">
        <w:rPr>
          <w:rFonts w:ascii="Calibri" w:eastAsia="Calibri" w:hAnsi="Calibri" w:cs="Calibri"/>
          <w:color w:val="000000" w:themeColor="text1"/>
          <w:lang w:val="en-AU"/>
        </w:rPr>
        <w:t xml:space="preserve"> </w:t>
      </w:r>
      <w:r w:rsidR="00A325D4" w:rsidRPr="09584700">
        <w:rPr>
          <w:rFonts w:ascii="Calibri" w:eastAsia="Calibri" w:hAnsi="Calibri" w:cs="Calibri"/>
          <w:color w:val="000000" w:themeColor="text1"/>
          <w:lang w:val="en-AU"/>
        </w:rPr>
        <w:t xml:space="preserve">are planned to </w:t>
      </w:r>
      <w:r w:rsidR="00052000" w:rsidRPr="09584700">
        <w:rPr>
          <w:rFonts w:ascii="Calibri" w:eastAsia="Calibri" w:hAnsi="Calibri" w:cs="Calibri"/>
          <w:color w:val="000000" w:themeColor="text1"/>
          <w:lang w:val="en-AU"/>
        </w:rPr>
        <w:t xml:space="preserve">be adopted </w:t>
      </w:r>
      <w:r w:rsidR="00321F0B" w:rsidRPr="09584700">
        <w:rPr>
          <w:rFonts w:ascii="Calibri" w:eastAsia="Calibri" w:hAnsi="Calibri" w:cs="Calibri"/>
          <w:color w:val="000000" w:themeColor="text1"/>
          <w:lang w:val="en-AU"/>
        </w:rPr>
        <w:t xml:space="preserve">together, </w:t>
      </w:r>
      <w:r w:rsidR="00052000" w:rsidRPr="09584700">
        <w:rPr>
          <w:rFonts w:ascii="Calibri" w:eastAsia="Calibri" w:hAnsi="Calibri" w:cs="Calibri"/>
          <w:color w:val="000000" w:themeColor="text1"/>
          <w:lang w:val="en-AU"/>
        </w:rPr>
        <w:t>and</w:t>
      </w:r>
      <w:r w:rsidR="00942A6B" w:rsidRPr="09584700">
        <w:rPr>
          <w:rFonts w:ascii="Calibri" w:eastAsia="Calibri" w:hAnsi="Calibri" w:cs="Calibri"/>
          <w:color w:val="000000" w:themeColor="text1"/>
          <w:lang w:val="en-AU"/>
        </w:rPr>
        <w:t xml:space="preserve"> a</w:t>
      </w:r>
      <w:r w:rsidR="00F2231D" w:rsidRPr="09584700">
        <w:rPr>
          <w:rFonts w:ascii="Calibri" w:eastAsia="Calibri" w:hAnsi="Calibri" w:cs="Calibri"/>
          <w:color w:val="000000" w:themeColor="text1"/>
          <w:lang w:val="en-AU"/>
        </w:rPr>
        <w:t xml:space="preserve"> f</w:t>
      </w:r>
      <w:r w:rsidRPr="09584700">
        <w:rPr>
          <w:rFonts w:ascii="Calibri" w:eastAsia="Calibri" w:hAnsi="Calibri" w:cs="Calibri"/>
          <w:color w:val="000000" w:themeColor="text1"/>
          <w:lang w:val="en-AU"/>
        </w:rPr>
        <w:t>ormal l</w:t>
      </w:r>
      <w:r w:rsidR="10737CEC" w:rsidRPr="09584700">
        <w:rPr>
          <w:rFonts w:ascii="Calibri" w:eastAsia="Calibri" w:hAnsi="Calibri" w:cs="Calibri"/>
          <w:color w:val="000000" w:themeColor="text1"/>
          <w:lang w:val="en-AU"/>
        </w:rPr>
        <w:t xml:space="preserve">aunch </w:t>
      </w:r>
      <w:r w:rsidR="671AFEB7" w:rsidRPr="09584700">
        <w:rPr>
          <w:rFonts w:ascii="Calibri" w:eastAsia="Calibri" w:hAnsi="Calibri" w:cs="Calibri"/>
          <w:color w:val="000000" w:themeColor="text1"/>
          <w:lang w:val="en-AU"/>
        </w:rPr>
        <w:t>and celebration</w:t>
      </w:r>
      <w:r w:rsidR="00C57A81" w:rsidRPr="09584700">
        <w:rPr>
          <w:rFonts w:ascii="Calibri" w:eastAsia="Calibri" w:hAnsi="Calibri" w:cs="Calibri"/>
          <w:color w:val="000000" w:themeColor="text1"/>
          <w:lang w:val="en-AU"/>
        </w:rPr>
        <w:t xml:space="preserve"> will </w:t>
      </w:r>
      <w:r w:rsidR="0028192E" w:rsidRPr="09584700">
        <w:rPr>
          <w:rFonts w:ascii="Calibri" w:eastAsia="Calibri" w:hAnsi="Calibri" w:cs="Calibri"/>
          <w:color w:val="000000" w:themeColor="text1"/>
          <w:lang w:val="en-AU"/>
        </w:rPr>
        <w:t>happen</w:t>
      </w:r>
      <w:r w:rsidR="671AFEB7" w:rsidRPr="09584700">
        <w:rPr>
          <w:rFonts w:ascii="Calibri" w:eastAsia="Calibri" w:hAnsi="Calibri" w:cs="Calibri"/>
          <w:color w:val="000000" w:themeColor="text1"/>
          <w:lang w:val="en-AU"/>
        </w:rPr>
        <w:t xml:space="preserve"> </w:t>
      </w:r>
      <w:r w:rsidR="10737CEC" w:rsidRPr="09584700">
        <w:rPr>
          <w:rFonts w:ascii="Calibri" w:eastAsia="Calibri" w:hAnsi="Calibri" w:cs="Calibri"/>
          <w:color w:val="000000" w:themeColor="text1"/>
          <w:lang w:val="en-AU"/>
        </w:rPr>
        <w:t>early 2023</w:t>
      </w:r>
      <w:r w:rsidR="00685E22" w:rsidRPr="09584700">
        <w:rPr>
          <w:rFonts w:ascii="Calibri" w:eastAsia="Calibri" w:hAnsi="Calibri" w:cs="Calibri"/>
          <w:color w:val="000000" w:themeColor="text1"/>
          <w:lang w:val="en-AU"/>
        </w:rPr>
        <w:t xml:space="preserve">. </w:t>
      </w:r>
    </w:p>
    <w:p w14:paraId="5DF69251" w14:textId="77777777" w:rsidR="006F6287" w:rsidRPr="00E94556" w:rsidRDefault="0095086D" w:rsidP="006524E8">
      <w:pPr>
        <w:keepNext/>
        <w:shd w:val="clear" w:color="auto" w:fill="003266"/>
        <w:spacing w:before="120" w:after="120" w:line="276" w:lineRule="auto"/>
        <w:outlineLvl w:val="0"/>
        <w:rPr>
          <w:rFonts w:ascii="Calibri" w:eastAsia="Calibri" w:hAnsi="Calibri"/>
          <w:b/>
          <w:color w:val="FFFFFF"/>
          <w:lang w:val="en-AU"/>
        </w:rPr>
      </w:pPr>
      <w:r w:rsidRPr="00E94556">
        <w:rPr>
          <w:rFonts w:ascii="Calibri" w:eastAsia="Calibri" w:hAnsi="Calibri"/>
          <w:b/>
          <w:color w:val="FFFFFF" w:themeColor="background1"/>
          <w:lang w:val="en-AU"/>
        </w:rPr>
        <w:t xml:space="preserve"> Declaration of Conflict of Interest</w:t>
      </w:r>
    </w:p>
    <w:p w14:paraId="57582263" w14:textId="77777777" w:rsidR="00846266" w:rsidRDefault="0095086D" w:rsidP="003072D7">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r>
        <w:rPr>
          <w:rFonts w:ascii="Calibri" w:eastAsia="Calibri" w:hAnsi="Calibri" w:cs="Calibri"/>
          <w:color w:val="000000"/>
          <w:lang w:val="en-AU"/>
        </w:rPr>
        <w:br/>
      </w:r>
    </w:p>
    <w:p w14:paraId="6B2C1E8F" w14:textId="77777777" w:rsidR="00846266" w:rsidRDefault="0095086D" w:rsidP="003072D7">
      <w:pPr>
        <w:spacing w:line="276" w:lineRule="auto"/>
        <w:rPr>
          <w:rFonts w:ascii="Calibri" w:eastAsia="Calibri" w:hAnsi="Calibri" w:cs="Calibri"/>
          <w:color w:val="000000"/>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169D31B0" w14:textId="77777777" w:rsidR="00846266" w:rsidRDefault="00846266">
      <w:pPr>
        <w:rPr>
          <w:rFonts w:ascii="Calibri" w:eastAsia="Calibri" w:hAnsi="Calibri" w:cs="Calibri"/>
          <w:color w:val="000000"/>
          <w:lang w:val="en-AU"/>
        </w:rPr>
      </w:pPr>
      <w:r>
        <w:rPr>
          <w:rFonts w:ascii="Calibri" w:eastAsia="Calibri" w:hAnsi="Calibri" w:cs="Calibri"/>
          <w:color w:val="000000"/>
          <w:lang w:val="en-AU"/>
        </w:rPr>
        <w:br w:type="page"/>
      </w:r>
    </w:p>
    <w:p w14:paraId="2787E968" w14:textId="77777777" w:rsidR="006F6287" w:rsidRPr="00E94556" w:rsidRDefault="0095086D" w:rsidP="006524E8">
      <w:pPr>
        <w:keepNext/>
        <w:shd w:val="clear" w:color="auto" w:fill="003266"/>
        <w:spacing w:before="120" w:after="120" w:line="276" w:lineRule="auto"/>
        <w:outlineLvl w:val="0"/>
        <w:rPr>
          <w:rFonts w:ascii="Calibri" w:eastAsia="Calibri" w:hAnsi="Calibri"/>
          <w:b/>
          <w:color w:val="FFFFFF"/>
          <w:lang w:val="en-AU"/>
        </w:rPr>
      </w:pPr>
      <w:r w:rsidRPr="00E94556">
        <w:rPr>
          <w:rFonts w:ascii="Calibri" w:eastAsia="Calibri" w:hAnsi="Calibri"/>
          <w:b/>
          <w:color w:val="FFFFFF" w:themeColor="background1"/>
          <w:lang w:val="en-AU"/>
        </w:rPr>
        <w:lastRenderedPageBreak/>
        <w:t xml:space="preserve"> Conclusion</w:t>
      </w:r>
    </w:p>
    <w:p w14:paraId="241204AA" w14:textId="77777777" w:rsidR="00E84C7C" w:rsidRDefault="0095086D" w:rsidP="003072D7">
      <w:p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 xml:space="preserve">The Sustainable Environment Strategy </w:t>
      </w:r>
      <w:r w:rsidR="006D25B7" w:rsidRPr="09584700">
        <w:rPr>
          <w:rFonts w:ascii="Calibri" w:eastAsia="Calibri" w:hAnsi="Calibri" w:cs="Calibri"/>
          <w:color w:val="000000" w:themeColor="text1"/>
          <w:lang w:val="en-AU"/>
        </w:rPr>
        <w:t>2022-2032</w:t>
      </w:r>
      <w:r w:rsidRPr="09584700">
        <w:rPr>
          <w:rFonts w:ascii="Calibri" w:eastAsia="Calibri" w:hAnsi="Calibri" w:cs="Calibri"/>
          <w:color w:val="000000" w:themeColor="text1"/>
          <w:lang w:val="en-AU"/>
        </w:rPr>
        <w:t>, Climate Change Plan 2022-2032</w:t>
      </w:r>
      <w:r w:rsidR="006D25B7" w:rsidRPr="09584700">
        <w:rPr>
          <w:rFonts w:ascii="Calibri" w:eastAsia="Calibri" w:hAnsi="Calibri" w:cs="Calibri"/>
          <w:color w:val="000000" w:themeColor="text1"/>
          <w:lang w:val="en-AU"/>
        </w:rPr>
        <w:t xml:space="preserve"> </w:t>
      </w:r>
      <w:r w:rsidRPr="09584700">
        <w:rPr>
          <w:rFonts w:ascii="Calibri" w:eastAsia="Calibri" w:hAnsi="Calibri" w:cs="Calibri"/>
          <w:color w:val="000000" w:themeColor="text1"/>
          <w:lang w:val="en-AU"/>
        </w:rPr>
        <w:t>and the Sustainable Environment Action Plan</w:t>
      </w:r>
      <w:r w:rsidR="006D25B7" w:rsidRPr="09584700">
        <w:rPr>
          <w:rFonts w:ascii="Calibri" w:eastAsia="Calibri" w:hAnsi="Calibri" w:cs="Calibri"/>
          <w:color w:val="000000" w:themeColor="text1"/>
          <w:lang w:val="en-AU"/>
        </w:rPr>
        <w:t xml:space="preserve"> 2022-2024</w:t>
      </w:r>
      <w:r w:rsidRPr="09584700">
        <w:rPr>
          <w:rFonts w:ascii="Calibri" w:eastAsia="Calibri" w:hAnsi="Calibri" w:cs="Calibri"/>
          <w:color w:val="000000" w:themeColor="text1"/>
          <w:lang w:val="en-AU"/>
        </w:rPr>
        <w:t xml:space="preserve"> have been informed by extensive research and consultation with community, business, internal and external institutional partners. </w:t>
      </w:r>
    </w:p>
    <w:p w14:paraId="6249A4FA" w14:textId="77777777" w:rsidR="003072D7" w:rsidRDefault="003072D7" w:rsidP="003072D7">
      <w:pPr>
        <w:spacing w:line="276" w:lineRule="auto"/>
        <w:rPr>
          <w:rFonts w:ascii="Calibri" w:eastAsia="Calibri" w:hAnsi="Calibri" w:cs="Calibri"/>
          <w:color w:val="000000"/>
          <w:lang w:val="en-AU"/>
        </w:rPr>
      </w:pPr>
    </w:p>
    <w:p w14:paraId="3E4B0601" w14:textId="77777777" w:rsidR="00C3420C" w:rsidRDefault="0095086D" w:rsidP="003072D7">
      <w:pPr>
        <w:spacing w:line="276" w:lineRule="auto"/>
        <w:rPr>
          <w:rFonts w:ascii="Calibri" w:eastAsia="Calibri" w:hAnsi="Calibri" w:cs="Calibri"/>
          <w:color w:val="000000"/>
          <w:lang w:val="en-AU"/>
        </w:rPr>
      </w:pPr>
      <w:r w:rsidRPr="09584700">
        <w:rPr>
          <w:rFonts w:ascii="Calibri" w:eastAsia="Calibri" w:hAnsi="Calibri" w:cs="Calibri"/>
          <w:color w:val="000000" w:themeColor="text1"/>
          <w:lang w:val="en-AU"/>
        </w:rPr>
        <w:t xml:space="preserve">The </w:t>
      </w:r>
      <w:r w:rsidR="78BAAD7E" w:rsidRPr="09584700">
        <w:rPr>
          <w:rFonts w:ascii="Calibri" w:eastAsia="Calibri" w:hAnsi="Calibri" w:cs="Calibri"/>
          <w:color w:val="000000" w:themeColor="text1"/>
          <w:lang w:val="en-AU"/>
        </w:rPr>
        <w:t>adoption of</w:t>
      </w:r>
      <w:r w:rsidR="01B39492" w:rsidRPr="09584700">
        <w:rPr>
          <w:rFonts w:ascii="Calibri" w:eastAsia="Calibri" w:hAnsi="Calibri" w:cs="Calibri"/>
          <w:color w:val="000000" w:themeColor="text1"/>
          <w:lang w:val="en-AU"/>
        </w:rPr>
        <w:t xml:space="preserve"> the S</w:t>
      </w:r>
      <w:r w:rsidR="1CDE4BE5" w:rsidRPr="09584700">
        <w:rPr>
          <w:rFonts w:ascii="Calibri" w:eastAsia="Calibri" w:hAnsi="Calibri" w:cs="Calibri"/>
          <w:color w:val="000000" w:themeColor="text1"/>
          <w:lang w:val="en-AU"/>
        </w:rPr>
        <w:t xml:space="preserve">ustainable </w:t>
      </w:r>
      <w:r w:rsidR="01B39492" w:rsidRPr="09584700">
        <w:rPr>
          <w:rFonts w:ascii="Calibri" w:eastAsia="Calibri" w:hAnsi="Calibri" w:cs="Calibri"/>
          <w:color w:val="000000" w:themeColor="text1"/>
          <w:lang w:val="en-AU"/>
        </w:rPr>
        <w:t>E</w:t>
      </w:r>
      <w:r w:rsidR="3AC1EA5E" w:rsidRPr="09584700">
        <w:rPr>
          <w:rFonts w:ascii="Calibri" w:eastAsia="Calibri" w:hAnsi="Calibri" w:cs="Calibri"/>
          <w:color w:val="000000" w:themeColor="text1"/>
          <w:lang w:val="en-AU"/>
        </w:rPr>
        <w:t xml:space="preserve">nvironment </w:t>
      </w:r>
      <w:r w:rsidR="01B39492" w:rsidRPr="09584700">
        <w:rPr>
          <w:rFonts w:ascii="Calibri" w:eastAsia="Calibri" w:hAnsi="Calibri" w:cs="Calibri"/>
          <w:color w:val="000000" w:themeColor="text1"/>
          <w:lang w:val="en-AU"/>
        </w:rPr>
        <w:t>S</w:t>
      </w:r>
      <w:r w:rsidR="3AC1EA5E" w:rsidRPr="09584700">
        <w:rPr>
          <w:rFonts w:ascii="Calibri" w:eastAsia="Calibri" w:hAnsi="Calibri" w:cs="Calibri"/>
          <w:color w:val="000000" w:themeColor="text1"/>
          <w:lang w:val="en-AU"/>
        </w:rPr>
        <w:t>trategy</w:t>
      </w:r>
      <w:r w:rsidR="01B39492" w:rsidRPr="09584700">
        <w:rPr>
          <w:rFonts w:ascii="Calibri" w:eastAsia="Calibri" w:hAnsi="Calibri" w:cs="Calibri"/>
          <w:color w:val="000000" w:themeColor="text1"/>
          <w:lang w:val="en-AU"/>
        </w:rPr>
        <w:t xml:space="preserve"> </w:t>
      </w:r>
      <w:r w:rsidR="2547D7D8" w:rsidRPr="09584700">
        <w:rPr>
          <w:rFonts w:ascii="Calibri" w:eastAsia="Calibri" w:hAnsi="Calibri" w:cs="Calibri"/>
          <w:color w:val="000000" w:themeColor="text1"/>
          <w:lang w:val="en-AU"/>
        </w:rPr>
        <w:t xml:space="preserve">2022-2032 </w:t>
      </w:r>
      <w:r w:rsidR="01B39492" w:rsidRPr="09584700">
        <w:rPr>
          <w:rFonts w:ascii="Calibri" w:eastAsia="Calibri" w:hAnsi="Calibri" w:cs="Calibri"/>
          <w:color w:val="000000" w:themeColor="text1"/>
          <w:lang w:val="en-AU"/>
        </w:rPr>
        <w:t xml:space="preserve">and </w:t>
      </w:r>
      <w:r w:rsidR="712AC02B" w:rsidRPr="09584700">
        <w:rPr>
          <w:rFonts w:ascii="Calibri" w:eastAsia="Calibri" w:hAnsi="Calibri" w:cs="Calibri"/>
          <w:color w:val="000000" w:themeColor="text1"/>
          <w:lang w:val="en-AU"/>
        </w:rPr>
        <w:t>C</w:t>
      </w:r>
      <w:r w:rsidR="3AC1EA5E" w:rsidRPr="09584700">
        <w:rPr>
          <w:rFonts w:ascii="Calibri" w:eastAsia="Calibri" w:hAnsi="Calibri" w:cs="Calibri"/>
          <w:color w:val="000000" w:themeColor="text1"/>
          <w:lang w:val="en-AU"/>
        </w:rPr>
        <w:t xml:space="preserve">limate Change </w:t>
      </w:r>
      <w:r w:rsidR="56EE9F03" w:rsidRPr="09584700">
        <w:rPr>
          <w:rFonts w:ascii="Calibri" w:eastAsia="Calibri" w:hAnsi="Calibri" w:cs="Calibri"/>
          <w:color w:val="000000" w:themeColor="text1"/>
          <w:lang w:val="en-AU"/>
        </w:rPr>
        <w:t>Plan</w:t>
      </w:r>
      <w:r w:rsidR="2547D7D8" w:rsidRPr="09584700">
        <w:rPr>
          <w:rFonts w:ascii="Calibri" w:eastAsia="Calibri" w:hAnsi="Calibri" w:cs="Calibri"/>
          <w:color w:val="000000" w:themeColor="text1"/>
          <w:lang w:val="en-AU"/>
        </w:rPr>
        <w:t xml:space="preserve"> 2022-2032</w:t>
      </w:r>
      <w:r w:rsidR="712AC02B" w:rsidRPr="09584700">
        <w:rPr>
          <w:rFonts w:ascii="Calibri" w:eastAsia="Calibri" w:hAnsi="Calibri" w:cs="Calibri"/>
          <w:color w:val="000000" w:themeColor="text1"/>
          <w:lang w:val="en-AU"/>
        </w:rPr>
        <w:t xml:space="preserve"> </w:t>
      </w:r>
      <w:r w:rsidR="56EE9F03" w:rsidRPr="09584700">
        <w:rPr>
          <w:rFonts w:ascii="Calibri" w:eastAsia="Calibri" w:hAnsi="Calibri" w:cs="Calibri"/>
          <w:color w:val="000000" w:themeColor="text1"/>
          <w:lang w:val="en-AU"/>
        </w:rPr>
        <w:t>and</w:t>
      </w:r>
      <w:r w:rsidR="712AC02B" w:rsidRPr="09584700">
        <w:rPr>
          <w:rFonts w:ascii="Calibri" w:eastAsia="Calibri" w:hAnsi="Calibri" w:cs="Calibri"/>
          <w:color w:val="000000" w:themeColor="text1"/>
          <w:lang w:val="en-AU"/>
        </w:rPr>
        <w:t xml:space="preserve"> endorsement of</w:t>
      </w:r>
      <w:r w:rsidR="00A51A9B" w:rsidRPr="09584700">
        <w:rPr>
          <w:rFonts w:ascii="Calibri" w:eastAsia="Calibri" w:hAnsi="Calibri" w:cs="Calibri"/>
          <w:color w:val="000000" w:themeColor="text1"/>
          <w:lang w:val="en-AU"/>
        </w:rPr>
        <w:t xml:space="preserve"> the</w:t>
      </w:r>
      <w:r w:rsidR="712AC02B" w:rsidRPr="09584700">
        <w:rPr>
          <w:rFonts w:ascii="Calibri" w:eastAsia="Calibri" w:hAnsi="Calibri" w:cs="Calibri"/>
          <w:color w:val="000000" w:themeColor="text1"/>
          <w:lang w:val="en-AU"/>
        </w:rPr>
        <w:t xml:space="preserve"> </w:t>
      </w:r>
      <w:r w:rsidR="7A0CED95" w:rsidRPr="09584700">
        <w:rPr>
          <w:rFonts w:ascii="Calibri" w:eastAsia="Calibri" w:hAnsi="Calibri" w:cs="Calibri"/>
          <w:color w:val="000000" w:themeColor="text1"/>
          <w:lang w:val="en-AU"/>
        </w:rPr>
        <w:t>S</w:t>
      </w:r>
      <w:r w:rsidR="79BE1E40" w:rsidRPr="09584700">
        <w:rPr>
          <w:rFonts w:ascii="Calibri" w:eastAsia="Calibri" w:hAnsi="Calibri" w:cs="Calibri"/>
          <w:color w:val="000000" w:themeColor="text1"/>
          <w:lang w:val="en-AU"/>
        </w:rPr>
        <w:t xml:space="preserve">ustainable </w:t>
      </w:r>
      <w:r w:rsidR="7A0CED95" w:rsidRPr="09584700">
        <w:rPr>
          <w:rFonts w:ascii="Calibri" w:eastAsia="Calibri" w:hAnsi="Calibri" w:cs="Calibri"/>
          <w:color w:val="000000" w:themeColor="text1"/>
          <w:lang w:val="en-AU"/>
        </w:rPr>
        <w:t>E</w:t>
      </w:r>
      <w:r w:rsidR="79BE1E40" w:rsidRPr="09584700">
        <w:rPr>
          <w:rFonts w:ascii="Calibri" w:eastAsia="Calibri" w:hAnsi="Calibri" w:cs="Calibri"/>
          <w:color w:val="000000" w:themeColor="text1"/>
          <w:lang w:val="en-AU"/>
        </w:rPr>
        <w:t xml:space="preserve">nvironment </w:t>
      </w:r>
      <w:r w:rsidR="7A0CED95" w:rsidRPr="09584700">
        <w:rPr>
          <w:rFonts w:ascii="Calibri" w:eastAsia="Calibri" w:hAnsi="Calibri" w:cs="Calibri"/>
          <w:color w:val="000000" w:themeColor="text1"/>
          <w:lang w:val="en-AU"/>
        </w:rPr>
        <w:t>A</w:t>
      </w:r>
      <w:r w:rsidR="79BE1E40" w:rsidRPr="09584700">
        <w:rPr>
          <w:rFonts w:ascii="Calibri" w:eastAsia="Calibri" w:hAnsi="Calibri" w:cs="Calibri"/>
          <w:color w:val="000000" w:themeColor="text1"/>
          <w:lang w:val="en-AU"/>
        </w:rPr>
        <w:t xml:space="preserve">ction </w:t>
      </w:r>
      <w:r w:rsidR="1D79298C" w:rsidRPr="09584700">
        <w:rPr>
          <w:rFonts w:ascii="Calibri" w:eastAsia="Calibri" w:hAnsi="Calibri" w:cs="Calibri"/>
          <w:color w:val="000000" w:themeColor="text1"/>
          <w:lang w:val="en-AU"/>
        </w:rPr>
        <w:t>Plan</w:t>
      </w:r>
      <w:r w:rsidR="2547D7D8" w:rsidRPr="09584700">
        <w:rPr>
          <w:rFonts w:ascii="Calibri" w:eastAsia="Calibri" w:hAnsi="Calibri" w:cs="Calibri"/>
          <w:color w:val="000000" w:themeColor="text1"/>
          <w:lang w:val="en-AU"/>
        </w:rPr>
        <w:t xml:space="preserve"> 2022-2024</w:t>
      </w:r>
      <w:r w:rsidR="4A66FCB8" w:rsidRPr="09584700">
        <w:rPr>
          <w:rFonts w:ascii="Calibri" w:eastAsia="Calibri" w:hAnsi="Calibri" w:cs="Calibri"/>
          <w:color w:val="000000" w:themeColor="text1"/>
          <w:lang w:val="en-AU"/>
        </w:rPr>
        <w:t xml:space="preserve"> </w:t>
      </w:r>
      <w:r w:rsidR="6316A19B" w:rsidRPr="09584700">
        <w:rPr>
          <w:rFonts w:ascii="Calibri" w:eastAsia="Calibri" w:hAnsi="Calibri" w:cs="Calibri"/>
          <w:color w:val="000000" w:themeColor="text1"/>
          <w:lang w:val="en-AU"/>
        </w:rPr>
        <w:t xml:space="preserve">is sought, </w:t>
      </w:r>
      <w:r w:rsidR="4A66FCB8" w:rsidRPr="09584700">
        <w:rPr>
          <w:rFonts w:ascii="Calibri" w:eastAsia="Calibri" w:hAnsi="Calibri" w:cs="Calibri"/>
          <w:color w:val="000000" w:themeColor="text1"/>
          <w:lang w:val="en-AU"/>
        </w:rPr>
        <w:t>noting that actions will be subject to Council’s annual budget processes</w:t>
      </w:r>
      <w:r w:rsidR="01B39492" w:rsidRPr="09584700">
        <w:rPr>
          <w:rFonts w:ascii="Calibri" w:eastAsia="Calibri" w:hAnsi="Calibri" w:cs="Calibri"/>
          <w:color w:val="000000" w:themeColor="text1"/>
          <w:lang w:val="en-AU"/>
        </w:rPr>
        <w:t xml:space="preserve">. </w:t>
      </w:r>
      <w:r w:rsidR="5A0FD705" w:rsidRPr="09584700">
        <w:rPr>
          <w:rFonts w:ascii="Calibri" w:eastAsia="Calibri" w:hAnsi="Calibri" w:cs="Calibri"/>
          <w:color w:val="000000" w:themeColor="text1"/>
          <w:lang w:val="en-AU"/>
        </w:rPr>
        <w:t>S</w:t>
      </w:r>
      <w:r w:rsidR="5887BC88" w:rsidRPr="09584700">
        <w:rPr>
          <w:rFonts w:ascii="Calibri" w:eastAsia="Calibri" w:hAnsi="Calibri" w:cs="Calibri"/>
          <w:color w:val="000000" w:themeColor="text1"/>
          <w:lang w:val="en-AU"/>
        </w:rPr>
        <w:t xml:space="preserve">takeholders </w:t>
      </w:r>
      <w:r w:rsidR="62E0DD2C" w:rsidRPr="09584700">
        <w:rPr>
          <w:rFonts w:ascii="Calibri" w:eastAsia="Calibri" w:hAnsi="Calibri" w:cs="Calibri"/>
          <w:color w:val="000000" w:themeColor="text1"/>
          <w:lang w:val="en-AU"/>
        </w:rPr>
        <w:t>who have been involved in</w:t>
      </w:r>
      <w:r w:rsidR="1DFC795B" w:rsidRPr="09584700">
        <w:rPr>
          <w:rFonts w:ascii="Calibri" w:eastAsia="Calibri" w:hAnsi="Calibri" w:cs="Calibri"/>
          <w:color w:val="000000" w:themeColor="text1"/>
          <w:lang w:val="en-AU"/>
        </w:rPr>
        <w:t xml:space="preserve"> </w:t>
      </w:r>
      <w:r w:rsidR="62E0DD2C" w:rsidRPr="09584700">
        <w:rPr>
          <w:rFonts w:ascii="Calibri" w:eastAsia="Calibri" w:hAnsi="Calibri" w:cs="Calibri"/>
          <w:color w:val="000000" w:themeColor="text1"/>
          <w:lang w:val="en-AU"/>
        </w:rPr>
        <w:t>th</w:t>
      </w:r>
      <w:r w:rsidR="1DFC795B" w:rsidRPr="09584700">
        <w:rPr>
          <w:rFonts w:ascii="Calibri" w:eastAsia="Calibri" w:hAnsi="Calibri" w:cs="Calibri"/>
          <w:color w:val="000000" w:themeColor="text1"/>
          <w:lang w:val="en-AU"/>
        </w:rPr>
        <w:t>e</w:t>
      </w:r>
      <w:r w:rsidR="62E0DD2C" w:rsidRPr="09584700">
        <w:rPr>
          <w:rFonts w:ascii="Calibri" w:eastAsia="Calibri" w:hAnsi="Calibri" w:cs="Calibri"/>
          <w:color w:val="000000" w:themeColor="text1"/>
          <w:lang w:val="en-AU"/>
        </w:rPr>
        <w:t xml:space="preserve"> development of the Sustainable Environment Strategy suite </w:t>
      </w:r>
      <w:r w:rsidR="6C5E916F" w:rsidRPr="09584700">
        <w:rPr>
          <w:rFonts w:ascii="Calibri" w:eastAsia="Calibri" w:hAnsi="Calibri" w:cs="Calibri"/>
          <w:color w:val="000000" w:themeColor="text1"/>
          <w:lang w:val="en-AU"/>
        </w:rPr>
        <w:t xml:space="preserve">of documents </w:t>
      </w:r>
      <w:r w:rsidR="62E0DD2C" w:rsidRPr="09584700">
        <w:rPr>
          <w:rFonts w:ascii="Calibri" w:eastAsia="Calibri" w:hAnsi="Calibri" w:cs="Calibri"/>
          <w:color w:val="000000" w:themeColor="text1"/>
          <w:lang w:val="en-AU"/>
        </w:rPr>
        <w:t xml:space="preserve">will be thanked and advised of Council’s decision. </w:t>
      </w:r>
    </w:p>
    <w:p w14:paraId="5F321F84" w14:textId="77777777" w:rsidR="00A11A83" w:rsidRPr="006F6287" w:rsidRDefault="00A11A83" w:rsidP="6C6BC1D1">
      <w:pPr>
        <w:spacing w:line="276" w:lineRule="auto"/>
        <w:rPr>
          <w:rFonts w:ascii="Calibri" w:eastAsia="Calibri" w:hAnsi="Calibri" w:cs="Calibri"/>
          <w:vanish/>
          <w:color w:val="000000"/>
          <w:lang w:val="en-AU"/>
        </w:rPr>
      </w:pPr>
    </w:p>
    <w:p w14:paraId="20EFEBEA" w14:textId="0BD00D8A" w:rsidR="005840AC" w:rsidRDefault="0095086D" w:rsidP="005840AC">
      <w:pPr>
        <w:tabs>
          <w:tab w:val="left" w:pos="600"/>
        </w:tabs>
        <w:ind w:left="600" w:hanging="600"/>
      </w:pPr>
      <w:r>
        <w:rPr>
          <w:rFonts w:ascii="Calibri" w:eastAsia="Calibri" w:hAnsi="Calibri" w:cs="Calibri"/>
          <w:color w:val="FFFFFF"/>
          <w:sz w:val="4"/>
        </w:rPr>
        <w:br w:type="page"/>
      </w:r>
    </w:p>
    <w:p w14:paraId="71F36151" w14:textId="3570EFCC" w:rsidR="00A77B3E" w:rsidRDefault="0095086D">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124" w:name="_Toc119593731"/>
      <w:r>
        <w:rPr>
          <w:rFonts w:ascii="Calibri" w:eastAsia="Calibri" w:hAnsi="Calibri" w:cs="Calibri"/>
          <w:color w:val="000000"/>
        </w:rPr>
        <w:instrText>5.4.2</w:instrText>
      </w:r>
      <w:r>
        <w:rPr>
          <w:rFonts w:ascii="Calibri" w:eastAsia="Calibri" w:hAnsi="Calibri" w:cs="Calibri"/>
          <w:color w:val="000000"/>
        </w:rPr>
        <w:tab/>
        <w:instrText>City of Whittlesea Climate Pledges</w:instrText>
      </w:r>
      <w:bookmarkEnd w:id="124"/>
      <w:r>
        <w:rPr>
          <w:rFonts w:ascii="Calibri" w:eastAsia="Calibri" w:hAnsi="Calibri" w:cs="Calibri"/>
          <w:color w:val="000000"/>
        </w:rPr>
        <w:instrText>" \f \l 3</w:instrText>
      </w:r>
      <w:r>
        <w:rPr>
          <w:rFonts w:ascii="Calibri" w:eastAsia="Calibri" w:hAnsi="Calibri" w:cs="Calibri"/>
          <w:color w:val="000000"/>
        </w:rPr>
        <w:fldChar w:fldCharType="end"/>
      </w:r>
      <w:bookmarkStart w:id="125" w:name="5.4.2__City_of_Whittlesea_Climate_Pledg"/>
      <w:r>
        <w:rPr>
          <w:rFonts w:ascii="Calibri" w:eastAsia="Calibri" w:hAnsi="Calibri" w:cs="Calibri"/>
          <w:color w:val="FFFFFF"/>
          <w:sz w:val="4"/>
        </w:rPr>
        <w:t>5.4.2</w:t>
      </w:r>
      <w:r>
        <w:rPr>
          <w:rFonts w:ascii="Calibri" w:eastAsia="Calibri" w:hAnsi="Calibri" w:cs="Calibri"/>
          <w:color w:val="FFFFFF"/>
          <w:sz w:val="4"/>
        </w:rPr>
        <w:tab/>
        <w:t>City of Whittlesea Climate Pledges</w:t>
      </w:r>
    </w:p>
    <w:bookmarkEnd w:id="125"/>
    <w:p w14:paraId="20E955FE" w14:textId="77777777" w:rsidR="006F6287" w:rsidRPr="004D2D61" w:rsidRDefault="0095086D" w:rsidP="004D2D61">
      <w:pPr>
        <w:spacing w:before="120" w:after="120" w:line="276" w:lineRule="auto"/>
        <w:rPr>
          <w:rFonts w:ascii="Calibri" w:eastAsia="Calibri" w:hAnsi="Calibri" w:cs="Calibri"/>
          <w:color w:val="003266"/>
          <w:sz w:val="28"/>
          <w:szCs w:val="28"/>
          <w:lang w:val="en-AU"/>
        </w:rPr>
      </w:pPr>
      <w:r w:rsidRPr="004D2D61">
        <w:rPr>
          <w:rFonts w:ascii="Calibri" w:eastAsia="Calibri" w:hAnsi="Calibri"/>
          <w:b/>
          <w:bCs/>
          <w:color w:val="003266"/>
          <w:sz w:val="28"/>
          <w:szCs w:val="28"/>
          <w:lang w:val="en-AU"/>
        </w:rPr>
        <w:t>5.4.2 City of Whittlesea Climate Pledges</w:t>
      </w:r>
    </w:p>
    <w:p w14:paraId="3294A49A" w14:textId="77777777" w:rsidR="006F6287" w:rsidRPr="004D2D61" w:rsidRDefault="0095086D" w:rsidP="004D2D61">
      <w:pPr>
        <w:spacing w:before="120" w:after="120" w:line="276" w:lineRule="auto"/>
        <w:rPr>
          <w:rFonts w:ascii="Calibri" w:eastAsia="Calibri" w:hAnsi="Calibri" w:cs="Calibri"/>
          <w:color w:val="000000"/>
          <w:lang w:val="en-AU"/>
        </w:rPr>
      </w:pPr>
      <w:r w:rsidRPr="004D2D61">
        <w:rPr>
          <w:rFonts w:ascii="Calibri" w:eastAsia="Calibri" w:hAnsi="Calibri" w:cs="Calibri"/>
          <w:b/>
          <w:bCs/>
          <w:color w:val="000000" w:themeColor="text1"/>
          <w:lang w:val="en-AU"/>
        </w:rPr>
        <w:t>Responsible Officer</w:t>
      </w:r>
      <w:r w:rsidRPr="004D2D61">
        <w:rPr>
          <w:rFonts w:ascii="Calibri" w:hAnsi="Calibri"/>
          <w:lang w:val="en-AU"/>
        </w:rPr>
        <w:tab/>
      </w:r>
      <w:r w:rsidRPr="004D2D61">
        <w:rPr>
          <w:rFonts w:ascii="Calibri" w:hAnsi="Calibri"/>
          <w:lang w:val="en-AU"/>
        </w:rPr>
        <w:tab/>
      </w:r>
      <w:r w:rsidRPr="004D2D61">
        <w:rPr>
          <w:rFonts w:ascii="Calibri" w:eastAsia="Calibri" w:hAnsi="Calibri" w:cs="Calibri"/>
          <w:color w:val="000000"/>
          <w:lang w:val="en-AU"/>
        </w:rPr>
        <w:t>Director Infrastructure &amp; Environment</w:t>
      </w:r>
    </w:p>
    <w:p w14:paraId="0B7B6BAF" w14:textId="77777777" w:rsidR="006F6287" w:rsidRPr="004D2D61" w:rsidRDefault="0095086D" w:rsidP="004D2D61">
      <w:pPr>
        <w:spacing w:before="120" w:after="120" w:line="276" w:lineRule="auto"/>
        <w:rPr>
          <w:rFonts w:ascii="Calibri" w:hAnsi="Calibri"/>
          <w:lang w:val="en-AU"/>
        </w:rPr>
      </w:pPr>
      <w:r w:rsidRPr="004D2D61">
        <w:rPr>
          <w:rFonts w:ascii="Calibri" w:eastAsia="Calibri" w:hAnsi="Calibri" w:cs="Calibri"/>
          <w:b/>
          <w:bCs/>
          <w:color w:val="000000" w:themeColor="text1"/>
          <w:lang w:val="en-AU"/>
        </w:rPr>
        <w:t>Author</w:t>
      </w:r>
      <w:r w:rsidRPr="004D2D61">
        <w:rPr>
          <w:rFonts w:ascii="Calibri" w:hAnsi="Calibri"/>
          <w:lang w:val="en-AU"/>
        </w:rPr>
        <w:tab/>
      </w:r>
      <w:r w:rsidRPr="004D2D61">
        <w:rPr>
          <w:rFonts w:ascii="Calibri" w:hAnsi="Calibri"/>
          <w:lang w:val="en-AU"/>
        </w:rPr>
        <w:tab/>
      </w:r>
      <w:r w:rsidRPr="004D2D61">
        <w:rPr>
          <w:rFonts w:ascii="Calibri" w:hAnsi="Calibri"/>
          <w:lang w:val="en-AU"/>
        </w:rPr>
        <w:tab/>
      </w:r>
      <w:r w:rsidRPr="004D2D61">
        <w:rPr>
          <w:rFonts w:ascii="Calibri" w:hAnsi="Calibri"/>
          <w:lang w:val="en-AU"/>
        </w:rPr>
        <w:tab/>
      </w:r>
      <w:r w:rsidR="42026FF0" w:rsidRPr="004D2D61">
        <w:rPr>
          <w:rFonts w:ascii="Calibri" w:eastAsia="Calibri" w:hAnsi="Calibri" w:cs="Calibri"/>
          <w:color w:val="000000" w:themeColor="text1"/>
          <w:lang w:val="en-AU"/>
        </w:rPr>
        <w:t xml:space="preserve">Danelle Ayres, Senior Sustainable Environment Officer </w:t>
      </w:r>
    </w:p>
    <w:p w14:paraId="18DED3D8" w14:textId="77777777" w:rsidR="004D2D61" w:rsidRDefault="0095086D" w:rsidP="004D2D61">
      <w:pPr>
        <w:spacing w:before="120" w:after="120" w:line="276" w:lineRule="auto"/>
        <w:rPr>
          <w:rFonts w:ascii="Calibri" w:eastAsia="Calibri" w:hAnsi="Calibri" w:cs="Calibri"/>
          <w:color w:val="000000" w:themeColor="text1"/>
          <w:lang w:val="en-AU"/>
        </w:rPr>
      </w:pPr>
      <w:r w:rsidRPr="004D2D61">
        <w:rPr>
          <w:rFonts w:ascii="Calibri" w:eastAsia="Calibri" w:hAnsi="Calibri" w:cs="Calibri"/>
          <w:b/>
          <w:bCs/>
          <w:color w:val="000000" w:themeColor="text1"/>
          <w:lang w:val="en-AU"/>
        </w:rPr>
        <w:t>In Attendance</w:t>
      </w:r>
      <w:r w:rsidRPr="004D2D61">
        <w:rPr>
          <w:rFonts w:ascii="Calibri" w:hAnsi="Calibri"/>
          <w:lang w:val="en-AU"/>
        </w:rPr>
        <w:tab/>
      </w:r>
      <w:r w:rsidRPr="004D2D61">
        <w:rPr>
          <w:rFonts w:ascii="Calibri" w:hAnsi="Calibri"/>
          <w:lang w:val="en-AU"/>
        </w:rPr>
        <w:tab/>
      </w:r>
      <w:r w:rsidRPr="004D2D61">
        <w:rPr>
          <w:rFonts w:ascii="Calibri" w:hAnsi="Calibri"/>
          <w:lang w:val="en-AU"/>
        </w:rPr>
        <w:tab/>
      </w:r>
      <w:r w:rsidRPr="004D2D61">
        <w:rPr>
          <w:rFonts w:ascii="Calibri" w:eastAsia="Calibri" w:hAnsi="Calibri" w:cs="Calibri"/>
          <w:color w:val="000000" w:themeColor="text1"/>
          <w:lang w:val="en-AU"/>
        </w:rPr>
        <w:t>Amanda Dodd, Manager Sustainable Environment</w:t>
      </w:r>
    </w:p>
    <w:p w14:paraId="3771D2F2" w14:textId="77777777" w:rsidR="006F6287" w:rsidRPr="004D2D61" w:rsidRDefault="0095086D" w:rsidP="004D2D61">
      <w:pPr>
        <w:spacing w:before="120" w:after="120" w:line="276" w:lineRule="auto"/>
        <w:rPr>
          <w:rFonts w:ascii="Calibri" w:eastAsia="Calibri" w:hAnsi="Calibri" w:cs="Calibri"/>
          <w:color w:val="000000"/>
          <w:lang w:val="en-AU"/>
        </w:rPr>
      </w:pPr>
      <w:r w:rsidRPr="004D2D61">
        <w:rPr>
          <w:rFonts w:ascii="Calibri" w:eastAsia="Calibri" w:hAnsi="Calibri" w:cs="Calibri"/>
          <w:b/>
          <w:bCs/>
          <w:color w:val="000000" w:themeColor="text1"/>
          <w:lang w:val="en-AU"/>
        </w:rPr>
        <w:t>Attachments</w:t>
      </w:r>
      <w:r w:rsidRPr="004D2D61">
        <w:rPr>
          <w:rFonts w:ascii="Calibri" w:hAnsi="Calibri"/>
          <w:lang w:val="en-AU"/>
        </w:rPr>
        <w:tab/>
      </w:r>
      <w:r w:rsidR="00846266" w:rsidRPr="004D2D61">
        <w:rPr>
          <w:rFonts w:ascii="Calibri" w:eastAsia="Calibri" w:hAnsi="Calibri" w:cs="Calibri"/>
          <w:color w:val="000000"/>
          <w:lang w:val="en-AU"/>
        </w:rPr>
        <w:tab/>
      </w:r>
      <w:r w:rsidR="00846266" w:rsidRPr="004D2D61">
        <w:rPr>
          <w:rFonts w:ascii="Calibri" w:eastAsia="Calibri" w:hAnsi="Calibri" w:cs="Calibri"/>
          <w:color w:val="000000"/>
          <w:lang w:val="en-AU"/>
        </w:rPr>
        <w:tab/>
        <w:t>No Attachments</w:t>
      </w:r>
    </w:p>
    <w:p w14:paraId="24B660B6" w14:textId="77777777" w:rsidR="006F6287" w:rsidRDefault="0095086D" w:rsidP="00ED6DB8">
      <w:pPr>
        <w:keepNext/>
        <w:shd w:val="clear" w:color="auto" w:fill="003266"/>
        <w:spacing w:before="120" w:after="120" w:line="276" w:lineRule="auto"/>
        <w:outlineLvl w:val="0"/>
        <w:rPr>
          <w:rFonts w:ascii="Calibri" w:eastAsia="Calibri" w:hAnsi="Calibri"/>
          <w:b/>
          <w:color w:val="FFFFFF"/>
          <w:sz w:val="32"/>
          <w:lang w:val="en-AU"/>
        </w:rPr>
      </w:pPr>
      <w:r w:rsidRPr="52945F05">
        <w:rPr>
          <w:rFonts w:ascii="Calibri" w:eastAsia="Calibri" w:hAnsi="Calibri"/>
          <w:b/>
          <w:color w:val="FFFFFF" w:themeColor="background1"/>
          <w:sz w:val="28"/>
          <w:szCs w:val="28"/>
          <w:lang w:val="en-AU"/>
        </w:rPr>
        <w:t xml:space="preserve"> </w:t>
      </w:r>
      <w:r w:rsidRPr="52945F05">
        <w:rPr>
          <w:rFonts w:ascii="Calibri" w:eastAsia="Calibri" w:hAnsi="Calibri"/>
          <w:b/>
          <w:color w:val="FFFFFF" w:themeColor="background1"/>
          <w:lang w:val="en-AU"/>
        </w:rPr>
        <w:t>P</w:t>
      </w:r>
      <w:r>
        <w:rPr>
          <w:rFonts w:ascii="Calibri" w:eastAsia="Calibri" w:hAnsi="Calibri"/>
          <w:b/>
          <w:color w:val="FFFFFF" w:themeColor="background1"/>
          <w:lang w:val="en-AU"/>
        </w:rPr>
        <w:t>urpose</w:t>
      </w:r>
      <w:r>
        <w:rPr>
          <w:rFonts w:ascii="Calibri" w:hAnsi="Calibri"/>
          <w:b/>
          <w:color w:val="FFFFFF" w:themeColor="background1"/>
          <w:sz w:val="32"/>
          <w:lang w:val="en-AU"/>
        </w:rPr>
        <w:tab/>
      </w:r>
      <w:r>
        <w:rPr>
          <w:rFonts w:ascii="Calibri" w:hAnsi="Calibri"/>
          <w:b/>
          <w:color w:val="FFFFFF" w:themeColor="background1"/>
          <w:sz w:val="32"/>
          <w:lang w:val="en-AU"/>
        </w:rPr>
        <w:tab/>
      </w:r>
      <w:r>
        <w:rPr>
          <w:rFonts w:ascii="Calibri" w:hAnsi="Calibri"/>
          <w:b/>
          <w:color w:val="FFFFFF" w:themeColor="background1"/>
          <w:sz w:val="32"/>
          <w:lang w:val="en-AU"/>
        </w:rPr>
        <w:tab/>
      </w:r>
    </w:p>
    <w:p w14:paraId="03A8F4F2" w14:textId="77777777" w:rsidR="00134847" w:rsidRDefault="0095086D" w:rsidP="00376F7B">
      <w:pPr>
        <w:spacing w:line="276" w:lineRule="auto"/>
        <w:rPr>
          <w:rFonts w:ascii="Calibri" w:eastAsia="Calibri" w:hAnsi="Calibri" w:cs="Calibri"/>
          <w:color w:val="000000"/>
          <w:lang w:val="en-AU"/>
        </w:rPr>
      </w:pPr>
      <w:r w:rsidRPr="301D9C8A">
        <w:rPr>
          <w:rFonts w:ascii="Calibri" w:eastAsia="Calibri" w:hAnsi="Calibri" w:cs="Calibri"/>
          <w:color w:val="000000" w:themeColor="text1"/>
          <w:lang w:val="en-AU"/>
        </w:rPr>
        <w:t xml:space="preserve">To </w:t>
      </w:r>
      <w:r w:rsidR="00FB39BB" w:rsidRPr="301D9C8A">
        <w:rPr>
          <w:rFonts w:ascii="Calibri" w:eastAsia="Calibri" w:hAnsi="Calibri" w:cs="Calibri"/>
          <w:color w:val="000000" w:themeColor="text1"/>
          <w:lang w:val="en-AU"/>
        </w:rPr>
        <w:t xml:space="preserve">gain Council’s support for the City of Whittlesea to participate </w:t>
      </w:r>
      <w:r w:rsidR="00F6032E" w:rsidRPr="301D9C8A">
        <w:rPr>
          <w:rFonts w:ascii="Calibri" w:eastAsia="Calibri" w:hAnsi="Calibri" w:cs="Calibri"/>
          <w:color w:val="000000" w:themeColor="text1"/>
          <w:lang w:val="en-AU"/>
        </w:rPr>
        <w:t>in</w:t>
      </w:r>
      <w:r w:rsidR="001505B4" w:rsidRPr="301D9C8A">
        <w:rPr>
          <w:rFonts w:ascii="Calibri" w:eastAsia="Calibri" w:hAnsi="Calibri" w:cs="Calibri"/>
          <w:color w:val="000000" w:themeColor="text1"/>
          <w:lang w:val="en-AU"/>
        </w:rPr>
        <w:t xml:space="preserve"> two climate pledge programs</w:t>
      </w:r>
      <w:r w:rsidR="5EEF01E3" w:rsidRPr="301D9C8A">
        <w:rPr>
          <w:rFonts w:ascii="Calibri" w:eastAsia="Calibri" w:hAnsi="Calibri" w:cs="Calibri"/>
          <w:color w:val="000000" w:themeColor="text1"/>
          <w:lang w:val="en-AU"/>
        </w:rPr>
        <w:t>:</w:t>
      </w:r>
    </w:p>
    <w:p w14:paraId="03C99EB1" w14:textId="77777777" w:rsidR="00134847" w:rsidRPr="00DC5D54" w:rsidRDefault="0095086D" w:rsidP="00134847">
      <w:pPr>
        <w:numPr>
          <w:ilvl w:val="0"/>
          <w:numId w:val="80"/>
        </w:numPr>
        <w:spacing w:line="276" w:lineRule="auto"/>
        <w:rPr>
          <w:rFonts w:ascii="Calibri" w:eastAsia="Calibri" w:hAnsi="Calibri" w:cs="Calibri"/>
          <w:color w:val="000000"/>
          <w:szCs w:val="20"/>
          <w:lang w:val="en-AU"/>
        </w:rPr>
      </w:pPr>
      <w:r w:rsidRPr="578A9DFC">
        <w:rPr>
          <w:rFonts w:ascii="Calibri" w:eastAsia="Calibri" w:hAnsi="Calibri" w:cs="Calibri"/>
          <w:color w:val="000000" w:themeColor="text1"/>
          <w:szCs w:val="20"/>
          <w:lang w:val="en-AU"/>
        </w:rPr>
        <w:t xml:space="preserve">the Victorian Government’s council emissions reduction pledge; and </w:t>
      </w:r>
    </w:p>
    <w:p w14:paraId="68D9974F" w14:textId="77777777" w:rsidR="00134847" w:rsidRDefault="0095086D" w:rsidP="00134847">
      <w:pPr>
        <w:numPr>
          <w:ilvl w:val="0"/>
          <w:numId w:val="80"/>
        </w:numPr>
        <w:spacing w:line="276" w:lineRule="auto"/>
        <w:rPr>
          <w:rFonts w:ascii="Calibri" w:eastAsia="Calibri" w:hAnsi="Calibri" w:cs="Calibri"/>
          <w:color w:val="000000"/>
          <w:szCs w:val="20"/>
          <w:lang w:val="en-AU"/>
        </w:rPr>
      </w:pPr>
      <w:r w:rsidRPr="578A9DFC">
        <w:rPr>
          <w:rFonts w:ascii="Calibri" w:eastAsia="Calibri" w:hAnsi="Calibri" w:cs="Calibri"/>
          <w:color w:val="000000" w:themeColor="text1"/>
          <w:szCs w:val="20"/>
          <w:lang w:val="en-AU"/>
        </w:rPr>
        <w:t>the Cities Power Partnership Program.</w:t>
      </w:r>
    </w:p>
    <w:p w14:paraId="7E8E9593" w14:textId="77777777" w:rsidR="006F6287" w:rsidRDefault="0095086D" w:rsidP="00ED6DB8">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52945F05">
        <w:rPr>
          <w:rFonts w:ascii="Calibri" w:eastAsia="Calibri" w:hAnsi="Calibri"/>
          <w:b/>
          <w:color w:val="FFFFFF" w:themeColor="background1"/>
          <w:lang w:val="en-AU"/>
        </w:rPr>
        <w:t>Brief Overview</w:t>
      </w:r>
    </w:p>
    <w:p w14:paraId="3F0D2D7A" w14:textId="77777777" w:rsidR="00426712" w:rsidRDefault="0095086D" w:rsidP="00376F7B">
      <w:pPr>
        <w:spacing w:line="276" w:lineRule="auto"/>
        <w:rPr>
          <w:rFonts w:ascii="Calibri" w:eastAsia="Calibri" w:hAnsi="Calibri" w:cs="Calibri"/>
          <w:color w:val="000000"/>
          <w:lang w:val="en-AU"/>
        </w:rPr>
      </w:pPr>
      <w:r w:rsidRPr="301D9C8A">
        <w:rPr>
          <w:rFonts w:ascii="Calibri" w:eastAsia="Calibri" w:hAnsi="Calibri" w:cs="Calibri"/>
          <w:color w:val="000000" w:themeColor="text1"/>
          <w:lang w:val="en-AU"/>
        </w:rPr>
        <w:t xml:space="preserve">Council is strengthening its commitment to climate action through the </w:t>
      </w:r>
      <w:r w:rsidR="00DC45BA" w:rsidRPr="301D9C8A">
        <w:rPr>
          <w:rFonts w:ascii="Calibri" w:eastAsia="Calibri" w:hAnsi="Calibri" w:cs="Calibri"/>
          <w:color w:val="000000" w:themeColor="text1"/>
          <w:lang w:val="en-AU"/>
        </w:rPr>
        <w:t xml:space="preserve">newly adopted </w:t>
      </w:r>
      <w:r w:rsidRPr="301D9C8A">
        <w:rPr>
          <w:rFonts w:ascii="Calibri" w:eastAsia="Calibri" w:hAnsi="Calibri" w:cs="Calibri"/>
          <w:color w:val="000000" w:themeColor="text1"/>
          <w:lang w:val="en-AU"/>
        </w:rPr>
        <w:t>Climate Change Plan 2022-2032. The overarching vision for the Climate Change Plan is to achieve zero-net emissions by 2036, and ensure our communities, businesses, and environments are resilient to the changing climate.</w:t>
      </w:r>
      <w:r w:rsidR="001805E2" w:rsidRPr="301D9C8A">
        <w:rPr>
          <w:rFonts w:ascii="Calibri" w:eastAsia="Calibri" w:hAnsi="Calibri" w:cs="Calibri"/>
          <w:color w:val="000000" w:themeColor="text1"/>
          <w:lang w:val="en-AU"/>
        </w:rPr>
        <w:t xml:space="preserve"> This proposal to participate in the Victorian Government’s council emissions reduction pledge, and the Cities Power Partnership Program</w:t>
      </w:r>
      <w:r w:rsidR="000C41D8" w:rsidRPr="301D9C8A">
        <w:rPr>
          <w:rFonts w:ascii="Calibri" w:eastAsia="Calibri" w:hAnsi="Calibri" w:cs="Calibri"/>
          <w:color w:val="000000" w:themeColor="text1"/>
          <w:lang w:val="en-AU"/>
        </w:rPr>
        <w:t xml:space="preserve"> </w:t>
      </w:r>
      <w:r w:rsidR="00432408" w:rsidRPr="301D9C8A">
        <w:rPr>
          <w:rFonts w:ascii="Calibri" w:eastAsia="Calibri" w:hAnsi="Calibri" w:cs="Calibri"/>
          <w:color w:val="000000" w:themeColor="text1"/>
          <w:lang w:val="en-AU"/>
        </w:rPr>
        <w:t>will</w:t>
      </w:r>
      <w:r w:rsidR="009E1BE9" w:rsidRPr="301D9C8A">
        <w:rPr>
          <w:rFonts w:ascii="Calibri" w:eastAsia="Calibri" w:hAnsi="Calibri" w:cs="Calibri"/>
          <w:color w:val="000000" w:themeColor="text1"/>
          <w:lang w:val="en-AU"/>
        </w:rPr>
        <w:t xml:space="preserve"> strengthen</w:t>
      </w:r>
      <w:r w:rsidR="00F77B1B" w:rsidRPr="301D9C8A">
        <w:rPr>
          <w:rFonts w:ascii="Calibri" w:eastAsia="Calibri" w:hAnsi="Calibri" w:cs="Calibri"/>
          <w:color w:val="000000" w:themeColor="text1"/>
          <w:lang w:val="en-AU"/>
        </w:rPr>
        <w:t xml:space="preserve"> </w:t>
      </w:r>
      <w:r w:rsidR="005A7EBA" w:rsidRPr="301D9C8A">
        <w:rPr>
          <w:rFonts w:ascii="Calibri" w:eastAsia="Calibri" w:hAnsi="Calibri" w:cs="Calibri"/>
          <w:color w:val="000000" w:themeColor="text1"/>
          <w:lang w:val="en-AU"/>
        </w:rPr>
        <w:t>this work</w:t>
      </w:r>
      <w:r w:rsidR="00B90071" w:rsidRPr="301D9C8A">
        <w:rPr>
          <w:rFonts w:ascii="Calibri" w:eastAsia="Calibri" w:hAnsi="Calibri" w:cs="Calibri"/>
          <w:color w:val="000000" w:themeColor="text1"/>
          <w:lang w:val="en-AU"/>
        </w:rPr>
        <w:t xml:space="preserve"> through </w:t>
      </w:r>
      <w:r w:rsidR="00880D3C" w:rsidRPr="301D9C8A">
        <w:rPr>
          <w:rFonts w:ascii="Calibri" w:eastAsia="Calibri" w:hAnsi="Calibri" w:cs="Calibri"/>
          <w:color w:val="000000" w:themeColor="text1"/>
          <w:lang w:val="en-AU"/>
        </w:rPr>
        <w:t xml:space="preserve">broad-scale </w:t>
      </w:r>
      <w:r w:rsidR="00B90071" w:rsidRPr="301D9C8A">
        <w:rPr>
          <w:rFonts w:ascii="Calibri" w:eastAsia="Calibri" w:hAnsi="Calibri" w:cs="Calibri"/>
          <w:color w:val="000000" w:themeColor="text1"/>
          <w:lang w:val="en-AU"/>
        </w:rPr>
        <w:t xml:space="preserve">promotion, networking, </w:t>
      </w:r>
      <w:r w:rsidR="0049537F" w:rsidRPr="301D9C8A">
        <w:rPr>
          <w:rFonts w:ascii="Calibri" w:eastAsia="Calibri" w:hAnsi="Calibri" w:cs="Calibri"/>
          <w:color w:val="000000" w:themeColor="text1"/>
          <w:lang w:val="en-AU"/>
        </w:rPr>
        <w:t xml:space="preserve">resources, and </w:t>
      </w:r>
      <w:r w:rsidR="00BA12AA" w:rsidRPr="301D9C8A">
        <w:rPr>
          <w:rFonts w:ascii="Calibri" w:eastAsia="Calibri" w:hAnsi="Calibri" w:cs="Calibri"/>
          <w:color w:val="000000" w:themeColor="text1"/>
          <w:lang w:val="en-AU"/>
        </w:rPr>
        <w:t>being part of</w:t>
      </w:r>
      <w:r w:rsidR="0049537F" w:rsidRPr="301D9C8A">
        <w:rPr>
          <w:rFonts w:ascii="Calibri" w:eastAsia="Calibri" w:hAnsi="Calibri" w:cs="Calibri"/>
          <w:color w:val="000000" w:themeColor="text1"/>
          <w:lang w:val="en-AU"/>
        </w:rPr>
        <w:t xml:space="preserve"> state and national climate action </w:t>
      </w:r>
      <w:r w:rsidR="00BA12AA" w:rsidRPr="301D9C8A">
        <w:rPr>
          <w:rFonts w:ascii="Calibri" w:eastAsia="Calibri" w:hAnsi="Calibri" w:cs="Calibri"/>
          <w:color w:val="000000" w:themeColor="text1"/>
          <w:lang w:val="en-AU"/>
        </w:rPr>
        <w:t>e</w:t>
      </w:r>
      <w:r w:rsidR="0049537F" w:rsidRPr="301D9C8A">
        <w:rPr>
          <w:rFonts w:ascii="Calibri" w:eastAsia="Calibri" w:hAnsi="Calibri" w:cs="Calibri"/>
          <w:color w:val="000000" w:themeColor="text1"/>
          <w:lang w:val="en-AU"/>
        </w:rPr>
        <w:t>fforts</w:t>
      </w:r>
      <w:r w:rsidR="000C41D8" w:rsidRPr="301D9C8A">
        <w:rPr>
          <w:rFonts w:ascii="Calibri" w:eastAsia="Calibri" w:hAnsi="Calibri" w:cs="Calibri"/>
          <w:color w:val="000000" w:themeColor="text1"/>
          <w:lang w:val="en-AU"/>
        </w:rPr>
        <w:t>.</w:t>
      </w:r>
      <w:r w:rsidR="00C50D87" w:rsidRPr="301D9C8A">
        <w:rPr>
          <w:rFonts w:ascii="Calibri" w:eastAsia="Calibri" w:hAnsi="Calibri" w:cs="Calibri"/>
          <w:color w:val="000000" w:themeColor="text1"/>
          <w:lang w:val="en-AU"/>
        </w:rPr>
        <w:t xml:space="preserve"> Both programs are free to join and have no</w:t>
      </w:r>
      <w:r w:rsidR="00C727E7" w:rsidRPr="301D9C8A">
        <w:rPr>
          <w:rFonts w:ascii="Calibri" w:eastAsia="Calibri" w:hAnsi="Calibri" w:cs="Calibri"/>
          <w:color w:val="000000" w:themeColor="text1"/>
          <w:lang w:val="en-AU"/>
        </w:rPr>
        <w:t xml:space="preserve"> ongoing or annual fees. </w:t>
      </w:r>
    </w:p>
    <w:p w14:paraId="77966B92" w14:textId="77777777" w:rsidR="00376F7B" w:rsidRDefault="00376F7B" w:rsidP="00376F7B">
      <w:pPr>
        <w:spacing w:line="276" w:lineRule="auto"/>
        <w:rPr>
          <w:rFonts w:ascii="Calibri" w:eastAsia="Calibri" w:hAnsi="Calibri" w:cs="Calibri"/>
          <w:color w:val="000000"/>
          <w:lang w:val="en-AU"/>
        </w:rPr>
      </w:pPr>
    </w:p>
    <w:p w14:paraId="60A9C077" w14:textId="77777777" w:rsidR="00736622" w:rsidRDefault="0095086D" w:rsidP="00376F7B">
      <w:pPr>
        <w:spacing w:line="276" w:lineRule="auto"/>
        <w:rPr>
          <w:rFonts w:ascii="Calibri" w:eastAsia="Calibri" w:hAnsi="Calibri" w:cs="Calibri"/>
          <w:color w:val="000000"/>
          <w:lang w:val="en-AU"/>
        </w:rPr>
      </w:pPr>
      <w:r w:rsidRPr="301D9C8A">
        <w:rPr>
          <w:rFonts w:ascii="Calibri" w:eastAsia="Calibri" w:hAnsi="Calibri" w:cs="Calibri"/>
          <w:color w:val="000000" w:themeColor="text1"/>
          <w:lang w:val="en-AU"/>
        </w:rPr>
        <w:t>The Victorian Government’s council emissions reduction pledge under the Climate Change Act 2017, collectively demonstrate</w:t>
      </w:r>
      <w:r w:rsidR="00DC3636" w:rsidRPr="301D9C8A">
        <w:rPr>
          <w:rFonts w:ascii="Calibri" w:eastAsia="Calibri" w:hAnsi="Calibri" w:cs="Calibri"/>
          <w:color w:val="000000" w:themeColor="text1"/>
          <w:lang w:val="en-AU"/>
        </w:rPr>
        <w:t>s</w:t>
      </w:r>
      <w:r w:rsidRPr="301D9C8A">
        <w:rPr>
          <w:rFonts w:ascii="Calibri" w:eastAsia="Calibri" w:hAnsi="Calibri" w:cs="Calibri"/>
          <w:color w:val="000000" w:themeColor="text1"/>
          <w:lang w:val="en-AU"/>
        </w:rPr>
        <w:t xml:space="preserve"> the significant contributions of individual councils to reducing </w:t>
      </w:r>
      <w:r w:rsidR="00A04726" w:rsidRPr="301D9C8A">
        <w:rPr>
          <w:rFonts w:ascii="Calibri" w:eastAsia="Calibri" w:hAnsi="Calibri" w:cs="Calibri"/>
          <w:color w:val="000000" w:themeColor="text1"/>
          <w:lang w:val="en-AU"/>
        </w:rPr>
        <w:t>Victoria</w:t>
      </w:r>
      <w:r w:rsidRPr="301D9C8A">
        <w:rPr>
          <w:rFonts w:ascii="Calibri" w:eastAsia="Calibri" w:hAnsi="Calibri" w:cs="Calibri"/>
          <w:color w:val="000000" w:themeColor="text1"/>
          <w:lang w:val="en-AU"/>
        </w:rPr>
        <w:t xml:space="preserve">’s emissions. </w:t>
      </w:r>
      <w:r w:rsidR="00F34EF7" w:rsidRPr="301D9C8A">
        <w:rPr>
          <w:rFonts w:ascii="Calibri" w:eastAsia="Calibri" w:hAnsi="Calibri" w:cs="Calibri"/>
          <w:color w:val="000000" w:themeColor="text1"/>
          <w:lang w:val="en-AU"/>
        </w:rPr>
        <w:t>The voluntary p</w:t>
      </w:r>
      <w:r w:rsidR="00A04726" w:rsidRPr="301D9C8A">
        <w:rPr>
          <w:rFonts w:ascii="Calibri" w:eastAsia="Calibri" w:hAnsi="Calibri" w:cs="Calibri"/>
          <w:color w:val="000000" w:themeColor="text1"/>
          <w:lang w:val="en-AU"/>
        </w:rPr>
        <w:t xml:space="preserve">ledges </w:t>
      </w:r>
      <w:r w:rsidR="00852839" w:rsidRPr="301D9C8A">
        <w:rPr>
          <w:rFonts w:ascii="Calibri" w:eastAsia="Calibri" w:hAnsi="Calibri" w:cs="Calibri"/>
          <w:color w:val="000000" w:themeColor="text1"/>
          <w:lang w:val="en-AU"/>
        </w:rPr>
        <w:t xml:space="preserve">are actions that will reduce emissions related to the performance of a council’s </w:t>
      </w:r>
      <w:r w:rsidR="00883D8D" w:rsidRPr="301D9C8A">
        <w:rPr>
          <w:rFonts w:ascii="Calibri" w:eastAsia="Calibri" w:hAnsi="Calibri" w:cs="Calibri"/>
          <w:color w:val="000000" w:themeColor="text1"/>
          <w:lang w:val="en-AU"/>
        </w:rPr>
        <w:t>powers</w:t>
      </w:r>
      <w:r w:rsidR="00852839" w:rsidRPr="301D9C8A">
        <w:rPr>
          <w:rFonts w:ascii="Calibri" w:eastAsia="Calibri" w:hAnsi="Calibri" w:cs="Calibri"/>
          <w:color w:val="000000" w:themeColor="text1"/>
          <w:lang w:val="en-AU"/>
        </w:rPr>
        <w:t xml:space="preserve"> and duties under the </w:t>
      </w:r>
      <w:r w:rsidR="00FF26D2" w:rsidRPr="301D9C8A">
        <w:rPr>
          <w:rFonts w:ascii="Calibri" w:eastAsia="Calibri" w:hAnsi="Calibri" w:cs="Calibri"/>
          <w:color w:val="000000" w:themeColor="text1"/>
          <w:lang w:val="en-AU"/>
        </w:rPr>
        <w:t>Local Government Act 2020.</w:t>
      </w:r>
      <w:r w:rsidR="00203F5D" w:rsidRPr="301D9C8A">
        <w:rPr>
          <w:rFonts w:ascii="Calibri" w:eastAsia="Calibri" w:hAnsi="Calibri" w:cs="Calibri"/>
          <w:color w:val="000000" w:themeColor="text1"/>
          <w:lang w:val="en-AU"/>
        </w:rPr>
        <w:t xml:space="preserve"> Council pledges are </w:t>
      </w:r>
      <w:r w:rsidR="00455020" w:rsidRPr="301D9C8A">
        <w:rPr>
          <w:rFonts w:ascii="Calibri" w:eastAsia="Calibri" w:hAnsi="Calibri" w:cs="Calibri"/>
          <w:color w:val="000000" w:themeColor="text1"/>
          <w:lang w:val="en-AU"/>
        </w:rPr>
        <w:t>collated</w:t>
      </w:r>
      <w:r w:rsidR="00203F5D" w:rsidRPr="301D9C8A">
        <w:rPr>
          <w:rFonts w:ascii="Calibri" w:eastAsia="Calibri" w:hAnsi="Calibri" w:cs="Calibri"/>
          <w:color w:val="000000" w:themeColor="text1"/>
          <w:lang w:val="en-AU"/>
        </w:rPr>
        <w:t xml:space="preserve"> under </w:t>
      </w:r>
      <w:r w:rsidR="00EC7F49" w:rsidRPr="301D9C8A">
        <w:rPr>
          <w:rFonts w:ascii="Calibri" w:eastAsia="Calibri" w:hAnsi="Calibri" w:cs="Calibri"/>
          <w:color w:val="000000" w:themeColor="text1"/>
          <w:lang w:val="en-AU"/>
        </w:rPr>
        <w:t xml:space="preserve">Victoria’s Climate Change Strategy, which outlines the state’s </w:t>
      </w:r>
      <w:r w:rsidR="00F81D57" w:rsidRPr="301D9C8A">
        <w:rPr>
          <w:rFonts w:ascii="Calibri" w:eastAsia="Calibri" w:hAnsi="Calibri" w:cs="Calibri"/>
          <w:color w:val="000000" w:themeColor="text1"/>
          <w:lang w:val="en-AU"/>
        </w:rPr>
        <w:t>pathway for reducing emissions and building resilience to the impacts of climate change</w:t>
      </w:r>
      <w:r w:rsidR="00EC7F49" w:rsidRPr="301D9C8A">
        <w:rPr>
          <w:rFonts w:ascii="Calibri" w:eastAsia="Calibri" w:hAnsi="Calibri" w:cs="Calibri"/>
          <w:color w:val="000000" w:themeColor="text1"/>
          <w:lang w:val="en-AU"/>
        </w:rPr>
        <w:t xml:space="preserve">. </w:t>
      </w:r>
      <w:r w:rsidR="00D14D48" w:rsidRPr="301D9C8A">
        <w:rPr>
          <w:rFonts w:ascii="Calibri" w:eastAsia="Calibri" w:hAnsi="Calibri" w:cs="Calibri"/>
          <w:color w:val="000000" w:themeColor="text1"/>
          <w:lang w:val="en-AU"/>
        </w:rPr>
        <w:t xml:space="preserve">Currently there are </w:t>
      </w:r>
      <w:r w:rsidR="007B6716" w:rsidRPr="301D9C8A">
        <w:rPr>
          <w:rFonts w:ascii="Calibri" w:eastAsia="Calibri" w:hAnsi="Calibri" w:cs="Calibri"/>
          <w:color w:val="000000" w:themeColor="text1"/>
          <w:lang w:val="en-AU"/>
        </w:rPr>
        <w:t xml:space="preserve">21 </w:t>
      </w:r>
      <w:r w:rsidR="00E57900" w:rsidRPr="301D9C8A">
        <w:rPr>
          <w:rFonts w:ascii="Calibri" w:eastAsia="Calibri" w:hAnsi="Calibri" w:cs="Calibri"/>
          <w:color w:val="000000" w:themeColor="text1"/>
          <w:lang w:val="en-AU"/>
        </w:rPr>
        <w:t>c</w:t>
      </w:r>
      <w:r w:rsidR="004B2403" w:rsidRPr="301D9C8A">
        <w:rPr>
          <w:rFonts w:ascii="Calibri" w:eastAsia="Calibri" w:hAnsi="Calibri" w:cs="Calibri"/>
          <w:color w:val="000000" w:themeColor="text1"/>
          <w:lang w:val="en-AU"/>
        </w:rPr>
        <w:t>ouncil</w:t>
      </w:r>
      <w:r w:rsidR="007B6716" w:rsidRPr="301D9C8A">
        <w:rPr>
          <w:rFonts w:ascii="Calibri" w:eastAsia="Calibri" w:hAnsi="Calibri" w:cs="Calibri"/>
          <w:color w:val="000000" w:themeColor="text1"/>
          <w:lang w:val="en-AU"/>
        </w:rPr>
        <w:t>s</w:t>
      </w:r>
      <w:r w:rsidR="004B2403" w:rsidRPr="301D9C8A">
        <w:rPr>
          <w:rFonts w:ascii="Calibri" w:eastAsia="Calibri" w:hAnsi="Calibri" w:cs="Calibri"/>
          <w:color w:val="000000" w:themeColor="text1"/>
          <w:lang w:val="en-AU"/>
        </w:rPr>
        <w:t xml:space="preserve"> </w:t>
      </w:r>
      <w:r w:rsidR="5120D028" w:rsidRPr="301D9C8A">
        <w:rPr>
          <w:rFonts w:ascii="Calibri" w:eastAsia="Calibri" w:hAnsi="Calibri" w:cs="Calibri"/>
          <w:color w:val="000000" w:themeColor="text1"/>
          <w:lang w:val="en-AU"/>
        </w:rPr>
        <w:t>that</w:t>
      </w:r>
      <w:r w:rsidR="00E57900" w:rsidRPr="301D9C8A">
        <w:rPr>
          <w:rFonts w:ascii="Calibri" w:eastAsia="Calibri" w:hAnsi="Calibri" w:cs="Calibri"/>
          <w:color w:val="000000" w:themeColor="text1"/>
          <w:lang w:val="en-AU"/>
        </w:rPr>
        <w:t xml:space="preserve"> have made pledges</w:t>
      </w:r>
      <w:r w:rsidR="004B2403" w:rsidRPr="301D9C8A">
        <w:rPr>
          <w:rFonts w:ascii="Calibri" w:eastAsia="Calibri" w:hAnsi="Calibri" w:cs="Calibri"/>
          <w:color w:val="000000" w:themeColor="text1"/>
          <w:lang w:val="en-AU"/>
        </w:rPr>
        <w:t>.</w:t>
      </w:r>
    </w:p>
    <w:p w14:paraId="6B497BF4" w14:textId="77777777" w:rsidR="00376F7B" w:rsidRPr="00DC5D54" w:rsidRDefault="00376F7B" w:rsidP="00376F7B">
      <w:pPr>
        <w:spacing w:line="276" w:lineRule="auto"/>
        <w:rPr>
          <w:rFonts w:ascii="Calibri" w:eastAsia="Calibri" w:hAnsi="Calibri" w:cs="Calibri"/>
          <w:color w:val="000000"/>
          <w:lang w:val="en-AU"/>
        </w:rPr>
      </w:pPr>
    </w:p>
    <w:p w14:paraId="7D2540F7" w14:textId="77777777" w:rsidR="005B1B59" w:rsidRDefault="0095086D" w:rsidP="00376F7B">
      <w:pPr>
        <w:spacing w:line="276" w:lineRule="auto"/>
        <w:rPr>
          <w:rFonts w:ascii="Calibri" w:eastAsia="Calibri" w:hAnsi="Calibri" w:cs="Calibri"/>
          <w:color w:val="000000"/>
          <w:lang w:val="en-AU"/>
        </w:rPr>
      </w:pPr>
      <w:r w:rsidRPr="00DC5D54">
        <w:rPr>
          <w:rFonts w:ascii="Calibri" w:eastAsia="Calibri" w:hAnsi="Calibri" w:cs="Calibri"/>
          <w:color w:val="000000" w:themeColor="text1"/>
          <w:lang w:val="en-AU"/>
        </w:rPr>
        <w:t xml:space="preserve">The Cities Power Partnership is a national program run by the Climate Council. It aims to provide local governments with the tools, knowledge and connections to take meaningful action on climate change and capitalise on the global shift to a clean economy. </w:t>
      </w:r>
    </w:p>
    <w:p w14:paraId="193A315A" w14:textId="77777777" w:rsidR="00846266" w:rsidRDefault="00846266">
      <w:pPr>
        <w:rPr>
          <w:rFonts w:ascii="Calibri" w:eastAsia="Calibri" w:hAnsi="Calibri" w:cs="Calibri"/>
          <w:color w:val="000000"/>
          <w:lang w:val="en-AU"/>
        </w:rPr>
      </w:pPr>
      <w:r>
        <w:rPr>
          <w:rFonts w:ascii="Calibri" w:eastAsia="Calibri" w:hAnsi="Calibri" w:cs="Calibri"/>
          <w:color w:val="000000"/>
          <w:lang w:val="en-AU"/>
        </w:rPr>
        <w:br w:type="page"/>
      </w:r>
    </w:p>
    <w:p w14:paraId="688419A4" w14:textId="77777777" w:rsidR="005B1B59" w:rsidRDefault="0095086D" w:rsidP="00376F7B">
      <w:pPr>
        <w:spacing w:line="276" w:lineRule="auto"/>
        <w:rPr>
          <w:rFonts w:ascii="Calibri" w:eastAsia="Calibri" w:hAnsi="Calibri" w:cs="Calibri"/>
          <w:color w:val="000000"/>
          <w:lang w:val="en-AU"/>
        </w:rPr>
      </w:pPr>
      <w:r w:rsidRPr="00DC5D54">
        <w:rPr>
          <w:rFonts w:ascii="Calibri" w:eastAsia="Calibri" w:hAnsi="Calibri" w:cs="Calibri"/>
          <w:color w:val="000000" w:themeColor="text1"/>
          <w:lang w:val="en-AU"/>
        </w:rPr>
        <w:lastRenderedPageBreak/>
        <w:t xml:space="preserve">It is the largest local government climate program in Australia with over 145 member councils </w:t>
      </w:r>
      <w:r w:rsidR="003D3B09">
        <w:rPr>
          <w:rFonts w:ascii="Calibri" w:eastAsia="Calibri" w:hAnsi="Calibri" w:cs="Calibri"/>
          <w:color w:val="000000" w:themeColor="text1"/>
          <w:lang w:val="en-AU"/>
        </w:rPr>
        <w:t>(38 in Victoria</w:t>
      </w:r>
      <w:r w:rsidR="0068182D">
        <w:rPr>
          <w:rFonts w:ascii="Calibri" w:eastAsia="Calibri" w:hAnsi="Calibri" w:cs="Calibri"/>
          <w:color w:val="000000" w:themeColor="text1"/>
          <w:lang w:val="en-AU"/>
        </w:rPr>
        <w:t xml:space="preserve">) </w:t>
      </w:r>
      <w:r w:rsidRPr="00DC5D54">
        <w:rPr>
          <w:rFonts w:ascii="Calibri" w:eastAsia="Calibri" w:hAnsi="Calibri" w:cs="Calibri"/>
          <w:color w:val="000000" w:themeColor="text1"/>
          <w:lang w:val="en-AU"/>
        </w:rPr>
        <w:t xml:space="preserve">representing over 60 per cent of Australia’s population. </w:t>
      </w:r>
    </w:p>
    <w:p w14:paraId="2ED8A184" w14:textId="77777777" w:rsidR="00376F7B" w:rsidRPr="00DC5D54" w:rsidRDefault="00376F7B" w:rsidP="00376F7B">
      <w:pPr>
        <w:spacing w:line="276" w:lineRule="auto"/>
        <w:rPr>
          <w:rFonts w:ascii="Calibri" w:eastAsia="Calibri" w:hAnsi="Calibri" w:cs="Calibri"/>
          <w:color w:val="000000"/>
          <w:lang w:val="en-AU"/>
        </w:rPr>
      </w:pPr>
    </w:p>
    <w:p w14:paraId="47B8FEDF" w14:textId="77777777" w:rsidR="005B1B59" w:rsidRDefault="0095086D" w:rsidP="00376F7B">
      <w:pPr>
        <w:spacing w:line="276" w:lineRule="auto"/>
        <w:rPr>
          <w:rFonts w:ascii="Calibri" w:eastAsia="Calibri" w:hAnsi="Calibri" w:cs="Calibri"/>
          <w:color w:val="000000"/>
          <w:lang w:val="en-AU"/>
        </w:rPr>
      </w:pPr>
      <w:r w:rsidRPr="00DC5D54">
        <w:rPr>
          <w:rFonts w:ascii="Calibri" w:eastAsia="Calibri" w:hAnsi="Calibri" w:cs="Calibri"/>
          <w:color w:val="000000" w:themeColor="text1"/>
          <w:lang w:val="en-AU"/>
        </w:rPr>
        <w:t xml:space="preserve">The work of the Climate Council promotes independent research and policy proposals based on the best available climate science. </w:t>
      </w:r>
    </w:p>
    <w:p w14:paraId="1F169A83" w14:textId="77777777" w:rsidR="00376F7B" w:rsidRPr="00DC5D54" w:rsidRDefault="00376F7B" w:rsidP="00376F7B">
      <w:pPr>
        <w:spacing w:line="276" w:lineRule="auto"/>
        <w:rPr>
          <w:rFonts w:ascii="Calibri" w:eastAsia="Calibri" w:hAnsi="Calibri" w:cs="Calibri"/>
          <w:color w:val="000000"/>
          <w:lang w:val="en-AU"/>
        </w:rPr>
      </w:pPr>
    </w:p>
    <w:p w14:paraId="413263D7" w14:textId="77777777" w:rsidR="00E80190" w:rsidRDefault="0095086D" w:rsidP="00376F7B">
      <w:pPr>
        <w:spacing w:line="276" w:lineRule="auto"/>
        <w:rPr>
          <w:rFonts w:ascii="Calibri" w:eastAsia="Calibri" w:hAnsi="Calibri" w:cs="Calibri"/>
          <w:color w:val="000000"/>
          <w:lang w:val="en-AU"/>
        </w:rPr>
      </w:pPr>
      <w:r w:rsidRPr="00DC5D54">
        <w:rPr>
          <w:rFonts w:ascii="Calibri" w:eastAsia="Calibri" w:hAnsi="Calibri" w:cs="Calibri"/>
          <w:color w:val="000000" w:themeColor="text1"/>
          <w:lang w:val="en-AU"/>
        </w:rPr>
        <w:t>Th</w:t>
      </w:r>
      <w:r w:rsidR="00FA0BE7">
        <w:rPr>
          <w:rFonts w:ascii="Calibri" w:eastAsia="Calibri" w:hAnsi="Calibri" w:cs="Calibri"/>
          <w:color w:val="000000" w:themeColor="text1"/>
          <w:lang w:val="en-AU"/>
        </w:rPr>
        <w:t xml:space="preserve">rough </w:t>
      </w:r>
      <w:r w:rsidR="00FD708F">
        <w:rPr>
          <w:rFonts w:ascii="Calibri" w:eastAsia="Calibri" w:hAnsi="Calibri" w:cs="Calibri"/>
          <w:color w:val="000000" w:themeColor="text1"/>
          <w:lang w:val="en-AU"/>
        </w:rPr>
        <w:t>an</w:t>
      </w:r>
      <w:r w:rsidR="00FA0BE7">
        <w:rPr>
          <w:rFonts w:ascii="Calibri" w:eastAsia="Calibri" w:hAnsi="Calibri" w:cs="Calibri"/>
          <w:color w:val="000000" w:themeColor="text1"/>
          <w:lang w:val="en-AU"/>
        </w:rPr>
        <w:t xml:space="preserve"> </w:t>
      </w:r>
      <w:r w:rsidR="006F54B5">
        <w:rPr>
          <w:rFonts w:ascii="Calibri" w:eastAsia="Calibri" w:hAnsi="Calibri" w:cs="Calibri"/>
          <w:color w:val="000000" w:themeColor="text1"/>
          <w:lang w:val="en-AU"/>
        </w:rPr>
        <w:t xml:space="preserve">online collaboration platform </w:t>
      </w:r>
      <w:r w:rsidR="00DF10F3">
        <w:rPr>
          <w:rFonts w:ascii="Calibri" w:eastAsia="Calibri" w:hAnsi="Calibri" w:cs="Calibri"/>
          <w:color w:val="000000" w:themeColor="text1"/>
          <w:lang w:val="en-AU"/>
        </w:rPr>
        <w:t xml:space="preserve">called </w:t>
      </w:r>
      <w:r w:rsidR="00A2659D">
        <w:rPr>
          <w:rFonts w:ascii="Calibri" w:eastAsia="Calibri" w:hAnsi="Calibri" w:cs="Calibri"/>
          <w:color w:val="000000" w:themeColor="text1"/>
          <w:lang w:val="en-AU"/>
        </w:rPr>
        <w:t>‘</w:t>
      </w:r>
      <w:r w:rsidR="006F54B5">
        <w:rPr>
          <w:rFonts w:ascii="Calibri" w:eastAsia="Calibri" w:hAnsi="Calibri" w:cs="Calibri"/>
          <w:color w:val="000000" w:themeColor="text1"/>
          <w:lang w:val="en-AU"/>
        </w:rPr>
        <w:t>Council Connect</w:t>
      </w:r>
      <w:r w:rsidR="00A2659D">
        <w:rPr>
          <w:rFonts w:ascii="Calibri" w:eastAsia="Calibri" w:hAnsi="Calibri" w:cs="Calibri"/>
          <w:color w:val="000000" w:themeColor="text1"/>
          <w:lang w:val="en-AU"/>
        </w:rPr>
        <w:t>’</w:t>
      </w:r>
      <w:r w:rsidR="006F54B5">
        <w:rPr>
          <w:rFonts w:ascii="Calibri" w:eastAsia="Calibri" w:hAnsi="Calibri" w:cs="Calibri"/>
          <w:color w:val="000000" w:themeColor="text1"/>
          <w:lang w:val="en-AU"/>
        </w:rPr>
        <w:t>, the</w:t>
      </w:r>
      <w:r w:rsidRPr="00DC5D54">
        <w:rPr>
          <w:rFonts w:ascii="Calibri" w:eastAsia="Calibri" w:hAnsi="Calibri" w:cs="Calibri"/>
          <w:color w:val="000000" w:themeColor="text1"/>
          <w:lang w:val="en-AU"/>
        </w:rPr>
        <w:t xml:space="preserve"> program connects councils throughout Australia to share knowledge and best practice on climate and clean energy solutions. It also helps councils to promote and celebrate their successes through media and events, including an annual national awards program.</w:t>
      </w:r>
    </w:p>
    <w:p w14:paraId="452CF730" w14:textId="77777777" w:rsidR="00376F7B" w:rsidRPr="00DC5D54" w:rsidRDefault="00376F7B" w:rsidP="00376F7B">
      <w:pPr>
        <w:spacing w:line="276" w:lineRule="auto"/>
        <w:rPr>
          <w:rFonts w:ascii="Calibri" w:eastAsia="Calibri" w:hAnsi="Calibri" w:cs="Calibri"/>
          <w:color w:val="000000"/>
          <w:lang w:val="en-AU"/>
        </w:rPr>
      </w:pPr>
    </w:p>
    <w:p w14:paraId="6913BC3C" w14:textId="77777777" w:rsidR="00CF5E53" w:rsidRDefault="0095086D" w:rsidP="00376F7B">
      <w:pPr>
        <w:spacing w:line="276" w:lineRule="auto"/>
        <w:rPr>
          <w:rFonts w:ascii="Calibri" w:eastAsia="Calibri" w:hAnsi="Calibri" w:cs="Calibri"/>
          <w:color w:val="000000"/>
          <w:lang w:val="en-AU"/>
        </w:rPr>
      </w:pPr>
      <w:r w:rsidRPr="00DC5D54">
        <w:rPr>
          <w:rFonts w:ascii="Calibri" w:eastAsia="Calibri" w:hAnsi="Calibri" w:cs="Calibri"/>
          <w:color w:val="000000" w:themeColor="text1"/>
          <w:lang w:val="en-AU"/>
        </w:rPr>
        <w:t>The proposed membership</w:t>
      </w:r>
      <w:r w:rsidR="004B20E6">
        <w:rPr>
          <w:rFonts w:ascii="Calibri" w:eastAsia="Calibri" w:hAnsi="Calibri" w:cs="Calibri"/>
          <w:color w:val="000000" w:themeColor="text1"/>
          <w:lang w:val="en-AU"/>
        </w:rPr>
        <w:t>s</w:t>
      </w:r>
      <w:r w:rsidRPr="00DC5D54">
        <w:rPr>
          <w:rFonts w:ascii="Calibri" w:eastAsia="Calibri" w:hAnsi="Calibri" w:cs="Calibri"/>
          <w:color w:val="000000" w:themeColor="text1"/>
          <w:lang w:val="en-AU"/>
        </w:rPr>
        <w:t xml:space="preserve"> </w:t>
      </w:r>
      <w:r w:rsidR="004B20E6">
        <w:rPr>
          <w:rFonts w:ascii="Calibri" w:eastAsia="Calibri" w:hAnsi="Calibri" w:cs="Calibri"/>
          <w:color w:val="000000" w:themeColor="text1"/>
          <w:lang w:val="en-AU"/>
        </w:rPr>
        <w:t>to</w:t>
      </w:r>
      <w:r w:rsidRPr="00DC5D54">
        <w:rPr>
          <w:rFonts w:ascii="Calibri" w:eastAsia="Calibri" w:hAnsi="Calibri" w:cs="Calibri"/>
          <w:color w:val="000000" w:themeColor="text1"/>
          <w:lang w:val="en-AU"/>
        </w:rPr>
        <w:t xml:space="preserve"> </w:t>
      </w:r>
      <w:r w:rsidR="00127244" w:rsidRPr="00DC5D54">
        <w:rPr>
          <w:rFonts w:ascii="Calibri" w:eastAsia="Calibri" w:hAnsi="Calibri" w:cs="Calibri"/>
          <w:color w:val="000000" w:themeColor="text1"/>
          <w:lang w:val="en-AU"/>
        </w:rPr>
        <w:t>the C</w:t>
      </w:r>
      <w:r w:rsidR="009A2201" w:rsidRPr="00DC5D54">
        <w:rPr>
          <w:rFonts w:ascii="Calibri" w:eastAsia="Calibri" w:hAnsi="Calibri" w:cs="Calibri"/>
          <w:color w:val="000000" w:themeColor="text1"/>
          <w:lang w:val="en-AU"/>
        </w:rPr>
        <w:t xml:space="preserve">ities Power Partnership and </w:t>
      </w:r>
      <w:r w:rsidR="00580D5A" w:rsidRPr="00DC5D54">
        <w:rPr>
          <w:rFonts w:ascii="Calibri" w:eastAsia="Calibri" w:hAnsi="Calibri" w:cs="Calibri"/>
          <w:color w:val="000000" w:themeColor="text1"/>
          <w:lang w:val="en-AU"/>
        </w:rPr>
        <w:t>the Victorian Government’s council emissions reduction pledges</w:t>
      </w:r>
      <w:r w:rsidRPr="00DC5D54">
        <w:rPr>
          <w:rFonts w:ascii="Calibri" w:eastAsia="Calibri" w:hAnsi="Calibri" w:cs="Calibri"/>
          <w:color w:val="000000" w:themeColor="text1"/>
          <w:lang w:val="en-AU"/>
        </w:rPr>
        <w:t xml:space="preserve"> presents opportunities for Council to </w:t>
      </w:r>
      <w:r w:rsidR="00AB73CD" w:rsidRPr="00DC5D54">
        <w:rPr>
          <w:rFonts w:ascii="Calibri" w:eastAsia="Calibri" w:hAnsi="Calibri" w:cs="Calibri"/>
          <w:color w:val="000000" w:themeColor="text1"/>
          <w:lang w:val="en-AU"/>
        </w:rPr>
        <w:t>strengthen</w:t>
      </w:r>
      <w:r w:rsidR="00580D5A" w:rsidRPr="00DC5D54">
        <w:rPr>
          <w:rFonts w:ascii="Calibri" w:eastAsia="Calibri" w:hAnsi="Calibri" w:cs="Calibri"/>
          <w:color w:val="000000" w:themeColor="text1"/>
          <w:lang w:val="en-AU"/>
        </w:rPr>
        <w:t xml:space="preserve"> </w:t>
      </w:r>
      <w:r w:rsidR="00145FE2" w:rsidRPr="00DC5D54">
        <w:rPr>
          <w:rFonts w:ascii="Calibri" w:eastAsia="Calibri" w:hAnsi="Calibri" w:cs="Calibri"/>
          <w:color w:val="000000" w:themeColor="text1"/>
          <w:lang w:val="en-AU"/>
        </w:rPr>
        <w:t xml:space="preserve">its </w:t>
      </w:r>
      <w:r w:rsidR="00580D5A" w:rsidRPr="00DC5D54">
        <w:rPr>
          <w:rFonts w:ascii="Calibri" w:eastAsia="Calibri" w:hAnsi="Calibri" w:cs="Calibri"/>
          <w:color w:val="000000" w:themeColor="text1"/>
          <w:lang w:val="en-AU"/>
        </w:rPr>
        <w:t>efforts</w:t>
      </w:r>
      <w:r w:rsidRPr="00DC5D54">
        <w:rPr>
          <w:rFonts w:ascii="Calibri" w:eastAsia="Calibri" w:hAnsi="Calibri" w:cs="Calibri"/>
          <w:color w:val="000000" w:themeColor="text1"/>
          <w:lang w:val="en-AU"/>
        </w:rPr>
        <w:t xml:space="preserve"> in working toward </w:t>
      </w:r>
      <w:r w:rsidR="02EAF88C" w:rsidRPr="5B9D4C8B">
        <w:rPr>
          <w:rFonts w:ascii="Calibri" w:eastAsia="Calibri" w:hAnsi="Calibri" w:cs="Calibri"/>
          <w:color w:val="000000" w:themeColor="text1"/>
          <w:lang w:val="en-AU"/>
        </w:rPr>
        <w:t>the</w:t>
      </w:r>
      <w:r w:rsidRPr="00DC5D54">
        <w:rPr>
          <w:rFonts w:ascii="Calibri" w:eastAsia="Calibri" w:hAnsi="Calibri" w:cs="Calibri"/>
          <w:color w:val="000000" w:themeColor="text1"/>
          <w:lang w:val="en-AU"/>
        </w:rPr>
        <w:t xml:space="preserve"> 2036 net</w:t>
      </w:r>
      <w:r w:rsidR="002337F2" w:rsidRPr="00DC5D54">
        <w:rPr>
          <w:rFonts w:ascii="Calibri" w:eastAsia="Calibri" w:hAnsi="Calibri" w:cs="Calibri"/>
          <w:color w:val="000000" w:themeColor="text1"/>
          <w:lang w:val="en-AU"/>
        </w:rPr>
        <w:t>-</w:t>
      </w:r>
      <w:r w:rsidRPr="00DC5D54">
        <w:rPr>
          <w:rFonts w:ascii="Calibri" w:eastAsia="Calibri" w:hAnsi="Calibri" w:cs="Calibri"/>
          <w:color w:val="000000" w:themeColor="text1"/>
          <w:lang w:val="en-AU"/>
        </w:rPr>
        <w:t xml:space="preserve">zero emissions target </w:t>
      </w:r>
      <w:r w:rsidR="0084720B" w:rsidRPr="00DC5D54">
        <w:rPr>
          <w:rFonts w:ascii="Calibri" w:eastAsia="Calibri" w:hAnsi="Calibri" w:cs="Calibri"/>
          <w:color w:val="000000" w:themeColor="text1"/>
          <w:lang w:val="en-AU"/>
        </w:rPr>
        <w:t xml:space="preserve">by expanding Council’s networks, </w:t>
      </w:r>
      <w:r w:rsidR="00DA0B8B" w:rsidRPr="5B9D4C8B">
        <w:rPr>
          <w:rFonts w:ascii="Calibri" w:eastAsia="Calibri" w:hAnsi="Calibri" w:cs="Calibri"/>
          <w:color w:val="000000" w:themeColor="text1"/>
          <w:lang w:val="en-AU"/>
        </w:rPr>
        <w:t>promoti</w:t>
      </w:r>
      <w:r w:rsidR="7C3A2427" w:rsidRPr="5B9D4C8B">
        <w:rPr>
          <w:rFonts w:ascii="Calibri" w:eastAsia="Calibri" w:hAnsi="Calibri" w:cs="Calibri"/>
          <w:color w:val="000000" w:themeColor="text1"/>
          <w:lang w:val="en-AU"/>
        </w:rPr>
        <w:t>ng</w:t>
      </w:r>
      <w:r w:rsidR="00DA0B8B" w:rsidRPr="00DC5D54">
        <w:rPr>
          <w:rFonts w:ascii="Calibri" w:eastAsia="Calibri" w:hAnsi="Calibri" w:cs="Calibri"/>
          <w:color w:val="000000" w:themeColor="text1"/>
          <w:lang w:val="en-AU"/>
        </w:rPr>
        <w:t xml:space="preserve"> </w:t>
      </w:r>
      <w:r w:rsidR="00583132" w:rsidRPr="00DC5D54">
        <w:rPr>
          <w:rFonts w:ascii="Calibri" w:eastAsia="Calibri" w:hAnsi="Calibri" w:cs="Calibri"/>
          <w:color w:val="000000" w:themeColor="text1"/>
          <w:lang w:val="en-AU"/>
        </w:rPr>
        <w:t>climate action efforts,</w:t>
      </w:r>
      <w:r w:rsidR="0084720B" w:rsidRPr="00DC5D54">
        <w:rPr>
          <w:rFonts w:ascii="Calibri" w:eastAsia="Calibri" w:hAnsi="Calibri" w:cs="Calibri"/>
          <w:color w:val="000000" w:themeColor="text1"/>
          <w:lang w:val="en-AU"/>
        </w:rPr>
        <w:t xml:space="preserve"> and </w:t>
      </w:r>
      <w:r w:rsidR="00583132" w:rsidRPr="5B9D4C8B">
        <w:rPr>
          <w:rFonts w:ascii="Calibri" w:eastAsia="Calibri" w:hAnsi="Calibri" w:cs="Calibri"/>
          <w:color w:val="000000" w:themeColor="text1"/>
          <w:lang w:val="en-AU"/>
        </w:rPr>
        <w:t>strengthen</w:t>
      </w:r>
      <w:r w:rsidR="11C5C2AF" w:rsidRPr="5B9D4C8B">
        <w:rPr>
          <w:rFonts w:ascii="Calibri" w:eastAsia="Calibri" w:hAnsi="Calibri" w:cs="Calibri"/>
          <w:color w:val="000000" w:themeColor="text1"/>
          <w:lang w:val="en-AU"/>
        </w:rPr>
        <w:t>ing</w:t>
      </w:r>
      <w:r w:rsidR="00583132" w:rsidRPr="00DC5D54">
        <w:rPr>
          <w:rFonts w:ascii="Calibri" w:eastAsia="Calibri" w:hAnsi="Calibri" w:cs="Calibri"/>
          <w:color w:val="000000" w:themeColor="text1"/>
          <w:lang w:val="en-AU"/>
        </w:rPr>
        <w:t xml:space="preserve"> </w:t>
      </w:r>
      <w:r w:rsidR="0084720B" w:rsidRPr="00DC5D54">
        <w:rPr>
          <w:rFonts w:ascii="Calibri" w:eastAsia="Calibri" w:hAnsi="Calibri" w:cs="Calibri"/>
          <w:color w:val="000000" w:themeColor="text1"/>
          <w:lang w:val="en-AU"/>
        </w:rPr>
        <w:t>access to resources and the latest climate science</w:t>
      </w:r>
      <w:r w:rsidR="0052621F" w:rsidRPr="00DC5D54">
        <w:rPr>
          <w:rFonts w:ascii="Calibri" w:eastAsia="Calibri" w:hAnsi="Calibri" w:cs="Calibri"/>
          <w:color w:val="000000" w:themeColor="text1"/>
          <w:lang w:val="en-AU"/>
        </w:rPr>
        <w:t>.</w:t>
      </w:r>
      <w:r w:rsidRPr="00DC5D54">
        <w:rPr>
          <w:rFonts w:ascii="Calibri" w:eastAsia="Calibri" w:hAnsi="Calibri" w:cs="Calibri"/>
          <w:color w:val="000000" w:themeColor="text1"/>
          <w:lang w:val="en-AU"/>
        </w:rPr>
        <w:t xml:space="preserve"> It will also support Council to demonstrate leadership in working with other local governments to address climate change. </w:t>
      </w:r>
    </w:p>
    <w:p w14:paraId="352934CC" w14:textId="77777777" w:rsidR="00376F7B" w:rsidRPr="00DC5D54" w:rsidRDefault="00376F7B" w:rsidP="00376F7B">
      <w:pPr>
        <w:spacing w:line="276" w:lineRule="auto"/>
        <w:rPr>
          <w:rFonts w:ascii="Calibri" w:eastAsia="Calibri" w:hAnsi="Calibri" w:cs="Calibri"/>
          <w:color w:val="000000"/>
          <w:lang w:val="en-AU"/>
        </w:rPr>
      </w:pPr>
    </w:p>
    <w:p w14:paraId="08DB3846" w14:textId="77777777" w:rsidR="005B1B59" w:rsidRDefault="0095086D" w:rsidP="00376F7B">
      <w:pPr>
        <w:spacing w:line="276" w:lineRule="auto"/>
        <w:rPr>
          <w:rFonts w:ascii="Calibri" w:eastAsia="Calibri" w:hAnsi="Calibri" w:cs="Calibri"/>
          <w:color w:val="000000"/>
          <w:lang w:val="en-AU"/>
        </w:rPr>
      </w:pPr>
      <w:r w:rsidRPr="301D9C8A">
        <w:rPr>
          <w:rFonts w:ascii="Calibri" w:eastAsia="Calibri" w:hAnsi="Calibri" w:cs="Calibri"/>
          <w:color w:val="000000" w:themeColor="text1"/>
          <w:lang w:val="en-AU"/>
        </w:rPr>
        <w:t xml:space="preserve">Both </w:t>
      </w:r>
      <w:r w:rsidR="00CF5E53" w:rsidRPr="301D9C8A">
        <w:rPr>
          <w:rFonts w:ascii="Calibri" w:eastAsia="Calibri" w:hAnsi="Calibri" w:cs="Calibri"/>
          <w:color w:val="000000" w:themeColor="text1"/>
          <w:lang w:val="en-AU"/>
        </w:rPr>
        <w:t xml:space="preserve">programs </w:t>
      </w:r>
      <w:r w:rsidR="00503D21" w:rsidRPr="301D9C8A">
        <w:rPr>
          <w:rFonts w:ascii="Calibri" w:eastAsia="Calibri" w:hAnsi="Calibri" w:cs="Calibri"/>
          <w:color w:val="000000" w:themeColor="text1"/>
          <w:lang w:val="en-AU"/>
        </w:rPr>
        <w:t xml:space="preserve">require Council to </w:t>
      </w:r>
      <w:r w:rsidR="003C6FAC" w:rsidRPr="301D9C8A">
        <w:rPr>
          <w:rFonts w:ascii="Calibri" w:eastAsia="Calibri" w:hAnsi="Calibri" w:cs="Calibri"/>
          <w:color w:val="000000" w:themeColor="text1"/>
          <w:lang w:val="en-AU"/>
        </w:rPr>
        <w:t>pledge climate action</w:t>
      </w:r>
      <w:r w:rsidRPr="301D9C8A">
        <w:rPr>
          <w:rFonts w:ascii="Calibri" w:eastAsia="Calibri" w:hAnsi="Calibri" w:cs="Calibri"/>
          <w:color w:val="000000" w:themeColor="text1"/>
          <w:lang w:val="en-AU"/>
        </w:rPr>
        <w:t xml:space="preserve"> across the areas of renewable energy, energy efficiency, sustainable transport, collaboration and advocacy</w:t>
      </w:r>
      <w:r w:rsidR="001C033C" w:rsidRPr="301D9C8A">
        <w:rPr>
          <w:rFonts w:ascii="Calibri" w:eastAsia="Calibri" w:hAnsi="Calibri" w:cs="Calibri"/>
          <w:color w:val="000000" w:themeColor="text1"/>
          <w:lang w:val="en-AU"/>
        </w:rPr>
        <w:t xml:space="preserve"> (or </w:t>
      </w:r>
      <w:r w:rsidR="009C17B1" w:rsidRPr="301D9C8A">
        <w:rPr>
          <w:rFonts w:ascii="Calibri" w:eastAsia="Calibri" w:hAnsi="Calibri" w:cs="Calibri"/>
          <w:color w:val="000000" w:themeColor="text1"/>
          <w:lang w:val="en-AU"/>
        </w:rPr>
        <w:t>work together and influence)</w:t>
      </w:r>
      <w:r w:rsidRPr="301D9C8A">
        <w:rPr>
          <w:rFonts w:ascii="Calibri" w:eastAsia="Calibri" w:hAnsi="Calibri" w:cs="Calibri"/>
          <w:color w:val="000000" w:themeColor="text1"/>
          <w:lang w:val="en-AU"/>
        </w:rPr>
        <w:t xml:space="preserve">. Council is already </w:t>
      </w:r>
      <w:r w:rsidR="00BA24D0" w:rsidRPr="301D9C8A">
        <w:rPr>
          <w:rFonts w:ascii="Calibri" w:eastAsia="Calibri" w:hAnsi="Calibri" w:cs="Calibri"/>
          <w:color w:val="000000" w:themeColor="text1"/>
          <w:lang w:val="en-AU"/>
        </w:rPr>
        <w:t>delivering</w:t>
      </w:r>
      <w:r w:rsidRPr="301D9C8A">
        <w:rPr>
          <w:rFonts w:ascii="Calibri" w:eastAsia="Calibri" w:hAnsi="Calibri" w:cs="Calibri"/>
          <w:color w:val="000000" w:themeColor="text1"/>
          <w:lang w:val="en-AU"/>
        </w:rPr>
        <w:t xml:space="preserve"> actions that could be counted towards these </w:t>
      </w:r>
      <w:r w:rsidR="00DB4BE8" w:rsidRPr="301D9C8A">
        <w:rPr>
          <w:rFonts w:ascii="Calibri" w:eastAsia="Calibri" w:hAnsi="Calibri" w:cs="Calibri"/>
          <w:color w:val="000000" w:themeColor="text1"/>
          <w:lang w:val="en-AU"/>
        </w:rPr>
        <w:t>pledges and</w:t>
      </w:r>
      <w:r w:rsidR="00B0614E" w:rsidRPr="301D9C8A">
        <w:rPr>
          <w:rFonts w:ascii="Calibri" w:eastAsia="Calibri" w:hAnsi="Calibri" w:cs="Calibri"/>
          <w:color w:val="000000" w:themeColor="text1"/>
          <w:lang w:val="en-AU"/>
        </w:rPr>
        <w:t xml:space="preserve"> is further strengthening its commitment through the </w:t>
      </w:r>
      <w:r w:rsidR="003A255F" w:rsidRPr="301D9C8A">
        <w:rPr>
          <w:rFonts w:ascii="Calibri" w:eastAsia="Calibri" w:hAnsi="Calibri" w:cs="Calibri"/>
          <w:color w:val="000000" w:themeColor="text1"/>
          <w:lang w:val="en-AU"/>
        </w:rPr>
        <w:t xml:space="preserve">adoption of the </w:t>
      </w:r>
      <w:r w:rsidR="00B0614E" w:rsidRPr="301D9C8A">
        <w:rPr>
          <w:rFonts w:ascii="Calibri" w:eastAsia="Calibri" w:hAnsi="Calibri" w:cs="Calibri"/>
          <w:color w:val="000000" w:themeColor="text1"/>
          <w:lang w:val="en-AU"/>
        </w:rPr>
        <w:t>Climate Change Plan 2022-2032</w:t>
      </w:r>
      <w:r w:rsidR="00BA0F4C" w:rsidRPr="301D9C8A">
        <w:rPr>
          <w:rFonts w:ascii="Calibri" w:eastAsia="Calibri" w:hAnsi="Calibri" w:cs="Calibri"/>
          <w:color w:val="000000" w:themeColor="text1"/>
          <w:lang w:val="en-AU"/>
        </w:rPr>
        <w:t xml:space="preserve">. </w:t>
      </w:r>
      <w:r w:rsidR="00DB432C" w:rsidRPr="301D9C8A">
        <w:rPr>
          <w:rFonts w:ascii="Calibri" w:eastAsia="Calibri" w:hAnsi="Calibri" w:cs="Calibri"/>
          <w:color w:val="000000" w:themeColor="text1"/>
          <w:lang w:val="en-AU"/>
        </w:rPr>
        <w:t xml:space="preserve">Whilst the </w:t>
      </w:r>
      <w:r w:rsidR="00532692" w:rsidRPr="301D9C8A">
        <w:rPr>
          <w:rFonts w:ascii="Calibri" w:eastAsia="Calibri" w:hAnsi="Calibri" w:cs="Calibri"/>
          <w:color w:val="000000" w:themeColor="text1"/>
          <w:lang w:val="en-AU"/>
        </w:rPr>
        <w:t>Victorian</w:t>
      </w:r>
      <w:r w:rsidR="00DB432C" w:rsidRPr="301D9C8A">
        <w:rPr>
          <w:rFonts w:ascii="Calibri" w:eastAsia="Calibri" w:hAnsi="Calibri" w:cs="Calibri"/>
          <w:color w:val="000000" w:themeColor="text1"/>
          <w:lang w:val="en-AU"/>
        </w:rPr>
        <w:t xml:space="preserve"> Government </w:t>
      </w:r>
      <w:r w:rsidR="00E313D3" w:rsidRPr="301D9C8A">
        <w:rPr>
          <w:rFonts w:ascii="Calibri" w:eastAsia="Calibri" w:hAnsi="Calibri" w:cs="Calibri"/>
          <w:color w:val="000000" w:themeColor="text1"/>
          <w:lang w:val="en-AU"/>
        </w:rPr>
        <w:t xml:space="preserve">program </w:t>
      </w:r>
      <w:r w:rsidR="00FC3542" w:rsidRPr="301D9C8A">
        <w:rPr>
          <w:rFonts w:ascii="Calibri" w:eastAsia="Calibri" w:hAnsi="Calibri" w:cs="Calibri"/>
          <w:color w:val="000000" w:themeColor="text1"/>
          <w:lang w:val="en-AU"/>
        </w:rPr>
        <w:t>requires</w:t>
      </w:r>
      <w:r w:rsidR="00E313D3" w:rsidRPr="301D9C8A">
        <w:rPr>
          <w:rFonts w:ascii="Calibri" w:eastAsia="Calibri" w:hAnsi="Calibri" w:cs="Calibri"/>
          <w:color w:val="000000" w:themeColor="text1"/>
          <w:lang w:val="en-AU"/>
        </w:rPr>
        <w:t xml:space="preserve"> </w:t>
      </w:r>
      <w:r w:rsidR="00973045" w:rsidRPr="301D9C8A">
        <w:rPr>
          <w:rFonts w:ascii="Calibri" w:eastAsia="Calibri" w:hAnsi="Calibri" w:cs="Calibri"/>
          <w:color w:val="000000" w:themeColor="text1"/>
          <w:lang w:val="en-AU"/>
        </w:rPr>
        <w:t xml:space="preserve">a copy of </w:t>
      </w:r>
      <w:r w:rsidR="00E313D3" w:rsidRPr="301D9C8A">
        <w:rPr>
          <w:rFonts w:ascii="Calibri" w:eastAsia="Calibri" w:hAnsi="Calibri" w:cs="Calibri"/>
          <w:color w:val="000000" w:themeColor="text1"/>
          <w:lang w:val="en-AU"/>
        </w:rPr>
        <w:t>Council’s</w:t>
      </w:r>
      <w:r w:rsidR="00EE0EAD" w:rsidRPr="301D9C8A">
        <w:rPr>
          <w:rFonts w:ascii="Calibri" w:eastAsia="Calibri" w:hAnsi="Calibri" w:cs="Calibri"/>
          <w:color w:val="000000" w:themeColor="text1"/>
          <w:lang w:val="en-AU"/>
        </w:rPr>
        <w:t xml:space="preserve"> Climate Change</w:t>
      </w:r>
      <w:r w:rsidR="00E313D3" w:rsidRPr="301D9C8A">
        <w:rPr>
          <w:rFonts w:ascii="Calibri" w:eastAsia="Calibri" w:hAnsi="Calibri" w:cs="Calibri"/>
          <w:color w:val="000000" w:themeColor="text1"/>
          <w:lang w:val="en-AU"/>
        </w:rPr>
        <w:t xml:space="preserve"> </w:t>
      </w:r>
      <w:r w:rsidR="001D0328" w:rsidRPr="301D9C8A">
        <w:rPr>
          <w:rFonts w:ascii="Calibri" w:eastAsia="Calibri" w:hAnsi="Calibri" w:cs="Calibri"/>
          <w:color w:val="000000" w:themeColor="text1"/>
          <w:lang w:val="en-AU"/>
        </w:rPr>
        <w:t>Plan,</w:t>
      </w:r>
      <w:r w:rsidR="00DF0CF6" w:rsidRPr="301D9C8A">
        <w:rPr>
          <w:rFonts w:ascii="Calibri" w:eastAsia="Calibri" w:hAnsi="Calibri" w:cs="Calibri"/>
          <w:color w:val="000000" w:themeColor="text1"/>
          <w:lang w:val="en-AU"/>
        </w:rPr>
        <w:t xml:space="preserve"> and </w:t>
      </w:r>
      <w:r w:rsidR="00FF6BF9" w:rsidRPr="301D9C8A">
        <w:rPr>
          <w:rFonts w:ascii="Calibri" w:eastAsia="Calibri" w:hAnsi="Calibri" w:cs="Calibri"/>
          <w:color w:val="000000" w:themeColor="text1"/>
          <w:lang w:val="en-AU"/>
        </w:rPr>
        <w:t xml:space="preserve">the </w:t>
      </w:r>
      <w:r w:rsidR="0040218E" w:rsidRPr="301D9C8A">
        <w:rPr>
          <w:rFonts w:ascii="Calibri" w:eastAsia="Calibri" w:hAnsi="Calibri" w:cs="Calibri"/>
          <w:color w:val="000000" w:themeColor="text1"/>
          <w:lang w:val="en-AU"/>
        </w:rPr>
        <w:t xml:space="preserve">climate related actions </w:t>
      </w:r>
      <w:r w:rsidR="00A277FD" w:rsidRPr="301D9C8A">
        <w:rPr>
          <w:rFonts w:ascii="Calibri" w:eastAsia="Calibri" w:hAnsi="Calibri" w:cs="Calibri"/>
          <w:color w:val="000000" w:themeColor="text1"/>
          <w:lang w:val="en-AU"/>
        </w:rPr>
        <w:t xml:space="preserve">in the </w:t>
      </w:r>
      <w:r w:rsidR="00DF0CF6" w:rsidRPr="301D9C8A">
        <w:rPr>
          <w:rFonts w:ascii="Calibri" w:eastAsia="Calibri" w:hAnsi="Calibri" w:cs="Calibri"/>
          <w:color w:val="000000" w:themeColor="text1"/>
          <w:lang w:val="en-AU"/>
        </w:rPr>
        <w:t xml:space="preserve">Sustainable </w:t>
      </w:r>
      <w:r w:rsidR="0019698B" w:rsidRPr="301D9C8A">
        <w:rPr>
          <w:rFonts w:ascii="Calibri" w:eastAsia="Calibri" w:hAnsi="Calibri" w:cs="Calibri"/>
          <w:color w:val="000000" w:themeColor="text1"/>
          <w:lang w:val="en-AU"/>
        </w:rPr>
        <w:t>Environment</w:t>
      </w:r>
      <w:r w:rsidR="00DF0CF6" w:rsidRPr="301D9C8A">
        <w:rPr>
          <w:rFonts w:ascii="Calibri" w:eastAsia="Calibri" w:hAnsi="Calibri" w:cs="Calibri"/>
          <w:color w:val="000000" w:themeColor="text1"/>
          <w:lang w:val="en-AU"/>
        </w:rPr>
        <w:t xml:space="preserve"> Action Plan 2022-2024, the Cities Power Partnership P</w:t>
      </w:r>
      <w:r w:rsidR="0019698B" w:rsidRPr="301D9C8A">
        <w:rPr>
          <w:rFonts w:ascii="Calibri" w:eastAsia="Calibri" w:hAnsi="Calibri" w:cs="Calibri"/>
          <w:color w:val="000000" w:themeColor="text1"/>
          <w:lang w:val="en-AU"/>
        </w:rPr>
        <w:t>rogram requires</w:t>
      </w:r>
      <w:r w:rsidR="008A0E4F" w:rsidRPr="301D9C8A">
        <w:rPr>
          <w:rFonts w:ascii="Calibri" w:eastAsia="Calibri" w:hAnsi="Calibri" w:cs="Calibri"/>
          <w:color w:val="000000" w:themeColor="text1"/>
          <w:lang w:val="en-AU"/>
        </w:rPr>
        <w:t xml:space="preserve"> five</w:t>
      </w:r>
      <w:r w:rsidR="0019698B" w:rsidRPr="301D9C8A">
        <w:rPr>
          <w:rFonts w:ascii="Calibri" w:eastAsia="Calibri" w:hAnsi="Calibri" w:cs="Calibri"/>
          <w:color w:val="000000" w:themeColor="text1"/>
          <w:lang w:val="en-AU"/>
        </w:rPr>
        <w:t xml:space="preserve"> pledges</w:t>
      </w:r>
      <w:r w:rsidR="00AE516E" w:rsidRPr="301D9C8A">
        <w:rPr>
          <w:rFonts w:ascii="Calibri" w:eastAsia="Calibri" w:hAnsi="Calibri" w:cs="Calibri"/>
          <w:color w:val="000000" w:themeColor="text1"/>
          <w:lang w:val="en-AU"/>
        </w:rPr>
        <w:t xml:space="preserve"> or actions</w:t>
      </w:r>
      <w:r w:rsidR="00851F38" w:rsidRPr="301D9C8A">
        <w:rPr>
          <w:rFonts w:ascii="Calibri" w:eastAsia="Calibri" w:hAnsi="Calibri" w:cs="Calibri"/>
          <w:color w:val="000000" w:themeColor="text1"/>
          <w:lang w:val="en-AU"/>
        </w:rPr>
        <w:t xml:space="preserve"> to be delivered within the next </w:t>
      </w:r>
      <w:r w:rsidR="004D53C5" w:rsidRPr="301D9C8A">
        <w:rPr>
          <w:rFonts w:ascii="Calibri" w:eastAsia="Calibri" w:hAnsi="Calibri" w:cs="Calibri"/>
          <w:color w:val="000000" w:themeColor="text1"/>
          <w:lang w:val="en-AU"/>
        </w:rPr>
        <w:t>five</w:t>
      </w:r>
      <w:r w:rsidR="00851F38" w:rsidRPr="301D9C8A">
        <w:rPr>
          <w:rFonts w:ascii="Calibri" w:eastAsia="Calibri" w:hAnsi="Calibri" w:cs="Calibri"/>
          <w:color w:val="000000" w:themeColor="text1"/>
          <w:lang w:val="en-AU"/>
        </w:rPr>
        <w:t xml:space="preserve"> years</w:t>
      </w:r>
      <w:r w:rsidR="0019698B" w:rsidRPr="301D9C8A">
        <w:rPr>
          <w:rFonts w:ascii="Calibri" w:eastAsia="Calibri" w:hAnsi="Calibri" w:cs="Calibri"/>
          <w:color w:val="000000" w:themeColor="text1"/>
          <w:lang w:val="en-AU"/>
        </w:rPr>
        <w:t xml:space="preserve">. </w:t>
      </w:r>
      <w:r w:rsidR="00AE516E" w:rsidRPr="301D9C8A">
        <w:rPr>
          <w:rFonts w:ascii="Calibri" w:eastAsia="Calibri" w:hAnsi="Calibri" w:cs="Calibri"/>
          <w:color w:val="000000" w:themeColor="text1"/>
          <w:lang w:val="en-AU"/>
        </w:rPr>
        <w:t xml:space="preserve">Therefore, </w:t>
      </w:r>
      <w:r w:rsidR="00EF65CB" w:rsidRPr="301D9C8A">
        <w:rPr>
          <w:rFonts w:ascii="Calibri" w:eastAsia="Calibri" w:hAnsi="Calibri" w:cs="Calibri"/>
          <w:color w:val="000000" w:themeColor="text1"/>
          <w:lang w:val="en-AU"/>
        </w:rPr>
        <w:t xml:space="preserve">it is recommended that Council </w:t>
      </w:r>
      <w:r w:rsidR="00DC39CC" w:rsidRPr="301D9C8A">
        <w:rPr>
          <w:rFonts w:ascii="Calibri" w:eastAsia="Calibri" w:hAnsi="Calibri" w:cs="Calibri"/>
          <w:color w:val="000000" w:themeColor="text1"/>
          <w:lang w:val="en-AU"/>
        </w:rPr>
        <w:t>selects</w:t>
      </w:r>
      <w:r w:rsidR="00EF65CB" w:rsidRPr="301D9C8A">
        <w:rPr>
          <w:rFonts w:ascii="Calibri" w:eastAsia="Calibri" w:hAnsi="Calibri" w:cs="Calibri"/>
          <w:color w:val="000000" w:themeColor="text1"/>
          <w:lang w:val="en-AU"/>
        </w:rPr>
        <w:t xml:space="preserve"> </w:t>
      </w:r>
      <w:r w:rsidR="00AB5077" w:rsidRPr="301D9C8A">
        <w:rPr>
          <w:rFonts w:ascii="Calibri" w:eastAsia="Calibri" w:hAnsi="Calibri" w:cs="Calibri"/>
          <w:color w:val="000000" w:themeColor="text1"/>
          <w:lang w:val="en-AU"/>
        </w:rPr>
        <w:t>already</w:t>
      </w:r>
      <w:r w:rsidR="00CA75CC" w:rsidRPr="301D9C8A">
        <w:rPr>
          <w:rFonts w:ascii="Calibri" w:eastAsia="Calibri" w:hAnsi="Calibri" w:cs="Calibri"/>
          <w:color w:val="000000" w:themeColor="text1"/>
          <w:lang w:val="en-AU"/>
        </w:rPr>
        <w:t xml:space="preserve"> </w:t>
      </w:r>
      <w:r w:rsidR="00133D94" w:rsidRPr="301D9C8A">
        <w:rPr>
          <w:rFonts w:ascii="Calibri" w:eastAsia="Calibri" w:hAnsi="Calibri" w:cs="Calibri"/>
          <w:color w:val="000000" w:themeColor="text1"/>
          <w:lang w:val="en-AU"/>
        </w:rPr>
        <w:t xml:space="preserve">committed </w:t>
      </w:r>
      <w:r w:rsidR="004D53C5" w:rsidRPr="301D9C8A">
        <w:rPr>
          <w:rFonts w:ascii="Calibri" w:eastAsia="Calibri" w:hAnsi="Calibri" w:cs="Calibri"/>
          <w:color w:val="000000" w:themeColor="text1"/>
          <w:lang w:val="en-AU"/>
        </w:rPr>
        <w:t xml:space="preserve">and resourced </w:t>
      </w:r>
      <w:r w:rsidR="00133D94" w:rsidRPr="301D9C8A">
        <w:rPr>
          <w:rFonts w:ascii="Calibri" w:eastAsia="Calibri" w:hAnsi="Calibri" w:cs="Calibri"/>
          <w:color w:val="000000" w:themeColor="text1"/>
          <w:lang w:val="en-AU"/>
        </w:rPr>
        <w:t>actions</w:t>
      </w:r>
      <w:r w:rsidR="005442A5" w:rsidRPr="301D9C8A">
        <w:rPr>
          <w:rFonts w:ascii="Calibri" w:eastAsia="Calibri" w:hAnsi="Calibri" w:cs="Calibri"/>
          <w:color w:val="000000" w:themeColor="text1"/>
          <w:lang w:val="en-AU"/>
        </w:rPr>
        <w:t xml:space="preserve"> </w:t>
      </w:r>
      <w:r w:rsidR="000078AD" w:rsidRPr="301D9C8A">
        <w:rPr>
          <w:rFonts w:ascii="Calibri" w:eastAsia="Calibri" w:hAnsi="Calibri" w:cs="Calibri"/>
          <w:color w:val="000000" w:themeColor="text1"/>
          <w:lang w:val="en-AU"/>
        </w:rPr>
        <w:t>f</w:t>
      </w:r>
      <w:r w:rsidR="00226F77" w:rsidRPr="301D9C8A">
        <w:rPr>
          <w:rFonts w:ascii="Calibri" w:eastAsia="Calibri" w:hAnsi="Calibri" w:cs="Calibri"/>
          <w:color w:val="000000" w:themeColor="text1"/>
          <w:lang w:val="en-AU"/>
        </w:rPr>
        <w:t>rom</w:t>
      </w:r>
      <w:r w:rsidR="000078AD" w:rsidRPr="301D9C8A">
        <w:rPr>
          <w:rFonts w:ascii="Calibri" w:eastAsia="Calibri" w:hAnsi="Calibri" w:cs="Calibri"/>
          <w:color w:val="000000" w:themeColor="text1"/>
          <w:lang w:val="en-AU"/>
        </w:rPr>
        <w:t xml:space="preserve"> the </w:t>
      </w:r>
      <w:r w:rsidR="38840F53" w:rsidRPr="301D9C8A">
        <w:rPr>
          <w:rFonts w:ascii="Calibri" w:eastAsia="Calibri" w:hAnsi="Calibri" w:cs="Calibri"/>
          <w:color w:val="000000" w:themeColor="text1"/>
          <w:lang w:val="en-AU"/>
        </w:rPr>
        <w:t xml:space="preserve">Community Plan and </w:t>
      </w:r>
      <w:r w:rsidR="000078AD" w:rsidRPr="301D9C8A">
        <w:rPr>
          <w:rFonts w:ascii="Calibri" w:eastAsia="Calibri" w:hAnsi="Calibri" w:cs="Calibri"/>
          <w:color w:val="000000" w:themeColor="text1"/>
          <w:lang w:val="en-AU"/>
        </w:rPr>
        <w:t>Sustainable Environment Action Plan 2022-2024</w:t>
      </w:r>
      <w:r w:rsidR="003D5927" w:rsidRPr="301D9C8A">
        <w:rPr>
          <w:rFonts w:ascii="Calibri" w:eastAsia="Calibri" w:hAnsi="Calibri" w:cs="Calibri"/>
          <w:color w:val="000000" w:themeColor="text1"/>
          <w:lang w:val="en-AU"/>
        </w:rPr>
        <w:t xml:space="preserve"> </w:t>
      </w:r>
      <w:r w:rsidR="00CD25F6" w:rsidRPr="301D9C8A">
        <w:rPr>
          <w:rFonts w:ascii="Calibri" w:eastAsia="Calibri" w:hAnsi="Calibri" w:cs="Calibri"/>
          <w:color w:val="000000" w:themeColor="text1"/>
          <w:lang w:val="en-AU"/>
        </w:rPr>
        <w:t>for the five</w:t>
      </w:r>
      <w:r w:rsidR="003D5927" w:rsidRPr="301D9C8A">
        <w:rPr>
          <w:rFonts w:ascii="Calibri" w:eastAsia="Calibri" w:hAnsi="Calibri" w:cs="Calibri"/>
          <w:color w:val="000000" w:themeColor="text1"/>
          <w:lang w:val="en-AU"/>
        </w:rPr>
        <w:t xml:space="preserve"> pledges</w:t>
      </w:r>
      <w:r w:rsidR="009A327C" w:rsidRPr="301D9C8A">
        <w:rPr>
          <w:rFonts w:ascii="Calibri" w:eastAsia="Calibri" w:hAnsi="Calibri" w:cs="Calibri"/>
          <w:color w:val="000000" w:themeColor="text1"/>
          <w:lang w:val="en-AU"/>
        </w:rPr>
        <w:t>, for example</w:t>
      </w:r>
      <w:r w:rsidR="00503D21" w:rsidRPr="301D9C8A">
        <w:rPr>
          <w:rFonts w:ascii="Calibri" w:eastAsia="Calibri" w:hAnsi="Calibri" w:cs="Calibri"/>
          <w:color w:val="000000" w:themeColor="text1"/>
          <w:lang w:val="en-AU"/>
        </w:rPr>
        <w:t>:</w:t>
      </w:r>
      <w:r w:rsidRPr="301D9C8A">
        <w:rPr>
          <w:rFonts w:ascii="Calibri" w:eastAsia="Calibri" w:hAnsi="Calibri" w:cs="Calibri"/>
          <w:color w:val="000000" w:themeColor="text1"/>
          <w:lang w:val="en-AU"/>
        </w:rPr>
        <w:t xml:space="preserve"> </w:t>
      </w:r>
    </w:p>
    <w:p w14:paraId="5D0A97D1" w14:textId="77777777" w:rsidR="00DC5D54" w:rsidRPr="00DC5D54" w:rsidRDefault="00DC5D54" w:rsidP="005B1B59">
      <w:pPr>
        <w:spacing w:after="120" w:line="276" w:lineRule="auto"/>
        <w:rPr>
          <w:rFonts w:ascii="Calibri" w:eastAsia="Calibri" w:hAnsi="Calibri" w:cs="Calibri"/>
          <w:color w:val="000000"/>
          <w:lang w:val="en-AU"/>
        </w:rPr>
      </w:pPr>
    </w:p>
    <w:tbl>
      <w:tblPr>
        <w:tblStyle w:val="ListTable4-Accent3"/>
        <w:tblW w:w="0" w:type="auto"/>
        <w:tblLook w:val="04A0" w:firstRow="1" w:lastRow="0" w:firstColumn="1" w:lastColumn="0" w:noHBand="0" w:noVBand="1"/>
      </w:tblPr>
      <w:tblGrid>
        <w:gridCol w:w="6826"/>
        <w:gridCol w:w="2190"/>
      </w:tblGrid>
      <w:tr w:rsidR="00014C32" w14:paraId="29E1807C" w14:textId="77777777" w:rsidTr="00014C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7" w:type="dxa"/>
          </w:tcPr>
          <w:p w14:paraId="7A6F0437" w14:textId="77777777" w:rsidR="007721C1" w:rsidRPr="004D53C5" w:rsidRDefault="0095086D" w:rsidP="005226C3">
            <w:pPr>
              <w:spacing w:after="120" w:line="276" w:lineRule="auto"/>
              <w:rPr>
                <w:rFonts w:ascii="Calibri" w:eastAsia="Calibri" w:hAnsi="Calibri" w:cs="Calibri"/>
                <w:b w:val="0"/>
                <w:bCs w:val="0"/>
                <w:color w:val="000000"/>
                <w:lang w:eastAsia="en-US"/>
              </w:rPr>
            </w:pPr>
            <w:r w:rsidRPr="004D53C5">
              <w:rPr>
                <w:rFonts w:ascii="Calibri" w:eastAsia="Calibri" w:hAnsi="Calibri" w:cs="Calibri"/>
                <w:color w:val="000000" w:themeColor="text1"/>
                <w:lang w:eastAsia="en-US"/>
              </w:rPr>
              <w:t>Corporate emissions reduction</w:t>
            </w:r>
            <w:r w:rsidR="006664FA" w:rsidRPr="004D53C5">
              <w:rPr>
                <w:rFonts w:ascii="Calibri" w:eastAsia="Calibri" w:hAnsi="Calibri" w:cs="Calibri"/>
                <w:color w:val="000000" w:themeColor="text1"/>
                <w:lang w:eastAsia="en-US"/>
              </w:rPr>
              <w:t xml:space="preserve"> pledge</w:t>
            </w:r>
            <w:r w:rsidR="00656210" w:rsidRPr="004D53C5">
              <w:rPr>
                <w:rFonts w:ascii="Calibri" w:eastAsia="Calibri" w:hAnsi="Calibri" w:cs="Calibri"/>
                <w:color w:val="000000" w:themeColor="text1"/>
                <w:lang w:eastAsia="en-US"/>
              </w:rPr>
              <w:t>s</w:t>
            </w:r>
            <w:r w:rsidRPr="004D53C5">
              <w:rPr>
                <w:rFonts w:ascii="Calibri" w:eastAsia="Calibri" w:hAnsi="Calibri" w:cs="Calibri"/>
                <w:color w:val="000000" w:themeColor="text1"/>
                <w:lang w:eastAsia="en-US"/>
              </w:rPr>
              <w:t>:</w:t>
            </w:r>
          </w:p>
        </w:tc>
        <w:tc>
          <w:tcPr>
            <w:tcW w:w="2190" w:type="dxa"/>
          </w:tcPr>
          <w:p w14:paraId="1001A346" w14:textId="77777777" w:rsidR="007721C1" w:rsidRPr="004D53C5" w:rsidRDefault="0095086D" w:rsidP="007721C1">
            <w:pPr>
              <w:spacing w:after="120"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000000"/>
                <w:lang w:eastAsia="en-US"/>
              </w:rPr>
            </w:pPr>
            <w:r w:rsidRPr="004D53C5">
              <w:rPr>
                <w:rFonts w:ascii="Calibri" w:eastAsia="Calibri" w:hAnsi="Calibri" w:cs="Calibri"/>
                <w:color w:val="000000" w:themeColor="text1"/>
                <w:lang w:eastAsia="en-US"/>
              </w:rPr>
              <w:t>Pledge</w:t>
            </w:r>
            <w:r w:rsidR="005B2474" w:rsidRPr="004D53C5">
              <w:rPr>
                <w:rFonts w:ascii="Calibri" w:eastAsia="Calibri" w:hAnsi="Calibri" w:cs="Calibri"/>
                <w:color w:val="000000" w:themeColor="text1"/>
                <w:lang w:eastAsia="en-US"/>
              </w:rPr>
              <w:t xml:space="preserve"> action</w:t>
            </w:r>
            <w:r w:rsidRPr="004D53C5">
              <w:rPr>
                <w:rFonts w:ascii="Calibri" w:eastAsia="Calibri" w:hAnsi="Calibri" w:cs="Calibri"/>
                <w:color w:val="000000" w:themeColor="text1"/>
                <w:lang w:eastAsia="en-US"/>
              </w:rPr>
              <w:t xml:space="preserve"> area</w:t>
            </w:r>
          </w:p>
        </w:tc>
      </w:tr>
      <w:tr w:rsidR="00014C32" w14:paraId="7EC045A3" w14:textId="77777777" w:rsidTr="00014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7" w:type="dxa"/>
          </w:tcPr>
          <w:p w14:paraId="4B0AD689" w14:textId="77777777" w:rsidR="007721C1" w:rsidRPr="00DC5D54" w:rsidRDefault="0095086D" w:rsidP="00AF60AA">
            <w:pPr>
              <w:numPr>
                <w:ilvl w:val="0"/>
                <w:numId w:val="81"/>
              </w:numPr>
              <w:spacing w:before="120" w:after="120" w:line="276" w:lineRule="auto"/>
              <w:rPr>
                <w:rFonts w:ascii="Calibri" w:eastAsia="Calibri" w:hAnsi="Calibri" w:cs="Calibri"/>
                <w:b w:val="0"/>
                <w:bCs w:val="0"/>
                <w:color w:val="000000"/>
                <w:lang w:eastAsia="en-US"/>
              </w:rPr>
            </w:pPr>
            <w:r w:rsidRPr="00957FC5">
              <w:rPr>
                <w:rFonts w:ascii="Calibri" w:eastAsia="Calibri" w:hAnsi="Calibri" w:cs="Calibri"/>
                <w:color w:val="000000" w:themeColor="text1"/>
                <w:lang w:eastAsia="en-US"/>
              </w:rPr>
              <w:t xml:space="preserve">Continue to replace our streetlights with energy efficiency bulbs </w:t>
            </w:r>
            <w:r w:rsidRPr="00957FC5">
              <w:rPr>
                <w:rFonts w:ascii="Calibri" w:eastAsia="Calibri" w:hAnsi="Calibri" w:cs="Calibri"/>
                <w:i/>
                <w:color w:val="000000" w:themeColor="text1"/>
                <w:lang w:eastAsia="en-US"/>
              </w:rPr>
              <w:t>(Community Plan 22/23)</w:t>
            </w:r>
          </w:p>
        </w:tc>
        <w:tc>
          <w:tcPr>
            <w:tcW w:w="2190" w:type="dxa"/>
          </w:tcPr>
          <w:p w14:paraId="79D5162A" w14:textId="77777777" w:rsidR="007721C1" w:rsidRPr="00DC5D54" w:rsidRDefault="0095086D" w:rsidP="005226C3">
            <w:pPr>
              <w:spacing w:after="12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lang w:eastAsia="en-US"/>
              </w:rPr>
            </w:pPr>
            <w:r w:rsidRPr="00DC5D54">
              <w:rPr>
                <w:rFonts w:ascii="Calibri" w:eastAsia="Calibri" w:hAnsi="Calibri" w:cs="Calibri"/>
                <w:color w:val="000000" w:themeColor="text1"/>
                <w:lang w:eastAsia="en-US"/>
              </w:rPr>
              <w:t>Energy efficiency</w:t>
            </w:r>
          </w:p>
        </w:tc>
      </w:tr>
      <w:tr w:rsidR="00014C32" w14:paraId="7563C06E" w14:textId="77777777" w:rsidTr="00014C32">
        <w:tc>
          <w:tcPr>
            <w:cnfStyle w:val="001000000000" w:firstRow="0" w:lastRow="0" w:firstColumn="1" w:lastColumn="0" w:oddVBand="0" w:evenVBand="0" w:oddHBand="0" w:evenHBand="0" w:firstRowFirstColumn="0" w:firstRowLastColumn="0" w:lastRowFirstColumn="0" w:lastRowLastColumn="0"/>
            <w:tcW w:w="6827" w:type="dxa"/>
            <w:tcBorders>
              <w:bottom w:val="single" w:sz="4" w:space="0" w:color="C3D69B"/>
            </w:tcBorders>
          </w:tcPr>
          <w:p w14:paraId="313C6C23" w14:textId="77777777" w:rsidR="007721C1" w:rsidRPr="00DC5D54" w:rsidRDefault="0095086D" w:rsidP="00AF60AA">
            <w:pPr>
              <w:numPr>
                <w:ilvl w:val="0"/>
                <w:numId w:val="81"/>
              </w:numPr>
              <w:spacing w:before="120" w:after="120" w:line="276" w:lineRule="auto"/>
              <w:rPr>
                <w:rFonts w:ascii="Calibri" w:eastAsia="Calibri" w:hAnsi="Calibri" w:cs="Calibri"/>
                <w:b w:val="0"/>
                <w:bCs w:val="0"/>
                <w:color w:val="000000"/>
                <w:lang w:eastAsia="en-US"/>
              </w:rPr>
            </w:pPr>
            <w:r w:rsidRPr="00DC5D54">
              <w:rPr>
                <w:rFonts w:ascii="Calibri" w:eastAsia="Calibri" w:hAnsi="Calibri" w:cs="Calibri"/>
                <w:color w:val="000000" w:themeColor="text1"/>
                <w:lang w:eastAsia="en-US"/>
              </w:rPr>
              <w:t>Continue participating in the Victorian Energy Collaboration Power Purchase Agreement for 100% renewable electricity</w:t>
            </w:r>
          </w:p>
        </w:tc>
        <w:tc>
          <w:tcPr>
            <w:tcW w:w="2190" w:type="dxa"/>
            <w:tcBorders>
              <w:bottom w:val="single" w:sz="4" w:space="0" w:color="C3D69B"/>
            </w:tcBorders>
          </w:tcPr>
          <w:p w14:paraId="760D402C" w14:textId="77777777" w:rsidR="007721C1" w:rsidRPr="00DC5D54" w:rsidRDefault="0095086D" w:rsidP="005226C3">
            <w:pPr>
              <w:spacing w:after="12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lang w:eastAsia="en-US"/>
              </w:rPr>
            </w:pPr>
            <w:r w:rsidRPr="00DC5D54">
              <w:rPr>
                <w:rFonts w:ascii="Calibri" w:eastAsia="Calibri" w:hAnsi="Calibri" w:cs="Calibri"/>
                <w:color w:val="000000" w:themeColor="text1"/>
                <w:lang w:eastAsia="en-US"/>
              </w:rPr>
              <w:t>Renewable energy</w:t>
            </w:r>
          </w:p>
        </w:tc>
      </w:tr>
      <w:tr w:rsidR="00014C32" w14:paraId="58A657E9" w14:textId="77777777" w:rsidTr="00014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7" w:type="dxa"/>
            <w:tcBorders>
              <w:right w:val="nil"/>
            </w:tcBorders>
          </w:tcPr>
          <w:p w14:paraId="0EDA4442" w14:textId="77777777" w:rsidR="00AF60AA" w:rsidRPr="004D53C5" w:rsidRDefault="0095086D" w:rsidP="00AF60AA">
            <w:pPr>
              <w:spacing w:after="120" w:line="276" w:lineRule="auto"/>
              <w:rPr>
                <w:rFonts w:ascii="Calibri" w:eastAsia="Calibri" w:hAnsi="Calibri" w:cs="Calibri"/>
                <w:b w:val="0"/>
                <w:bCs w:val="0"/>
                <w:color w:val="000000"/>
                <w:lang w:eastAsia="en-US"/>
              </w:rPr>
            </w:pPr>
            <w:r w:rsidRPr="004D53C5">
              <w:rPr>
                <w:rFonts w:ascii="Calibri" w:eastAsia="Calibri" w:hAnsi="Calibri" w:cs="Calibri"/>
                <w:color w:val="000000" w:themeColor="text1"/>
                <w:lang w:eastAsia="en-US"/>
              </w:rPr>
              <w:t>Supporting community-wide emissions reduction pledges:</w:t>
            </w:r>
          </w:p>
        </w:tc>
        <w:tc>
          <w:tcPr>
            <w:tcW w:w="2190" w:type="dxa"/>
            <w:tcBorders>
              <w:left w:val="nil"/>
            </w:tcBorders>
          </w:tcPr>
          <w:p w14:paraId="66795B09" w14:textId="77777777" w:rsidR="00AF60AA" w:rsidRPr="004D53C5" w:rsidRDefault="00AF60AA" w:rsidP="00AF60AA">
            <w:pPr>
              <w:spacing w:after="12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lang w:eastAsia="en-US"/>
              </w:rPr>
            </w:pPr>
          </w:p>
        </w:tc>
      </w:tr>
      <w:tr w:rsidR="00014C32" w14:paraId="01E59128" w14:textId="77777777" w:rsidTr="00014C32">
        <w:tc>
          <w:tcPr>
            <w:cnfStyle w:val="001000000000" w:firstRow="0" w:lastRow="0" w:firstColumn="1" w:lastColumn="0" w:oddVBand="0" w:evenVBand="0" w:oddHBand="0" w:evenHBand="0" w:firstRowFirstColumn="0" w:firstRowLastColumn="0" w:lastRowFirstColumn="0" w:lastRowLastColumn="0"/>
            <w:tcW w:w="6827" w:type="dxa"/>
          </w:tcPr>
          <w:p w14:paraId="00877837" w14:textId="77777777" w:rsidR="00AF60AA" w:rsidRPr="00DC5D54" w:rsidRDefault="0095086D" w:rsidP="00AF60AA">
            <w:pPr>
              <w:numPr>
                <w:ilvl w:val="0"/>
                <w:numId w:val="81"/>
              </w:numPr>
              <w:spacing w:before="120" w:after="120" w:line="276" w:lineRule="auto"/>
              <w:rPr>
                <w:rFonts w:ascii="Calibri" w:eastAsia="Calibri" w:hAnsi="Calibri" w:cs="Calibri"/>
                <w:b w:val="0"/>
                <w:bCs w:val="0"/>
                <w:color w:val="000000"/>
                <w:lang w:eastAsia="en-US"/>
              </w:rPr>
            </w:pPr>
            <w:r w:rsidRPr="00DC5D54">
              <w:rPr>
                <w:rFonts w:ascii="Calibri" w:eastAsia="Calibri" w:hAnsi="Calibri" w:cs="Calibri"/>
                <w:color w:val="000000" w:themeColor="text1"/>
                <w:lang w:eastAsia="en-US"/>
              </w:rPr>
              <w:t xml:space="preserve">Support our business community to improve the sustainability of their facilities using Environmental Upgrade Agreements </w:t>
            </w:r>
            <w:r w:rsidRPr="00DC5D54">
              <w:rPr>
                <w:rFonts w:ascii="Calibri" w:eastAsia="Calibri" w:hAnsi="Calibri" w:cs="Calibri"/>
                <w:i/>
                <w:color w:val="000000" w:themeColor="text1"/>
                <w:lang w:eastAsia="en-US"/>
              </w:rPr>
              <w:t>(Community Plan 22/23)</w:t>
            </w:r>
          </w:p>
        </w:tc>
        <w:tc>
          <w:tcPr>
            <w:tcW w:w="2190" w:type="dxa"/>
          </w:tcPr>
          <w:p w14:paraId="681B7F0A" w14:textId="77777777" w:rsidR="00AF60AA" w:rsidRPr="00DC5D54" w:rsidRDefault="0095086D" w:rsidP="00AF60AA">
            <w:pPr>
              <w:spacing w:after="12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lang w:eastAsia="en-US"/>
              </w:rPr>
            </w:pPr>
            <w:r w:rsidRPr="00DC5D54">
              <w:rPr>
                <w:rFonts w:ascii="Calibri" w:eastAsia="Calibri" w:hAnsi="Calibri" w:cs="Calibri"/>
                <w:color w:val="000000" w:themeColor="text1"/>
                <w:lang w:eastAsia="en-US"/>
              </w:rPr>
              <w:t>Energy efficiency</w:t>
            </w:r>
          </w:p>
        </w:tc>
      </w:tr>
      <w:tr w:rsidR="00014C32" w14:paraId="46DA35A5" w14:textId="77777777" w:rsidTr="00014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7" w:type="dxa"/>
          </w:tcPr>
          <w:p w14:paraId="5EFE6766" w14:textId="77777777" w:rsidR="00AF60AA" w:rsidRPr="00DC5D54" w:rsidRDefault="0095086D" w:rsidP="00AF60AA">
            <w:pPr>
              <w:numPr>
                <w:ilvl w:val="0"/>
                <w:numId w:val="81"/>
              </w:numPr>
              <w:spacing w:before="120" w:after="120" w:line="276" w:lineRule="auto"/>
              <w:rPr>
                <w:rFonts w:ascii="Calibri" w:eastAsia="Calibri" w:hAnsi="Calibri" w:cs="Calibri"/>
                <w:b w:val="0"/>
                <w:bCs w:val="0"/>
                <w:color w:val="000000"/>
                <w:lang w:eastAsia="en-US"/>
              </w:rPr>
            </w:pPr>
            <w:r w:rsidRPr="00DC5D54">
              <w:rPr>
                <w:rFonts w:ascii="Calibri" w:eastAsia="Calibri" w:hAnsi="Calibri" w:cs="Calibri"/>
                <w:color w:val="000000" w:themeColor="text1"/>
                <w:lang w:eastAsia="en-US"/>
              </w:rPr>
              <w:lastRenderedPageBreak/>
              <w:t>Continue to partner with the Council Alliance for Sustainable Built Environment (CASBE) to advocate for increased standards to achieve zero emissions and climate resilient developments</w:t>
            </w:r>
          </w:p>
        </w:tc>
        <w:tc>
          <w:tcPr>
            <w:tcW w:w="2190" w:type="dxa"/>
          </w:tcPr>
          <w:p w14:paraId="60D192EA" w14:textId="77777777" w:rsidR="00E54B8F" w:rsidRPr="00DC5D54" w:rsidRDefault="0095086D" w:rsidP="00AF60AA">
            <w:pPr>
              <w:spacing w:after="12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lang w:eastAsia="en-US"/>
              </w:rPr>
            </w:pPr>
            <w:r w:rsidRPr="00DC5D54">
              <w:rPr>
                <w:rFonts w:ascii="Calibri" w:eastAsia="Calibri" w:hAnsi="Calibri" w:cs="Calibri"/>
                <w:color w:val="000000" w:themeColor="text1"/>
                <w:lang w:eastAsia="en-US"/>
              </w:rPr>
              <w:t>Collaboration</w:t>
            </w:r>
          </w:p>
          <w:p w14:paraId="62FE0A33" w14:textId="77777777" w:rsidR="00AF60AA" w:rsidRPr="00DC5D54" w:rsidRDefault="0095086D" w:rsidP="00AF60AA">
            <w:pPr>
              <w:spacing w:after="12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lang w:eastAsia="en-US"/>
              </w:rPr>
            </w:pPr>
            <w:r w:rsidRPr="00DC5D54">
              <w:rPr>
                <w:rFonts w:ascii="Calibri" w:eastAsia="Calibri" w:hAnsi="Calibri" w:cs="Calibri"/>
                <w:color w:val="000000" w:themeColor="text1"/>
                <w:lang w:eastAsia="en-US"/>
              </w:rPr>
              <w:t>Advocacy</w:t>
            </w:r>
          </w:p>
        </w:tc>
      </w:tr>
      <w:tr w:rsidR="00014C32" w14:paraId="209D7A3D" w14:textId="77777777" w:rsidTr="00014C32">
        <w:tc>
          <w:tcPr>
            <w:cnfStyle w:val="001000000000" w:firstRow="0" w:lastRow="0" w:firstColumn="1" w:lastColumn="0" w:oddVBand="0" w:evenVBand="0" w:oddHBand="0" w:evenHBand="0" w:firstRowFirstColumn="0" w:firstRowLastColumn="0" w:lastRowFirstColumn="0" w:lastRowLastColumn="0"/>
            <w:tcW w:w="6827" w:type="dxa"/>
          </w:tcPr>
          <w:p w14:paraId="3C48E318" w14:textId="77777777" w:rsidR="00AF60AA" w:rsidRPr="00DC5D54" w:rsidRDefault="0095086D" w:rsidP="00912C88">
            <w:pPr>
              <w:numPr>
                <w:ilvl w:val="0"/>
                <w:numId w:val="81"/>
              </w:numPr>
              <w:spacing w:before="120" w:after="120" w:line="276" w:lineRule="auto"/>
              <w:rPr>
                <w:rFonts w:ascii="Calibri" w:eastAsia="Calibri" w:hAnsi="Calibri" w:cs="Calibri"/>
                <w:b w:val="0"/>
                <w:bCs w:val="0"/>
                <w:color w:val="000000"/>
                <w:lang w:eastAsia="en-US"/>
              </w:rPr>
            </w:pPr>
            <w:r w:rsidRPr="00DC5D54">
              <w:rPr>
                <w:rFonts w:ascii="Calibri" w:eastAsia="Calibri" w:hAnsi="Calibri" w:cs="Calibri"/>
                <w:color w:val="000000" w:themeColor="text1"/>
                <w:lang w:eastAsia="en-US"/>
              </w:rPr>
              <w:t>Complete community wide EV Transition Plan and commence implementation</w:t>
            </w:r>
          </w:p>
        </w:tc>
        <w:tc>
          <w:tcPr>
            <w:tcW w:w="2190" w:type="dxa"/>
          </w:tcPr>
          <w:p w14:paraId="533CD5A0" w14:textId="77777777" w:rsidR="00E54B8F" w:rsidRPr="00DC5D54" w:rsidRDefault="0095086D" w:rsidP="00AF60AA">
            <w:pPr>
              <w:spacing w:after="12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lang w:eastAsia="en-US"/>
              </w:rPr>
            </w:pPr>
            <w:r w:rsidRPr="00DC5D54">
              <w:rPr>
                <w:rFonts w:ascii="Calibri" w:eastAsia="Calibri" w:hAnsi="Calibri" w:cs="Calibri"/>
                <w:color w:val="000000" w:themeColor="text1"/>
                <w:lang w:eastAsia="en-US"/>
              </w:rPr>
              <w:t>Sustainable transport</w:t>
            </w:r>
          </w:p>
          <w:p w14:paraId="5FDC4705" w14:textId="77777777" w:rsidR="00AF60AA" w:rsidRPr="00DC5D54" w:rsidRDefault="0095086D" w:rsidP="00AF60AA">
            <w:pPr>
              <w:spacing w:after="12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lang w:eastAsia="en-US"/>
              </w:rPr>
            </w:pPr>
            <w:r w:rsidRPr="00DC5D54">
              <w:rPr>
                <w:rFonts w:ascii="Calibri" w:eastAsia="Calibri" w:hAnsi="Calibri" w:cs="Calibri"/>
                <w:color w:val="000000" w:themeColor="text1"/>
                <w:lang w:eastAsia="en-US"/>
              </w:rPr>
              <w:t>Collaboration</w:t>
            </w:r>
          </w:p>
        </w:tc>
      </w:tr>
    </w:tbl>
    <w:p w14:paraId="54672D75" w14:textId="77777777" w:rsidR="005226C3" w:rsidRDefault="005226C3" w:rsidP="005226C3">
      <w:pPr>
        <w:spacing w:after="120" w:line="276" w:lineRule="auto"/>
        <w:rPr>
          <w:rFonts w:ascii="Calibri" w:eastAsia="Calibri" w:hAnsi="Calibri" w:cs="Calibri"/>
          <w:color w:val="000000"/>
          <w:lang w:val="en-AU"/>
        </w:rPr>
      </w:pPr>
    </w:p>
    <w:p w14:paraId="1547BD4B" w14:textId="77777777" w:rsidR="00883D8D" w:rsidRDefault="0095086D" w:rsidP="000D7BE5">
      <w:pPr>
        <w:spacing w:after="120" w:line="276" w:lineRule="auto"/>
        <w:rPr>
          <w:rFonts w:ascii="Calibri" w:eastAsia="Calibri" w:hAnsi="Calibri" w:cs="Calibri"/>
          <w:color w:val="000000"/>
          <w:lang w:val="en-AU"/>
        </w:rPr>
      </w:pPr>
      <w:r>
        <w:rPr>
          <w:rFonts w:ascii="Calibri" w:eastAsia="Calibri" w:hAnsi="Calibri" w:cs="Calibri"/>
          <w:color w:val="000000" w:themeColor="text1"/>
          <w:lang w:val="en-AU"/>
        </w:rPr>
        <w:t>Council will</w:t>
      </w:r>
      <w:r w:rsidR="00E63E5C">
        <w:rPr>
          <w:rFonts w:ascii="Calibri" w:eastAsia="Calibri" w:hAnsi="Calibri" w:cs="Calibri"/>
          <w:color w:val="000000" w:themeColor="text1"/>
          <w:lang w:val="en-AU"/>
        </w:rPr>
        <w:t xml:space="preserve"> be required</w:t>
      </w:r>
      <w:r>
        <w:rPr>
          <w:rFonts w:ascii="Calibri" w:eastAsia="Calibri" w:hAnsi="Calibri" w:cs="Calibri"/>
          <w:color w:val="000000" w:themeColor="text1"/>
          <w:lang w:val="en-AU"/>
        </w:rPr>
        <w:t xml:space="preserve"> to identify its </w:t>
      </w:r>
      <w:r w:rsidR="008448C4">
        <w:rPr>
          <w:rFonts w:ascii="Calibri" w:eastAsia="Calibri" w:hAnsi="Calibri" w:cs="Calibri"/>
          <w:color w:val="000000" w:themeColor="text1"/>
          <w:lang w:val="en-AU"/>
        </w:rPr>
        <w:t>Cities Power Partnership pledge</w:t>
      </w:r>
      <w:r>
        <w:rPr>
          <w:rFonts w:ascii="Calibri" w:eastAsia="Calibri" w:hAnsi="Calibri" w:cs="Calibri"/>
          <w:color w:val="000000" w:themeColor="text1"/>
          <w:lang w:val="en-AU"/>
        </w:rPr>
        <w:t>d</w:t>
      </w:r>
      <w:r w:rsidR="002E7AC4">
        <w:rPr>
          <w:rFonts w:ascii="Calibri" w:eastAsia="Calibri" w:hAnsi="Calibri" w:cs="Calibri"/>
          <w:color w:val="000000" w:themeColor="text1"/>
          <w:lang w:val="en-AU"/>
        </w:rPr>
        <w:t xml:space="preserve"> commitments </w:t>
      </w:r>
      <w:r w:rsidR="008448C4">
        <w:rPr>
          <w:rFonts w:ascii="Calibri" w:eastAsia="Calibri" w:hAnsi="Calibri" w:cs="Calibri"/>
          <w:color w:val="000000" w:themeColor="text1"/>
          <w:lang w:val="en-AU"/>
        </w:rPr>
        <w:t xml:space="preserve">within six months of joining the program. </w:t>
      </w:r>
    </w:p>
    <w:p w14:paraId="7C35AD46" w14:textId="77777777" w:rsidR="006F6287" w:rsidRDefault="00846266" w:rsidP="00ED6DB8">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b/>
          <w:color w:val="FFFFFF" w:themeColor="background1"/>
          <w:lang w:val="en-AU"/>
        </w:rPr>
        <w:t xml:space="preserve"> </w:t>
      </w:r>
      <w:r w:rsidR="0095086D" w:rsidRPr="52945F05">
        <w:rPr>
          <w:rFonts w:ascii="Calibri" w:eastAsia="Calibri" w:hAnsi="Calibri"/>
          <w:b/>
          <w:color w:val="FFFFFF" w:themeColor="background1"/>
          <w:lang w:val="en-AU"/>
        </w:rPr>
        <w:t>Recommendation</w:t>
      </w:r>
    </w:p>
    <w:p w14:paraId="2A38C9AB" w14:textId="2181DD1C" w:rsidR="001C529E" w:rsidRPr="00F34A3A" w:rsidRDefault="0095086D" w:rsidP="002F14A4">
      <w:pPr>
        <w:spacing w:line="276" w:lineRule="auto"/>
        <w:rPr>
          <w:rFonts w:ascii="Calibri" w:eastAsia="Calibri" w:hAnsi="Calibri" w:cs="Calibri"/>
          <w:b/>
          <w:bCs/>
          <w:color w:val="000000"/>
          <w:szCs w:val="20"/>
          <w:lang w:val="en-AU"/>
        </w:rPr>
      </w:pPr>
      <w:r w:rsidRPr="00724CC9">
        <w:rPr>
          <w:rFonts w:ascii="Calibri" w:eastAsia="Calibri" w:hAnsi="Calibri" w:cs="Calibri"/>
          <w:b/>
          <w:bCs/>
          <w:color w:val="000000" w:themeColor="text1"/>
          <w:lang w:val="en-AU"/>
        </w:rPr>
        <w:t xml:space="preserve">THAT Council resolves </w:t>
      </w:r>
      <w:r w:rsidR="6024E474" w:rsidRPr="289CB428">
        <w:rPr>
          <w:rFonts w:ascii="Calibri" w:eastAsia="Calibri" w:hAnsi="Calibri" w:cs="Calibri"/>
          <w:b/>
          <w:bCs/>
          <w:color w:val="000000" w:themeColor="text1"/>
          <w:lang w:val="en-AU"/>
        </w:rPr>
        <w:t>to</w:t>
      </w:r>
      <w:r w:rsidR="002F14A4">
        <w:rPr>
          <w:rFonts w:ascii="Calibri" w:eastAsia="Calibri" w:hAnsi="Calibri" w:cs="Calibri"/>
          <w:b/>
          <w:bCs/>
          <w:color w:val="000000" w:themeColor="text1"/>
          <w:lang w:val="en-AU"/>
        </w:rPr>
        <w:t xml:space="preserve"> j</w:t>
      </w:r>
      <w:r w:rsidR="32184747" w:rsidRPr="301D9C8A">
        <w:rPr>
          <w:rFonts w:ascii="Calibri" w:eastAsia="Calibri" w:hAnsi="Calibri" w:cs="Calibri"/>
          <w:b/>
          <w:bCs/>
          <w:color w:val="000000" w:themeColor="text1"/>
          <w:szCs w:val="20"/>
          <w:lang w:val="en-AU"/>
        </w:rPr>
        <w:t>oin</w:t>
      </w:r>
      <w:r w:rsidR="009D7138" w:rsidRPr="301D9C8A">
        <w:rPr>
          <w:rFonts w:ascii="Calibri" w:eastAsia="Calibri" w:hAnsi="Calibri" w:cs="Calibri"/>
          <w:b/>
          <w:bCs/>
          <w:color w:val="000000" w:themeColor="text1"/>
          <w:szCs w:val="20"/>
          <w:lang w:val="en-AU"/>
        </w:rPr>
        <w:t xml:space="preserve"> the Cities Power Partnership</w:t>
      </w:r>
      <w:r w:rsidR="00F34A3A" w:rsidRPr="301D9C8A">
        <w:rPr>
          <w:rFonts w:ascii="Calibri" w:eastAsia="Calibri" w:hAnsi="Calibri" w:cs="Calibri"/>
          <w:b/>
          <w:bCs/>
          <w:color w:val="000000" w:themeColor="text1"/>
          <w:szCs w:val="20"/>
          <w:lang w:val="en-AU"/>
        </w:rPr>
        <w:t xml:space="preserve"> program</w:t>
      </w:r>
      <w:r w:rsidR="009D7138" w:rsidRPr="301D9C8A">
        <w:rPr>
          <w:rFonts w:ascii="Calibri" w:eastAsia="Calibri" w:hAnsi="Calibri" w:cs="Calibri"/>
          <w:b/>
          <w:bCs/>
          <w:color w:val="000000" w:themeColor="text1"/>
          <w:szCs w:val="20"/>
          <w:lang w:val="en-AU"/>
        </w:rPr>
        <w:t xml:space="preserve"> and </w:t>
      </w:r>
      <w:r w:rsidR="00BF76BA" w:rsidRPr="301D9C8A">
        <w:rPr>
          <w:rFonts w:ascii="Calibri" w:eastAsia="Calibri" w:hAnsi="Calibri" w:cs="Calibri"/>
          <w:b/>
          <w:bCs/>
          <w:color w:val="000000" w:themeColor="text1"/>
          <w:szCs w:val="20"/>
          <w:lang w:val="en-AU"/>
        </w:rPr>
        <w:t>the Victorian Government’s council emissions reduction pledge program</w:t>
      </w:r>
      <w:r w:rsidR="00F34A3A" w:rsidRPr="301D9C8A">
        <w:rPr>
          <w:rFonts w:ascii="Calibri" w:eastAsia="Calibri" w:hAnsi="Calibri" w:cs="Calibri"/>
          <w:b/>
          <w:bCs/>
          <w:color w:val="000000" w:themeColor="text1"/>
          <w:szCs w:val="20"/>
          <w:lang w:val="en-AU"/>
        </w:rPr>
        <w:t>.</w:t>
      </w:r>
      <w:r w:rsidR="00BF76BA" w:rsidRPr="301D9C8A">
        <w:rPr>
          <w:rFonts w:ascii="Calibri" w:eastAsia="Calibri" w:hAnsi="Calibri" w:cs="Calibri"/>
          <w:b/>
          <w:bCs/>
          <w:color w:val="000000" w:themeColor="text1"/>
          <w:szCs w:val="20"/>
          <w:lang w:val="en-AU"/>
        </w:rPr>
        <w:t xml:space="preserve"> </w:t>
      </w:r>
    </w:p>
    <w:p w14:paraId="5F9D6901" w14:textId="77777777" w:rsidR="006F6287" w:rsidRPr="003A6573" w:rsidRDefault="00846266" w:rsidP="00ED6DB8">
      <w:pPr>
        <w:keepNext/>
        <w:shd w:val="clear" w:color="auto" w:fill="003266"/>
        <w:spacing w:before="120" w:after="120" w:line="276" w:lineRule="auto"/>
        <w:outlineLvl w:val="0"/>
        <w:rPr>
          <w:rFonts w:ascii="Calibri" w:eastAsia="Calibri" w:hAnsi="Calibri"/>
          <w:b/>
          <w:color w:val="FFFFFF"/>
          <w:lang w:val="en-AU"/>
        </w:rPr>
      </w:pPr>
      <w:r>
        <w:rPr>
          <w:rFonts w:ascii="Calibri" w:eastAsia="Calibri" w:hAnsi="Calibri"/>
          <w:b/>
          <w:color w:val="FFFFFF" w:themeColor="background1"/>
          <w:lang w:val="en-AU"/>
        </w:rPr>
        <w:t xml:space="preserve"> </w:t>
      </w:r>
      <w:r w:rsidR="0095086D" w:rsidRPr="003A6573">
        <w:rPr>
          <w:rFonts w:ascii="Calibri" w:eastAsia="Calibri" w:hAnsi="Calibri"/>
          <w:b/>
          <w:color w:val="FFFFFF" w:themeColor="background1"/>
          <w:lang w:val="en-AU"/>
        </w:rPr>
        <w:t>Key Information</w:t>
      </w:r>
    </w:p>
    <w:p w14:paraId="34D23AEF" w14:textId="77777777" w:rsidR="00932989" w:rsidRDefault="0095086D" w:rsidP="003A6F9D">
      <w:pPr>
        <w:spacing w:line="276" w:lineRule="auto"/>
        <w:rPr>
          <w:rFonts w:ascii="Calibri" w:eastAsia="Calibri" w:hAnsi="Calibri" w:cs="Calibri"/>
          <w:color w:val="000000"/>
          <w:lang w:val="en-AU"/>
        </w:rPr>
      </w:pPr>
      <w:r w:rsidRPr="301D9C8A">
        <w:rPr>
          <w:rFonts w:ascii="Calibri" w:eastAsia="Calibri" w:hAnsi="Calibri" w:cs="Calibri"/>
          <w:color w:val="000000" w:themeColor="text1"/>
          <w:lang w:val="en-AU"/>
        </w:rPr>
        <w:t>Participation</w:t>
      </w:r>
      <w:r w:rsidR="002F6FF7" w:rsidRPr="301D9C8A">
        <w:rPr>
          <w:rFonts w:ascii="Calibri" w:eastAsia="Calibri" w:hAnsi="Calibri" w:cs="Calibri"/>
          <w:color w:val="000000" w:themeColor="text1"/>
          <w:lang w:val="en-AU"/>
        </w:rPr>
        <w:t xml:space="preserve"> in</w:t>
      </w:r>
      <w:r w:rsidR="00D23A80" w:rsidRPr="301D9C8A">
        <w:rPr>
          <w:rFonts w:ascii="Calibri" w:eastAsia="Calibri" w:hAnsi="Calibri" w:cs="Calibri"/>
          <w:color w:val="000000" w:themeColor="text1"/>
          <w:lang w:val="en-AU"/>
        </w:rPr>
        <w:t xml:space="preserve"> </w:t>
      </w:r>
      <w:r w:rsidR="00185AA0" w:rsidRPr="301D9C8A">
        <w:rPr>
          <w:rFonts w:ascii="Calibri" w:eastAsia="Calibri" w:hAnsi="Calibri" w:cs="Calibri"/>
          <w:color w:val="000000" w:themeColor="text1"/>
          <w:lang w:val="en-AU"/>
        </w:rPr>
        <w:t xml:space="preserve">both </w:t>
      </w:r>
      <w:r w:rsidR="007F1961" w:rsidRPr="301D9C8A">
        <w:rPr>
          <w:rFonts w:ascii="Calibri" w:eastAsia="Calibri" w:hAnsi="Calibri" w:cs="Calibri"/>
          <w:color w:val="000000" w:themeColor="text1"/>
          <w:lang w:val="en-AU"/>
        </w:rPr>
        <w:t>t</w:t>
      </w:r>
      <w:r w:rsidR="002F6FF7" w:rsidRPr="301D9C8A">
        <w:rPr>
          <w:rFonts w:ascii="Calibri" w:eastAsia="Calibri" w:hAnsi="Calibri" w:cs="Calibri"/>
          <w:color w:val="000000" w:themeColor="text1"/>
          <w:lang w:val="en-AU"/>
        </w:rPr>
        <w:t xml:space="preserve">he </w:t>
      </w:r>
      <w:r w:rsidR="008E2AF5" w:rsidRPr="301D9C8A">
        <w:rPr>
          <w:rFonts w:ascii="Calibri" w:eastAsia="Calibri" w:hAnsi="Calibri" w:cs="Calibri"/>
          <w:color w:val="000000" w:themeColor="text1"/>
          <w:lang w:val="en-AU"/>
        </w:rPr>
        <w:t>Cities Power Partnership</w:t>
      </w:r>
      <w:r w:rsidR="004E40B5" w:rsidRPr="301D9C8A">
        <w:rPr>
          <w:rFonts w:ascii="Calibri" w:eastAsia="Calibri" w:hAnsi="Calibri" w:cs="Calibri"/>
          <w:color w:val="000000" w:themeColor="text1"/>
          <w:lang w:val="en-AU"/>
        </w:rPr>
        <w:t xml:space="preserve"> program</w:t>
      </w:r>
      <w:r w:rsidR="008E2AF5" w:rsidRPr="301D9C8A">
        <w:rPr>
          <w:rFonts w:ascii="Calibri" w:eastAsia="Calibri" w:hAnsi="Calibri" w:cs="Calibri"/>
          <w:color w:val="000000" w:themeColor="text1"/>
          <w:lang w:val="en-AU"/>
        </w:rPr>
        <w:t xml:space="preserve"> and the Victorian Government’s council emissions reduction pledge</w:t>
      </w:r>
      <w:r w:rsidRPr="301D9C8A">
        <w:rPr>
          <w:rFonts w:ascii="Calibri" w:eastAsia="Calibri" w:hAnsi="Calibri" w:cs="Calibri"/>
          <w:color w:val="000000" w:themeColor="text1"/>
          <w:lang w:val="en-AU"/>
        </w:rPr>
        <w:t xml:space="preserve"> </w:t>
      </w:r>
      <w:r w:rsidR="004E40B5" w:rsidRPr="301D9C8A">
        <w:rPr>
          <w:rFonts w:ascii="Calibri" w:eastAsia="Calibri" w:hAnsi="Calibri" w:cs="Calibri"/>
          <w:color w:val="000000" w:themeColor="text1"/>
          <w:lang w:val="en-AU"/>
        </w:rPr>
        <w:t>are</w:t>
      </w:r>
      <w:r w:rsidR="007F1961" w:rsidRPr="301D9C8A">
        <w:rPr>
          <w:rFonts w:ascii="Calibri" w:eastAsia="Calibri" w:hAnsi="Calibri" w:cs="Calibri"/>
          <w:color w:val="000000" w:themeColor="text1"/>
          <w:lang w:val="en-AU"/>
        </w:rPr>
        <w:t xml:space="preserve"> </w:t>
      </w:r>
      <w:r w:rsidR="433A371A" w:rsidRPr="301D9C8A">
        <w:rPr>
          <w:rFonts w:ascii="Calibri" w:eastAsia="Calibri" w:hAnsi="Calibri" w:cs="Calibri"/>
          <w:color w:val="000000" w:themeColor="text1"/>
          <w:lang w:val="en-AU"/>
        </w:rPr>
        <w:t>free</w:t>
      </w:r>
      <w:r w:rsidR="00026A3E" w:rsidRPr="301D9C8A">
        <w:rPr>
          <w:rFonts w:ascii="Calibri" w:eastAsia="Calibri" w:hAnsi="Calibri" w:cs="Calibri"/>
          <w:color w:val="000000" w:themeColor="text1"/>
          <w:lang w:val="en-AU"/>
        </w:rPr>
        <w:t xml:space="preserve"> to join with no ongoing</w:t>
      </w:r>
      <w:r w:rsidR="001B6873" w:rsidRPr="301D9C8A">
        <w:rPr>
          <w:rFonts w:ascii="Calibri" w:eastAsia="Calibri" w:hAnsi="Calibri" w:cs="Calibri"/>
          <w:color w:val="000000" w:themeColor="text1"/>
          <w:lang w:val="en-AU"/>
        </w:rPr>
        <w:t xml:space="preserve"> </w:t>
      </w:r>
      <w:r w:rsidR="009A3F36" w:rsidRPr="301D9C8A">
        <w:rPr>
          <w:rFonts w:ascii="Calibri" w:eastAsia="Calibri" w:hAnsi="Calibri" w:cs="Calibri"/>
          <w:color w:val="000000" w:themeColor="text1"/>
          <w:lang w:val="en-AU"/>
        </w:rPr>
        <w:t xml:space="preserve">or annual </w:t>
      </w:r>
      <w:r w:rsidR="001B6873" w:rsidRPr="301D9C8A">
        <w:rPr>
          <w:rFonts w:ascii="Calibri" w:eastAsia="Calibri" w:hAnsi="Calibri" w:cs="Calibri"/>
          <w:color w:val="000000" w:themeColor="text1"/>
          <w:lang w:val="en-AU"/>
        </w:rPr>
        <w:t>fees</w:t>
      </w:r>
      <w:r w:rsidR="008C48CC" w:rsidRPr="301D9C8A">
        <w:rPr>
          <w:rFonts w:ascii="Calibri" w:eastAsia="Calibri" w:hAnsi="Calibri" w:cs="Calibri"/>
          <w:color w:val="000000" w:themeColor="text1"/>
          <w:lang w:val="en-AU"/>
        </w:rPr>
        <w:t>. E</w:t>
      </w:r>
      <w:r w:rsidR="008D7DC7" w:rsidRPr="301D9C8A">
        <w:rPr>
          <w:rFonts w:ascii="Calibri" w:eastAsia="Calibri" w:hAnsi="Calibri" w:cs="Calibri"/>
          <w:color w:val="000000" w:themeColor="text1"/>
          <w:lang w:val="en-AU"/>
        </w:rPr>
        <w:t>ach pledge</w:t>
      </w:r>
      <w:r w:rsidR="00B722E8" w:rsidRPr="301D9C8A">
        <w:rPr>
          <w:rFonts w:ascii="Calibri" w:eastAsia="Calibri" w:hAnsi="Calibri" w:cs="Calibri"/>
          <w:color w:val="000000" w:themeColor="text1"/>
          <w:lang w:val="en-AU"/>
        </w:rPr>
        <w:t xml:space="preserve"> </w:t>
      </w:r>
      <w:r w:rsidR="002C4699" w:rsidRPr="301D9C8A">
        <w:rPr>
          <w:rFonts w:ascii="Calibri" w:eastAsia="Calibri" w:hAnsi="Calibri" w:cs="Calibri"/>
          <w:color w:val="000000" w:themeColor="text1"/>
          <w:lang w:val="en-AU"/>
        </w:rPr>
        <w:t xml:space="preserve">proposed </w:t>
      </w:r>
      <w:r w:rsidR="008D7DC7" w:rsidRPr="301D9C8A">
        <w:rPr>
          <w:rFonts w:ascii="Calibri" w:eastAsia="Calibri" w:hAnsi="Calibri" w:cs="Calibri"/>
          <w:color w:val="000000" w:themeColor="text1"/>
          <w:lang w:val="en-AU"/>
        </w:rPr>
        <w:t xml:space="preserve">in this report </w:t>
      </w:r>
      <w:r w:rsidR="18F05482" w:rsidRPr="301D9C8A">
        <w:rPr>
          <w:rFonts w:ascii="Calibri" w:eastAsia="Calibri" w:hAnsi="Calibri" w:cs="Calibri"/>
          <w:color w:val="000000" w:themeColor="text1"/>
          <w:lang w:val="en-AU"/>
        </w:rPr>
        <w:t>is</w:t>
      </w:r>
      <w:r w:rsidRPr="301D9C8A">
        <w:rPr>
          <w:rFonts w:ascii="Calibri" w:eastAsia="Calibri" w:hAnsi="Calibri" w:cs="Calibri"/>
          <w:color w:val="000000" w:themeColor="text1"/>
          <w:lang w:val="en-AU"/>
        </w:rPr>
        <w:t xml:space="preserve"> </w:t>
      </w:r>
      <w:r w:rsidR="000A189E" w:rsidRPr="301D9C8A">
        <w:rPr>
          <w:rFonts w:ascii="Calibri" w:eastAsia="Calibri" w:hAnsi="Calibri" w:cs="Calibri"/>
          <w:color w:val="000000" w:themeColor="text1"/>
          <w:lang w:val="en-AU"/>
        </w:rPr>
        <w:t xml:space="preserve">a </w:t>
      </w:r>
      <w:r w:rsidRPr="301D9C8A">
        <w:rPr>
          <w:rFonts w:ascii="Calibri" w:eastAsia="Calibri" w:hAnsi="Calibri" w:cs="Calibri"/>
          <w:color w:val="000000" w:themeColor="text1"/>
          <w:lang w:val="en-AU"/>
        </w:rPr>
        <w:t xml:space="preserve">committed </w:t>
      </w:r>
      <w:r w:rsidR="00243084" w:rsidRPr="301D9C8A">
        <w:rPr>
          <w:rFonts w:ascii="Calibri" w:eastAsia="Calibri" w:hAnsi="Calibri" w:cs="Calibri"/>
          <w:color w:val="000000" w:themeColor="text1"/>
          <w:lang w:val="en-AU"/>
        </w:rPr>
        <w:t xml:space="preserve">and </w:t>
      </w:r>
      <w:r w:rsidRPr="301D9C8A">
        <w:rPr>
          <w:rFonts w:ascii="Calibri" w:eastAsia="Calibri" w:hAnsi="Calibri" w:cs="Calibri"/>
          <w:color w:val="000000" w:themeColor="text1"/>
          <w:lang w:val="en-AU"/>
        </w:rPr>
        <w:t xml:space="preserve">resourced </w:t>
      </w:r>
      <w:r w:rsidR="000A189E" w:rsidRPr="301D9C8A">
        <w:rPr>
          <w:rFonts w:ascii="Calibri" w:eastAsia="Calibri" w:hAnsi="Calibri" w:cs="Calibri"/>
          <w:color w:val="000000" w:themeColor="text1"/>
          <w:lang w:val="en-AU"/>
        </w:rPr>
        <w:t xml:space="preserve">action </w:t>
      </w:r>
      <w:r w:rsidRPr="301D9C8A">
        <w:rPr>
          <w:rFonts w:ascii="Calibri" w:eastAsia="Calibri" w:hAnsi="Calibri" w:cs="Calibri"/>
          <w:color w:val="000000" w:themeColor="text1"/>
          <w:lang w:val="en-AU"/>
        </w:rPr>
        <w:t xml:space="preserve">under the </w:t>
      </w:r>
      <w:r w:rsidR="380657FF" w:rsidRPr="301D9C8A">
        <w:rPr>
          <w:rFonts w:ascii="Calibri" w:eastAsia="Calibri" w:hAnsi="Calibri" w:cs="Calibri"/>
          <w:color w:val="000000" w:themeColor="text1"/>
          <w:lang w:val="en-AU"/>
        </w:rPr>
        <w:t>recently</w:t>
      </w:r>
      <w:r w:rsidR="3651D0BE" w:rsidRPr="301D9C8A">
        <w:rPr>
          <w:rFonts w:ascii="Calibri" w:eastAsia="Calibri" w:hAnsi="Calibri" w:cs="Calibri"/>
          <w:color w:val="000000" w:themeColor="text1"/>
          <w:lang w:val="en-AU"/>
        </w:rPr>
        <w:t xml:space="preserve"> </w:t>
      </w:r>
      <w:r w:rsidR="696336F2" w:rsidRPr="301D9C8A">
        <w:rPr>
          <w:rFonts w:ascii="Calibri" w:eastAsia="Calibri" w:hAnsi="Calibri" w:cs="Calibri"/>
          <w:color w:val="000000" w:themeColor="text1"/>
          <w:lang w:val="en-AU"/>
        </w:rPr>
        <w:t>adopted</w:t>
      </w:r>
      <w:r w:rsidRPr="301D9C8A">
        <w:rPr>
          <w:rFonts w:ascii="Calibri" w:eastAsia="Calibri" w:hAnsi="Calibri" w:cs="Calibri"/>
          <w:color w:val="000000" w:themeColor="text1"/>
          <w:lang w:val="en-AU"/>
        </w:rPr>
        <w:t xml:space="preserve"> </w:t>
      </w:r>
      <w:r w:rsidR="005D4BF1" w:rsidRPr="301D9C8A">
        <w:rPr>
          <w:rFonts w:ascii="Calibri" w:eastAsia="Calibri" w:hAnsi="Calibri" w:cs="Calibri"/>
          <w:color w:val="000000" w:themeColor="text1"/>
          <w:lang w:val="en-AU"/>
        </w:rPr>
        <w:t xml:space="preserve">Climate Change Plan 2022-2032 and </w:t>
      </w:r>
      <w:r w:rsidR="008C48CC" w:rsidRPr="301D9C8A">
        <w:rPr>
          <w:rFonts w:ascii="Calibri" w:eastAsia="Calibri" w:hAnsi="Calibri" w:cs="Calibri"/>
          <w:color w:val="000000" w:themeColor="text1"/>
          <w:lang w:val="en-AU"/>
        </w:rPr>
        <w:t xml:space="preserve">the </w:t>
      </w:r>
      <w:r w:rsidRPr="301D9C8A">
        <w:rPr>
          <w:rFonts w:ascii="Calibri" w:eastAsia="Calibri" w:hAnsi="Calibri" w:cs="Calibri"/>
          <w:color w:val="000000" w:themeColor="text1"/>
          <w:lang w:val="en-AU"/>
        </w:rPr>
        <w:t xml:space="preserve">Sustainable Environment Action Plan 2022-2024. </w:t>
      </w:r>
      <w:r w:rsidR="00B57CDF" w:rsidRPr="301D9C8A">
        <w:rPr>
          <w:rFonts w:ascii="Calibri" w:eastAsia="Calibri" w:hAnsi="Calibri" w:cs="Calibri"/>
          <w:color w:val="000000" w:themeColor="text1"/>
          <w:lang w:val="en-AU"/>
        </w:rPr>
        <w:t>Participation in the Cities Power Partnership is a recommendation of Council’s Zero-net Emissions Plan 2022.</w:t>
      </w:r>
    </w:p>
    <w:p w14:paraId="002BA810" w14:textId="77777777" w:rsidR="003A6F9D" w:rsidRPr="00DC5D54" w:rsidRDefault="003A6F9D" w:rsidP="003A6F9D">
      <w:pPr>
        <w:spacing w:line="276" w:lineRule="auto"/>
        <w:rPr>
          <w:rFonts w:ascii="Calibri" w:eastAsia="Calibri" w:hAnsi="Calibri" w:cs="Calibri"/>
          <w:color w:val="000000"/>
          <w:lang w:val="en-AU"/>
        </w:rPr>
      </w:pPr>
    </w:p>
    <w:p w14:paraId="25DB1AFF" w14:textId="77777777" w:rsidR="006F6287" w:rsidRDefault="0095086D" w:rsidP="003A6F9D">
      <w:pPr>
        <w:spacing w:line="276" w:lineRule="auto"/>
        <w:rPr>
          <w:rFonts w:ascii="Calibri" w:eastAsia="Calibri" w:hAnsi="Calibri" w:cs="Calibri"/>
          <w:color w:val="000000"/>
          <w:lang w:val="en-AU"/>
        </w:rPr>
      </w:pPr>
      <w:r w:rsidRPr="578A9DFC">
        <w:rPr>
          <w:rFonts w:ascii="Calibri" w:eastAsia="Calibri" w:hAnsi="Calibri" w:cs="Calibri"/>
          <w:color w:val="000000" w:themeColor="text1"/>
          <w:lang w:val="en-AU"/>
        </w:rPr>
        <w:t xml:space="preserve">Council can submit </w:t>
      </w:r>
      <w:r w:rsidR="00FB7D3B" w:rsidRPr="578A9DFC">
        <w:rPr>
          <w:rFonts w:ascii="Calibri" w:eastAsia="Calibri" w:hAnsi="Calibri" w:cs="Calibri"/>
          <w:color w:val="000000" w:themeColor="text1"/>
          <w:lang w:val="en-AU"/>
        </w:rPr>
        <w:t xml:space="preserve">its </w:t>
      </w:r>
      <w:r w:rsidRPr="578A9DFC">
        <w:rPr>
          <w:rFonts w:ascii="Calibri" w:eastAsia="Calibri" w:hAnsi="Calibri" w:cs="Calibri"/>
          <w:color w:val="000000" w:themeColor="text1"/>
          <w:lang w:val="en-AU"/>
        </w:rPr>
        <w:t xml:space="preserve">pledges to </w:t>
      </w:r>
      <w:r w:rsidR="00FB7D3B" w:rsidRPr="578A9DFC">
        <w:rPr>
          <w:rFonts w:ascii="Calibri" w:eastAsia="Calibri" w:hAnsi="Calibri" w:cs="Calibri"/>
          <w:color w:val="000000" w:themeColor="text1"/>
          <w:lang w:val="en-AU"/>
        </w:rPr>
        <w:t xml:space="preserve">either </w:t>
      </w:r>
      <w:r w:rsidR="002771B0" w:rsidRPr="578A9DFC">
        <w:rPr>
          <w:rFonts w:ascii="Calibri" w:eastAsia="Calibri" w:hAnsi="Calibri" w:cs="Calibri"/>
          <w:color w:val="000000" w:themeColor="text1"/>
          <w:lang w:val="en-AU"/>
        </w:rPr>
        <w:t>of the</w:t>
      </w:r>
      <w:r w:rsidR="007F529E" w:rsidRPr="578A9DFC">
        <w:rPr>
          <w:rFonts w:ascii="Calibri" w:eastAsia="Calibri" w:hAnsi="Calibri" w:cs="Calibri"/>
          <w:color w:val="000000" w:themeColor="text1"/>
          <w:lang w:val="en-AU"/>
        </w:rPr>
        <w:t xml:space="preserve"> </w:t>
      </w:r>
      <w:r w:rsidR="00B57CDF" w:rsidRPr="578A9DFC">
        <w:rPr>
          <w:rFonts w:ascii="Calibri" w:eastAsia="Calibri" w:hAnsi="Calibri" w:cs="Calibri"/>
          <w:color w:val="000000" w:themeColor="text1"/>
          <w:lang w:val="en-AU"/>
        </w:rPr>
        <w:t>program</w:t>
      </w:r>
      <w:r w:rsidR="0029701E" w:rsidRPr="578A9DFC">
        <w:rPr>
          <w:rFonts w:ascii="Calibri" w:eastAsia="Calibri" w:hAnsi="Calibri" w:cs="Calibri"/>
          <w:color w:val="000000" w:themeColor="text1"/>
          <w:lang w:val="en-AU"/>
        </w:rPr>
        <w:t>s at any time</w:t>
      </w:r>
      <w:r w:rsidR="00AC66CD">
        <w:rPr>
          <w:rFonts w:ascii="Calibri" w:eastAsia="Calibri" w:hAnsi="Calibri" w:cs="Calibri"/>
          <w:color w:val="000000" w:themeColor="text1"/>
          <w:lang w:val="en-AU"/>
        </w:rPr>
        <w:t xml:space="preserve">. </w:t>
      </w:r>
      <w:r w:rsidR="04F13E51" w:rsidRPr="1D2E32EF">
        <w:rPr>
          <w:rFonts w:ascii="Calibri" w:eastAsia="Calibri" w:hAnsi="Calibri" w:cs="Calibri"/>
          <w:color w:val="000000" w:themeColor="text1"/>
          <w:lang w:val="en-AU"/>
        </w:rPr>
        <w:t>N</w:t>
      </w:r>
      <w:r w:rsidR="110B532D" w:rsidRPr="1D2E32EF">
        <w:rPr>
          <w:rFonts w:ascii="Calibri" w:eastAsia="Calibri" w:hAnsi="Calibri" w:cs="Calibri"/>
          <w:color w:val="000000" w:themeColor="text1"/>
          <w:lang w:val="en-AU"/>
        </w:rPr>
        <w:t>ow</w:t>
      </w:r>
      <w:r w:rsidR="00E61A40" w:rsidRPr="578A9DFC">
        <w:rPr>
          <w:rFonts w:ascii="Calibri" w:eastAsia="Calibri" w:hAnsi="Calibri" w:cs="Calibri"/>
          <w:color w:val="000000" w:themeColor="text1"/>
          <w:lang w:val="en-AU"/>
        </w:rPr>
        <w:t xml:space="preserve"> is </w:t>
      </w:r>
      <w:r w:rsidR="000A1037" w:rsidRPr="578A9DFC">
        <w:rPr>
          <w:rFonts w:ascii="Calibri" w:eastAsia="Calibri" w:hAnsi="Calibri" w:cs="Calibri"/>
          <w:color w:val="000000" w:themeColor="text1"/>
          <w:lang w:val="en-AU"/>
        </w:rPr>
        <w:t xml:space="preserve">the </w:t>
      </w:r>
      <w:r w:rsidR="00E61A40" w:rsidRPr="578A9DFC">
        <w:rPr>
          <w:rFonts w:ascii="Calibri" w:eastAsia="Calibri" w:hAnsi="Calibri" w:cs="Calibri"/>
          <w:color w:val="000000" w:themeColor="text1"/>
          <w:lang w:val="en-AU"/>
        </w:rPr>
        <w:t xml:space="preserve">ideal </w:t>
      </w:r>
      <w:r w:rsidR="000A1037" w:rsidRPr="578A9DFC">
        <w:rPr>
          <w:rFonts w:ascii="Calibri" w:eastAsia="Calibri" w:hAnsi="Calibri" w:cs="Calibri"/>
          <w:color w:val="000000" w:themeColor="text1"/>
          <w:lang w:val="en-AU"/>
        </w:rPr>
        <w:t>time</w:t>
      </w:r>
      <w:r w:rsidR="001F0D22" w:rsidRPr="578A9DFC">
        <w:rPr>
          <w:rFonts w:ascii="Calibri" w:eastAsia="Calibri" w:hAnsi="Calibri" w:cs="Calibri"/>
          <w:color w:val="000000" w:themeColor="text1"/>
          <w:lang w:val="en-AU"/>
        </w:rPr>
        <w:t xml:space="preserve"> to join</w:t>
      </w:r>
      <w:r w:rsidR="00121225" w:rsidRPr="578A9DFC">
        <w:rPr>
          <w:rFonts w:ascii="Calibri" w:eastAsia="Calibri" w:hAnsi="Calibri" w:cs="Calibri"/>
          <w:color w:val="000000" w:themeColor="text1"/>
          <w:lang w:val="en-AU"/>
        </w:rPr>
        <w:t xml:space="preserve"> and promote</w:t>
      </w:r>
      <w:r w:rsidR="001F0D22" w:rsidRPr="578A9DFC">
        <w:rPr>
          <w:rFonts w:ascii="Calibri" w:eastAsia="Calibri" w:hAnsi="Calibri" w:cs="Calibri"/>
          <w:color w:val="000000" w:themeColor="text1"/>
          <w:lang w:val="en-AU"/>
        </w:rPr>
        <w:t xml:space="preserve"> these collective emissions reduction efforts</w:t>
      </w:r>
      <w:r w:rsidR="0079443B" w:rsidRPr="578A9DFC">
        <w:rPr>
          <w:rFonts w:ascii="Calibri" w:eastAsia="Calibri" w:hAnsi="Calibri" w:cs="Calibri"/>
          <w:color w:val="000000" w:themeColor="text1"/>
          <w:lang w:val="en-AU"/>
        </w:rPr>
        <w:t xml:space="preserve"> a</w:t>
      </w:r>
      <w:r w:rsidR="00763719" w:rsidRPr="578A9DFC">
        <w:rPr>
          <w:rFonts w:ascii="Calibri" w:eastAsia="Calibri" w:hAnsi="Calibri" w:cs="Calibri"/>
          <w:color w:val="000000" w:themeColor="text1"/>
          <w:lang w:val="en-AU"/>
        </w:rPr>
        <w:t xml:space="preserve">cross </w:t>
      </w:r>
      <w:r w:rsidR="003F43E0" w:rsidRPr="578A9DFC">
        <w:rPr>
          <w:rFonts w:ascii="Calibri" w:eastAsia="Calibri" w:hAnsi="Calibri" w:cs="Calibri"/>
          <w:color w:val="000000" w:themeColor="text1"/>
          <w:lang w:val="en-AU"/>
        </w:rPr>
        <w:t xml:space="preserve">the </w:t>
      </w:r>
      <w:r w:rsidR="00763719" w:rsidRPr="578A9DFC">
        <w:rPr>
          <w:rFonts w:ascii="Calibri" w:eastAsia="Calibri" w:hAnsi="Calibri" w:cs="Calibri"/>
          <w:color w:val="000000" w:themeColor="text1"/>
          <w:lang w:val="en-AU"/>
        </w:rPr>
        <w:t>community</w:t>
      </w:r>
      <w:r w:rsidR="00AC66CD">
        <w:rPr>
          <w:rFonts w:ascii="Calibri" w:eastAsia="Calibri" w:hAnsi="Calibri" w:cs="Calibri"/>
          <w:color w:val="000000" w:themeColor="text1"/>
          <w:lang w:val="en-AU"/>
        </w:rPr>
        <w:t xml:space="preserve">. </w:t>
      </w:r>
      <w:r w:rsidR="00057EE0">
        <w:rPr>
          <w:rFonts w:ascii="Calibri" w:eastAsia="Calibri" w:hAnsi="Calibri" w:cs="Calibri"/>
          <w:color w:val="000000" w:themeColor="text1"/>
          <w:lang w:val="en-AU"/>
        </w:rPr>
        <w:t>Promotion can occur alongside</w:t>
      </w:r>
      <w:r w:rsidR="00DC4D41" w:rsidRPr="578A9DFC">
        <w:rPr>
          <w:rFonts w:ascii="Calibri" w:eastAsia="Calibri" w:hAnsi="Calibri" w:cs="Calibri"/>
          <w:color w:val="000000" w:themeColor="text1"/>
          <w:lang w:val="en-AU"/>
        </w:rPr>
        <w:t xml:space="preserve"> the </w:t>
      </w:r>
      <w:r w:rsidR="00057EE0">
        <w:rPr>
          <w:rFonts w:ascii="Calibri" w:eastAsia="Calibri" w:hAnsi="Calibri" w:cs="Calibri"/>
          <w:color w:val="000000" w:themeColor="text1"/>
          <w:lang w:val="en-AU"/>
        </w:rPr>
        <w:t xml:space="preserve">adoption and </w:t>
      </w:r>
      <w:r w:rsidR="00DC4D41" w:rsidRPr="578A9DFC">
        <w:rPr>
          <w:rFonts w:ascii="Calibri" w:eastAsia="Calibri" w:hAnsi="Calibri" w:cs="Calibri"/>
          <w:color w:val="000000" w:themeColor="text1"/>
          <w:lang w:val="en-AU"/>
        </w:rPr>
        <w:t xml:space="preserve">launch of the </w:t>
      </w:r>
      <w:r w:rsidR="00E615B3" w:rsidRPr="578A9DFC">
        <w:rPr>
          <w:rFonts w:ascii="Calibri" w:eastAsia="Calibri" w:hAnsi="Calibri" w:cs="Calibri"/>
          <w:color w:val="000000" w:themeColor="text1"/>
          <w:lang w:val="en-AU"/>
        </w:rPr>
        <w:t>new</w:t>
      </w:r>
      <w:r w:rsidR="00632744" w:rsidRPr="578A9DFC">
        <w:rPr>
          <w:rFonts w:ascii="Calibri" w:eastAsia="Calibri" w:hAnsi="Calibri" w:cs="Calibri"/>
          <w:color w:val="000000" w:themeColor="text1"/>
          <w:lang w:val="en-AU"/>
        </w:rPr>
        <w:t xml:space="preserve"> </w:t>
      </w:r>
      <w:r w:rsidR="5AA59B61" w:rsidRPr="578A9DFC">
        <w:rPr>
          <w:rFonts w:ascii="Calibri" w:eastAsia="Calibri" w:hAnsi="Calibri" w:cs="Calibri"/>
          <w:color w:val="000000" w:themeColor="text1"/>
          <w:lang w:val="en-AU"/>
        </w:rPr>
        <w:t>Sustainable Environment Strategy Suite</w:t>
      </w:r>
      <w:r w:rsidR="008A5552" w:rsidRPr="008A5552">
        <w:rPr>
          <w:rFonts w:ascii="Calibri" w:eastAsia="Calibri" w:hAnsi="Calibri" w:cs="Calibri"/>
          <w:color w:val="000000" w:themeColor="text1"/>
          <w:lang w:val="en-AU"/>
        </w:rPr>
        <w:t xml:space="preserve"> </w:t>
      </w:r>
      <w:r w:rsidR="72904D7D" w:rsidRPr="1D2E32EF">
        <w:rPr>
          <w:rFonts w:ascii="Calibri" w:eastAsia="Calibri" w:hAnsi="Calibri" w:cs="Calibri"/>
          <w:color w:val="000000" w:themeColor="text1"/>
          <w:lang w:val="en-AU"/>
        </w:rPr>
        <w:t>and</w:t>
      </w:r>
      <w:r w:rsidR="58F1B5F7" w:rsidRPr="1D2E32EF">
        <w:rPr>
          <w:rFonts w:ascii="Calibri" w:eastAsia="Calibri" w:hAnsi="Calibri" w:cs="Calibri"/>
          <w:color w:val="000000" w:themeColor="text1"/>
          <w:lang w:val="en-AU"/>
        </w:rPr>
        <w:t xml:space="preserve"> </w:t>
      </w:r>
      <w:r w:rsidR="5C1C76CD" w:rsidRPr="1D2E32EF">
        <w:rPr>
          <w:rFonts w:ascii="Calibri" w:eastAsia="Calibri" w:hAnsi="Calibri" w:cs="Calibri"/>
          <w:color w:val="000000" w:themeColor="text1"/>
          <w:lang w:val="en-AU"/>
        </w:rPr>
        <w:t xml:space="preserve">Climate Change </w:t>
      </w:r>
      <w:r w:rsidR="4E24B900" w:rsidRPr="1D2E32EF">
        <w:rPr>
          <w:rFonts w:ascii="Calibri" w:eastAsia="Calibri" w:hAnsi="Calibri" w:cs="Calibri"/>
          <w:color w:val="000000" w:themeColor="text1"/>
          <w:lang w:val="en-AU"/>
        </w:rPr>
        <w:t>Plan</w:t>
      </w:r>
      <w:r w:rsidR="001F0D22" w:rsidRPr="578A9DFC">
        <w:rPr>
          <w:rFonts w:ascii="Calibri" w:eastAsia="Calibri" w:hAnsi="Calibri" w:cs="Calibri"/>
          <w:color w:val="000000" w:themeColor="text1"/>
          <w:lang w:val="en-AU"/>
        </w:rPr>
        <w:t>.</w:t>
      </w:r>
      <w:r w:rsidR="00C12D45" w:rsidRPr="578A9DFC">
        <w:rPr>
          <w:rFonts w:ascii="Calibri" w:eastAsia="Calibri" w:hAnsi="Calibri" w:cs="Calibri"/>
          <w:color w:val="000000" w:themeColor="text1"/>
          <w:lang w:val="en-AU"/>
        </w:rPr>
        <w:t xml:space="preserve"> </w:t>
      </w:r>
    </w:p>
    <w:p w14:paraId="61A7706B" w14:textId="77777777" w:rsidR="003A6F9D" w:rsidRPr="00DC5D54" w:rsidRDefault="003A6F9D" w:rsidP="003A6F9D">
      <w:pPr>
        <w:spacing w:line="276" w:lineRule="auto"/>
        <w:rPr>
          <w:rFonts w:ascii="Calibri" w:eastAsia="Calibri" w:hAnsi="Calibri" w:cs="Calibri"/>
          <w:color w:val="000000"/>
          <w:lang w:val="en-AU"/>
        </w:rPr>
      </w:pPr>
    </w:p>
    <w:p w14:paraId="6F90A18B" w14:textId="77777777" w:rsidR="00F35B43" w:rsidRDefault="0095086D" w:rsidP="003A6F9D">
      <w:pPr>
        <w:spacing w:line="276" w:lineRule="auto"/>
        <w:rPr>
          <w:rFonts w:ascii="Calibri" w:eastAsia="Calibri" w:hAnsi="Calibri" w:cs="Calibri"/>
          <w:color w:val="000000"/>
          <w:lang w:val="en-AU"/>
        </w:rPr>
      </w:pPr>
      <w:r w:rsidRPr="301D9C8A">
        <w:rPr>
          <w:rFonts w:ascii="Calibri" w:eastAsia="Calibri" w:hAnsi="Calibri" w:cs="Calibri"/>
          <w:color w:val="000000" w:themeColor="text1"/>
          <w:lang w:val="en-AU"/>
        </w:rPr>
        <w:t>To join both programs, a letter is required from the Chair of Administrators</w:t>
      </w:r>
      <w:r w:rsidR="6C16AAFB" w:rsidRPr="301D9C8A">
        <w:rPr>
          <w:rFonts w:ascii="Calibri" w:eastAsia="Calibri" w:hAnsi="Calibri" w:cs="Calibri"/>
          <w:color w:val="000000" w:themeColor="text1"/>
          <w:lang w:val="en-AU"/>
        </w:rPr>
        <w:t>.</w:t>
      </w:r>
      <w:r w:rsidR="001930F6" w:rsidRPr="301D9C8A">
        <w:rPr>
          <w:rFonts w:ascii="Calibri" w:eastAsia="Calibri" w:hAnsi="Calibri" w:cs="Calibri"/>
          <w:color w:val="000000" w:themeColor="text1"/>
          <w:lang w:val="en-AU"/>
        </w:rPr>
        <w:t xml:space="preserve"> </w:t>
      </w:r>
      <w:r w:rsidR="0024106A" w:rsidRPr="301D9C8A">
        <w:rPr>
          <w:rFonts w:ascii="Calibri" w:eastAsia="Calibri" w:hAnsi="Calibri" w:cs="Calibri"/>
          <w:color w:val="000000" w:themeColor="text1"/>
          <w:lang w:val="en-AU"/>
        </w:rPr>
        <w:t>Specific p</w:t>
      </w:r>
      <w:r w:rsidR="001930F6" w:rsidRPr="301D9C8A">
        <w:rPr>
          <w:rFonts w:ascii="Calibri" w:eastAsia="Calibri" w:hAnsi="Calibri" w:cs="Calibri"/>
          <w:color w:val="000000" w:themeColor="text1"/>
          <w:lang w:val="en-AU"/>
        </w:rPr>
        <w:t>ledges</w:t>
      </w:r>
      <w:r w:rsidR="005F656D" w:rsidRPr="301D9C8A">
        <w:rPr>
          <w:rFonts w:ascii="Calibri" w:eastAsia="Calibri" w:hAnsi="Calibri" w:cs="Calibri"/>
          <w:color w:val="000000" w:themeColor="text1"/>
          <w:lang w:val="en-AU"/>
        </w:rPr>
        <w:t xml:space="preserve"> to the Cities Power Partnership Program</w:t>
      </w:r>
      <w:r w:rsidR="001930F6" w:rsidRPr="301D9C8A">
        <w:rPr>
          <w:rFonts w:ascii="Calibri" w:eastAsia="Calibri" w:hAnsi="Calibri" w:cs="Calibri"/>
          <w:color w:val="000000" w:themeColor="text1"/>
          <w:lang w:val="en-AU"/>
        </w:rPr>
        <w:t xml:space="preserve"> must be</w:t>
      </w:r>
      <w:r w:rsidRPr="301D9C8A">
        <w:rPr>
          <w:rFonts w:ascii="Calibri" w:eastAsia="Calibri" w:hAnsi="Calibri" w:cs="Calibri"/>
          <w:color w:val="000000" w:themeColor="text1"/>
          <w:lang w:val="en-AU"/>
        </w:rPr>
        <w:t xml:space="preserve"> </w:t>
      </w:r>
      <w:r w:rsidR="000411D0" w:rsidRPr="301D9C8A">
        <w:rPr>
          <w:rFonts w:ascii="Calibri" w:eastAsia="Calibri" w:hAnsi="Calibri" w:cs="Calibri"/>
          <w:color w:val="000000" w:themeColor="text1"/>
          <w:lang w:val="en-AU"/>
        </w:rPr>
        <w:t>identified</w:t>
      </w:r>
      <w:r w:rsidRPr="301D9C8A">
        <w:rPr>
          <w:rFonts w:ascii="Calibri" w:eastAsia="Calibri" w:hAnsi="Calibri" w:cs="Calibri"/>
          <w:color w:val="000000" w:themeColor="text1"/>
          <w:lang w:val="en-AU"/>
        </w:rPr>
        <w:t xml:space="preserve"> within six months</w:t>
      </w:r>
      <w:r w:rsidR="000411D0" w:rsidRPr="301D9C8A">
        <w:rPr>
          <w:rFonts w:ascii="Calibri" w:eastAsia="Calibri" w:hAnsi="Calibri" w:cs="Calibri"/>
          <w:color w:val="000000" w:themeColor="text1"/>
          <w:lang w:val="en-AU"/>
        </w:rPr>
        <w:t xml:space="preserve"> of joining</w:t>
      </w:r>
      <w:r w:rsidRPr="301D9C8A">
        <w:rPr>
          <w:rFonts w:ascii="Calibri" w:eastAsia="Calibri" w:hAnsi="Calibri" w:cs="Calibri"/>
          <w:color w:val="000000" w:themeColor="text1"/>
          <w:lang w:val="en-AU"/>
        </w:rPr>
        <w:t>.</w:t>
      </w:r>
      <w:r w:rsidR="005A5F23" w:rsidRPr="301D9C8A">
        <w:rPr>
          <w:rFonts w:ascii="Calibri" w:eastAsia="Calibri" w:hAnsi="Calibri" w:cs="Calibri"/>
          <w:color w:val="000000" w:themeColor="text1"/>
          <w:lang w:val="en-AU"/>
        </w:rPr>
        <w:t xml:space="preserve"> The Victorian Government</w:t>
      </w:r>
      <w:r w:rsidR="00EB012B" w:rsidRPr="301D9C8A">
        <w:rPr>
          <w:rFonts w:ascii="Calibri" w:eastAsia="Calibri" w:hAnsi="Calibri" w:cs="Calibri"/>
          <w:color w:val="000000" w:themeColor="text1"/>
          <w:lang w:val="en-AU"/>
        </w:rPr>
        <w:t xml:space="preserve">’s </w:t>
      </w:r>
      <w:r w:rsidR="003356C3" w:rsidRPr="301D9C8A">
        <w:rPr>
          <w:rFonts w:ascii="Calibri" w:eastAsia="Calibri" w:hAnsi="Calibri" w:cs="Calibri"/>
          <w:color w:val="000000" w:themeColor="text1"/>
          <w:lang w:val="en-AU"/>
        </w:rPr>
        <w:t>council emissions reduction</w:t>
      </w:r>
      <w:r w:rsidR="005A5F23" w:rsidRPr="301D9C8A">
        <w:rPr>
          <w:rFonts w:ascii="Calibri" w:eastAsia="Calibri" w:hAnsi="Calibri" w:cs="Calibri"/>
          <w:color w:val="000000" w:themeColor="text1"/>
          <w:lang w:val="en-AU"/>
        </w:rPr>
        <w:t xml:space="preserve"> pledge</w:t>
      </w:r>
      <w:r w:rsidR="001F06C7" w:rsidRPr="301D9C8A">
        <w:rPr>
          <w:rFonts w:ascii="Calibri" w:eastAsia="Calibri" w:hAnsi="Calibri" w:cs="Calibri"/>
          <w:color w:val="000000" w:themeColor="text1"/>
          <w:lang w:val="en-AU"/>
        </w:rPr>
        <w:t xml:space="preserve"> require</w:t>
      </w:r>
      <w:r w:rsidR="00930793" w:rsidRPr="301D9C8A">
        <w:rPr>
          <w:rFonts w:ascii="Calibri" w:eastAsia="Calibri" w:hAnsi="Calibri" w:cs="Calibri"/>
          <w:color w:val="000000" w:themeColor="text1"/>
          <w:lang w:val="en-AU"/>
        </w:rPr>
        <w:t>s</w:t>
      </w:r>
      <w:r w:rsidR="001F06C7" w:rsidRPr="301D9C8A">
        <w:rPr>
          <w:rFonts w:ascii="Calibri" w:eastAsia="Calibri" w:hAnsi="Calibri" w:cs="Calibri"/>
          <w:color w:val="000000" w:themeColor="text1"/>
          <w:lang w:val="en-AU"/>
        </w:rPr>
        <w:t xml:space="preserve"> </w:t>
      </w:r>
      <w:r w:rsidR="009C15ED" w:rsidRPr="301D9C8A">
        <w:rPr>
          <w:rFonts w:ascii="Calibri" w:eastAsia="Calibri" w:hAnsi="Calibri" w:cs="Calibri"/>
          <w:color w:val="000000" w:themeColor="text1"/>
          <w:lang w:val="en-AU"/>
        </w:rPr>
        <w:t xml:space="preserve">Council </w:t>
      </w:r>
      <w:r w:rsidR="00930793" w:rsidRPr="301D9C8A">
        <w:rPr>
          <w:rFonts w:ascii="Calibri" w:eastAsia="Calibri" w:hAnsi="Calibri" w:cs="Calibri"/>
          <w:color w:val="000000" w:themeColor="text1"/>
          <w:lang w:val="en-AU"/>
        </w:rPr>
        <w:t>to pledge it</w:t>
      </w:r>
      <w:r w:rsidR="006472A9" w:rsidRPr="301D9C8A">
        <w:rPr>
          <w:rFonts w:ascii="Calibri" w:eastAsia="Calibri" w:hAnsi="Calibri" w:cs="Calibri"/>
          <w:color w:val="000000" w:themeColor="text1"/>
          <w:lang w:val="en-AU"/>
        </w:rPr>
        <w:t xml:space="preserve">s </w:t>
      </w:r>
      <w:r w:rsidR="0056486E" w:rsidRPr="301D9C8A">
        <w:rPr>
          <w:rFonts w:ascii="Calibri" w:eastAsia="Calibri" w:hAnsi="Calibri" w:cs="Calibri"/>
          <w:color w:val="000000" w:themeColor="text1"/>
          <w:lang w:val="en-AU"/>
        </w:rPr>
        <w:t xml:space="preserve">planned </w:t>
      </w:r>
      <w:r w:rsidR="006472A9" w:rsidRPr="301D9C8A">
        <w:rPr>
          <w:rFonts w:ascii="Calibri" w:eastAsia="Calibri" w:hAnsi="Calibri" w:cs="Calibri"/>
          <w:color w:val="000000" w:themeColor="text1"/>
          <w:lang w:val="en-AU"/>
        </w:rPr>
        <w:t xml:space="preserve">climate </w:t>
      </w:r>
      <w:r w:rsidR="009C15ED" w:rsidRPr="301D9C8A">
        <w:rPr>
          <w:rFonts w:ascii="Calibri" w:eastAsia="Calibri" w:hAnsi="Calibri" w:cs="Calibri"/>
          <w:color w:val="000000" w:themeColor="text1"/>
          <w:lang w:val="en-AU"/>
        </w:rPr>
        <w:t>actions</w:t>
      </w:r>
      <w:r w:rsidR="006472A9" w:rsidRPr="301D9C8A">
        <w:rPr>
          <w:rFonts w:ascii="Calibri" w:eastAsia="Calibri" w:hAnsi="Calibri" w:cs="Calibri"/>
          <w:color w:val="000000" w:themeColor="text1"/>
          <w:lang w:val="en-AU"/>
        </w:rPr>
        <w:t xml:space="preserve"> for </w:t>
      </w:r>
      <w:r w:rsidR="009C15ED" w:rsidRPr="301D9C8A">
        <w:rPr>
          <w:rFonts w:ascii="Calibri" w:eastAsia="Calibri" w:hAnsi="Calibri" w:cs="Calibri"/>
          <w:color w:val="000000" w:themeColor="text1"/>
          <w:lang w:val="en-AU"/>
        </w:rPr>
        <w:t xml:space="preserve">the next five years </w:t>
      </w:r>
      <w:r w:rsidR="00EB012B" w:rsidRPr="301D9C8A">
        <w:rPr>
          <w:rFonts w:ascii="Calibri" w:eastAsia="Calibri" w:hAnsi="Calibri" w:cs="Calibri"/>
          <w:color w:val="000000" w:themeColor="text1"/>
          <w:lang w:val="en-AU"/>
        </w:rPr>
        <w:t>(</w:t>
      </w:r>
      <w:r w:rsidR="001F06C7" w:rsidRPr="301D9C8A">
        <w:rPr>
          <w:rFonts w:ascii="Calibri" w:eastAsia="Calibri" w:hAnsi="Calibri" w:cs="Calibri"/>
          <w:color w:val="000000" w:themeColor="text1"/>
          <w:lang w:val="en-AU"/>
        </w:rPr>
        <w:t>2021</w:t>
      </w:r>
      <w:r w:rsidR="00F13AB7" w:rsidRPr="301D9C8A">
        <w:rPr>
          <w:rFonts w:ascii="Calibri" w:eastAsia="Calibri" w:hAnsi="Calibri" w:cs="Calibri"/>
          <w:color w:val="000000" w:themeColor="text1"/>
          <w:lang w:val="en-AU"/>
        </w:rPr>
        <w:t>-</w:t>
      </w:r>
      <w:r w:rsidR="001F06C7" w:rsidRPr="301D9C8A">
        <w:rPr>
          <w:rFonts w:ascii="Calibri" w:eastAsia="Calibri" w:hAnsi="Calibri" w:cs="Calibri"/>
          <w:color w:val="000000" w:themeColor="text1"/>
          <w:lang w:val="en-AU"/>
        </w:rPr>
        <w:t>2025</w:t>
      </w:r>
      <w:r w:rsidR="00F13AB7" w:rsidRPr="301D9C8A">
        <w:rPr>
          <w:rFonts w:ascii="Calibri" w:eastAsia="Calibri" w:hAnsi="Calibri" w:cs="Calibri"/>
          <w:color w:val="000000" w:themeColor="text1"/>
          <w:lang w:val="en-AU"/>
        </w:rPr>
        <w:t>)</w:t>
      </w:r>
      <w:r w:rsidR="002971CC" w:rsidRPr="301D9C8A">
        <w:rPr>
          <w:rFonts w:ascii="Calibri" w:eastAsia="Calibri" w:hAnsi="Calibri" w:cs="Calibri"/>
          <w:color w:val="000000" w:themeColor="text1"/>
          <w:lang w:val="en-AU"/>
        </w:rPr>
        <w:t xml:space="preserve">. </w:t>
      </w:r>
      <w:r w:rsidR="6AF8B686" w:rsidRPr="301D9C8A">
        <w:rPr>
          <w:rFonts w:ascii="Calibri" w:eastAsia="Calibri" w:hAnsi="Calibri" w:cs="Calibri"/>
          <w:color w:val="000000" w:themeColor="text1"/>
          <w:lang w:val="en-AU"/>
        </w:rPr>
        <w:t xml:space="preserve">For both programs, Council will pledge actions outlined within the Climate Change Plan 2022-2032 and Sustainable Environment Action Plan 2022-2024. </w:t>
      </w:r>
    </w:p>
    <w:p w14:paraId="1A92482F" w14:textId="77777777" w:rsidR="003A6F9D" w:rsidRPr="00DC5D54" w:rsidRDefault="003A6F9D" w:rsidP="003A6F9D">
      <w:pPr>
        <w:spacing w:line="276" w:lineRule="auto"/>
        <w:rPr>
          <w:rFonts w:ascii="Calibri" w:eastAsia="Calibri" w:hAnsi="Calibri" w:cs="Calibri"/>
          <w:color w:val="000000"/>
          <w:lang w:val="en-AU"/>
        </w:rPr>
      </w:pPr>
    </w:p>
    <w:p w14:paraId="78E8021F" w14:textId="77777777" w:rsidR="00C12D45" w:rsidRPr="00DC5D54" w:rsidRDefault="0095086D" w:rsidP="003A6F9D">
      <w:pPr>
        <w:spacing w:line="276" w:lineRule="auto"/>
        <w:rPr>
          <w:rFonts w:ascii="Calibri" w:eastAsia="Calibri" w:hAnsi="Calibri" w:cs="Calibri"/>
          <w:color w:val="000000"/>
          <w:sz w:val="22"/>
          <w:szCs w:val="22"/>
          <w:lang w:val="en-AU"/>
        </w:rPr>
      </w:pPr>
      <w:r w:rsidRPr="301D9C8A">
        <w:rPr>
          <w:rFonts w:ascii="Calibri" w:eastAsia="Calibri" w:hAnsi="Calibri" w:cs="Calibri"/>
          <w:color w:val="000000" w:themeColor="text1"/>
          <w:lang w:val="en-AU"/>
        </w:rPr>
        <w:t>Council</w:t>
      </w:r>
      <w:r w:rsidR="001B52B6" w:rsidRPr="301D9C8A">
        <w:rPr>
          <w:rFonts w:ascii="Calibri" w:eastAsia="Calibri" w:hAnsi="Calibri" w:cs="Calibri"/>
          <w:color w:val="000000" w:themeColor="text1"/>
          <w:lang w:val="en-AU"/>
        </w:rPr>
        <w:t xml:space="preserve"> will also be required to report </w:t>
      </w:r>
      <w:r w:rsidR="000111B1" w:rsidRPr="301D9C8A">
        <w:rPr>
          <w:rFonts w:ascii="Calibri" w:eastAsia="Calibri" w:hAnsi="Calibri" w:cs="Calibri"/>
          <w:color w:val="000000" w:themeColor="text1"/>
          <w:lang w:val="en-AU"/>
        </w:rPr>
        <w:t>its</w:t>
      </w:r>
      <w:r w:rsidR="001B52B6" w:rsidRPr="301D9C8A">
        <w:rPr>
          <w:rFonts w:ascii="Calibri" w:eastAsia="Calibri" w:hAnsi="Calibri" w:cs="Calibri"/>
          <w:color w:val="000000" w:themeColor="text1"/>
          <w:lang w:val="en-AU"/>
        </w:rPr>
        <w:t xml:space="preserve"> emission reduction </w:t>
      </w:r>
      <w:r w:rsidR="000111B1" w:rsidRPr="301D9C8A">
        <w:rPr>
          <w:rFonts w:ascii="Calibri" w:eastAsia="Calibri" w:hAnsi="Calibri" w:cs="Calibri"/>
          <w:color w:val="000000" w:themeColor="text1"/>
          <w:lang w:val="en-AU"/>
        </w:rPr>
        <w:t xml:space="preserve">progress </w:t>
      </w:r>
      <w:r w:rsidR="001B52B6" w:rsidRPr="301D9C8A">
        <w:rPr>
          <w:rFonts w:ascii="Calibri" w:eastAsia="Calibri" w:hAnsi="Calibri" w:cs="Calibri"/>
          <w:color w:val="000000" w:themeColor="text1"/>
          <w:lang w:val="en-AU"/>
        </w:rPr>
        <w:t>and shar</w:t>
      </w:r>
      <w:r w:rsidR="000111B1" w:rsidRPr="301D9C8A">
        <w:rPr>
          <w:rFonts w:ascii="Calibri" w:eastAsia="Calibri" w:hAnsi="Calibri" w:cs="Calibri"/>
          <w:color w:val="000000" w:themeColor="text1"/>
          <w:lang w:val="en-AU"/>
        </w:rPr>
        <w:t>e</w:t>
      </w:r>
      <w:r w:rsidR="001B52B6" w:rsidRPr="301D9C8A">
        <w:rPr>
          <w:rFonts w:ascii="Calibri" w:eastAsia="Calibri" w:hAnsi="Calibri" w:cs="Calibri"/>
          <w:color w:val="000000" w:themeColor="text1"/>
          <w:lang w:val="en-AU"/>
        </w:rPr>
        <w:t xml:space="preserve"> knowledge with other councils</w:t>
      </w:r>
      <w:r w:rsidR="00977302" w:rsidRPr="301D9C8A">
        <w:rPr>
          <w:rFonts w:ascii="Calibri" w:eastAsia="Calibri" w:hAnsi="Calibri" w:cs="Calibri"/>
          <w:color w:val="000000" w:themeColor="text1"/>
          <w:lang w:val="en-AU"/>
        </w:rPr>
        <w:t xml:space="preserve">. </w:t>
      </w:r>
      <w:r w:rsidR="00460933" w:rsidRPr="301D9C8A">
        <w:rPr>
          <w:rFonts w:ascii="Calibri" w:eastAsia="Calibri" w:hAnsi="Calibri" w:cs="Calibri"/>
          <w:color w:val="000000" w:themeColor="text1"/>
          <w:lang w:val="en-AU"/>
        </w:rPr>
        <w:t>As the r</w:t>
      </w:r>
      <w:r w:rsidR="0022193A" w:rsidRPr="301D9C8A">
        <w:rPr>
          <w:rFonts w:ascii="Calibri" w:eastAsia="Calibri" w:hAnsi="Calibri" w:cs="Calibri"/>
          <w:color w:val="000000" w:themeColor="text1"/>
          <w:lang w:val="en-AU"/>
        </w:rPr>
        <w:t>ecommended</w:t>
      </w:r>
      <w:r w:rsidR="00977302" w:rsidRPr="301D9C8A">
        <w:rPr>
          <w:rFonts w:ascii="Calibri" w:eastAsia="Calibri" w:hAnsi="Calibri" w:cs="Calibri"/>
          <w:color w:val="000000" w:themeColor="text1"/>
          <w:lang w:val="en-AU"/>
        </w:rPr>
        <w:t xml:space="preserve"> </w:t>
      </w:r>
      <w:r w:rsidR="464108A0" w:rsidRPr="301D9C8A">
        <w:rPr>
          <w:rFonts w:ascii="Calibri" w:eastAsia="Calibri" w:hAnsi="Calibri" w:cs="Calibri"/>
          <w:color w:val="000000" w:themeColor="text1"/>
          <w:lang w:val="en-AU"/>
        </w:rPr>
        <w:t xml:space="preserve">actions </w:t>
      </w:r>
      <w:r w:rsidR="00977302" w:rsidRPr="301D9C8A">
        <w:rPr>
          <w:rFonts w:ascii="Calibri" w:eastAsia="Calibri" w:hAnsi="Calibri" w:cs="Calibri"/>
          <w:color w:val="000000" w:themeColor="text1"/>
          <w:lang w:val="en-AU"/>
        </w:rPr>
        <w:t>pledges</w:t>
      </w:r>
      <w:r w:rsidRPr="301D9C8A">
        <w:rPr>
          <w:rFonts w:ascii="Calibri" w:eastAsia="Calibri" w:hAnsi="Calibri" w:cs="Calibri"/>
          <w:color w:val="000000" w:themeColor="text1"/>
          <w:lang w:val="en-AU"/>
        </w:rPr>
        <w:t xml:space="preserve"> </w:t>
      </w:r>
      <w:r w:rsidR="005A7F0A" w:rsidRPr="301D9C8A">
        <w:rPr>
          <w:rFonts w:ascii="Calibri" w:eastAsia="Calibri" w:hAnsi="Calibri" w:cs="Calibri"/>
          <w:color w:val="000000" w:themeColor="text1"/>
          <w:lang w:val="en-AU"/>
        </w:rPr>
        <w:t>will be</w:t>
      </w:r>
      <w:r w:rsidR="00E469FE" w:rsidRPr="301D9C8A">
        <w:rPr>
          <w:rFonts w:ascii="Calibri" w:eastAsia="Calibri" w:hAnsi="Calibri" w:cs="Calibri"/>
          <w:color w:val="000000" w:themeColor="text1"/>
          <w:lang w:val="en-AU"/>
        </w:rPr>
        <w:t xml:space="preserve"> </w:t>
      </w:r>
      <w:r w:rsidR="00572426" w:rsidRPr="301D9C8A">
        <w:rPr>
          <w:rFonts w:ascii="Calibri" w:eastAsia="Calibri" w:hAnsi="Calibri" w:cs="Calibri"/>
          <w:color w:val="000000" w:themeColor="text1"/>
          <w:lang w:val="en-AU"/>
        </w:rPr>
        <w:t>reported</w:t>
      </w:r>
      <w:r w:rsidRPr="301D9C8A">
        <w:rPr>
          <w:rFonts w:ascii="Calibri" w:eastAsia="Calibri" w:hAnsi="Calibri" w:cs="Calibri"/>
          <w:color w:val="000000" w:themeColor="text1"/>
          <w:lang w:val="en-AU"/>
        </w:rPr>
        <w:t xml:space="preserve"> </w:t>
      </w:r>
      <w:r w:rsidR="003201FC" w:rsidRPr="301D9C8A">
        <w:rPr>
          <w:rFonts w:ascii="Calibri" w:eastAsia="Calibri" w:hAnsi="Calibri" w:cs="Calibri"/>
          <w:color w:val="000000" w:themeColor="text1"/>
          <w:lang w:val="en-AU"/>
        </w:rPr>
        <w:t>regularly</w:t>
      </w:r>
      <w:r w:rsidRPr="301D9C8A">
        <w:rPr>
          <w:rFonts w:ascii="Calibri" w:eastAsia="Calibri" w:hAnsi="Calibri" w:cs="Calibri"/>
          <w:color w:val="000000" w:themeColor="text1"/>
          <w:lang w:val="en-AU"/>
        </w:rPr>
        <w:t xml:space="preserve"> </w:t>
      </w:r>
      <w:r w:rsidR="00A95BA1" w:rsidRPr="301D9C8A">
        <w:rPr>
          <w:rFonts w:ascii="Calibri" w:eastAsia="Calibri" w:hAnsi="Calibri" w:cs="Calibri"/>
          <w:color w:val="000000" w:themeColor="text1"/>
          <w:lang w:val="en-AU"/>
        </w:rPr>
        <w:t xml:space="preserve">as part of Council’s </w:t>
      </w:r>
      <w:r w:rsidR="00CE0420" w:rsidRPr="301D9C8A">
        <w:rPr>
          <w:rFonts w:ascii="Calibri" w:eastAsia="Calibri" w:hAnsi="Calibri" w:cs="Calibri"/>
          <w:color w:val="000000" w:themeColor="text1"/>
          <w:lang w:val="en-AU"/>
        </w:rPr>
        <w:t>reporting systems</w:t>
      </w:r>
      <w:r w:rsidR="006A2425" w:rsidRPr="301D9C8A">
        <w:rPr>
          <w:rFonts w:ascii="Calibri" w:eastAsia="Calibri" w:hAnsi="Calibri" w:cs="Calibri"/>
          <w:color w:val="000000" w:themeColor="text1"/>
          <w:lang w:val="en-AU"/>
        </w:rPr>
        <w:t xml:space="preserve">, </w:t>
      </w:r>
      <w:r w:rsidR="003201FC" w:rsidRPr="301D9C8A">
        <w:rPr>
          <w:rFonts w:ascii="Calibri" w:eastAsia="Calibri" w:hAnsi="Calibri" w:cs="Calibri"/>
          <w:color w:val="000000" w:themeColor="text1"/>
          <w:lang w:val="en-AU"/>
        </w:rPr>
        <w:t>it is anticipated that the</w:t>
      </w:r>
      <w:r w:rsidR="00746B5E" w:rsidRPr="301D9C8A">
        <w:rPr>
          <w:rFonts w:ascii="Calibri" w:eastAsia="Calibri" w:hAnsi="Calibri" w:cs="Calibri"/>
          <w:color w:val="000000" w:themeColor="text1"/>
          <w:lang w:val="en-AU"/>
        </w:rPr>
        <w:t xml:space="preserve"> </w:t>
      </w:r>
      <w:r w:rsidR="00460933" w:rsidRPr="301D9C8A">
        <w:rPr>
          <w:rFonts w:ascii="Calibri" w:eastAsia="Calibri" w:hAnsi="Calibri" w:cs="Calibri"/>
          <w:color w:val="000000" w:themeColor="text1"/>
          <w:lang w:val="en-AU"/>
        </w:rPr>
        <w:t xml:space="preserve">time required to </w:t>
      </w:r>
      <w:r w:rsidR="00746B5E" w:rsidRPr="301D9C8A">
        <w:rPr>
          <w:rFonts w:ascii="Calibri" w:eastAsia="Calibri" w:hAnsi="Calibri" w:cs="Calibri"/>
          <w:color w:val="000000" w:themeColor="text1"/>
          <w:lang w:val="en-AU"/>
        </w:rPr>
        <w:t xml:space="preserve">report across both programs will </w:t>
      </w:r>
      <w:r w:rsidR="006A2425" w:rsidRPr="301D9C8A">
        <w:rPr>
          <w:rFonts w:ascii="Calibri" w:eastAsia="Calibri" w:hAnsi="Calibri" w:cs="Calibri"/>
          <w:color w:val="000000" w:themeColor="text1"/>
          <w:lang w:val="en-AU"/>
        </w:rPr>
        <w:t>be minim</w:t>
      </w:r>
      <w:r w:rsidR="003201FC" w:rsidRPr="301D9C8A">
        <w:rPr>
          <w:rFonts w:ascii="Calibri" w:eastAsia="Calibri" w:hAnsi="Calibri" w:cs="Calibri"/>
          <w:color w:val="000000" w:themeColor="text1"/>
          <w:lang w:val="en-AU"/>
        </w:rPr>
        <w:t>al</w:t>
      </w:r>
      <w:r w:rsidR="00113555" w:rsidRPr="301D9C8A">
        <w:rPr>
          <w:rFonts w:ascii="Calibri" w:eastAsia="Calibri" w:hAnsi="Calibri" w:cs="Calibri"/>
          <w:color w:val="000000" w:themeColor="text1"/>
          <w:lang w:val="en-AU"/>
        </w:rPr>
        <w:t>.</w:t>
      </w:r>
    </w:p>
    <w:p w14:paraId="77A6514D" w14:textId="77777777" w:rsidR="006F6287" w:rsidRPr="00073F5F" w:rsidRDefault="0095086D" w:rsidP="0072274C">
      <w:pPr>
        <w:keepNext/>
        <w:shd w:val="clear" w:color="auto" w:fill="003266"/>
        <w:spacing w:before="120" w:after="120" w:line="276" w:lineRule="auto"/>
        <w:outlineLvl w:val="0"/>
        <w:rPr>
          <w:rFonts w:ascii="Calibri" w:eastAsia="Calibri" w:hAnsi="Calibri"/>
          <w:b/>
          <w:color w:val="FFFFFF"/>
          <w:lang w:val="en-AU"/>
        </w:rPr>
      </w:pPr>
      <w:r>
        <w:rPr>
          <w:rFonts w:ascii="Calibri" w:eastAsia="Calibri" w:hAnsi="Calibri"/>
          <w:b/>
          <w:color w:val="FFFFFF" w:themeColor="background1"/>
          <w:lang w:val="en-AU"/>
        </w:rPr>
        <w:lastRenderedPageBreak/>
        <w:t xml:space="preserve"> </w:t>
      </w:r>
      <w:r w:rsidR="00EA4064" w:rsidRPr="00073F5F">
        <w:rPr>
          <w:rFonts w:ascii="Calibri" w:eastAsia="Calibri" w:hAnsi="Calibri"/>
          <w:b/>
          <w:color w:val="FFFFFF" w:themeColor="background1"/>
          <w:lang w:val="en-AU"/>
        </w:rPr>
        <w:t>C</w:t>
      </w:r>
      <w:r w:rsidR="00C11C44" w:rsidRPr="00073F5F">
        <w:rPr>
          <w:rFonts w:ascii="Calibri" w:eastAsia="Calibri" w:hAnsi="Calibri"/>
          <w:b/>
          <w:color w:val="FFFFFF" w:themeColor="background1"/>
          <w:lang w:val="en-AU"/>
        </w:rPr>
        <w:t>ommunity Consultation and Engagement</w:t>
      </w:r>
    </w:p>
    <w:p w14:paraId="4289E27F" w14:textId="77777777" w:rsidR="00157A3B" w:rsidRDefault="0095086D" w:rsidP="003A6F9D">
      <w:pPr>
        <w:spacing w:line="276" w:lineRule="auto"/>
        <w:rPr>
          <w:rFonts w:ascii="Calibri" w:eastAsia="Calibri" w:hAnsi="Calibri" w:cs="Calibri"/>
          <w:color w:val="000000"/>
          <w:lang w:val="en-AU"/>
        </w:rPr>
      </w:pPr>
      <w:r w:rsidRPr="301D9C8A">
        <w:rPr>
          <w:rFonts w:ascii="Calibri" w:eastAsia="Calibri" w:hAnsi="Calibri" w:cs="Calibri"/>
          <w:color w:val="000000" w:themeColor="text1"/>
          <w:lang w:val="en-AU"/>
        </w:rPr>
        <w:t>E</w:t>
      </w:r>
      <w:r w:rsidR="005B2D9B" w:rsidRPr="301D9C8A">
        <w:rPr>
          <w:rFonts w:ascii="Calibri" w:eastAsia="Calibri" w:hAnsi="Calibri" w:cs="Calibri"/>
          <w:color w:val="000000" w:themeColor="text1"/>
          <w:lang w:val="en-AU"/>
        </w:rPr>
        <w:t xml:space="preserve">xtensive consultation has </w:t>
      </w:r>
      <w:r w:rsidR="00D65AC4" w:rsidRPr="301D9C8A">
        <w:rPr>
          <w:rFonts w:ascii="Calibri" w:eastAsia="Calibri" w:hAnsi="Calibri" w:cs="Calibri"/>
          <w:color w:val="000000" w:themeColor="text1"/>
          <w:lang w:val="en-AU"/>
        </w:rPr>
        <w:t xml:space="preserve">occurred </w:t>
      </w:r>
      <w:r w:rsidR="005B2D9B" w:rsidRPr="301D9C8A">
        <w:rPr>
          <w:rFonts w:ascii="Calibri" w:eastAsia="Calibri" w:hAnsi="Calibri" w:cs="Calibri"/>
          <w:color w:val="000000" w:themeColor="text1"/>
          <w:lang w:val="en-AU"/>
        </w:rPr>
        <w:t>t</w:t>
      </w:r>
      <w:r w:rsidR="000157E1" w:rsidRPr="301D9C8A">
        <w:rPr>
          <w:rFonts w:ascii="Calibri" w:eastAsia="Calibri" w:hAnsi="Calibri" w:cs="Calibri"/>
          <w:color w:val="000000" w:themeColor="text1"/>
          <w:lang w:val="en-AU"/>
        </w:rPr>
        <w:t>hrough</w:t>
      </w:r>
      <w:r w:rsidR="005B2D9B" w:rsidRPr="301D9C8A">
        <w:rPr>
          <w:rFonts w:ascii="Calibri" w:eastAsia="Calibri" w:hAnsi="Calibri" w:cs="Calibri"/>
          <w:color w:val="000000" w:themeColor="text1"/>
          <w:lang w:val="en-AU"/>
        </w:rPr>
        <w:t xml:space="preserve"> </w:t>
      </w:r>
      <w:r w:rsidR="000157E1" w:rsidRPr="301D9C8A">
        <w:rPr>
          <w:rFonts w:ascii="Calibri" w:eastAsia="Calibri" w:hAnsi="Calibri" w:cs="Calibri"/>
          <w:color w:val="000000" w:themeColor="text1"/>
          <w:lang w:val="en-AU"/>
        </w:rPr>
        <w:t xml:space="preserve">the development of the Sustainable </w:t>
      </w:r>
      <w:r w:rsidR="00D65AC4" w:rsidRPr="301D9C8A">
        <w:rPr>
          <w:rFonts w:ascii="Calibri" w:eastAsia="Calibri" w:hAnsi="Calibri" w:cs="Calibri"/>
          <w:color w:val="000000" w:themeColor="text1"/>
          <w:lang w:val="en-AU"/>
        </w:rPr>
        <w:t>Environment</w:t>
      </w:r>
      <w:r w:rsidR="000157E1" w:rsidRPr="301D9C8A">
        <w:rPr>
          <w:rFonts w:ascii="Calibri" w:eastAsia="Calibri" w:hAnsi="Calibri" w:cs="Calibri"/>
          <w:color w:val="000000" w:themeColor="text1"/>
          <w:lang w:val="en-AU"/>
        </w:rPr>
        <w:t xml:space="preserve"> Strategy</w:t>
      </w:r>
      <w:r w:rsidR="00AA1830" w:rsidRPr="301D9C8A">
        <w:rPr>
          <w:rFonts w:ascii="Calibri" w:eastAsia="Calibri" w:hAnsi="Calibri" w:cs="Calibri"/>
          <w:color w:val="000000" w:themeColor="text1"/>
          <w:lang w:val="en-AU"/>
        </w:rPr>
        <w:t xml:space="preserve"> 2022-2032</w:t>
      </w:r>
      <w:r w:rsidR="005B2D9B" w:rsidRPr="301D9C8A">
        <w:rPr>
          <w:rFonts w:ascii="Calibri" w:eastAsia="Calibri" w:hAnsi="Calibri" w:cs="Calibri"/>
          <w:color w:val="000000" w:themeColor="text1"/>
          <w:lang w:val="en-AU"/>
        </w:rPr>
        <w:t xml:space="preserve"> and the C</w:t>
      </w:r>
      <w:r w:rsidR="00D65AC4" w:rsidRPr="301D9C8A">
        <w:rPr>
          <w:rFonts w:ascii="Calibri" w:eastAsia="Calibri" w:hAnsi="Calibri" w:cs="Calibri"/>
          <w:color w:val="000000" w:themeColor="text1"/>
          <w:lang w:val="en-AU"/>
        </w:rPr>
        <w:t>l</w:t>
      </w:r>
      <w:r w:rsidR="005B2D9B" w:rsidRPr="301D9C8A">
        <w:rPr>
          <w:rFonts w:ascii="Calibri" w:eastAsia="Calibri" w:hAnsi="Calibri" w:cs="Calibri"/>
          <w:color w:val="000000" w:themeColor="text1"/>
          <w:lang w:val="en-AU"/>
        </w:rPr>
        <w:t xml:space="preserve">imate </w:t>
      </w:r>
      <w:r w:rsidR="00D65AC4" w:rsidRPr="301D9C8A">
        <w:rPr>
          <w:rFonts w:ascii="Calibri" w:eastAsia="Calibri" w:hAnsi="Calibri" w:cs="Calibri"/>
          <w:color w:val="000000" w:themeColor="text1"/>
          <w:lang w:val="en-AU"/>
        </w:rPr>
        <w:t>C</w:t>
      </w:r>
      <w:r w:rsidR="005B2D9B" w:rsidRPr="301D9C8A">
        <w:rPr>
          <w:rFonts w:ascii="Calibri" w:eastAsia="Calibri" w:hAnsi="Calibri" w:cs="Calibri"/>
          <w:color w:val="000000" w:themeColor="text1"/>
          <w:lang w:val="en-AU"/>
        </w:rPr>
        <w:t>hange Plan</w:t>
      </w:r>
      <w:r w:rsidR="00D65AC4" w:rsidRPr="301D9C8A">
        <w:rPr>
          <w:rFonts w:ascii="Calibri" w:eastAsia="Calibri" w:hAnsi="Calibri" w:cs="Calibri"/>
          <w:color w:val="000000" w:themeColor="text1"/>
          <w:lang w:val="en-AU"/>
        </w:rPr>
        <w:t xml:space="preserve"> 2022-2032</w:t>
      </w:r>
      <w:r w:rsidR="009C1A52" w:rsidRPr="301D9C8A">
        <w:rPr>
          <w:rFonts w:ascii="Calibri" w:eastAsia="Calibri" w:hAnsi="Calibri" w:cs="Calibri"/>
          <w:color w:val="000000" w:themeColor="text1"/>
          <w:lang w:val="en-AU"/>
        </w:rPr>
        <w:t xml:space="preserve">, in the form of focus groups, pop-up engagements, </w:t>
      </w:r>
      <w:r w:rsidR="003B0B5C" w:rsidRPr="301D9C8A">
        <w:rPr>
          <w:rFonts w:ascii="Calibri" w:eastAsia="Calibri" w:hAnsi="Calibri" w:cs="Calibri"/>
          <w:color w:val="000000" w:themeColor="text1"/>
          <w:lang w:val="en-AU"/>
        </w:rPr>
        <w:t>online engagement, surveys</w:t>
      </w:r>
      <w:r w:rsidR="00F92BE1" w:rsidRPr="301D9C8A">
        <w:rPr>
          <w:rFonts w:ascii="Calibri" w:eastAsia="Calibri" w:hAnsi="Calibri" w:cs="Calibri"/>
          <w:color w:val="000000" w:themeColor="text1"/>
          <w:lang w:val="en-AU"/>
        </w:rPr>
        <w:t>, invitations to provide comment on documents</w:t>
      </w:r>
      <w:r w:rsidR="004B0A1A" w:rsidRPr="301D9C8A">
        <w:rPr>
          <w:rFonts w:ascii="Calibri" w:eastAsia="Calibri" w:hAnsi="Calibri" w:cs="Calibri"/>
          <w:color w:val="000000" w:themeColor="text1"/>
          <w:lang w:val="en-AU"/>
        </w:rPr>
        <w:t>.</w:t>
      </w:r>
    </w:p>
    <w:p w14:paraId="3EC2EECA" w14:textId="77777777" w:rsidR="003A6F9D" w:rsidRDefault="003A6F9D" w:rsidP="003A6F9D">
      <w:pPr>
        <w:spacing w:line="276" w:lineRule="auto"/>
        <w:rPr>
          <w:rFonts w:ascii="Calibri" w:eastAsia="Calibri" w:hAnsi="Calibri" w:cs="Calibri"/>
          <w:color w:val="000000"/>
          <w:lang w:val="en-AU"/>
        </w:rPr>
      </w:pPr>
    </w:p>
    <w:p w14:paraId="574F8E41" w14:textId="77777777" w:rsidR="006F6287" w:rsidRDefault="0095086D" w:rsidP="003A6F9D">
      <w:pPr>
        <w:spacing w:line="276" w:lineRule="auto"/>
        <w:rPr>
          <w:rFonts w:ascii="Calibri" w:eastAsia="Calibri" w:hAnsi="Calibri" w:cs="Calibri"/>
          <w:color w:val="000000"/>
          <w:lang w:val="en-AU"/>
        </w:rPr>
      </w:pPr>
      <w:r w:rsidRPr="301D9C8A">
        <w:rPr>
          <w:rFonts w:ascii="Calibri" w:eastAsia="Calibri" w:hAnsi="Calibri" w:cs="Calibri"/>
          <w:color w:val="000000" w:themeColor="text1"/>
          <w:lang w:val="en-AU"/>
        </w:rPr>
        <w:t xml:space="preserve">Consultation specific to </w:t>
      </w:r>
      <w:r w:rsidR="001B1EE3" w:rsidRPr="301D9C8A">
        <w:rPr>
          <w:rFonts w:ascii="Calibri" w:eastAsia="Calibri" w:hAnsi="Calibri" w:cs="Calibri"/>
          <w:color w:val="000000" w:themeColor="text1"/>
          <w:lang w:val="en-AU"/>
        </w:rPr>
        <w:t xml:space="preserve">the development of the Climate Change Plan 2022-2032 </w:t>
      </w:r>
      <w:r w:rsidR="009C31EF" w:rsidRPr="301D9C8A">
        <w:rPr>
          <w:rFonts w:ascii="Calibri" w:eastAsia="Calibri" w:hAnsi="Calibri" w:cs="Calibri"/>
          <w:color w:val="000000" w:themeColor="text1"/>
          <w:lang w:val="en-AU"/>
        </w:rPr>
        <w:t xml:space="preserve">attracted more </w:t>
      </w:r>
      <w:r w:rsidR="0007294C" w:rsidRPr="301D9C8A">
        <w:rPr>
          <w:rFonts w:ascii="Calibri" w:eastAsia="Calibri" w:hAnsi="Calibri" w:cs="Calibri"/>
          <w:color w:val="000000" w:themeColor="text1"/>
          <w:lang w:val="en-AU"/>
        </w:rPr>
        <w:t>than 800 contributions from community members and businesses provided a strong understanding of</w:t>
      </w:r>
      <w:r w:rsidR="00B16874" w:rsidRPr="301D9C8A">
        <w:rPr>
          <w:rFonts w:ascii="Calibri" w:eastAsia="Calibri" w:hAnsi="Calibri" w:cs="Calibri"/>
          <w:color w:val="000000" w:themeColor="text1"/>
          <w:lang w:val="en-AU"/>
        </w:rPr>
        <w:t xml:space="preserve"> </w:t>
      </w:r>
      <w:r w:rsidR="0007294C" w:rsidRPr="301D9C8A">
        <w:rPr>
          <w:rFonts w:ascii="Calibri" w:eastAsia="Calibri" w:hAnsi="Calibri" w:cs="Calibri"/>
          <w:color w:val="000000" w:themeColor="text1"/>
          <w:lang w:val="en-AU"/>
        </w:rPr>
        <w:t>the community’s concerns and priorities</w:t>
      </w:r>
      <w:r w:rsidR="00B16874" w:rsidRPr="301D9C8A">
        <w:rPr>
          <w:rFonts w:ascii="Calibri" w:eastAsia="Calibri" w:hAnsi="Calibri" w:cs="Calibri"/>
          <w:color w:val="000000" w:themeColor="text1"/>
          <w:lang w:val="en-AU"/>
        </w:rPr>
        <w:t xml:space="preserve"> </w:t>
      </w:r>
      <w:r w:rsidR="0007294C" w:rsidRPr="301D9C8A">
        <w:rPr>
          <w:rFonts w:ascii="Calibri" w:eastAsia="Calibri" w:hAnsi="Calibri" w:cs="Calibri"/>
          <w:color w:val="000000" w:themeColor="text1"/>
          <w:lang w:val="en-AU"/>
        </w:rPr>
        <w:t>regarding climate action.</w:t>
      </w:r>
    </w:p>
    <w:p w14:paraId="22112969" w14:textId="77777777" w:rsidR="003A6F9D" w:rsidRDefault="003A6F9D" w:rsidP="003A6F9D">
      <w:pPr>
        <w:spacing w:line="276" w:lineRule="auto"/>
        <w:rPr>
          <w:rFonts w:ascii="Calibri" w:eastAsia="Calibri" w:hAnsi="Calibri" w:cs="Calibri"/>
          <w:color w:val="000000"/>
          <w:lang w:val="en-AU"/>
        </w:rPr>
      </w:pPr>
    </w:p>
    <w:p w14:paraId="076E53CD" w14:textId="77777777" w:rsidR="00882C8F" w:rsidRDefault="0095086D" w:rsidP="003A6F9D">
      <w:pPr>
        <w:spacing w:line="276" w:lineRule="auto"/>
        <w:rPr>
          <w:rFonts w:ascii="Calibri" w:eastAsia="Calibri" w:hAnsi="Calibri" w:cs="Calibri"/>
          <w:color w:val="000000"/>
          <w:lang w:val="en-AU"/>
        </w:rPr>
      </w:pPr>
      <w:r w:rsidRPr="578A9DFC">
        <w:rPr>
          <w:rFonts w:ascii="Calibri" w:eastAsia="Calibri" w:hAnsi="Calibri" w:cs="Calibri"/>
          <w:color w:val="000000" w:themeColor="text1"/>
          <w:lang w:val="en-AU"/>
        </w:rPr>
        <w:t>Membership to both the Cities Power Partnership and the Victorian Government’s council emissions reduction pledges</w:t>
      </w:r>
      <w:r w:rsidR="00756D00" w:rsidRPr="578A9DFC">
        <w:rPr>
          <w:rFonts w:ascii="Calibri" w:eastAsia="Calibri" w:hAnsi="Calibri" w:cs="Calibri"/>
          <w:color w:val="000000" w:themeColor="text1"/>
          <w:lang w:val="en-AU"/>
        </w:rPr>
        <w:t xml:space="preserve"> will be promoted </w:t>
      </w:r>
      <w:r w:rsidR="00947B5F">
        <w:rPr>
          <w:rFonts w:ascii="Calibri" w:eastAsia="Calibri" w:hAnsi="Calibri" w:cs="Calibri"/>
          <w:color w:val="000000" w:themeColor="text1"/>
          <w:lang w:val="en-AU"/>
        </w:rPr>
        <w:t xml:space="preserve">alongside the adoption of </w:t>
      </w:r>
      <w:r w:rsidR="0606427A" w:rsidRPr="1D2E32EF">
        <w:rPr>
          <w:rFonts w:ascii="Calibri" w:eastAsia="Calibri" w:hAnsi="Calibri" w:cs="Calibri"/>
          <w:color w:val="000000" w:themeColor="text1"/>
          <w:lang w:val="en-AU"/>
        </w:rPr>
        <w:t>the</w:t>
      </w:r>
      <w:r w:rsidR="00756D00" w:rsidRPr="578A9DFC">
        <w:rPr>
          <w:rFonts w:ascii="Calibri" w:eastAsia="Calibri" w:hAnsi="Calibri" w:cs="Calibri"/>
          <w:color w:val="000000" w:themeColor="text1"/>
          <w:lang w:val="en-AU"/>
        </w:rPr>
        <w:t xml:space="preserve"> </w:t>
      </w:r>
      <w:r w:rsidR="4651D241" w:rsidRPr="578A9DFC">
        <w:rPr>
          <w:rFonts w:ascii="Calibri" w:eastAsia="Calibri" w:hAnsi="Calibri" w:cs="Calibri"/>
          <w:color w:val="000000" w:themeColor="text1"/>
          <w:lang w:val="en-AU"/>
        </w:rPr>
        <w:t>Sustainable Environment Strategy Suite</w:t>
      </w:r>
      <w:r w:rsidR="008A5552" w:rsidRPr="008A5552">
        <w:rPr>
          <w:rFonts w:ascii="Calibri" w:eastAsia="Calibri" w:hAnsi="Calibri" w:cs="Calibri"/>
          <w:color w:val="000000" w:themeColor="text1"/>
          <w:lang w:val="en-AU"/>
        </w:rPr>
        <w:t xml:space="preserve"> </w:t>
      </w:r>
      <w:r w:rsidR="4651D241" w:rsidRPr="578A9DFC">
        <w:rPr>
          <w:rFonts w:ascii="Calibri" w:eastAsia="Calibri" w:hAnsi="Calibri" w:cs="Calibri"/>
          <w:color w:val="000000" w:themeColor="text1"/>
          <w:lang w:val="en-AU"/>
        </w:rPr>
        <w:t>and</w:t>
      </w:r>
      <w:r w:rsidR="00C86AF0">
        <w:rPr>
          <w:rFonts w:ascii="Calibri" w:eastAsia="Calibri" w:hAnsi="Calibri" w:cs="Calibri"/>
          <w:color w:val="000000" w:themeColor="text1"/>
          <w:lang w:val="en-AU"/>
        </w:rPr>
        <w:t xml:space="preserve"> the</w:t>
      </w:r>
      <w:r w:rsidR="4651D241" w:rsidRPr="578A9DFC">
        <w:rPr>
          <w:rFonts w:ascii="Calibri" w:eastAsia="Calibri" w:hAnsi="Calibri" w:cs="Calibri"/>
          <w:color w:val="000000" w:themeColor="text1"/>
          <w:lang w:val="en-AU"/>
        </w:rPr>
        <w:t xml:space="preserve"> </w:t>
      </w:r>
      <w:r w:rsidR="00756D00" w:rsidRPr="578A9DFC">
        <w:rPr>
          <w:rFonts w:ascii="Calibri" w:eastAsia="Calibri" w:hAnsi="Calibri" w:cs="Calibri"/>
          <w:color w:val="000000" w:themeColor="text1"/>
          <w:lang w:val="en-AU"/>
        </w:rPr>
        <w:t>Climate Change</w:t>
      </w:r>
      <w:r w:rsidR="39CC0E4C" w:rsidRPr="578A9DFC">
        <w:rPr>
          <w:rFonts w:ascii="Calibri" w:eastAsia="Calibri" w:hAnsi="Calibri" w:cs="Calibri"/>
          <w:color w:val="000000" w:themeColor="text1"/>
          <w:lang w:val="en-AU"/>
        </w:rPr>
        <w:t xml:space="preserve"> Plan</w:t>
      </w:r>
      <w:r w:rsidR="00756D00" w:rsidRPr="578A9DFC">
        <w:rPr>
          <w:rFonts w:ascii="Calibri" w:eastAsia="Calibri" w:hAnsi="Calibri" w:cs="Calibri"/>
          <w:color w:val="000000" w:themeColor="text1"/>
          <w:lang w:val="en-AU"/>
        </w:rPr>
        <w:t>.</w:t>
      </w:r>
    </w:p>
    <w:p w14:paraId="2E918ADC" w14:textId="77777777" w:rsidR="006F6287" w:rsidRDefault="0095086D" w:rsidP="00ED6DB8">
      <w:pPr>
        <w:keepNext/>
        <w:shd w:val="clear" w:color="auto" w:fill="003266"/>
        <w:spacing w:before="120" w:after="120" w:line="276" w:lineRule="auto"/>
        <w:outlineLvl w:val="0"/>
        <w:rPr>
          <w:rFonts w:ascii="Calibri" w:eastAsia="Calibri" w:hAnsi="Calibri" w:cs="Calibri"/>
          <w:b/>
          <w:bCs/>
          <w:color w:val="FFFFFF"/>
          <w:lang w:val="en-AU"/>
        </w:rPr>
      </w:pPr>
      <w:r w:rsidRPr="52945F05">
        <w:rPr>
          <w:rFonts w:ascii="Calibri" w:eastAsia="Calibri" w:hAnsi="Calibri"/>
          <w:b/>
          <w:color w:val="FFFFFF" w:themeColor="background1"/>
          <w:sz w:val="28"/>
          <w:szCs w:val="28"/>
          <w:lang w:val="en-AU"/>
        </w:rPr>
        <w:t xml:space="preserve"> </w:t>
      </w:r>
      <w:r w:rsidRPr="52945F05">
        <w:rPr>
          <w:rFonts w:ascii="Calibri" w:eastAsia="Calibri" w:hAnsi="Calibri"/>
          <w:b/>
          <w:color w:val="FFFFFF" w:themeColor="background1"/>
          <w:lang w:val="en-AU"/>
        </w:rPr>
        <w:t>Alignment to Community Plan, Policies or Strategies</w:t>
      </w:r>
    </w:p>
    <w:p w14:paraId="2088D3EB" w14:textId="77777777" w:rsidR="006F6287" w:rsidRDefault="0095086D" w:rsidP="00ED6DB8">
      <w:pPr>
        <w:spacing w:line="276" w:lineRule="auto"/>
        <w:rPr>
          <w:rFonts w:ascii="Calibri" w:eastAsia="Calibri" w:hAnsi="Calibri" w:cs="Calibri"/>
          <w:color w:val="000000"/>
          <w:lang w:val="en-AU"/>
        </w:rPr>
      </w:pPr>
      <w:r w:rsidRPr="32FE4E5A">
        <w:rPr>
          <w:rFonts w:ascii="Calibri" w:eastAsia="Calibri" w:hAnsi="Calibri" w:cs="Calibri"/>
          <w:color w:val="000000" w:themeColor="text1"/>
          <w:lang w:val="en-AU"/>
        </w:rPr>
        <w:t>Alignment to Whittlesea 2040 and Community Plan 2021-2025:</w:t>
      </w:r>
    </w:p>
    <w:p w14:paraId="3C36A87A" w14:textId="77777777" w:rsidR="003A6F9D" w:rsidRDefault="0095086D" w:rsidP="003A6F9D">
      <w:pPr>
        <w:spacing w:before="240" w:after="60" w:line="276" w:lineRule="auto"/>
        <w:rPr>
          <w:rFonts w:ascii="Calibri" w:eastAsia="Calibri" w:hAnsi="Calibri" w:cs="Calibri"/>
          <w:b/>
          <w:bCs/>
          <w:color w:val="000000"/>
          <w:lang w:val="en-AU"/>
        </w:rPr>
      </w:pPr>
      <w:r>
        <w:rPr>
          <w:rFonts w:ascii="Calibri" w:eastAsia="Calibri" w:hAnsi="Calibri" w:cs="Calibri"/>
          <w:b/>
          <w:bCs/>
          <w:color w:val="000000"/>
          <w:lang w:val="en-AU"/>
        </w:rPr>
        <w:t>Sustainable environment  </w:t>
      </w:r>
    </w:p>
    <w:p w14:paraId="17EA1C73" w14:textId="77777777" w:rsidR="006F6287" w:rsidRDefault="0095086D" w:rsidP="00ED6DB8">
      <w:pPr>
        <w:spacing w:line="276" w:lineRule="auto"/>
        <w:rPr>
          <w:rFonts w:ascii="Calibri" w:eastAsia="Calibri" w:hAnsi="Calibri" w:cs="Calibri"/>
          <w:color w:val="000000"/>
          <w:lang w:val="en-AU"/>
        </w:rPr>
      </w:pPr>
      <w:r>
        <w:rPr>
          <w:rFonts w:ascii="Calibri" w:eastAsia="Calibri" w:hAnsi="Calibri" w:cs="Calibri"/>
          <w:color w:val="000000"/>
          <w:lang w:val="en-AU"/>
        </w:rPr>
        <w:t>We prioritise our environment and take action to reduce waste, preserve local biodiversity, protect waterways and green space and address climate change</w:t>
      </w:r>
    </w:p>
    <w:p w14:paraId="0B52303D" w14:textId="77777777" w:rsidR="00960E80" w:rsidRPr="00AE3636" w:rsidRDefault="0095086D" w:rsidP="009D71CE">
      <w:pPr>
        <w:spacing w:before="240" w:after="60" w:line="276" w:lineRule="auto"/>
        <w:rPr>
          <w:rFonts w:ascii="Calibri" w:eastAsia="Calibri" w:hAnsi="Calibri" w:cs="Calibri"/>
          <w:b/>
          <w:bCs/>
          <w:i/>
          <w:iCs/>
          <w:color w:val="000000"/>
          <w:lang w:val="en-AU"/>
        </w:rPr>
      </w:pPr>
      <w:r w:rsidRPr="00AE3636">
        <w:rPr>
          <w:rFonts w:ascii="Calibri" w:eastAsia="Calibri" w:hAnsi="Calibri" w:cs="Calibri"/>
          <w:b/>
          <w:bCs/>
          <w:i/>
          <w:iCs/>
          <w:color w:val="000000" w:themeColor="text1"/>
          <w:lang w:val="en-AU"/>
        </w:rPr>
        <w:t>Local Government</w:t>
      </w:r>
    </w:p>
    <w:p w14:paraId="6B113A12" w14:textId="77777777" w:rsidR="0029302B" w:rsidRPr="00960E80" w:rsidRDefault="0095086D" w:rsidP="301D9C8A">
      <w:pPr>
        <w:numPr>
          <w:ilvl w:val="0"/>
          <w:numId w:val="83"/>
        </w:numPr>
        <w:spacing w:line="276" w:lineRule="auto"/>
        <w:rPr>
          <w:rFonts w:ascii="Calibri" w:eastAsia="Calibri" w:hAnsi="Calibri" w:cs="Calibri"/>
          <w:color w:val="000000"/>
          <w:lang w:val="en-AU"/>
        </w:rPr>
      </w:pPr>
      <w:r w:rsidRPr="301D9C8A">
        <w:rPr>
          <w:rFonts w:ascii="Calibri" w:eastAsia="Calibri" w:hAnsi="Calibri" w:cs="Calibri"/>
          <w:color w:val="000000" w:themeColor="text1"/>
          <w:lang w:val="en-AU"/>
        </w:rPr>
        <w:t>Whittlesea 2040</w:t>
      </w:r>
      <w:r w:rsidR="00A6185C" w:rsidRPr="301D9C8A">
        <w:rPr>
          <w:rFonts w:ascii="Calibri" w:eastAsia="Calibri" w:hAnsi="Calibri" w:cs="Calibri"/>
          <w:color w:val="000000" w:themeColor="text1"/>
          <w:lang w:val="en-AU"/>
        </w:rPr>
        <w:t>:</w:t>
      </w:r>
      <w:r w:rsidRPr="301D9C8A">
        <w:rPr>
          <w:rFonts w:ascii="Calibri" w:eastAsia="Calibri" w:hAnsi="Calibri" w:cs="Calibri"/>
          <w:color w:val="000000" w:themeColor="text1"/>
          <w:lang w:val="en-AU"/>
        </w:rPr>
        <w:t xml:space="preserve"> a place for all</w:t>
      </w:r>
      <w:r w:rsidR="00E04800" w:rsidRPr="301D9C8A">
        <w:rPr>
          <w:rFonts w:ascii="Calibri" w:eastAsia="Calibri" w:hAnsi="Calibri" w:cs="Calibri"/>
          <w:color w:val="000000" w:themeColor="text1"/>
          <w:lang w:val="en-AU"/>
        </w:rPr>
        <w:t xml:space="preserve"> – </w:t>
      </w:r>
      <w:r w:rsidR="008B0CE8" w:rsidRPr="301D9C8A">
        <w:rPr>
          <w:rFonts w:ascii="Calibri" w:eastAsia="Calibri" w:hAnsi="Calibri" w:cs="Calibri"/>
          <w:color w:val="000000" w:themeColor="text1"/>
          <w:lang w:val="en-AU"/>
        </w:rPr>
        <w:t xml:space="preserve">Goal 4: </w:t>
      </w:r>
      <w:r w:rsidR="00E04800" w:rsidRPr="301D9C8A">
        <w:rPr>
          <w:rFonts w:ascii="Calibri" w:eastAsia="Calibri" w:hAnsi="Calibri" w:cs="Calibri"/>
          <w:color w:val="000000" w:themeColor="text1"/>
          <w:lang w:val="en-AU"/>
        </w:rPr>
        <w:t xml:space="preserve">Sustainable </w:t>
      </w:r>
      <w:r w:rsidR="008B0CE8" w:rsidRPr="301D9C8A">
        <w:rPr>
          <w:rFonts w:ascii="Calibri" w:eastAsia="Calibri" w:hAnsi="Calibri" w:cs="Calibri"/>
          <w:color w:val="000000" w:themeColor="text1"/>
          <w:lang w:val="en-AU"/>
        </w:rPr>
        <w:t>E</w:t>
      </w:r>
      <w:r w:rsidR="00E04800" w:rsidRPr="301D9C8A">
        <w:rPr>
          <w:rFonts w:ascii="Calibri" w:eastAsia="Calibri" w:hAnsi="Calibri" w:cs="Calibri"/>
          <w:color w:val="000000" w:themeColor="text1"/>
          <w:lang w:val="en-AU"/>
        </w:rPr>
        <w:t>nvironment</w:t>
      </w:r>
    </w:p>
    <w:p w14:paraId="0EEDC14C" w14:textId="77777777" w:rsidR="00E04800" w:rsidRPr="009D15DD" w:rsidRDefault="0095086D" w:rsidP="301D9C8A">
      <w:pPr>
        <w:numPr>
          <w:ilvl w:val="0"/>
          <w:numId w:val="83"/>
        </w:numPr>
        <w:spacing w:line="276" w:lineRule="auto"/>
        <w:rPr>
          <w:rFonts w:ascii="Calibri" w:eastAsia="Calibri" w:hAnsi="Calibri" w:cs="Calibri"/>
          <w:color w:val="000000"/>
          <w:szCs w:val="20"/>
          <w:lang w:val="en-AU"/>
        </w:rPr>
      </w:pPr>
      <w:r w:rsidRPr="301D9C8A">
        <w:rPr>
          <w:rFonts w:ascii="Calibri" w:eastAsia="Calibri" w:hAnsi="Calibri" w:cs="Calibri"/>
          <w:color w:val="000000" w:themeColor="text1"/>
          <w:szCs w:val="20"/>
          <w:lang w:val="en-AU"/>
        </w:rPr>
        <w:t>Sustainable Environment Strategy</w:t>
      </w:r>
      <w:r w:rsidR="00A6185C" w:rsidRPr="301D9C8A">
        <w:rPr>
          <w:rFonts w:ascii="Calibri" w:eastAsia="Calibri" w:hAnsi="Calibri" w:cs="Calibri"/>
          <w:color w:val="000000" w:themeColor="text1"/>
          <w:szCs w:val="20"/>
          <w:lang w:val="en-AU"/>
        </w:rPr>
        <w:t xml:space="preserve"> 2022-2032 – Key Focus Area: Climate Change</w:t>
      </w:r>
      <w:r w:rsidR="00393AC8" w:rsidRPr="301D9C8A">
        <w:rPr>
          <w:rFonts w:ascii="Calibri" w:eastAsia="Calibri" w:hAnsi="Calibri" w:cs="Calibri"/>
          <w:color w:val="000000" w:themeColor="text1"/>
          <w:szCs w:val="20"/>
          <w:lang w:val="en-AU"/>
        </w:rPr>
        <w:t>; Sustainable Environment Action Plan 2022-2024</w:t>
      </w:r>
    </w:p>
    <w:p w14:paraId="521D44B8" w14:textId="77777777" w:rsidR="00A6185C" w:rsidRDefault="0095086D" w:rsidP="301D9C8A">
      <w:pPr>
        <w:numPr>
          <w:ilvl w:val="0"/>
          <w:numId w:val="83"/>
        </w:numPr>
        <w:spacing w:line="276" w:lineRule="auto"/>
        <w:rPr>
          <w:rFonts w:ascii="Calibri" w:eastAsia="Calibri" w:hAnsi="Calibri" w:cs="Calibri"/>
          <w:color w:val="000000"/>
          <w:szCs w:val="20"/>
          <w:lang w:val="en-AU"/>
        </w:rPr>
      </w:pPr>
      <w:r w:rsidRPr="301D9C8A">
        <w:rPr>
          <w:rFonts w:ascii="Calibri" w:eastAsia="Calibri" w:hAnsi="Calibri" w:cs="Calibri"/>
          <w:color w:val="000000" w:themeColor="text1"/>
          <w:szCs w:val="20"/>
          <w:lang w:val="en-AU"/>
        </w:rPr>
        <w:t>Climate Change Plan 2022-2032</w:t>
      </w:r>
    </w:p>
    <w:p w14:paraId="47E224F4" w14:textId="77777777" w:rsidR="00960E80" w:rsidRPr="00AE3636" w:rsidRDefault="0095086D" w:rsidP="00846266">
      <w:pPr>
        <w:spacing w:before="240" w:after="60" w:line="276" w:lineRule="auto"/>
        <w:rPr>
          <w:rFonts w:ascii="Calibri" w:eastAsia="Calibri" w:hAnsi="Calibri" w:cs="Calibri"/>
          <w:b/>
          <w:bCs/>
          <w:i/>
          <w:iCs/>
          <w:color w:val="000000"/>
          <w:lang w:val="en-AU"/>
        </w:rPr>
      </w:pPr>
      <w:r w:rsidRPr="00AE3636">
        <w:rPr>
          <w:rFonts w:ascii="Calibri" w:eastAsia="Calibri" w:hAnsi="Calibri" w:cs="Calibri"/>
          <w:b/>
          <w:bCs/>
          <w:i/>
          <w:iCs/>
          <w:color w:val="000000" w:themeColor="text1"/>
          <w:lang w:val="en-AU"/>
        </w:rPr>
        <w:t>State</w:t>
      </w:r>
    </w:p>
    <w:p w14:paraId="49B083E0" w14:textId="77777777" w:rsidR="008A51C7" w:rsidRPr="007D59D1" w:rsidRDefault="0095086D" w:rsidP="004557E8">
      <w:pPr>
        <w:numPr>
          <w:ilvl w:val="0"/>
          <w:numId w:val="84"/>
        </w:numPr>
        <w:spacing w:line="276" w:lineRule="auto"/>
        <w:rPr>
          <w:rFonts w:ascii="Calibri" w:eastAsia="Calibri" w:hAnsi="Calibri" w:cs="Calibri"/>
          <w:color w:val="000000"/>
          <w:szCs w:val="20"/>
          <w:lang w:val="en-AU"/>
        </w:rPr>
      </w:pPr>
      <w:r w:rsidRPr="007D59D1">
        <w:rPr>
          <w:rFonts w:ascii="Calibri" w:eastAsia="Calibri" w:hAnsi="Calibri" w:cs="Calibri"/>
          <w:color w:val="000000" w:themeColor="text1"/>
          <w:szCs w:val="20"/>
          <w:lang w:val="en-AU"/>
        </w:rPr>
        <w:t>Victoria’s Climate Change Adaptation Action Plans 2022 for seven systems (the natural environment, the built environment, the water cycle, primary production, transport, health and human services, education, and training)</w:t>
      </w:r>
    </w:p>
    <w:p w14:paraId="13BFFD0C" w14:textId="77777777" w:rsidR="008A51C7" w:rsidRPr="007D59D1" w:rsidRDefault="0095086D" w:rsidP="004557E8">
      <w:pPr>
        <w:numPr>
          <w:ilvl w:val="0"/>
          <w:numId w:val="84"/>
        </w:numPr>
        <w:spacing w:line="276" w:lineRule="auto"/>
        <w:rPr>
          <w:rFonts w:ascii="Calibri" w:eastAsia="Calibri" w:hAnsi="Calibri" w:cs="Calibri"/>
          <w:color w:val="000000"/>
          <w:szCs w:val="20"/>
          <w:lang w:val="en-AU"/>
        </w:rPr>
      </w:pPr>
      <w:r w:rsidRPr="007D59D1">
        <w:rPr>
          <w:rFonts w:ascii="Calibri" w:eastAsia="Calibri" w:hAnsi="Calibri" w:cs="Calibri"/>
          <w:color w:val="000000" w:themeColor="text1"/>
          <w:szCs w:val="20"/>
          <w:lang w:val="en-AU"/>
        </w:rPr>
        <w:t>Victoria’s Climate Change Strategy 2021</w:t>
      </w:r>
    </w:p>
    <w:p w14:paraId="475B7293" w14:textId="77777777" w:rsidR="008A51C7" w:rsidRPr="007D59D1" w:rsidRDefault="0095086D" w:rsidP="004557E8">
      <w:pPr>
        <w:numPr>
          <w:ilvl w:val="0"/>
          <w:numId w:val="84"/>
        </w:numPr>
        <w:spacing w:line="276" w:lineRule="auto"/>
        <w:rPr>
          <w:rFonts w:ascii="Calibri" w:eastAsia="Calibri" w:hAnsi="Calibri" w:cs="Calibri"/>
          <w:color w:val="000000"/>
          <w:szCs w:val="20"/>
          <w:lang w:val="en-AU"/>
        </w:rPr>
      </w:pPr>
      <w:r w:rsidRPr="007D59D1">
        <w:rPr>
          <w:rFonts w:ascii="Calibri" w:eastAsia="Calibri" w:hAnsi="Calibri" w:cs="Calibri"/>
          <w:color w:val="000000" w:themeColor="text1"/>
          <w:szCs w:val="20"/>
          <w:lang w:val="en-AU"/>
        </w:rPr>
        <w:t>Victoria’s Renewable Energy Action Plan 2017</w:t>
      </w:r>
    </w:p>
    <w:p w14:paraId="1A475A9B" w14:textId="77777777" w:rsidR="008A51C7" w:rsidRPr="007D59D1" w:rsidRDefault="0095086D" w:rsidP="004557E8">
      <w:pPr>
        <w:numPr>
          <w:ilvl w:val="0"/>
          <w:numId w:val="84"/>
        </w:numPr>
        <w:spacing w:line="276" w:lineRule="auto"/>
        <w:rPr>
          <w:rFonts w:ascii="Calibri" w:eastAsia="Calibri" w:hAnsi="Calibri" w:cs="Calibri"/>
          <w:color w:val="000000"/>
          <w:szCs w:val="20"/>
          <w:lang w:val="en-AU"/>
        </w:rPr>
      </w:pPr>
      <w:r w:rsidRPr="007D59D1">
        <w:rPr>
          <w:rFonts w:ascii="Calibri" w:eastAsia="Calibri" w:hAnsi="Calibri" w:cs="Calibri"/>
          <w:color w:val="000000" w:themeColor="text1"/>
          <w:szCs w:val="20"/>
          <w:lang w:val="en-AU"/>
        </w:rPr>
        <w:t>Victoria’s Climate Change Adaptation Plan 2017-2020</w:t>
      </w:r>
    </w:p>
    <w:p w14:paraId="3E6BA0AF" w14:textId="77777777" w:rsidR="008A51C7" w:rsidRDefault="0095086D" w:rsidP="004557E8">
      <w:pPr>
        <w:numPr>
          <w:ilvl w:val="0"/>
          <w:numId w:val="84"/>
        </w:numPr>
        <w:spacing w:line="276" w:lineRule="auto"/>
        <w:rPr>
          <w:rFonts w:ascii="Calibri" w:eastAsia="Calibri" w:hAnsi="Calibri" w:cs="Calibri"/>
          <w:color w:val="000000"/>
          <w:szCs w:val="20"/>
          <w:lang w:val="en-AU"/>
        </w:rPr>
      </w:pPr>
      <w:r w:rsidRPr="007D59D1">
        <w:rPr>
          <w:rFonts w:ascii="Calibri" w:eastAsia="Calibri" w:hAnsi="Calibri" w:cs="Calibri"/>
          <w:color w:val="000000" w:themeColor="text1"/>
          <w:szCs w:val="20"/>
          <w:lang w:val="en-AU"/>
        </w:rPr>
        <w:t>Climate Change Act 2017</w:t>
      </w:r>
    </w:p>
    <w:p w14:paraId="42003224" w14:textId="77777777" w:rsidR="00510015" w:rsidRPr="007D59D1" w:rsidRDefault="0095086D" w:rsidP="004557E8">
      <w:pPr>
        <w:numPr>
          <w:ilvl w:val="0"/>
          <w:numId w:val="84"/>
        </w:numPr>
        <w:spacing w:line="276" w:lineRule="auto"/>
        <w:rPr>
          <w:rFonts w:ascii="Calibri" w:eastAsia="Calibri" w:hAnsi="Calibri" w:cs="Calibri"/>
          <w:color w:val="000000"/>
          <w:szCs w:val="20"/>
          <w:lang w:val="en-AU"/>
        </w:rPr>
      </w:pPr>
      <w:r w:rsidRPr="578A9DFC">
        <w:rPr>
          <w:rFonts w:ascii="Calibri" w:eastAsia="Calibri" w:hAnsi="Calibri" w:cs="Calibri"/>
          <w:color w:val="000000" w:themeColor="text1"/>
          <w:szCs w:val="20"/>
          <w:lang w:val="en-AU"/>
        </w:rPr>
        <w:t>Local Government Act 2020</w:t>
      </w:r>
    </w:p>
    <w:p w14:paraId="1C905D61" w14:textId="77777777" w:rsidR="00846266" w:rsidRDefault="0095086D" w:rsidP="003B055B">
      <w:pPr>
        <w:numPr>
          <w:ilvl w:val="0"/>
          <w:numId w:val="85"/>
        </w:numPr>
        <w:spacing w:line="276" w:lineRule="auto"/>
        <w:rPr>
          <w:rFonts w:ascii="Calibri" w:eastAsia="Calibri" w:hAnsi="Calibri" w:cs="Calibri"/>
          <w:color w:val="000000" w:themeColor="text1"/>
          <w:szCs w:val="20"/>
          <w:lang w:val="en-AU"/>
        </w:rPr>
      </w:pPr>
      <w:r w:rsidRPr="008B6FAD">
        <w:rPr>
          <w:rFonts w:ascii="Calibri" w:eastAsia="Calibri" w:hAnsi="Calibri" w:cs="Calibri"/>
          <w:color w:val="000000" w:themeColor="text1"/>
          <w:szCs w:val="20"/>
          <w:lang w:val="en-AU"/>
        </w:rPr>
        <w:t>Victoria’s Climate Change Framework 2016</w:t>
      </w:r>
    </w:p>
    <w:p w14:paraId="695B24F5" w14:textId="77777777" w:rsidR="0029302B" w:rsidRPr="00846266" w:rsidRDefault="00846266" w:rsidP="00846266">
      <w:pPr>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br w:type="page"/>
      </w:r>
    </w:p>
    <w:p w14:paraId="68A5B939" w14:textId="77777777" w:rsidR="006F6287" w:rsidRPr="00290BE8" w:rsidRDefault="0095086D" w:rsidP="00ED6DB8">
      <w:pPr>
        <w:keepNext/>
        <w:shd w:val="clear" w:color="auto" w:fill="003266"/>
        <w:spacing w:before="120" w:after="120" w:line="276" w:lineRule="auto"/>
        <w:outlineLvl w:val="0"/>
        <w:rPr>
          <w:rFonts w:ascii="Calibri" w:eastAsia="Calibri" w:hAnsi="Calibri"/>
          <w:b/>
          <w:color w:val="FFFFFF"/>
          <w:lang w:val="en-AU"/>
        </w:rPr>
      </w:pPr>
      <w:r w:rsidRPr="52945F05">
        <w:rPr>
          <w:rFonts w:ascii="Calibri" w:eastAsia="Calibri" w:hAnsi="Calibri"/>
          <w:b/>
          <w:color w:val="FFFFFF" w:themeColor="background1"/>
          <w:lang w:val="en-AU"/>
        </w:rPr>
        <w:lastRenderedPageBreak/>
        <w:t xml:space="preserve"> Considerations</w:t>
      </w:r>
    </w:p>
    <w:p w14:paraId="38BFA0F7" w14:textId="77777777" w:rsidR="006F6287" w:rsidRDefault="0095086D" w:rsidP="00ED6DB8">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Environmental</w:t>
      </w:r>
    </w:p>
    <w:p w14:paraId="2A8EF4BB" w14:textId="77777777" w:rsidR="00247235" w:rsidRDefault="0095086D" w:rsidP="00ED6DB8">
      <w:pPr>
        <w:spacing w:line="276" w:lineRule="auto"/>
        <w:rPr>
          <w:rFonts w:ascii="Calibri" w:eastAsia="Calibri" w:hAnsi="Calibri" w:cs="Calibri"/>
          <w:color w:val="000000"/>
          <w:lang w:val="en-AU"/>
        </w:rPr>
      </w:pPr>
      <w:r>
        <w:rPr>
          <w:rFonts w:ascii="Calibri" w:eastAsia="Calibri" w:hAnsi="Calibri" w:cs="Calibri"/>
          <w:color w:val="000000" w:themeColor="text1"/>
          <w:lang w:val="en-AU"/>
        </w:rPr>
        <w:t>Greater access to partnership opportunities and networks will improve</w:t>
      </w:r>
      <w:r w:rsidR="00BB7B05">
        <w:rPr>
          <w:rFonts w:ascii="Calibri" w:eastAsia="Calibri" w:hAnsi="Calibri" w:cs="Calibri"/>
          <w:color w:val="000000" w:themeColor="text1"/>
          <w:lang w:val="en-AU"/>
        </w:rPr>
        <w:t xml:space="preserve"> </w:t>
      </w:r>
      <w:r w:rsidR="004B715D">
        <w:rPr>
          <w:rFonts w:ascii="Calibri" w:eastAsia="Calibri" w:hAnsi="Calibri" w:cs="Calibri"/>
          <w:color w:val="000000" w:themeColor="text1"/>
          <w:lang w:val="en-AU"/>
        </w:rPr>
        <w:t xml:space="preserve">sustainable </w:t>
      </w:r>
      <w:r w:rsidR="00C729D1">
        <w:rPr>
          <w:rFonts w:ascii="Calibri" w:eastAsia="Calibri" w:hAnsi="Calibri" w:cs="Calibri"/>
          <w:color w:val="000000" w:themeColor="text1"/>
          <w:lang w:val="en-AU"/>
        </w:rPr>
        <w:t>and</w:t>
      </w:r>
      <w:r w:rsidR="004B715D">
        <w:rPr>
          <w:rFonts w:ascii="Calibri" w:eastAsia="Calibri" w:hAnsi="Calibri" w:cs="Calibri"/>
          <w:color w:val="000000" w:themeColor="text1"/>
          <w:lang w:val="en-AU"/>
        </w:rPr>
        <w:t xml:space="preserve"> environmental</w:t>
      </w:r>
      <w:r w:rsidR="00BB7B05">
        <w:rPr>
          <w:rFonts w:ascii="Calibri" w:eastAsia="Calibri" w:hAnsi="Calibri" w:cs="Calibri"/>
          <w:color w:val="000000" w:themeColor="text1"/>
          <w:lang w:val="en-AU"/>
        </w:rPr>
        <w:t xml:space="preserve"> </w:t>
      </w:r>
      <w:r w:rsidR="004B715D">
        <w:rPr>
          <w:rFonts w:ascii="Calibri" w:eastAsia="Calibri" w:hAnsi="Calibri" w:cs="Calibri"/>
          <w:color w:val="000000" w:themeColor="text1"/>
          <w:lang w:val="en-AU"/>
        </w:rPr>
        <w:t>efficienc</w:t>
      </w:r>
      <w:r>
        <w:rPr>
          <w:rFonts w:ascii="Calibri" w:eastAsia="Calibri" w:hAnsi="Calibri" w:cs="Calibri"/>
          <w:color w:val="000000" w:themeColor="text1"/>
          <w:lang w:val="en-AU"/>
        </w:rPr>
        <w:t>y outcomes</w:t>
      </w:r>
      <w:r w:rsidR="006D5677">
        <w:rPr>
          <w:rFonts w:ascii="Calibri" w:eastAsia="Calibri" w:hAnsi="Calibri" w:cs="Calibri"/>
          <w:color w:val="000000" w:themeColor="text1"/>
          <w:lang w:val="en-AU"/>
        </w:rPr>
        <w:t>, for example,</w:t>
      </w:r>
      <w:r w:rsidR="00E15E1D">
        <w:rPr>
          <w:rFonts w:ascii="Calibri" w:eastAsia="Calibri" w:hAnsi="Calibri" w:cs="Calibri"/>
          <w:color w:val="000000" w:themeColor="text1"/>
          <w:lang w:val="en-AU"/>
        </w:rPr>
        <w:t xml:space="preserve"> regional </w:t>
      </w:r>
      <w:r w:rsidR="000E2D82">
        <w:rPr>
          <w:rFonts w:ascii="Calibri" w:eastAsia="Calibri" w:hAnsi="Calibri" w:cs="Calibri"/>
          <w:color w:val="000000" w:themeColor="text1"/>
          <w:lang w:val="en-AU"/>
        </w:rPr>
        <w:t xml:space="preserve">partnership </w:t>
      </w:r>
      <w:r w:rsidR="00E15E1D">
        <w:rPr>
          <w:rFonts w:ascii="Calibri" w:eastAsia="Calibri" w:hAnsi="Calibri" w:cs="Calibri"/>
          <w:color w:val="000000" w:themeColor="text1"/>
          <w:lang w:val="en-AU"/>
        </w:rPr>
        <w:t xml:space="preserve">projects </w:t>
      </w:r>
      <w:r w:rsidR="006D5677">
        <w:rPr>
          <w:rFonts w:ascii="Calibri" w:eastAsia="Calibri" w:hAnsi="Calibri" w:cs="Calibri"/>
          <w:color w:val="000000" w:themeColor="text1"/>
          <w:lang w:val="en-AU"/>
        </w:rPr>
        <w:t xml:space="preserve">are </w:t>
      </w:r>
      <w:r w:rsidR="00E15E1D">
        <w:rPr>
          <w:rFonts w:ascii="Calibri" w:eastAsia="Calibri" w:hAnsi="Calibri" w:cs="Calibri"/>
          <w:color w:val="000000" w:themeColor="text1"/>
          <w:lang w:val="en-AU"/>
        </w:rPr>
        <w:t xml:space="preserve">likely to </w:t>
      </w:r>
      <w:r w:rsidR="00BB7B05">
        <w:rPr>
          <w:rFonts w:ascii="Calibri" w:eastAsia="Calibri" w:hAnsi="Calibri" w:cs="Calibri"/>
          <w:color w:val="000000" w:themeColor="text1"/>
          <w:lang w:val="en-AU"/>
        </w:rPr>
        <w:t xml:space="preserve">result in </w:t>
      </w:r>
      <w:r w:rsidR="006D5677">
        <w:rPr>
          <w:rFonts w:ascii="Calibri" w:eastAsia="Calibri" w:hAnsi="Calibri" w:cs="Calibri"/>
          <w:color w:val="000000" w:themeColor="text1"/>
          <w:lang w:val="en-AU"/>
        </w:rPr>
        <w:t>broad-scale</w:t>
      </w:r>
      <w:r w:rsidR="00BB7B05">
        <w:rPr>
          <w:rFonts w:ascii="Calibri" w:eastAsia="Calibri" w:hAnsi="Calibri" w:cs="Calibri"/>
          <w:color w:val="000000" w:themeColor="text1"/>
          <w:lang w:val="en-AU"/>
        </w:rPr>
        <w:t xml:space="preserve"> </w:t>
      </w:r>
      <w:r w:rsidR="00E15E1D">
        <w:rPr>
          <w:rFonts w:ascii="Calibri" w:eastAsia="Calibri" w:hAnsi="Calibri" w:cs="Calibri"/>
          <w:color w:val="000000" w:themeColor="text1"/>
          <w:lang w:val="en-AU"/>
        </w:rPr>
        <w:t xml:space="preserve">emissions reduction </w:t>
      </w:r>
      <w:r w:rsidR="006D5677">
        <w:rPr>
          <w:rFonts w:ascii="Calibri" w:eastAsia="Calibri" w:hAnsi="Calibri" w:cs="Calibri"/>
          <w:color w:val="000000" w:themeColor="text1"/>
          <w:lang w:val="en-AU"/>
        </w:rPr>
        <w:t>efforts</w:t>
      </w:r>
      <w:r w:rsidR="00E15E1D">
        <w:rPr>
          <w:rFonts w:ascii="Calibri" w:eastAsia="Calibri" w:hAnsi="Calibri" w:cs="Calibri"/>
          <w:color w:val="000000" w:themeColor="text1"/>
          <w:lang w:val="en-AU"/>
        </w:rPr>
        <w:t xml:space="preserve">. </w:t>
      </w:r>
    </w:p>
    <w:p w14:paraId="494F6AF9" w14:textId="77777777" w:rsidR="00AC197F" w:rsidRDefault="00AC197F" w:rsidP="00ED6DB8">
      <w:pPr>
        <w:spacing w:line="276" w:lineRule="auto"/>
        <w:rPr>
          <w:rFonts w:ascii="Calibri" w:eastAsia="Calibri" w:hAnsi="Calibri" w:cs="Calibri"/>
          <w:color w:val="000000"/>
          <w:lang w:val="en-AU"/>
        </w:rPr>
      </w:pPr>
    </w:p>
    <w:p w14:paraId="06C79F6A" w14:textId="77777777" w:rsidR="006F6287" w:rsidRDefault="0095086D" w:rsidP="00ED6DB8">
      <w:pPr>
        <w:spacing w:line="276" w:lineRule="auto"/>
        <w:rPr>
          <w:rFonts w:ascii="Calibri" w:eastAsia="Calibri" w:hAnsi="Calibri" w:cs="Calibri"/>
          <w:color w:val="000000"/>
          <w:lang w:val="en-AU"/>
        </w:rPr>
      </w:pPr>
      <w:r>
        <w:rPr>
          <w:rFonts w:ascii="Calibri" w:eastAsia="Calibri" w:hAnsi="Calibri" w:cs="Calibri"/>
          <w:color w:val="000000" w:themeColor="text1"/>
          <w:lang w:val="en-AU"/>
        </w:rPr>
        <w:t>Broad</w:t>
      </w:r>
      <w:r w:rsidR="00600800">
        <w:rPr>
          <w:rFonts w:ascii="Calibri" w:eastAsia="Calibri" w:hAnsi="Calibri" w:cs="Calibri"/>
          <w:color w:val="000000" w:themeColor="text1"/>
          <w:lang w:val="en-AU"/>
        </w:rPr>
        <w:t>-</w:t>
      </w:r>
      <w:r>
        <w:rPr>
          <w:rFonts w:ascii="Calibri" w:eastAsia="Calibri" w:hAnsi="Calibri" w:cs="Calibri"/>
          <w:color w:val="000000" w:themeColor="text1"/>
          <w:lang w:val="en-AU"/>
        </w:rPr>
        <w:t>scale communications will</w:t>
      </w:r>
      <w:r w:rsidR="00783ED2">
        <w:rPr>
          <w:rFonts w:ascii="Calibri" w:eastAsia="Calibri" w:hAnsi="Calibri" w:cs="Calibri"/>
          <w:color w:val="000000" w:themeColor="text1"/>
          <w:lang w:val="en-AU"/>
        </w:rPr>
        <w:t xml:space="preserve"> </w:t>
      </w:r>
      <w:r>
        <w:rPr>
          <w:rFonts w:ascii="Calibri" w:eastAsia="Calibri" w:hAnsi="Calibri" w:cs="Calibri"/>
          <w:color w:val="000000" w:themeColor="text1"/>
          <w:lang w:val="en-AU"/>
        </w:rPr>
        <w:t xml:space="preserve">improve community and industry support for climate action, </w:t>
      </w:r>
      <w:r w:rsidR="00D00061">
        <w:rPr>
          <w:rFonts w:ascii="Calibri" w:eastAsia="Calibri" w:hAnsi="Calibri" w:cs="Calibri"/>
          <w:color w:val="000000" w:themeColor="text1"/>
          <w:lang w:val="en-AU"/>
        </w:rPr>
        <w:t>supporting a</w:t>
      </w:r>
      <w:r w:rsidR="00FD0939">
        <w:rPr>
          <w:rFonts w:ascii="Calibri" w:eastAsia="Calibri" w:hAnsi="Calibri" w:cs="Calibri"/>
          <w:color w:val="000000" w:themeColor="text1"/>
          <w:lang w:val="en-AU"/>
        </w:rPr>
        <w:t xml:space="preserve"> shared responsibility</w:t>
      </w:r>
      <w:r w:rsidR="005E4C63">
        <w:rPr>
          <w:rFonts w:ascii="Calibri" w:eastAsia="Calibri" w:hAnsi="Calibri" w:cs="Calibri"/>
          <w:color w:val="000000" w:themeColor="text1"/>
          <w:lang w:val="en-AU"/>
        </w:rPr>
        <w:t xml:space="preserve"> </w:t>
      </w:r>
      <w:r w:rsidR="002F19B1">
        <w:rPr>
          <w:rFonts w:ascii="Calibri" w:eastAsia="Calibri" w:hAnsi="Calibri" w:cs="Calibri"/>
          <w:color w:val="000000" w:themeColor="text1"/>
          <w:lang w:val="en-AU"/>
        </w:rPr>
        <w:t xml:space="preserve">for </w:t>
      </w:r>
      <w:r w:rsidR="005E4C63">
        <w:rPr>
          <w:rFonts w:ascii="Calibri" w:eastAsia="Calibri" w:hAnsi="Calibri" w:cs="Calibri"/>
          <w:color w:val="000000" w:themeColor="text1"/>
          <w:lang w:val="en-AU"/>
        </w:rPr>
        <w:t>collective climate action</w:t>
      </w:r>
      <w:r w:rsidR="00FD0939">
        <w:rPr>
          <w:rFonts w:ascii="Calibri" w:eastAsia="Calibri" w:hAnsi="Calibri" w:cs="Calibri"/>
          <w:color w:val="000000" w:themeColor="text1"/>
          <w:lang w:val="en-AU"/>
        </w:rPr>
        <w:t xml:space="preserve">. </w:t>
      </w:r>
      <w:r w:rsidR="00E15E1D">
        <w:rPr>
          <w:rFonts w:ascii="Calibri" w:eastAsia="Calibri" w:hAnsi="Calibri" w:cs="Calibri"/>
          <w:color w:val="000000" w:themeColor="text1"/>
          <w:lang w:val="en-AU"/>
        </w:rPr>
        <w:t xml:space="preserve"> </w:t>
      </w:r>
    </w:p>
    <w:p w14:paraId="333B4787" w14:textId="77777777" w:rsidR="008B6FAD" w:rsidRDefault="008B6FAD" w:rsidP="00ED6DB8">
      <w:pPr>
        <w:spacing w:line="276" w:lineRule="auto"/>
        <w:rPr>
          <w:rFonts w:ascii="Calibri" w:eastAsia="Calibri" w:hAnsi="Calibri" w:cs="Calibri"/>
          <w:color w:val="000000"/>
          <w:lang w:val="en-AU"/>
        </w:rPr>
      </w:pPr>
    </w:p>
    <w:p w14:paraId="0433CB5B" w14:textId="77777777" w:rsidR="0018116A" w:rsidRDefault="0095086D" w:rsidP="0018116A">
      <w:pPr>
        <w:spacing w:line="276" w:lineRule="auto"/>
        <w:rPr>
          <w:rFonts w:ascii="Calibri" w:eastAsia="Calibri" w:hAnsi="Calibri" w:cs="Calibri"/>
          <w:color w:val="000000"/>
          <w:lang w:val="en-AU"/>
        </w:rPr>
      </w:pPr>
      <w:r>
        <w:rPr>
          <w:rFonts w:ascii="Calibri" w:eastAsia="Calibri" w:hAnsi="Calibri" w:cs="Calibri"/>
          <w:color w:val="000000" w:themeColor="text1"/>
          <w:lang w:val="en-AU"/>
        </w:rPr>
        <w:t>Participation</w:t>
      </w:r>
      <w:r w:rsidRPr="28A33C94">
        <w:rPr>
          <w:rFonts w:ascii="Calibri" w:eastAsia="Calibri" w:hAnsi="Calibri" w:cs="Calibri"/>
          <w:color w:val="000000" w:themeColor="text1"/>
          <w:lang w:val="en-AU"/>
        </w:rPr>
        <w:t xml:space="preserve"> will strengthen Council’s opportunities to participate in key networks and partnerships across Australia and improve organisation capacity through greater access to resources and the latest climate science.</w:t>
      </w:r>
    </w:p>
    <w:p w14:paraId="520D1635" w14:textId="77777777" w:rsidR="006F6287" w:rsidRDefault="0095086D" w:rsidP="00ED6DB8">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 xml:space="preserve">Social, Cultural and Health </w:t>
      </w:r>
    </w:p>
    <w:p w14:paraId="5B19D947" w14:textId="77777777" w:rsidR="006F6287" w:rsidRDefault="0095086D" w:rsidP="578A9DFC">
      <w:pPr>
        <w:spacing w:line="276" w:lineRule="auto"/>
        <w:rPr>
          <w:rFonts w:ascii="Calibri" w:eastAsia="Calibri" w:hAnsi="Calibri"/>
          <w:color w:val="000000"/>
          <w:lang w:val="en-AU"/>
        </w:rPr>
      </w:pPr>
      <w:r w:rsidRPr="578A9DFC">
        <w:rPr>
          <w:rFonts w:ascii="Calibri" w:eastAsia="Calibri" w:hAnsi="Calibri"/>
          <w:color w:val="000000" w:themeColor="text1"/>
          <w:lang w:val="en-AU"/>
        </w:rPr>
        <w:t xml:space="preserve">Addressing and </w:t>
      </w:r>
      <w:r w:rsidR="16944AF6" w:rsidRPr="578A9DFC">
        <w:rPr>
          <w:rFonts w:ascii="Calibri" w:eastAsia="Calibri" w:hAnsi="Calibri"/>
          <w:color w:val="000000" w:themeColor="text1"/>
          <w:lang w:val="en-AU"/>
        </w:rPr>
        <w:t>responding</w:t>
      </w:r>
      <w:r w:rsidRPr="578A9DFC">
        <w:rPr>
          <w:rFonts w:ascii="Calibri" w:eastAsia="Calibri" w:hAnsi="Calibri"/>
          <w:color w:val="000000" w:themeColor="text1"/>
          <w:lang w:val="en-AU"/>
        </w:rPr>
        <w:t xml:space="preserve"> to the threat of climate change will benefit the health and wellbeing of our residents. </w:t>
      </w:r>
    </w:p>
    <w:p w14:paraId="09B15376" w14:textId="77777777" w:rsidR="006F6287" w:rsidRDefault="0095086D" w:rsidP="00ED6DB8">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Economic</w:t>
      </w:r>
    </w:p>
    <w:p w14:paraId="72DB8119" w14:textId="77777777" w:rsidR="006F6287" w:rsidRDefault="0095086D" w:rsidP="00ED6DB8">
      <w:pPr>
        <w:spacing w:line="276" w:lineRule="auto"/>
        <w:rPr>
          <w:rFonts w:ascii="Calibri" w:eastAsia="Calibri" w:hAnsi="Calibri" w:cs="Calibri"/>
          <w:color w:val="000000"/>
          <w:lang w:val="en-AU"/>
        </w:rPr>
      </w:pPr>
      <w:r w:rsidRPr="578A9DFC">
        <w:rPr>
          <w:rFonts w:ascii="Calibri" w:eastAsia="Calibri" w:hAnsi="Calibri" w:cs="Calibri"/>
          <w:color w:val="000000" w:themeColor="text1"/>
          <w:lang w:val="en-AU"/>
        </w:rPr>
        <w:t xml:space="preserve">Greater access to </w:t>
      </w:r>
      <w:r w:rsidR="00D55B01" w:rsidRPr="578A9DFC">
        <w:rPr>
          <w:rFonts w:ascii="Calibri" w:eastAsia="Calibri" w:hAnsi="Calibri" w:cs="Calibri"/>
          <w:color w:val="000000" w:themeColor="text1"/>
          <w:lang w:val="en-AU"/>
        </w:rPr>
        <w:t xml:space="preserve">resources, </w:t>
      </w:r>
      <w:r w:rsidRPr="578A9DFC">
        <w:rPr>
          <w:rFonts w:ascii="Calibri" w:eastAsia="Calibri" w:hAnsi="Calibri" w:cs="Calibri"/>
          <w:color w:val="000000" w:themeColor="text1"/>
          <w:lang w:val="en-AU"/>
        </w:rPr>
        <w:t>partnership</w:t>
      </w:r>
      <w:r w:rsidR="00FB2EA1" w:rsidRPr="578A9DFC">
        <w:rPr>
          <w:rFonts w:ascii="Calibri" w:eastAsia="Calibri" w:hAnsi="Calibri" w:cs="Calibri"/>
          <w:color w:val="000000" w:themeColor="text1"/>
          <w:lang w:val="en-AU"/>
        </w:rPr>
        <w:t xml:space="preserve"> opportunities</w:t>
      </w:r>
      <w:r w:rsidRPr="578A9DFC">
        <w:rPr>
          <w:rFonts w:ascii="Calibri" w:eastAsia="Calibri" w:hAnsi="Calibri" w:cs="Calibri"/>
          <w:color w:val="000000" w:themeColor="text1"/>
          <w:lang w:val="en-AU"/>
        </w:rPr>
        <w:t xml:space="preserve"> and networks will improve </w:t>
      </w:r>
      <w:r w:rsidR="00FB2EA1" w:rsidRPr="578A9DFC">
        <w:rPr>
          <w:rFonts w:ascii="Calibri" w:eastAsia="Calibri" w:hAnsi="Calibri" w:cs="Calibri"/>
          <w:color w:val="000000" w:themeColor="text1"/>
          <w:lang w:val="en-AU"/>
        </w:rPr>
        <w:t>financial and strategic efficiencies</w:t>
      </w:r>
      <w:r w:rsidR="124EC26A" w:rsidRPr="578A9DFC">
        <w:rPr>
          <w:rFonts w:ascii="Calibri" w:eastAsia="Calibri" w:hAnsi="Calibri" w:cs="Calibri"/>
          <w:color w:val="000000" w:themeColor="text1"/>
          <w:lang w:val="en-AU"/>
        </w:rPr>
        <w:t xml:space="preserve"> to climate action</w:t>
      </w:r>
      <w:r w:rsidR="00FB2EA1" w:rsidRPr="578A9DFC">
        <w:rPr>
          <w:rFonts w:ascii="Calibri" w:eastAsia="Calibri" w:hAnsi="Calibri" w:cs="Calibri"/>
          <w:color w:val="000000" w:themeColor="text1"/>
          <w:lang w:val="en-AU"/>
        </w:rPr>
        <w:t xml:space="preserve">. </w:t>
      </w:r>
    </w:p>
    <w:p w14:paraId="69F494DD" w14:textId="77777777" w:rsidR="006F6287" w:rsidRDefault="0095086D" w:rsidP="00ED6DB8">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Financial Implications</w:t>
      </w:r>
    </w:p>
    <w:p w14:paraId="66FFDAFE" w14:textId="77777777" w:rsidR="006F6287" w:rsidRDefault="0095086D" w:rsidP="00ED6DB8">
      <w:pPr>
        <w:spacing w:line="276" w:lineRule="auto"/>
        <w:rPr>
          <w:rFonts w:ascii="Calibri" w:eastAsia="Calibri" w:hAnsi="Calibri" w:cs="Calibri"/>
          <w:color w:val="000000"/>
          <w:lang w:val="en-AU"/>
        </w:rPr>
      </w:pPr>
      <w:r w:rsidRPr="32FE4E5A">
        <w:rPr>
          <w:rFonts w:ascii="Calibri" w:eastAsia="Calibri" w:hAnsi="Calibri" w:cs="Calibri"/>
          <w:color w:val="000000" w:themeColor="text1"/>
          <w:lang w:val="en-AU"/>
        </w:rPr>
        <w:t>The</w:t>
      </w:r>
      <w:r w:rsidR="005A6D1D">
        <w:rPr>
          <w:rFonts w:ascii="Calibri" w:eastAsia="Calibri" w:hAnsi="Calibri" w:cs="Calibri"/>
          <w:color w:val="000000" w:themeColor="text1"/>
          <w:lang w:val="en-AU"/>
        </w:rPr>
        <w:t>re is no</w:t>
      </w:r>
      <w:r w:rsidRPr="32FE4E5A">
        <w:rPr>
          <w:rFonts w:ascii="Calibri" w:eastAsia="Calibri" w:hAnsi="Calibri" w:cs="Calibri"/>
          <w:color w:val="000000" w:themeColor="text1"/>
          <w:lang w:val="en-AU"/>
        </w:rPr>
        <w:t xml:space="preserve"> cost</w:t>
      </w:r>
      <w:r w:rsidR="005A6D1D">
        <w:rPr>
          <w:rFonts w:ascii="Calibri" w:eastAsia="Calibri" w:hAnsi="Calibri" w:cs="Calibri"/>
          <w:color w:val="000000" w:themeColor="text1"/>
          <w:lang w:val="en-AU"/>
        </w:rPr>
        <w:t xml:space="preserve"> to undertake the pledges. The costs of delivery of the pledges for 2022-23 are included in the </w:t>
      </w:r>
      <w:r w:rsidRPr="32FE4E5A">
        <w:rPr>
          <w:rFonts w:ascii="Calibri" w:eastAsia="Calibri" w:hAnsi="Calibri" w:cs="Calibri"/>
          <w:color w:val="000000" w:themeColor="text1"/>
          <w:lang w:val="en-AU"/>
        </w:rPr>
        <w:t>current budget</w:t>
      </w:r>
      <w:r w:rsidR="003439F5">
        <w:rPr>
          <w:rFonts w:ascii="Calibri" w:eastAsia="Calibri" w:hAnsi="Calibri" w:cs="Calibri"/>
          <w:color w:val="000000" w:themeColor="text1"/>
          <w:lang w:val="en-AU"/>
        </w:rPr>
        <w:t>.</w:t>
      </w:r>
      <w:r w:rsidR="00FC56B3">
        <w:rPr>
          <w:rFonts w:ascii="Calibri" w:eastAsia="Calibri" w:hAnsi="Calibri" w:cs="Calibri"/>
          <w:color w:val="000000" w:themeColor="text1"/>
          <w:lang w:val="en-AU"/>
        </w:rPr>
        <w:t xml:space="preserve"> The delivery of future actions will be </w:t>
      </w:r>
      <w:r w:rsidR="001F1E6E">
        <w:rPr>
          <w:rFonts w:ascii="Calibri" w:eastAsia="Calibri" w:hAnsi="Calibri" w:cs="Calibri"/>
          <w:color w:val="000000" w:themeColor="text1"/>
          <w:lang w:val="en-AU"/>
        </w:rPr>
        <w:t xml:space="preserve">subject to </w:t>
      </w:r>
      <w:r w:rsidR="00235FD6">
        <w:rPr>
          <w:rFonts w:ascii="Calibri" w:eastAsia="Calibri" w:hAnsi="Calibri" w:cs="Calibri"/>
          <w:color w:val="000000" w:themeColor="text1"/>
          <w:lang w:val="en-AU"/>
        </w:rPr>
        <w:t>the annual budget</w:t>
      </w:r>
      <w:r w:rsidR="001F1E6E">
        <w:rPr>
          <w:rFonts w:ascii="Calibri" w:eastAsia="Calibri" w:hAnsi="Calibri" w:cs="Calibri"/>
          <w:color w:val="000000" w:themeColor="text1"/>
          <w:lang w:val="en-AU"/>
        </w:rPr>
        <w:t xml:space="preserve"> process</w:t>
      </w:r>
      <w:r w:rsidR="008C4C84">
        <w:rPr>
          <w:rFonts w:ascii="Calibri" w:eastAsia="Calibri" w:hAnsi="Calibri" w:cs="Calibri"/>
          <w:color w:val="000000" w:themeColor="text1"/>
          <w:lang w:val="en-AU"/>
        </w:rPr>
        <w:t>, aligned</w:t>
      </w:r>
      <w:r w:rsidR="00A632F6">
        <w:rPr>
          <w:rFonts w:ascii="Calibri" w:eastAsia="Calibri" w:hAnsi="Calibri" w:cs="Calibri"/>
          <w:color w:val="000000" w:themeColor="text1"/>
          <w:lang w:val="en-AU"/>
        </w:rPr>
        <w:t xml:space="preserve"> with the Sustainable Environment Action Plan</w:t>
      </w:r>
      <w:r w:rsidR="00235FD6">
        <w:rPr>
          <w:rFonts w:ascii="Calibri" w:eastAsia="Calibri" w:hAnsi="Calibri" w:cs="Calibri"/>
          <w:color w:val="000000" w:themeColor="text1"/>
          <w:lang w:val="en-AU"/>
        </w:rPr>
        <w:t xml:space="preserve">. </w:t>
      </w:r>
      <w:r w:rsidR="6A4F33AA" w:rsidRPr="11BFB1B6">
        <w:rPr>
          <w:rFonts w:ascii="Calibri" w:eastAsia="Calibri" w:hAnsi="Calibri" w:cs="Calibri"/>
          <w:color w:val="000000" w:themeColor="text1"/>
          <w:lang w:val="en-AU"/>
        </w:rPr>
        <w:t xml:space="preserve"> </w:t>
      </w:r>
    </w:p>
    <w:p w14:paraId="00813405" w14:textId="77777777" w:rsidR="006F6287" w:rsidRPr="00E94556" w:rsidRDefault="0095086D" w:rsidP="00ED6DB8">
      <w:pPr>
        <w:keepNext/>
        <w:shd w:val="clear" w:color="auto" w:fill="003266"/>
        <w:spacing w:before="120" w:after="120" w:line="276" w:lineRule="auto"/>
        <w:outlineLvl w:val="0"/>
        <w:rPr>
          <w:rFonts w:ascii="Calibri" w:eastAsia="Calibri" w:hAnsi="Calibri"/>
          <w:b/>
          <w:color w:val="FFFFFF"/>
          <w:lang w:val="en-AU"/>
        </w:rPr>
      </w:pPr>
      <w:r w:rsidRPr="00554CE3">
        <w:rPr>
          <w:rFonts w:ascii="Calibri" w:eastAsia="Calibri" w:hAnsi="Calibri" w:cs="Calibri"/>
          <w:b/>
          <w:bCs/>
          <w:color w:val="FFFFFF" w:themeColor="background1"/>
          <w:lang w:val="en-AU"/>
        </w:rPr>
        <w:t xml:space="preserve"> </w:t>
      </w:r>
      <w:r w:rsidRPr="00E94556">
        <w:rPr>
          <w:rFonts w:ascii="Calibri" w:eastAsia="Calibri" w:hAnsi="Calibri"/>
          <w:b/>
          <w:color w:val="FFFFFF" w:themeColor="background1"/>
          <w:lang w:val="en-AU"/>
        </w:rPr>
        <w:t>Link to Strategic Risk</w:t>
      </w:r>
    </w:p>
    <w:p w14:paraId="77B54CF3" w14:textId="77777777" w:rsidR="006F6287" w:rsidRPr="002811E9" w:rsidRDefault="0095086D" w:rsidP="00846266">
      <w:pPr>
        <w:keepNext/>
        <w:spacing w:before="240" w:after="60" w:line="276" w:lineRule="auto"/>
        <w:outlineLvl w:val="1"/>
        <w:rPr>
          <w:rFonts w:ascii="Calibri" w:eastAsia="Calibri" w:hAnsi="Calibri" w:cs="Calibri"/>
          <w:b/>
          <w:bCs/>
          <w:color w:val="000000"/>
          <w:lang w:val="en-AU"/>
        </w:rPr>
      </w:pPr>
      <w:r w:rsidRPr="002811E9">
        <w:rPr>
          <w:rFonts w:ascii="Calibri" w:eastAsia="Calibri" w:hAnsi="Calibri" w:cs="Calibri"/>
          <w:b/>
          <w:bCs/>
          <w:color w:val="000000" w:themeColor="text1"/>
          <w:lang w:val="en-AU"/>
        </w:rPr>
        <w:t xml:space="preserve">Strategic Risk </w:t>
      </w:r>
      <w:r>
        <w:rPr>
          <w:rFonts w:ascii="Calibri" w:eastAsia="Calibri" w:hAnsi="Calibri" w:cs="Calibri"/>
          <w:i/>
          <w:iCs/>
          <w:color w:val="000000"/>
          <w:lang w:val="en-AU"/>
        </w:rPr>
        <w:t>Climate Change - Failure to mitigate or adapt to the risks of climate change </w:t>
      </w:r>
    </w:p>
    <w:p w14:paraId="0155FBC5" w14:textId="77777777" w:rsidR="0052378F" w:rsidRDefault="0095086D" w:rsidP="00ED6DB8">
      <w:pPr>
        <w:spacing w:line="276" w:lineRule="auto"/>
        <w:rPr>
          <w:rFonts w:ascii="Calibri" w:eastAsia="Calibri" w:hAnsi="Calibri" w:cs="Calibri"/>
          <w:color w:val="000000"/>
          <w:lang w:val="en-AU"/>
        </w:rPr>
      </w:pPr>
      <w:r>
        <w:rPr>
          <w:rFonts w:ascii="Calibri" w:eastAsia="Calibri" w:hAnsi="Calibri" w:cs="Calibri"/>
          <w:color w:val="000000" w:themeColor="text1"/>
          <w:lang w:val="en-AU"/>
        </w:rPr>
        <w:t>Participation in t</w:t>
      </w:r>
      <w:r w:rsidR="00A31DA9">
        <w:rPr>
          <w:rFonts w:ascii="Calibri" w:eastAsia="Calibri" w:hAnsi="Calibri" w:cs="Calibri"/>
          <w:color w:val="000000" w:themeColor="text1"/>
          <w:lang w:val="en-AU"/>
        </w:rPr>
        <w:t xml:space="preserve">hese programs will </w:t>
      </w:r>
      <w:r w:rsidR="006B43F6">
        <w:rPr>
          <w:rFonts w:ascii="Calibri" w:eastAsia="Calibri" w:hAnsi="Calibri" w:cs="Calibri"/>
          <w:color w:val="000000" w:themeColor="text1"/>
          <w:lang w:val="en-AU"/>
        </w:rPr>
        <w:t xml:space="preserve">improve </w:t>
      </w:r>
      <w:r>
        <w:rPr>
          <w:rFonts w:ascii="Calibri" w:eastAsia="Calibri" w:hAnsi="Calibri" w:cs="Calibri"/>
          <w:color w:val="000000" w:themeColor="text1"/>
          <w:lang w:val="en-AU"/>
        </w:rPr>
        <w:t>Council’s</w:t>
      </w:r>
      <w:r w:rsidR="006B43F6">
        <w:rPr>
          <w:rFonts w:ascii="Calibri" w:eastAsia="Calibri" w:hAnsi="Calibri" w:cs="Calibri"/>
          <w:color w:val="000000" w:themeColor="text1"/>
          <w:lang w:val="en-AU"/>
        </w:rPr>
        <w:t xml:space="preserve"> capacity and capabilities to </w:t>
      </w:r>
      <w:r w:rsidR="00206DAB">
        <w:rPr>
          <w:rFonts w:ascii="Calibri" w:eastAsia="Calibri" w:hAnsi="Calibri" w:cs="Calibri"/>
          <w:color w:val="000000" w:themeColor="text1"/>
          <w:lang w:val="en-AU"/>
        </w:rPr>
        <w:t xml:space="preserve">mitigate and adapt to the risks </w:t>
      </w:r>
      <w:r w:rsidR="00DD40E1">
        <w:rPr>
          <w:rFonts w:ascii="Calibri" w:eastAsia="Calibri" w:hAnsi="Calibri" w:cs="Calibri"/>
          <w:color w:val="000000" w:themeColor="text1"/>
          <w:lang w:val="en-AU"/>
        </w:rPr>
        <w:t xml:space="preserve">and impacts </w:t>
      </w:r>
      <w:r w:rsidR="00206DAB">
        <w:rPr>
          <w:rFonts w:ascii="Calibri" w:eastAsia="Calibri" w:hAnsi="Calibri" w:cs="Calibri"/>
          <w:color w:val="000000" w:themeColor="text1"/>
          <w:lang w:val="en-AU"/>
        </w:rPr>
        <w:t xml:space="preserve">of </w:t>
      </w:r>
      <w:r w:rsidR="006B43F6">
        <w:rPr>
          <w:rFonts w:ascii="Calibri" w:eastAsia="Calibri" w:hAnsi="Calibri" w:cs="Calibri"/>
          <w:color w:val="000000" w:themeColor="text1"/>
          <w:lang w:val="en-AU"/>
        </w:rPr>
        <w:t xml:space="preserve">climate </w:t>
      </w:r>
      <w:r w:rsidR="00206DAB">
        <w:rPr>
          <w:rFonts w:ascii="Calibri" w:eastAsia="Calibri" w:hAnsi="Calibri" w:cs="Calibri"/>
          <w:color w:val="000000" w:themeColor="text1"/>
          <w:lang w:val="en-AU"/>
        </w:rPr>
        <w:t xml:space="preserve">change </w:t>
      </w:r>
      <w:r w:rsidR="00607947">
        <w:rPr>
          <w:rFonts w:ascii="Calibri" w:eastAsia="Calibri" w:hAnsi="Calibri" w:cs="Calibri"/>
          <w:color w:val="000000" w:themeColor="text1"/>
          <w:lang w:val="en-AU"/>
        </w:rPr>
        <w:t>through</w:t>
      </w:r>
      <w:r w:rsidR="007442B1">
        <w:rPr>
          <w:rFonts w:ascii="Calibri" w:eastAsia="Calibri" w:hAnsi="Calibri" w:cs="Calibri"/>
          <w:color w:val="000000" w:themeColor="text1"/>
          <w:lang w:val="en-AU"/>
        </w:rPr>
        <w:t xml:space="preserve"> increased access to resources</w:t>
      </w:r>
      <w:r w:rsidR="00EE6A6F">
        <w:rPr>
          <w:rFonts w:ascii="Calibri" w:eastAsia="Calibri" w:hAnsi="Calibri" w:cs="Calibri"/>
          <w:color w:val="000000" w:themeColor="text1"/>
          <w:lang w:val="en-AU"/>
        </w:rPr>
        <w:t>, professional development</w:t>
      </w:r>
      <w:r w:rsidR="007442B1">
        <w:rPr>
          <w:rFonts w:ascii="Calibri" w:eastAsia="Calibri" w:hAnsi="Calibri" w:cs="Calibri"/>
          <w:color w:val="000000" w:themeColor="text1"/>
          <w:lang w:val="en-AU"/>
        </w:rPr>
        <w:t xml:space="preserve">, </w:t>
      </w:r>
      <w:r w:rsidR="0046659F">
        <w:rPr>
          <w:rFonts w:ascii="Calibri" w:eastAsia="Calibri" w:hAnsi="Calibri" w:cs="Calibri"/>
          <w:color w:val="000000" w:themeColor="text1"/>
          <w:lang w:val="en-AU"/>
        </w:rPr>
        <w:t xml:space="preserve">the </w:t>
      </w:r>
      <w:r w:rsidR="007442B1">
        <w:rPr>
          <w:rFonts w:ascii="Calibri" w:eastAsia="Calibri" w:hAnsi="Calibri" w:cs="Calibri"/>
          <w:color w:val="000000" w:themeColor="text1"/>
          <w:lang w:val="en-AU"/>
        </w:rPr>
        <w:t>latest climate science</w:t>
      </w:r>
      <w:r w:rsidR="00B70C1C">
        <w:rPr>
          <w:rFonts w:ascii="Calibri" w:eastAsia="Calibri" w:hAnsi="Calibri" w:cs="Calibri"/>
          <w:color w:val="000000" w:themeColor="text1"/>
          <w:lang w:val="en-AU"/>
        </w:rPr>
        <w:t xml:space="preserve"> information</w:t>
      </w:r>
      <w:r w:rsidR="007442B1">
        <w:rPr>
          <w:rFonts w:ascii="Calibri" w:eastAsia="Calibri" w:hAnsi="Calibri" w:cs="Calibri"/>
          <w:color w:val="000000" w:themeColor="text1"/>
          <w:lang w:val="en-AU"/>
        </w:rPr>
        <w:t xml:space="preserve">, and </w:t>
      </w:r>
      <w:r w:rsidR="00EE6A6F">
        <w:rPr>
          <w:rFonts w:ascii="Calibri" w:eastAsia="Calibri" w:hAnsi="Calibri" w:cs="Calibri"/>
          <w:color w:val="000000" w:themeColor="text1"/>
          <w:lang w:val="en-AU"/>
        </w:rPr>
        <w:t xml:space="preserve">greater </w:t>
      </w:r>
      <w:r w:rsidR="00B70C1C">
        <w:rPr>
          <w:rFonts w:ascii="Calibri" w:eastAsia="Calibri" w:hAnsi="Calibri" w:cs="Calibri"/>
          <w:color w:val="000000" w:themeColor="text1"/>
          <w:lang w:val="en-AU"/>
        </w:rPr>
        <w:t xml:space="preserve">access to </w:t>
      </w:r>
      <w:r w:rsidR="007442B1">
        <w:rPr>
          <w:rFonts w:ascii="Calibri" w:eastAsia="Calibri" w:hAnsi="Calibri" w:cs="Calibri"/>
          <w:color w:val="000000" w:themeColor="text1"/>
          <w:lang w:val="en-AU"/>
        </w:rPr>
        <w:t xml:space="preserve">sector wide </w:t>
      </w:r>
      <w:r w:rsidR="00EE6A6F">
        <w:rPr>
          <w:rFonts w:ascii="Calibri" w:eastAsia="Calibri" w:hAnsi="Calibri" w:cs="Calibri"/>
          <w:color w:val="000000" w:themeColor="text1"/>
          <w:lang w:val="en-AU"/>
        </w:rPr>
        <w:t xml:space="preserve">networks and </w:t>
      </w:r>
      <w:r w:rsidR="007442B1">
        <w:rPr>
          <w:rFonts w:ascii="Calibri" w:eastAsia="Calibri" w:hAnsi="Calibri" w:cs="Calibri"/>
          <w:color w:val="000000" w:themeColor="text1"/>
          <w:lang w:val="en-AU"/>
        </w:rPr>
        <w:t>partnership</w:t>
      </w:r>
      <w:r w:rsidR="00B70C1C">
        <w:rPr>
          <w:rFonts w:ascii="Calibri" w:eastAsia="Calibri" w:hAnsi="Calibri" w:cs="Calibri"/>
          <w:color w:val="000000" w:themeColor="text1"/>
          <w:lang w:val="en-AU"/>
        </w:rPr>
        <w:t xml:space="preserve"> opport</w:t>
      </w:r>
      <w:r w:rsidR="00EE6A6F">
        <w:rPr>
          <w:rFonts w:ascii="Calibri" w:eastAsia="Calibri" w:hAnsi="Calibri" w:cs="Calibri"/>
          <w:color w:val="000000" w:themeColor="text1"/>
          <w:lang w:val="en-AU"/>
        </w:rPr>
        <w:t>unities</w:t>
      </w:r>
      <w:r w:rsidR="00F45F1F">
        <w:rPr>
          <w:rFonts w:ascii="Calibri" w:eastAsia="Calibri" w:hAnsi="Calibri" w:cs="Calibri"/>
          <w:color w:val="000000" w:themeColor="text1"/>
          <w:lang w:val="en-AU"/>
        </w:rPr>
        <w:t xml:space="preserve">. </w:t>
      </w:r>
    </w:p>
    <w:p w14:paraId="5AA86C63" w14:textId="77777777" w:rsidR="006F6287" w:rsidRPr="00E94556" w:rsidRDefault="0095086D" w:rsidP="00ED6DB8">
      <w:pPr>
        <w:keepNext/>
        <w:shd w:val="clear" w:color="auto" w:fill="003266"/>
        <w:spacing w:before="120" w:after="120" w:line="276" w:lineRule="auto"/>
        <w:outlineLvl w:val="0"/>
        <w:rPr>
          <w:rFonts w:ascii="Calibri" w:eastAsia="Calibri" w:hAnsi="Calibri"/>
          <w:b/>
          <w:color w:val="FFFFFF"/>
          <w:lang w:val="en-AU"/>
        </w:rPr>
      </w:pPr>
      <w:r w:rsidRPr="00E94556">
        <w:rPr>
          <w:rFonts w:ascii="Calibri" w:eastAsia="Calibri" w:hAnsi="Calibri"/>
          <w:b/>
          <w:color w:val="FFFFFF" w:themeColor="background1"/>
          <w:lang w:val="en-AU"/>
        </w:rPr>
        <w:t xml:space="preserve"> Implementation Strategy</w:t>
      </w:r>
    </w:p>
    <w:p w14:paraId="0A52F82C" w14:textId="77777777" w:rsidR="006F6287" w:rsidRDefault="0095086D" w:rsidP="00ED6DB8">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Communication</w:t>
      </w:r>
    </w:p>
    <w:p w14:paraId="2C0765A2" w14:textId="77777777" w:rsidR="00846266" w:rsidRDefault="0095086D" w:rsidP="004C32AF">
      <w:pPr>
        <w:spacing w:line="276" w:lineRule="auto"/>
        <w:rPr>
          <w:rFonts w:ascii="Calibri" w:eastAsia="Calibri" w:hAnsi="Calibri" w:cs="Calibri"/>
          <w:color w:val="000000" w:themeColor="text1"/>
          <w:lang w:val="en-AU"/>
        </w:rPr>
      </w:pPr>
      <w:r w:rsidRPr="301D9C8A">
        <w:rPr>
          <w:rFonts w:ascii="Calibri" w:eastAsia="Calibri" w:hAnsi="Calibri" w:cs="Calibri"/>
          <w:color w:val="000000" w:themeColor="text1"/>
          <w:lang w:val="en-AU"/>
        </w:rPr>
        <w:t>Council’s involvement in the Cities Power Partnership and the Victorian Government’s emissions reduction pledges will be celebrated as part of the launch of the Sustainable Environment Strategy 2022-2032, the Climate Change Plan 2022-2032 and the Sustainable Environment Action Plan 2022-2024 in early 2023.</w:t>
      </w:r>
    </w:p>
    <w:p w14:paraId="32D2D3CA" w14:textId="77777777" w:rsidR="00846266" w:rsidRDefault="00846266">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5D13C15A" w14:textId="77777777" w:rsidR="006F6287" w:rsidRDefault="0095086D" w:rsidP="00ED6DB8">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lastRenderedPageBreak/>
        <w:t>Critical Dates</w:t>
      </w:r>
    </w:p>
    <w:p w14:paraId="59ED72C9" w14:textId="77777777" w:rsidR="00E41DC0" w:rsidRPr="00504D7E" w:rsidRDefault="0095086D" w:rsidP="301D9C8A">
      <w:pPr>
        <w:spacing w:line="276" w:lineRule="auto"/>
        <w:rPr>
          <w:rFonts w:ascii="Calibri" w:eastAsia="Calibri" w:hAnsi="Calibri" w:cs="Calibri"/>
          <w:color w:val="000000"/>
          <w:lang w:val="en-AU"/>
        </w:rPr>
      </w:pPr>
      <w:r w:rsidRPr="301D9C8A">
        <w:rPr>
          <w:rFonts w:ascii="Calibri" w:eastAsia="Calibri" w:hAnsi="Calibri" w:cs="Calibri"/>
          <w:color w:val="000000" w:themeColor="text1"/>
          <w:lang w:val="en-AU"/>
        </w:rPr>
        <w:t>It is anticipated that p</w:t>
      </w:r>
      <w:r w:rsidR="00140C68" w:rsidRPr="301D9C8A">
        <w:rPr>
          <w:rFonts w:ascii="Calibri" w:eastAsia="Calibri" w:hAnsi="Calibri" w:cs="Calibri"/>
          <w:color w:val="000000" w:themeColor="text1"/>
          <w:lang w:val="en-AU"/>
        </w:rPr>
        <w:t>articipation</w:t>
      </w:r>
      <w:r w:rsidR="00074DD3" w:rsidRPr="301D9C8A">
        <w:rPr>
          <w:rFonts w:ascii="Calibri" w:eastAsia="Calibri" w:hAnsi="Calibri" w:cs="Calibri"/>
          <w:color w:val="000000" w:themeColor="text1"/>
          <w:lang w:val="en-AU"/>
        </w:rPr>
        <w:t xml:space="preserve"> in both pr</w:t>
      </w:r>
      <w:r w:rsidR="00140C68" w:rsidRPr="301D9C8A">
        <w:rPr>
          <w:rFonts w:ascii="Calibri" w:eastAsia="Calibri" w:hAnsi="Calibri" w:cs="Calibri"/>
          <w:color w:val="000000" w:themeColor="text1"/>
          <w:lang w:val="en-AU"/>
        </w:rPr>
        <w:t>ograms will be c</w:t>
      </w:r>
      <w:r w:rsidR="00DB1F38" w:rsidRPr="301D9C8A">
        <w:rPr>
          <w:rFonts w:ascii="Calibri" w:eastAsia="Calibri" w:hAnsi="Calibri" w:cs="Calibri"/>
          <w:color w:val="000000" w:themeColor="text1"/>
          <w:lang w:val="en-AU"/>
        </w:rPr>
        <w:t xml:space="preserve">elebrated </w:t>
      </w:r>
      <w:r w:rsidR="00176B34" w:rsidRPr="301D9C8A">
        <w:rPr>
          <w:rFonts w:ascii="Calibri" w:eastAsia="Calibri" w:hAnsi="Calibri" w:cs="Calibri"/>
          <w:color w:val="000000" w:themeColor="text1"/>
          <w:lang w:val="en-AU"/>
        </w:rPr>
        <w:t xml:space="preserve">early 2023, </w:t>
      </w:r>
      <w:r w:rsidR="000951F5" w:rsidRPr="301D9C8A">
        <w:rPr>
          <w:rFonts w:ascii="Calibri" w:eastAsia="Calibri" w:hAnsi="Calibri" w:cs="Calibri"/>
          <w:color w:val="000000" w:themeColor="text1"/>
          <w:lang w:val="en-AU"/>
        </w:rPr>
        <w:t xml:space="preserve">alongside the promotion </w:t>
      </w:r>
      <w:r w:rsidR="01E9E2F0" w:rsidRPr="301D9C8A">
        <w:rPr>
          <w:rFonts w:ascii="Calibri" w:eastAsia="Calibri" w:hAnsi="Calibri" w:cs="Calibri"/>
          <w:color w:val="000000" w:themeColor="text1"/>
          <w:lang w:val="en-AU"/>
        </w:rPr>
        <w:t>and</w:t>
      </w:r>
      <w:r w:rsidR="00AD7FDD" w:rsidRPr="301D9C8A">
        <w:rPr>
          <w:rFonts w:ascii="Calibri" w:eastAsia="Calibri" w:hAnsi="Calibri" w:cs="Calibri"/>
          <w:color w:val="000000" w:themeColor="text1"/>
          <w:lang w:val="en-AU"/>
        </w:rPr>
        <w:t xml:space="preserve"> </w:t>
      </w:r>
      <w:r w:rsidR="00DB1F38" w:rsidRPr="301D9C8A">
        <w:rPr>
          <w:rFonts w:ascii="Calibri" w:eastAsia="Calibri" w:hAnsi="Calibri" w:cs="Calibri"/>
          <w:color w:val="000000" w:themeColor="text1"/>
          <w:lang w:val="en-AU"/>
        </w:rPr>
        <w:t xml:space="preserve">launch of the Sustainable Environment Strategy 2022-2032, </w:t>
      </w:r>
      <w:r w:rsidR="00405D1D" w:rsidRPr="301D9C8A">
        <w:rPr>
          <w:rFonts w:ascii="Calibri" w:eastAsia="Calibri" w:hAnsi="Calibri" w:cs="Calibri"/>
          <w:color w:val="000000" w:themeColor="text1"/>
          <w:lang w:val="en-AU"/>
        </w:rPr>
        <w:t xml:space="preserve">Climate Change Plan 2022-2032, and Sustainable Environment Action </w:t>
      </w:r>
      <w:r w:rsidR="00EA11BE" w:rsidRPr="301D9C8A">
        <w:rPr>
          <w:rFonts w:ascii="Calibri" w:eastAsia="Calibri" w:hAnsi="Calibri" w:cs="Calibri"/>
          <w:color w:val="000000" w:themeColor="text1"/>
          <w:lang w:val="en-AU"/>
        </w:rPr>
        <w:t>Pl</w:t>
      </w:r>
      <w:r w:rsidR="00405D1D" w:rsidRPr="301D9C8A">
        <w:rPr>
          <w:rFonts w:ascii="Calibri" w:eastAsia="Calibri" w:hAnsi="Calibri" w:cs="Calibri"/>
          <w:color w:val="000000" w:themeColor="text1"/>
          <w:lang w:val="en-AU"/>
        </w:rPr>
        <w:t>an 2022-202</w:t>
      </w:r>
      <w:r w:rsidR="00E33DA1" w:rsidRPr="301D9C8A">
        <w:rPr>
          <w:rFonts w:ascii="Calibri" w:eastAsia="Calibri" w:hAnsi="Calibri" w:cs="Calibri"/>
          <w:color w:val="000000" w:themeColor="text1"/>
          <w:lang w:val="en-AU"/>
        </w:rPr>
        <w:t>4</w:t>
      </w:r>
      <w:r w:rsidR="01E9E2F0" w:rsidRPr="301D9C8A">
        <w:rPr>
          <w:rFonts w:ascii="Calibri" w:eastAsia="Calibri" w:hAnsi="Calibri" w:cs="Calibri"/>
          <w:color w:val="000000" w:themeColor="text1"/>
          <w:lang w:val="en-AU"/>
        </w:rPr>
        <w:t>.</w:t>
      </w:r>
    </w:p>
    <w:p w14:paraId="055961BD" w14:textId="77777777" w:rsidR="006F6287" w:rsidRPr="00E94556" w:rsidRDefault="0095086D" w:rsidP="00B36509">
      <w:pPr>
        <w:keepNext/>
        <w:shd w:val="clear" w:color="auto" w:fill="003266"/>
        <w:spacing w:before="120" w:after="120" w:line="276" w:lineRule="auto"/>
        <w:outlineLvl w:val="0"/>
        <w:rPr>
          <w:rFonts w:ascii="Calibri" w:eastAsia="Calibri" w:hAnsi="Calibri"/>
          <w:b/>
          <w:color w:val="FFFFFF"/>
          <w:lang w:val="en-AU"/>
        </w:rPr>
      </w:pPr>
      <w:r w:rsidRPr="00E94556">
        <w:rPr>
          <w:rFonts w:ascii="Calibri" w:eastAsia="Calibri" w:hAnsi="Calibri"/>
          <w:b/>
          <w:color w:val="FFFFFF" w:themeColor="background1"/>
          <w:lang w:val="en-AU"/>
        </w:rPr>
        <w:t xml:space="preserve"> Declaration of Conflict of Interest</w:t>
      </w:r>
    </w:p>
    <w:p w14:paraId="51074588" w14:textId="77777777" w:rsidR="000002B2" w:rsidRDefault="0095086D" w:rsidP="00ED6DB8">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w:t>
      </w:r>
      <w:r w:rsidR="008D4B39">
        <w:rPr>
          <w:rFonts w:ascii="Calibri" w:eastAsia="Calibri" w:hAnsi="Calibri" w:cs="Calibri"/>
          <w:i/>
          <w:iCs/>
          <w:color w:val="000000"/>
          <w:lang w:val="en-AU"/>
        </w:rPr>
        <w:t> </w:t>
      </w:r>
      <w:r>
        <w:rPr>
          <w:rFonts w:ascii="Calibri" w:eastAsia="Calibri" w:hAnsi="Calibri" w:cs="Calibri"/>
          <w:color w:val="000000"/>
          <w:lang w:val="en-AU"/>
        </w:rPr>
        <w:t>officers providing advice to Council are required to disclose any conflict of interest they have in a matter and explain the nature of the conflict.</w:t>
      </w:r>
      <w:r>
        <w:rPr>
          <w:rFonts w:ascii="Calibri" w:eastAsia="Calibri" w:hAnsi="Calibri" w:cs="Calibri"/>
          <w:color w:val="000000"/>
          <w:lang w:val="en-AU"/>
        </w:rPr>
        <w:br/>
      </w:r>
    </w:p>
    <w:p w14:paraId="1F036340" w14:textId="77777777" w:rsidR="006F6287" w:rsidRDefault="0095086D" w:rsidP="00ED6DB8">
      <w:pPr>
        <w:spacing w:line="276" w:lineRule="auto"/>
        <w:rPr>
          <w:rFonts w:ascii="Calibri" w:eastAsia="Calibri" w:hAnsi="Calibri" w:cs="Calibri"/>
          <w:color w:val="000000"/>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600356DB" w14:textId="77777777" w:rsidR="006F6287" w:rsidRPr="00E94556" w:rsidRDefault="0095086D" w:rsidP="00ED6DB8">
      <w:pPr>
        <w:keepNext/>
        <w:shd w:val="clear" w:color="auto" w:fill="003266"/>
        <w:spacing w:before="120" w:after="120" w:line="276" w:lineRule="auto"/>
        <w:outlineLvl w:val="0"/>
        <w:rPr>
          <w:rFonts w:ascii="Calibri" w:eastAsia="Calibri" w:hAnsi="Calibri"/>
          <w:b/>
          <w:color w:val="FFFFFF"/>
          <w:lang w:val="en-AU"/>
        </w:rPr>
      </w:pPr>
      <w:r w:rsidRPr="00E94556">
        <w:rPr>
          <w:rFonts w:ascii="Calibri" w:eastAsia="Calibri" w:hAnsi="Calibri"/>
          <w:b/>
          <w:color w:val="FFFFFF" w:themeColor="background1"/>
          <w:lang w:val="en-AU"/>
        </w:rPr>
        <w:t xml:space="preserve"> Conclusion</w:t>
      </w:r>
    </w:p>
    <w:p w14:paraId="7B27E9C5" w14:textId="77777777" w:rsidR="003770BB" w:rsidRDefault="0095086D" w:rsidP="00ED6DB8">
      <w:pPr>
        <w:spacing w:line="276" w:lineRule="auto"/>
        <w:rPr>
          <w:rFonts w:ascii="Calibri" w:eastAsia="Calibri" w:hAnsi="Calibri" w:cs="Calibri"/>
          <w:color w:val="000000"/>
          <w:lang w:val="en-AU"/>
        </w:rPr>
      </w:pPr>
      <w:r w:rsidRPr="301D9C8A">
        <w:rPr>
          <w:rFonts w:ascii="Calibri" w:eastAsia="Calibri" w:hAnsi="Calibri" w:cs="Calibri"/>
          <w:color w:val="000000" w:themeColor="text1"/>
          <w:lang w:val="en-AU"/>
        </w:rPr>
        <w:t>Council is</w:t>
      </w:r>
      <w:r w:rsidR="000D3A55" w:rsidRPr="301D9C8A">
        <w:rPr>
          <w:rFonts w:ascii="Calibri" w:eastAsia="Calibri" w:hAnsi="Calibri" w:cs="Calibri"/>
          <w:color w:val="000000" w:themeColor="text1"/>
          <w:lang w:val="en-AU"/>
        </w:rPr>
        <w:t xml:space="preserve"> strengthening its </w:t>
      </w:r>
      <w:r w:rsidR="00B1038F" w:rsidRPr="301D9C8A">
        <w:rPr>
          <w:rFonts w:ascii="Calibri" w:eastAsia="Calibri" w:hAnsi="Calibri" w:cs="Calibri"/>
          <w:color w:val="000000" w:themeColor="text1"/>
          <w:lang w:val="en-AU"/>
        </w:rPr>
        <w:t>commitment</w:t>
      </w:r>
      <w:r w:rsidRPr="301D9C8A">
        <w:rPr>
          <w:rFonts w:ascii="Calibri" w:eastAsia="Calibri" w:hAnsi="Calibri" w:cs="Calibri"/>
          <w:color w:val="000000" w:themeColor="text1"/>
          <w:lang w:val="en-AU"/>
        </w:rPr>
        <w:t xml:space="preserve"> to climate action through </w:t>
      </w:r>
      <w:r w:rsidR="07C44A3A" w:rsidRPr="301D9C8A">
        <w:rPr>
          <w:rFonts w:ascii="Calibri" w:eastAsia="Calibri" w:hAnsi="Calibri" w:cs="Calibri"/>
          <w:color w:val="000000" w:themeColor="text1"/>
          <w:lang w:val="en-AU"/>
        </w:rPr>
        <w:t>adoption</w:t>
      </w:r>
      <w:r w:rsidR="00D160B8" w:rsidRPr="301D9C8A">
        <w:rPr>
          <w:rFonts w:ascii="Calibri" w:eastAsia="Calibri" w:hAnsi="Calibri" w:cs="Calibri"/>
          <w:color w:val="000000" w:themeColor="text1"/>
          <w:lang w:val="en-AU"/>
        </w:rPr>
        <w:t xml:space="preserve"> of the</w:t>
      </w:r>
      <w:r w:rsidR="00AD1B34" w:rsidRPr="301D9C8A">
        <w:rPr>
          <w:rFonts w:ascii="Calibri" w:eastAsia="Calibri" w:hAnsi="Calibri" w:cs="Calibri"/>
          <w:color w:val="000000" w:themeColor="text1"/>
          <w:lang w:val="en-AU"/>
        </w:rPr>
        <w:t xml:space="preserve"> </w:t>
      </w:r>
      <w:r w:rsidR="13DE1559" w:rsidRPr="301D9C8A">
        <w:rPr>
          <w:rFonts w:ascii="Calibri" w:eastAsia="Calibri" w:hAnsi="Calibri" w:cs="Calibri"/>
          <w:color w:val="000000" w:themeColor="text1"/>
          <w:lang w:val="en-AU"/>
        </w:rPr>
        <w:t xml:space="preserve">Sustainable Environment Strategy 2022-2032 and </w:t>
      </w:r>
      <w:r w:rsidR="00C22227" w:rsidRPr="301D9C8A">
        <w:rPr>
          <w:rFonts w:ascii="Calibri" w:eastAsia="Calibri" w:hAnsi="Calibri" w:cs="Calibri"/>
          <w:color w:val="000000" w:themeColor="text1"/>
          <w:lang w:val="en-AU"/>
        </w:rPr>
        <w:t>Climate Change Plan 2022-2032</w:t>
      </w:r>
      <w:r w:rsidR="00E9456C" w:rsidRPr="301D9C8A">
        <w:rPr>
          <w:rFonts w:ascii="Calibri" w:eastAsia="Calibri" w:hAnsi="Calibri" w:cs="Calibri"/>
          <w:color w:val="000000" w:themeColor="text1"/>
          <w:lang w:val="en-AU"/>
        </w:rPr>
        <w:t>, and endorsement of the Sustainable Environment Action Plan 2022-2024</w:t>
      </w:r>
      <w:r w:rsidR="00967290" w:rsidRPr="301D9C8A">
        <w:rPr>
          <w:rFonts w:ascii="Calibri" w:eastAsia="Calibri" w:hAnsi="Calibri" w:cs="Calibri"/>
          <w:color w:val="000000" w:themeColor="text1"/>
          <w:lang w:val="en-AU"/>
        </w:rPr>
        <w:t xml:space="preserve">. </w:t>
      </w:r>
      <w:r w:rsidR="00D4124A" w:rsidRPr="301D9C8A">
        <w:rPr>
          <w:rFonts w:ascii="Calibri" w:eastAsia="Calibri" w:hAnsi="Calibri" w:cs="Calibri"/>
          <w:color w:val="000000" w:themeColor="text1"/>
          <w:lang w:val="en-AU"/>
        </w:rPr>
        <w:t xml:space="preserve">This proposal to participate in the Victorian Government’s council emissions reduction pledge, and the Cities Power Partnership Program will strengthen this work through </w:t>
      </w:r>
      <w:r w:rsidR="00507B6B" w:rsidRPr="301D9C8A">
        <w:rPr>
          <w:rFonts w:ascii="Calibri" w:eastAsia="Calibri" w:hAnsi="Calibri" w:cs="Calibri"/>
          <w:color w:val="000000" w:themeColor="text1"/>
          <w:lang w:val="en-AU"/>
        </w:rPr>
        <w:t xml:space="preserve">broad-scale </w:t>
      </w:r>
      <w:r w:rsidR="00D4124A" w:rsidRPr="301D9C8A">
        <w:rPr>
          <w:rFonts w:ascii="Calibri" w:eastAsia="Calibri" w:hAnsi="Calibri" w:cs="Calibri"/>
          <w:color w:val="000000" w:themeColor="text1"/>
          <w:lang w:val="en-AU"/>
        </w:rPr>
        <w:t>promotion, networking, resources, and being part of state and national climate action efforts.</w:t>
      </w:r>
    </w:p>
    <w:p w14:paraId="45401F14" w14:textId="77777777" w:rsidR="00ED2873" w:rsidRDefault="00ED2873" w:rsidP="00ED6DB8">
      <w:pPr>
        <w:spacing w:line="276" w:lineRule="auto"/>
        <w:rPr>
          <w:rFonts w:ascii="Calibri" w:eastAsia="Calibri" w:hAnsi="Calibri" w:cs="Calibri"/>
          <w:color w:val="000000"/>
          <w:lang w:val="en-AU"/>
        </w:rPr>
      </w:pPr>
    </w:p>
    <w:p w14:paraId="47F52D7D" w14:textId="77777777" w:rsidR="00DD40E1" w:rsidRDefault="0095086D" w:rsidP="00ED6DB8">
      <w:pPr>
        <w:spacing w:line="276" w:lineRule="auto"/>
        <w:rPr>
          <w:rFonts w:ascii="Calibri" w:eastAsia="Calibri" w:hAnsi="Calibri" w:cs="Calibri"/>
          <w:color w:val="000000"/>
          <w:lang w:val="en-AU"/>
        </w:rPr>
      </w:pPr>
      <w:r w:rsidRPr="66C47158">
        <w:rPr>
          <w:rFonts w:ascii="Calibri" w:eastAsia="Calibri" w:hAnsi="Calibri" w:cs="Calibri"/>
          <w:color w:val="000000" w:themeColor="text1"/>
          <w:lang w:val="en-AU"/>
        </w:rPr>
        <w:t>P</w:t>
      </w:r>
      <w:r w:rsidR="3710A6E4" w:rsidRPr="66C47158">
        <w:rPr>
          <w:rFonts w:ascii="Calibri" w:eastAsia="Calibri" w:hAnsi="Calibri" w:cs="Calibri"/>
          <w:color w:val="000000" w:themeColor="text1"/>
          <w:lang w:val="en-AU"/>
        </w:rPr>
        <w:t>articipat</w:t>
      </w:r>
      <w:r w:rsidRPr="66C47158">
        <w:rPr>
          <w:rFonts w:ascii="Calibri" w:eastAsia="Calibri" w:hAnsi="Calibri" w:cs="Calibri"/>
          <w:color w:val="000000" w:themeColor="text1"/>
          <w:lang w:val="en-AU"/>
        </w:rPr>
        <w:t>ion</w:t>
      </w:r>
      <w:r w:rsidR="000C7A28" w:rsidRPr="28A33C94">
        <w:rPr>
          <w:rFonts w:ascii="Calibri" w:eastAsia="Calibri" w:hAnsi="Calibri" w:cs="Calibri"/>
          <w:color w:val="000000" w:themeColor="text1"/>
          <w:lang w:val="en-AU"/>
        </w:rPr>
        <w:t xml:space="preserve"> in the</w:t>
      </w:r>
      <w:r w:rsidR="009306D1" w:rsidRPr="28A33C94">
        <w:rPr>
          <w:rFonts w:ascii="Calibri" w:eastAsia="Calibri" w:hAnsi="Calibri" w:cs="Calibri"/>
          <w:color w:val="000000" w:themeColor="text1"/>
          <w:lang w:val="en-AU"/>
        </w:rPr>
        <w:t>se</w:t>
      </w:r>
      <w:r w:rsidR="000C7A28" w:rsidRPr="28A33C94">
        <w:rPr>
          <w:rFonts w:ascii="Calibri" w:eastAsia="Calibri" w:hAnsi="Calibri" w:cs="Calibri"/>
          <w:color w:val="000000" w:themeColor="text1"/>
          <w:lang w:val="en-AU"/>
        </w:rPr>
        <w:t xml:space="preserve"> </w:t>
      </w:r>
      <w:r w:rsidR="003843EC" w:rsidRPr="28A33C94">
        <w:rPr>
          <w:rFonts w:ascii="Calibri" w:eastAsia="Calibri" w:hAnsi="Calibri" w:cs="Calibri"/>
          <w:color w:val="000000" w:themeColor="text1"/>
          <w:lang w:val="en-AU"/>
        </w:rPr>
        <w:t>programs</w:t>
      </w:r>
      <w:r w:rsidR="00026860" w:rsidRPr="28A33C94">
        <w:rPr>
          <w:rFonts w:ascii="Calibri" w:eastAsia="Calibri" w:hAnsi="Calibri" w:cs="Calibri"/>
          <w:color w:val="000000" w:themeColor="text1"/>
          <w:lang w:val="en-AU"/>
        </w:rPr>
        <w:t xml:space="preserve"> </w:t>
      </w:r>
      <w:r w:rsidR="00DC408E">
        <w:rPr>
          <w:rFonts w:ascii="Calibri" w:eastAsia="Calibri" w:hAnsi="Calibri" w:cs="Calibri"/>
          <w:color w:val="000000" w:themeColor="text1"/>
          <w:lang w:val="en-AU"/>
        </w:rPr>
        <w:t xml:space="preserve">leverages </w:t>
      </w:r>
      <w:r w:rsidR="00026860" w:rsidRPr="28A33C94">
        <w:rPr>
          <w:rFonts w:ascii="Calibri" w:eastAsia="Calibri" w:hAnsi="Calibri" w:cs="Calibri"/>
          <w:color w:val="000000" w:themeColor="text1"/>
          <w:lang w:val="en-AU"/>
        </w:rPr>
        <w:t xml:space="preserve">work and </w:t>
      </w:r>
      <w:r w:rsidR="00751C18" w:rsidRPr="28A33C94">
        <w:rPr>
          <w:rFonts w:ascii="Calibri" w:eastAsia="Calibri" w:hAnsi="Calibri" w:cs="Calibri"/>
          <w:color w:val="000000" w:themeColor="text1"/>
          <w:lang w:val="en-AU"/>
        </w:rPr>
        <w:t>action Council is already committed to achieving</w:t>
      </w:r>
      <w:r w:rsidR="008E2936" w:rsidRPr="28A33C94">
        <w:rPr>
          <w:rFonts w:ascii="Calibri" w:eastAsia="Calibri" w:hAnsi="Calibri" w:cs="Calibri"/>
          <w:color w:val="000000" w:themeColor="text1"/>
          <w:lang w:val="en-AU"/>
        </w:rPr>
        <w:t xml:space="preserve">. </w:t>
      </w:r>
      <w:r w:rsidR="009B370B" w:rsidRPr="28A33C94">
        <w:rPr>
          <w:rFonts w:ascii="Calibri" w:eastAsia="Calibri" w:hAnsi="Calibri" w:cs="Calibri"/>
          <w:color w:val="000000" w:themeColor="text1"/>
          <w:lang w:val="en-AU"/>
        </w:rPr>
        <w:t>Furthermore</w:t>
      </w:r>
      <w:r w:rsidR="000C7A28" w:rsidRPr="28A33C94">
        <w:rPr>
          <w:rFonts w:ascii="Calibri" w:eastAsia="Calibri" w:hAnsi="Calibri" w:cs="Calibri"/>
          <w:color w:val="000000" w:themeColor="text1"/>
          <w:lang w:val="en-AU"/>
        </w:rPr>
        <w:t>, p</w:t>
      </w:r>
      <w:r w:rsidR="003770BB" w:rsidRPr="28A33C94">
        <w:rPr>
          <w:rFonts w:ascii="Calibri" w:eastAsia="Calibri" w:hAnsi="Calibri" w:cs="Calibri"/>
          <w:color w:val="000000" w:themeColor="text1"/>
          <w:lang w:val="en-AU"/>
        </w:rPr>
        <w:t xml:space="preserve">articipation will </w:t>
      </w:r>
      <w:r w:rsidRPr="28A33C94">
        <w:rPr>
          <w:rFonts w:ascii="Calibri" w:eastAsia="Calibri" w:hAnsi="Calibri" w:cs="Calibri"/>
          <w:color w:val="000000" w:themeColor="text1"/>
          <w:lang w:val="en-AU"/>
        </w:rPr>
        <w:t>bolster Council’s leadership in climate action</w:t>
      </w:r>
      <w:r w:rsidR="00EB554E" w:rsidRPr="28A33C94">
        <w:rPr>
          <w:rFonts w:ascii="Calibri" w:eastAsia="Calibri" w:hAnsi="Calibri" w:cs="Calibri"/>
          <w:color w:val="000000" w:themeColor="text1"/>
          <w:lang w:val="en-AU"/>
        </w:rPr>
        <w:t xml:space="preserve"> by amplifying </w:t>
      </w:r>
      <w:r w:rsidR="00C572E1" w:rsidRPr="28A33C94">
        <w:rPr>
          <w:rFonts w:ascii="Calibri" w:eastAsia="Calibri" w:hAnsi="Calibri" w:cs="Calibri"/>
          <w:color w:val="000000" w:themeColor="text1"/>
          <w:lang w:val="en-AU"/>
        </w:rPr>
        <w:t xml:space="preserve">climate action </w:t>
      </w:r>
      <w:r w:rsidR="00EB554E" w:rsidRPr="28A33C94">
        <w:rPr>
          <w:rFonts w:ascii="Calibri" w:eastAsia="Calibri" w:hAnsi="Calibri" w:cs="Calibri"/>
          <w:color w:val="000000" w:themeColor="text1"/>
          <w:lang w:val="en-AU"/>
        </w:rPr>
        <w:t>efforts across the sector and community</w:t>
      </w:r>
      <w:r w:rsidR="00A140F1" w:rsidRPr="28A33C94">
        <w:rPr>
          <w:rFonts w:ascii="Calibri" w:eastAsia="Calibri" w:hAnsi="Calibri" w:cs="Calibri"/>
          <w:color w:val="000000" w:themeColor="text1"/>
          <w:lang w:val="en-AU"/>
        </w:rPr>
        <w:t xml:space="preserve">. </w:t>
      </w:r>
    </w:p>
    <w:p w14:paraId="23DEEB7B" w14:textId="77777777" w:rsidR="00A03AA7" w:rsidRDefault="00A03AA7" w:rsidP="00ED6DB8">
      <w:pPr>
        <w:spacing w:line="276" w:lineRule="auto"/>
        <w:rPr>
          <w:rFonts w:ascii="Calibri" w:eastAsia="Calibri" w:hAnsi="Calibri" w:cs="Calibri"/>
          <w:color w:val="000000"/>
          <w:lang w:val="en-AU"/>
        </w:rPr>
      </w:pPr>
    </w:p>
    <w:p w14:paraId="39FC83B5" w14:textId="77777777" w:rsidR="00C537EE" w:rsidRPr="00C537EE" w:rsidRDefault="0095086D" w:rsidP="00C537EE">
      <w:pPr>
        <w:spacing w:line="276" w:lineRule="auto"/>
        <w:rPr>
          <w:rFonts w:ascii="Calibri" w:eastAsia="Calibri" w:hAnsi="Calibri" w:cs="Calibri"/>
          <w:color w:val="000000"/>
          <w:lang w:val="en-AU"/>
        </w:rPr>
      </w:pPr>
      <w:r w:rsidRPr="301D9C8A">
        <w:rPr>
          <w:rFonts w:ascii="Calibri" w:eastAsia="Calibri" w:hAnsi="Calibri" w:cs="Calibri"/>
          <w:color w:val="000000" w:themeColor="text1"/>
          <w:lang w:val="en-AU"/>
        </w:rPr>
        <w:t xml:space="preserve">It is sought that </w:t>
      </w:r>
      <w:r w:rsidR="008F6995" w:rsidRPr="301D9C8A">
        <w:rPr>
          <w:rFonts w:ascii="Calibri" w:eastAsia="Calibri" w:hAnsi="Calibri" w:cs="Calibri"/>
          <w:color w:val="000000" w:themeColor="text1"/>
          <w:lang w:val="en-AU"/>
        </w:rPr>
        <w:t>the City of Whittlesea</w:t>
      </w:r>
      <w:r w:rsidR="00F11056" w:rsidRPr="301D9C8A">
        <w:rPr>
          <w:rFonts w:ascii="Calibri" w:eastAsia="Calibri" w:hAnsi="Calibri" w:cs="Calibri"/>
          <w:color w:val="000000" w:themeColor="text1"/>
          <w:lang w:val="en-AU"/>
        </w:rPr>
        <w:t xml:space="preserve"> </w:t>
      </w:r>
      <w:r w:rsidRPr="301D9C8A">
        <w:rPr>
          <w:rFonts w:ascii="Calibri" w:eastAsia="Calibri" w:hAnsi="Calibri" w:cs="Calibri"/>
          <w:color w:val="000000" w:themeColor="text1"/>
          <w:lang w:val="en-AU"/>
        </w:rPr>
        <w:t>join</w:t>
      </w:r>
      <w:r w:rsidR="007A4899" w:rsidRPr="301D9C8A">
        <w:rPr>
          <w:rFonts w:ascii="Calibri" w:eastAsia="Calibri" w:hAnsi="Calibri" w:cs="Calibri"/>
          <w:color w:val="000000" w:themeColor="text1"/>
          <w:lang w:val="en-AU"/>
        </w:rPr>
        <w:t xml:space="preserve"> both</w:t>
      </w:r>
      <w:r w:rsidRPr="301D9C8A">
        <w:rPr>
          <w:rFonts w:ascii="Calibri" w:eastAsia="Calibri" w:hAnsi="Calibri" w:cs="Calibri"/>
          <w:color w:val="000000" w:themeColor="text1"/>
          <w:lang w:val="en-AU"/>
        </w:rPr>
        <w:t xml:space="preserve"> the Cities Power Partnership </w:t>
      </w:r>
      <w:r w:rsidR="000B48BB" w:rsidRPr="301D9C8A">
        <w:rPr>
          <w:rFonts w:ascii="Calibri" w:eastAsia="Calibri" w:hAnsi="Calibri" w:cs="Calibri"/>
          <w:color w:val="000000" w:themeColor="text1"/>
          <w:lang w:val="en-AU"/>
        </w:rPr>
        <w:t xml:space="preserve">program </w:t>
      </w:r>
      <w:r w:rsidRPr="301D9C8A">
        <w:rPr>
          <w:rFonts w:ascii="Calibri" w:eastAsia="Calibri" w:hAnsi="Calibri" w:cs="Calibri"/>
          <w:color w:val="000000" w:themeColor="text1"/>
          <w:lang w:val="en-AU"/>
        </w:rPr>
        <w:t xml:space="preserve">and </w:t>
      </w:r>
      <w:r w:rsidR="00022AC7" w:rsidRPr="301D9C8A">
        <w:rPr>
          <w:rFonts w:ascii="Calibri" w:eastAsia="Calibri" w:hAnsi="Calibri" w:cs="Calibri"/>
          <w:color w:val="000000" w:themeColor="text1"/>
          <w:lang w:val="en-AU"/>
        </w:rPr>
        <w:t xml:space="preserve">the Victorian Government’s council emissions reduction pledge </w:t>
      </w:r>
      <w:r w:rsidR="00CB3B33" w:rsidRPr="301D9C8A">
        <w:rPr>
          <w:rFonts w:ascii="Calibri" w:eastAsia="Calibri" w:hAnsi="Calibri" w:cs="Calibri"/>
          <w:color w:val="000000" w:themeColor="text1"/>
          <w:lang w:val="en-AU"/>
        </w:rPr>
        <w:t>program</w:t>
      </w:r>
      <w:r w:rsidR="50F2DF4A" w:rsidRPr="301D9C8A">
        <w:rPr>
          <w:rFonts w:ascii="Calibri" w:eastAsia="Calibri" w:hAnsi="Calibri" w:cs="Calibri"/>
          <w:color w:val="000000" w:themeColor="text1"/>
          <w:lang w:val="en-AU"/>
        </w:rPr>
        <w:t>.</w:t>
      </w:r>
    </w:p>
    <w:p w14:paraId="27558F2C" w14:textId="77777777" w:rsidR="00A77B3E" w:rsidRDefault="0095086D" w:rsidP="00E2352F">
      <w:pPr>
        <w:tabs>
          <w:tab w:val="left" w:pos="600"/>
        </w:tabs>
        <w:spacing w:line="276" w:lineRule="auto"/>
        <w:rPr>
          <w:rFonts w:ascii="Calibri" w:eastAsia="Calibri" w:hAnsi="Calibri" w:cs="Calibri"/>
          <w:b/>
          <w:color w:val="000000"/>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126" w:name="_Toc119593732"/>
      <w:r>
        <w:rPr>
          <w:rFonts w:ascii="Calibri" w:eastAsia="Calibri" w:hAnsi="Calibri" w:cs="Calibri"/>
          <w:color w:val="000000"/>
        </w:rPr>
        <w:instrText>5.5</w:instrText>
      </w:r>
      <w:r>
        <w:rPr>
          <w:rFonts w:ascii="Calibri" w:eastAsia="Calibri" w:hAnsi="Calibri" w:cs="Calibri"/>
          <w:color w:val="000000"/>
        </w:rPr>
        <w:tab/>
        <w:instrText>High Performing Organisation</w:instrText>
      </w:r>
      <w:bookmarkEnd w:id="126"/>
      <w:r>
        <w:rPr>
          <w:rFonts w:ascii="Calibri" w:eastAsia="Calibri" w:hAnsi="Calibri" w:cs="Calibri"/>
          <w:color w:val="000000"/>
        </w:rPr>
        <w:instrText>" \f \l 2</w:instrText>
      </w:r>
      <w:r>
        <w:rPr>
          <w:rFonts w:ascii="Calibri" w:eastAsia="Calibri" w:hAnsi="Calibri" w:cs="Calibri"/>
          <w:color w:val="000000"/>
        </w:rPr>
        <w:fldChar w:fldCharType="end"/>
      </w:r>
      <w:bookmarkStart w:id="127" w:name="5.5__High_Performing_Organisation"/>
      <w:r>
        <w:rPr>
          <w:rFonts w:ascii="Calibri" w:eastAsia="Calibri" w:hAnsi="Calibri" w:cs="Calibri"/>
          <w:b/>
          <w:color w:val="000000"/>
        </w:rPr>
        <w:t>5.5</w:t>
      </w:r>
      <w:r>
        <w:rPr>
          <w:rFonts w:ascii="Calibri" w:eastAsia="Calibri" w:hAnsi="Calibri" w:cs="Calibri"/>
          <w:b/>
          <w:color w:val="000000"/>
        </w:rPr>
        <w:tab/>
        <w:t>High Performing Organisation</w:t>
      </w:r>
    </w:p>
    <w:bookmarkEnd w:id="127"/>
    <w:p w14:paraId="18624B5A" w14:textId="77777777" w:rsidR="00A77B3E" w:rsidRDefault="0095086D">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128" w:name="_Toc119593733"/>
      <w:r>
        <w:rPr>
          <w:rFonts w:ascii="Calibri" w:eastAsia="Calibri" w:hAnsi="Calibri" w:cs="Calibri"/>
          <w:color w:val="000000"/>
        </w:rPr>
        <w:instrText>5.5.1</w:instrText>
      </w:r>
      <w:r>
        <w:rPr>
          <w:rFonts w:ascii="Calibri" w:eastAsia="Calibri" w:hAnsi="Calibri" w:cs="Calibri"/>
          <w:color w:val="000000"/>
        </w:rPr>
        <w:tab/>
        <w:instrText>Quarterly Corporate Performance Report - Quarter 1</w:instrText>
      </w:r>
      <w:bookmarkEnd w:id="128"/>
      <w:r>
        <w:rPr>
          <w:rFonts w:ascii="Calibri" w:eastAsia="Calibri" w:hAnsi="Calibri" w:cs="Calibri"/>
          <w:color w:val="000000"/>
        </w:rPr>
        <w:instrText>" \f \l 3</w:instrText>
      </w:r>
      <w:r>
        <w:rPr>
          <w:rFonts w:ascii="Calibri" w:eastAsia="Calibri" w:hAnsi="Calibri" w:cs="Calibri"/>
          <w:color w:val="000000"/>
        </w:rPr>
        <w:fldChar w:fldCharType="end"/>
      </w:r>
      <w:bookmarkStart w:id="129" w:name="5.5.1__Quarterly_Corporate_Performance_"/>
      <w:r>
        <w:rPr>
          <w:rFonts w:ascii="Calibri" w:eastAsia="Calibri" w:hAnsi="Calibri" w:cs="Calibri"/>
          <w:color w:val="FFFFFF"/>
          <w:sz w:val="4"/>
        </w:rPr>
        <w:t>5.5.1</w:t>
      </w:r>
      <w:r>
        <w:rPr>
          <w:rFonts w:ascii="Calibri" w:eastAsia="Calibri" w:hAnsi="Calibri" w:cs="Calibri"/>
          <w:color w:val="FFFFFF"/>
          <w:sz w:val="4"/>
        </w:rPr>
        <w:tab/>
        <w:t>Quarterly Corporate Performance Report - Quarter 1</w:t>
      </w:r>
    </w:p>
    <w:bookmarkEnd w:id="129"/>
    <w:p w14:paraId="0DF1704C" w14:textId="77777777" w:rsidR="00540139" w:rsidRPr="00E804AE" w:rsidRDefault="0095086D" w:rsidP="008E70DB">
      <w:pPr>
        <w:widowControl w:val="0"/>
        <w:spacing w:before="120" w:after="120" w:line="276" w:lineRule="auto"/>
        <w:rPr>
          <w:rFonts w:ascii="Calibri" w:hAnsi="Calibri"/>
          <w:b/>
          <w:bCs/>
          <w:color w:val="003266"/>
          <w:sz w:val="28"/>
          <w:szCs w:val="28"/>
          <w:lang w:val="en-AU"/>
        </w:rPr>
      </w:pPr>
      <w:r w:rsidRPr="0089AC21">
        <w:rPr>
          <w:rFonts w:ascii="Calibri" w:hAnsi="Calibri"/>
          <w:b/>
          <w:bCs/>
          <w:color w:val="003266"/>
          <w:sz w:val="28"/>
          <w:szCs w:val="28"/>
          <w:lang w:val="en-AU"/>
        </w:rPr>
        <w:t>5.5.1 Quarterly Corporate Performance Report - Quarter 1</w:t>
      </w:r>
    </w:p>
    <w:p w14:paraId="026DDAB8" w14:textId="77777777" w:rsidR="0E399D7F" w:rsidRDefault="0095086D" w:rsidP="008E70DB">
      <w:pPr>
        <w:widowControl w:val="0"/>
        <w:spacing w:before="120" w:after="120" w:line="276" w:lineRule="auto"/>
        <w:rPr>
          <w:rFonts w:ascii="Calibri" w:hAnsi="Calibri"/>
          <w:b/>
          <w:bCs/>
          <w:lang w:val="en-AU"/>
        </w:rPr>
      </w:pPr>
      <w:r w:rsidRPr="0089AC21">
        <w:rPr>
          <w:rFonts w:ascii="Calibri" w:hAnsi="Calibri"/>
          <w:b/>
          <w:bCs/>
          <w:lang w:val="en-AU"/>
        </w:rPr>
        <w:t>Responsible Officer</w:t>
      </w:r>
      <w:r w:rsidR="0004674B">
        <w:rPr>
          <w:rFonts w:ascii="Calibri" w:hAnsi="Calibri"/>
          <w:lang w:val="en-AU"/>
        </w:rPr>
        <w:tab/>
      </w:r>
      <w:r w:rsidR="0004674B">
        <w:rPr>
          <w:rFonts w:ascii="Calibri" w:hAnsi="Calibri"/>
          <w:lang w:val="en-AU"/>
        </w:rPr>
        <w:tab/>
      </w:r>
      <w:r w:rsidRPr="0089AC21">
        <w:rPr>
          <w:rFonts w:ascii="Calibri" w:eastAsia="Calibri" w:hAnsi="Calibri" w:cs="Calibri"/>
          <w:color w:val="000000" w:themeColor="text1"/>
          <w:lang w:val="en-AU"/>
        </w:rPr>
        <w:t>Director Customer &amp; Corporate Services</w:t>
      </w:r>
    </w:p>
    <w:p w14:paraId="4B6C86C8" w14:textId="77777777" w:rsidR="00540139" w:rsidRDefault="0095086D" w:rsidP="008E70DB">
      <w:pPr>
        <w:widowControl w:val="0"/>
        <w:spacing w:before="120" w:after="120" w:line="276" w:lineRule="auto"/>
        <w:rPr>
          <w:rFonts w:ascii="Calibri" w:hAnsi="Calibri"/>
          <w:lang w:val="en-AU"/>
        </w:rPr>
      </w:pPr>
      <w:r w:rsidRPr="0089AC21">
        <w:rPr>
          <w:rFonts w:ascii="Calibri" w:hAnsi="Calibri"/>
          <w:b/>
          <w:bCs/>
          <w:lang w:val="en-AU"/>
        </w:rPr>
        <w:t>Author</w:t>
      </w:r>
      <w:r w:rsidR="0004674B">
        <w:rPr>
          <w:rFonts w:ascii="Calibri" w:hAnsi="Calibri"/>
          <w:lang w:val="en-AU"/>
        </w:rPr>
        <w:tab/>
      </w:r>
      <w:r w:rsidR="0004674B">
        <w:rPr>
          <w:rFonts w:ascii="Calibri" w:hAnsi="Calibri"/>
          <w:lang w:val="en-AU"/>
        </w:rPr>
        <w:tab/>
      </w:r>
      <w:r w:rsidR="0004674B">
        <w:rPr>
          <w:rFonts w:ascii="Calibri" w:hAnsi="Calibri"/>
          <w:lang w:val="en-AU"/>
        </w:rPr>
        <w:tab/>
      </w:r>
      <w:r w:rsidR="0004674B">
        <w:rPr>
          <w:rFonts w:ascii="Calibri" w:hAnsi="Calibri"/>
          <w:lang w:val="en-AU"/>
        </w:rPr>
        <w:tab/>
      </w:r>
      <w:r w:rsidR="00106A0B">
        <w:rPr>
          <w:rFonts w:ascii="Calibri" w:hAnsi="Calibri"/>
          <w:lang w:val="en-AU"/>
        </w:rPr>
        <w:t xml:space="preserve">Rahul Shah, </w:t>
      </w:r>
      <w:r w:rsidR="000D52B0">
        <w:rPr>
          <w:rFonts w:ascii="Calibri" w:hAnsi="Calibri"/>
          <w:lang w:val="en-AU"/>
        </w:rPr>
        <w:t>Unit Manager Financial Strategy</w:t>
      </w:r>
    </w:p>
    <w:p w14:paraId="1D7B7A81" w14:textId="77777777" w:rsidR="00E2352F" w:rsidRDefault="0095086D" w:rsidP="00E2352F">
      <w:pPr>
        <w:widowControl w:val="0"/>
        <w:spacing w:before="120" w:after="120" w:line="276" w:lineRule="auto"/>
        <w:ind w:left="2880" w:hanging="2880"/>
        <w:rPr>
          <w:rFonts w:ascii="Calibri" w:eastAsia="Calibri" w:hAnsi="Calibri" w:cs="Calibri"/>
          <w:color w:val="000000"/>
          <w:lang w:val="en-AU"/>
        </w:rPr>
      </w:pPr>
      <w:r w:rsidRPr="0089AC21">
        <w:rPr>
          <w:rFonts w:ascii="Calibri" w:hAnsi="Calibri"/>
          <w:b/>
          <w:bCs/>
          <w:lang w:val="en-AU"/>
        </w:rPr>
        <w:t>In Attendance</w:t>
      </w:r>
      <w:r w:rsidR="0004674B">
        <w:rPr>
          <w:rFonts w:ascii="Calibri" w:hAnsi="Calibri"/>
          <w:lang w:val="en-AU"/>
        </w:rPr>
        <w:tab/>
      </w:r>
      <w:r>
        <w:rPr>
          <w:rFonts w:ascii="Calibri" w:eastAsia="Calibri" w:hAnsi="Calibri" w:cs="Calibri"/>
          <w:color w:val="000000"/>
          <w:lang w:val="en-AU"/>
        </w:rPr>
        <w:t>Aaron Gerrard, Acting Chief Financial Office</w:t>
      </w:r>
      <w:r w:rsidR="00E2352F">
        <w:rPr>
          <w:rFonts w:ascii="Calibri" w:eastAsia="Calibri" w:hAnsi="Calibri" w:cs="Calibri"/>
          <w:color w:val="000000"/>
          <w:lang w:val="en-AU"/>
        </w:rPr>
        <w:t>r</w:t>
      </w:r>
    </w:p>
    <w:p w14:paraId="25177B29" w14:textId="77777777" w:rsidR="00540139" w:rsidRDefault="0095086D" w:rsidP="00E2352F">
      <w:pPr>
        <w:widowControl w:val="0"/>
        <w:spacing w:before="120" w:after="120" w:line="276" w:lineRule="auto"/>
        <w:ind w:left="2880" w:hanging="2880"/>
        <w:rPr>
          <w:rFonts w:ascii="Calibri" w:hAnsi="Calibri"/>
          <w:b/>
          <w:bCs/>
          <w:lang w:val="en-AU"/>
        </w:rPr>
      </w:pPr>
      <w:r w:rsidRPr="0089AC21">
        <w:rPr>
          <w:rFonts w:ascii="Calibri" w:hAnsi="Calibri"/>
          <w:b/>
          <w:bCs/>
          <w:lang w:val="en-AU"/>
        </w:rPr>
        <w:t>Attachments</w:t>
      </w:r>
      <w:r w:rsidR="0004674B">
        <w:rPr>
          <w:rFonts w:ascii="Calibri" w:hAnsi="Calibri"/>
          <w:lang w:val="en-AU"/>
        </w:rPr>
        <w:tab/>
      </w:r>
    </w:p>
    <w:p w14:paraId="10DC94A3" w14:textId="77777777" w:rsidR="00014C32" w:rsidRDefault="0095086D">
      <w:pPr>
        <w:numPr>
          <w:ilvl w:val="0"/>
          <w:numId w:val="86"/>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Corporate Performance Report [</w:t>
      </w:r>
      <w:r>
        <w:rPr>
          <w:rFonts w:ascii="Calibri" w:eastAsia="Calibri" w:hAnsi="Calibri" w:cs="Calibri"/>
          <w:b/>
          <w:bCs/>
          <w:color w:val="000000"/>
          <w:lang w:val="en-AU"/>
        </w:rPr>
        <w:t>5.5.1.1</w:t>
      </w:r>
      <w:r>
        <w:rPr>
          <w:rFonts w:ascii="Calibri" w:eastAsia="Calibri" w:hAnsi="Calibri" w:cs="Calibri"/>
          <w:color w:val="000000"/>
          <w:lang w:val="en-AU"/>
        </w:rPr>
        <w:t xml:space="preserve"> - 22 pages]</w:t>
      </w:r>
    </w:p>
    <w:p w14:paraId="793EE24A" w14:textId="77777777" w:rsidR="00014C32" w:rsidRDefault="0095086D">
      <w:pPr>
        <w:numPr>
          <w:ilvl w:val="0"/>
          <w:numId w:val="86"/>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2021-2025 Performance Snapshot A 4 Q 1 July- Sept 2022 [</w:t>
      </w:r>
      <w:r>
        <w:rPr>
          <w:rFonts w:ascii="Calibri" w:eastAsia="Calibri" w:hAnsi="Calibri" w:cs="Calibri"/>
          <w:b/>
          <w:bCs/>
          <w:color w:val="000000"/>
          <w:lang w:val="en-AU"/>
        </w:rPr>
        <w:t>5.5.1.2</w:t>
      </w:r>
      <w:r>
        <w:rPr>
          <w:rFonts w:ascii="Calibri" w:eastAsia="Calibri" w:hAnsi="Calibri" w:cs="Calibri"/>
          <w:color w:val="000000"/>
          <w:lang w:val="en-AU"/>
        </w:rPr>
        <w:t xml:space="preserve"> - 1 page]</w:t>
      </w:r>
    </w:p>
    <w:p w14:paraId="7C7C301C" w14:textId="77777777" w:rsidR="00014C32" w:rsidRDefault="0095086D">
      <w:pPr>
        <w:numPr>
          <w:ilvl w:val="0"/>
          <w:numId w:val="86"/>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Capital Works Quarter 1 Project Adjustments [</w:t>
      </w:r>
      <w:r>
        <w:rPr>
          <w:rFonts w:ascii="Calibri" w:eastAsia="Calibri" w:hAnsi="Calibri" w:cs="Calibri"/>
          <w:b/>
          <w:bCs/>
          <w:color w:val="000000"/>
          <w:lang w:val="en-AU"/>
        </w:rPr>
        <w:t>5.5.1.3</w:t>
      </w:r>
      <w:r>
        <w:rPr>
          <w:rFonts w:ascii="Calibri" w:eastAsia="Calibri" w:hAnsi="Calibri" w:cs="Calibri"/>
          <w:color w:val="000000"/>
          <w:lang w:val="en-AU"/>
        </w:rPr>
        <w:t xml:space="preserve"> - 1 page]</w:t>
      </w:r>
    </w:p>
    <w:p w14:paraId="434E8C7F" w14:textId="77777777" w:rsidR="00014C32" w:rsidRDefault="0095086D">
      <w:pPr>
        <w:numPr>
          <w:ilvl w:val="0"/>
          <w:numId w:val="86"/>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Capital Grants Status Update September 2022 [</w:t>
      </w:r>
      <w:r>
        <w:rPr>
          <w:rFonts w:ascii="Calibri" w:eastAsia="Calibri" w:hAnsi="Calibri" w:cs="Calibri"/>
          <w:b/>
          <w:bCs/>
          <w:color w:val="000000"/>
          <w:lang w:val="en-AU"/>
        </w:rPr>
        <w:t>5.5.1.4</w:t>
      </w:r>
      <w:r>
        <w:rPr>
          <w:rFonts w:ascii="Calibri" w:eastAsia="Calibri" w:hAnsi="Calibri" w:cs="Calibri"/>
          <w:color w:val="000000"/>
          <w:lang w:val="en-AU"/>
        </w:rPr>
        <w:t xml:space="preserve"> - 2 pages]</w:t>
      </w:r>
    </w:p>
    <w:p w14:paraId="3770B463" w14:textId="77777777" w:rsidR="00014C32" w:rsidRDefault="0095086D">
      <w:pPr>
        <w:numPr>
          <w:ilvl w:val="0"/>
          <w:numId w:val="86"/>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Reserves September 2022 [</w:t>
      </w:r>
      <w:r>
        <w:rPr>
          <w:rFonts w:ascii="Calibri" w:eastAsia="Calibri" w:hAnsi="Calibri" w:cs="Calibri"/>
          <w:b/>
          <w:bCs/>
          <w:color w:val="000000"/>
          <w:lang w:val="en-AU"/>
        </w:rPr>
        <w:t>5.5.1.5</w:t>
      </w:r>
      <w:r>
        <w:rPr>
          <w:rFonts w:ascii="Calibri" w:eastAsia="Calibri" w:hAnsi="Calibri" w:cs="Calibri"/>
          <w:color w:val="000000"/>
          <w:lang w:val="en-AU"/>
        </w:rPr>
        <w:t xml:space="preserve"> - 2 pages]</w:t>
      </w:r>
    </w:p>
    <w:p w14:paraId="79C5020B" w14:textId="77777777" w:rsidR="00540139" w:rsidRDefault="0095086D" w:rsidP="008E70DB">
      <w:pPr>
        <w:widowControl w:val="0"/>
        <w:spacing w:line="276" w:lineRule="auto"/>
        <w:rPr>
          <w:rFonts w:ascii="Calibri" w:hAnsi="Calibri"/>
          <w:lang w:val="en-AU"/>
        </w:rPr>
      </w:pPr>
      <w:r w:rsidRPr="0089AC21">
        <w:rPr>
          <w:rFonts w:ascii="Calibri" w:eastAsia="Calibri" w:hAnsi="Calibri" w:cs="Calibri"/>
          <w:color w:val="000000" w:themeColor="text1"/>
          <w:sz w:val="2"/>
          <w:szCs w:val="2"/>
          <w:lang w:val="en-AU"/>
        </w:rPr>
        <w:t> </w:t>
      </w:r>
      <w:r>
        <w:rPr>
          <w:rFonts w:ascii="Calibri" w:hAnsi="Calibri"/>
          <w:lang w:val="en-AU"/>
        </w:rPr>
        <w:t xml:space="preserve"> </w:t>
      </w:r>
      <w:r w:rsidRPr="0089AC21">
        <w:rPr>
          <w:rFonts w:ascii="Calibri" w:eastAsia="Calibri" w:hAnsi="Calibri" w:cs="Calibri"/>
          <w:color w:val="000000" w:themeColor="text1"/>
          <w:sz w:val="2"/>
          <w:szCs w:val="2"/>
          <w:lang w:val="en-AU"/>
        </w:rPr>
        <w:t> </w:t>
      </w:r>
    </w:p>
    <w:p w14:paraId="15EC5629" w14:textId="77777777" w:rsidR="00540139" w:rsidRDefault="0095086D" w:rsidP="008E70DB">
      <w:pPr>
        <w:widowControl w:val="0"/>
        <w:shd w:val="clear" w:color="auto" w:fill="003266"/>
        <w:spacing w:before="120" w:after="120" w:line="276" w:lineRule="auto"/>
        <w:outlineLvl w:val="0"/>
        <w:rPr>
          <w:rFonts w:ascii="Calibri" w:hAnsi="Calibri"/>
          <w:b/>
          <w:color w:val="FFFFFF"/>
          <w:sz w:val="32"/>
          <w:lang w:val="en-AU"/>
        </w:rPr>
      </w:pPr>
      <w:r w:rsidRPr="0089AC21">
        <w:rPr>
          <w:rFonts w:ascii="Calibri" w:hAnsi="Calibri"/>
          <w:b/>
          <w:color w:val="FFFFFF" w:themeColor="background1"/>
          <w:sz w:val="28"/>
          <w:szCs w:val="28"/>
          <w:lang w:val="en-AU"/>
        </w:rPr>
        <w:t xml:space="preserve"> </w:t>
      </w:r>
      <w:r w:rsidRPr="0089AC21">
        <w:rPr>
          <w:rFonts w:ascii="Calibri" w:hAnsi="Calibri"/>
          <w:b/>
          <w:color w:val="FFFFFF" w:themeColor="background1"/>
          <w:lang w:val="en-AU"/>
        </w:rPr>
        <w:t>P</w:t>
      </w:r>
      <w:r w:rsidR="00FE1347" w:rsidRPr="0089AC21">
        <w:rPr>
          <w:rFonts w:ascii="Calibri" w:hAnsi="Calibri"/>
          <w:b/>
          <w:color w:val="FFFFFF" w:themeColor="background1"/>
          <w:lang w:val="en-AU"/>
        </w:rPr>
        <w:t>urpose</w:t>
      </w:r>
      <w:r w:rsidR="0004674B">
        <w:rPr>
          <w:rFonts w:ascii="Calibri" w:hAnsi="Calibri"/>
          <w:b/>
          <w:color w:val="FFFFFF" w:themeColor="background1"/>
          <w:sz w:val="32"/>
          <w:lang w:val="en-AU"/>
        </w:rPr>
        <w:tab/>
      </w:r>
      <w:r w:rsidR="0004674B">
        <w:rPr>
          <w:rFonts w:ascii="Calibri" w:hAnsi="Calibri"/>
          <w:b/>
          <w:color w:val="FFFFFF" w:themeColor="background1"/>
          <w:sz w:val="32"/>
          <w:lang w:val="en-AU"/>
        </w:rPr>
        <w:tab/>
      </w:r>
      <w:r w:rsidR="0004674B">
        <w:rPr>
          <w:rFonts w:ascii="Calibri" w:hAnsi="Calibri"/>
          <w:b/>
          <w:color w:val="FFFFFF" w:themeColor="background1"/>
          <w:sz w:val="32"/>
          <w:lang w:val="en-AU"/>
        </w:rPr>
        <w:tab/>
      </w:r>
    </w:p>
    <w:p w14:paraId="26B2279B" w14:textId="77777777" w:rsidR="1553B105" w:rsidRDefault="0095086D" w:rsidP="008E70DB">
      <w:pPr>
        <w:widowControl w:val="0"/>
        <w:spacing w:line="276" w:lineRule="auto"/>
        <w:rPr>
          <w:rFonts w:ascii="Calibri" w:hAnsi="Calibri"/>
          <w:lang w:val="en-AU"/>
        </w:rPr>
      </w:pPr>
      <w:r>
        <w:rPr>
          <w:rFonts w:ascii="Calibri" w:hAnsi="Calibri"/>
          <w:lang w:val="en-AU"/>
        </w:rPr>
        <w:t xml:space="preserve">That </w:t>
      </w:r>
      <w:r w:rsidR="206353D5">
        <w:rPr>
          <w:rFonts w:ascii="Calibri" w:hAnsi="Calibri"/>
          <w:lang w:val="en-AU"/>
        </w:rPr>
        <w:t>Council</w:t>
      </w:r>
      <w:r>
        <w:rPr>
          <w:rFonts w:ascii="Calibri" w:hAnsi="Calibri"/>
          <w:lang w:val="en-AU"/>
        </w:rPr>
        <w:t xml:space="preserve"> notes the </w:t>
      </w:r>
      <w:r w:rsidR="00500023">
        <w:rPr>
          <w:rFonts w:ascii="Calibri" w:hAnsi="Calibri"/>
          <w:lang w:val="en-AU"/>
        </w:rPr>
        <w:t>Quarterly</w:t>
      </w:r>
      <w:r>
        <w:rPr>
          <w:rFonts w:ascii="Calibri" w:hAnsi="Calibri"/>
          <w:lang w:val="en-AU"/>
        </w:rPr>
        <w:t xml:space="preserve"> Corporate </w:t>
      </w:r>
      <w:r w:rsidR="585F4B30">
        <w:rPr>
          <w:rFonts w:ascii="Calibri" w:hAnsi="Calibri"/>
          <w:lang w:val="en-AU"/>
        </w:rPr>
        <w:t xml:space="preserve">Performance </w:t>
      </w:r>
      <w:r>
        <w:rPr>
          <w:rFonts w:ascii="Calibri" w:hAnsi="Calibri"/>
          <w:lang w:val="en-AU"/>
        </w:rPr>
        <w:t>Report for the period ended 3</w:t>
      </w:r>
      <w:r w:rsidR="00B05689">
        <w:rPr>
          <w:rFonts w:ascii="Calibri" w:hAnsi="Calibri"/>
          <w:lang w:val="en-AU"/>
        </w:rPr>
        <w:t>0</w:t>
      </w:r>
      <w:r w:rsidR="00006F64">
        <w:rPr>
          <w:rFonts w:ascii="Calibri" w:hAnsi="Calibri"/>
          <w:lang w:val="en-AU"/>
        </w:rPr>
        <w:t xml:space="preserve"> </w:t>
      </w:r>
      <w:r w:rsidR="00DA7EC1">
        <w:rPr>
          <w:rFonts w:ascii="Calibri" w:hAnsi="Calibri"/>
          <w:lang w:val="en-AU"/>
        </w:rPr>
        <w:t>September</w:t>
      </w:r>
      <w:r w:rsidR="00006F64">
        <w:rPr>
          <w:rFonts w:ascii="Calibri" w:hAnsi="Calibri"/>
          <w:lang w:val="en-AU"/>
        </w:rPr>
        <w:t xml:space="preserve"> </w:t>
      </w:r>
      <w:r>
        <w:rPr>
          <w:rFonts w:ascii="Calibri" w:hAnsi="Calibri"/>
          <w:lang w:val="en-AU"/>
        </w:rPr>
        <w:t>2022 (Attachment 1)</w:t>
      </w:r>
      <w:r w:rsidR="18B601D9">
        <w:rPr>
          <w:rFonts w:ascii="Calibri" w:hAnsi="Calibri"/>
          <w:lang w:val="en-AU"/>
        </w:rPr>
        <w:t>.</w:t>
      </w:r>
    </w:p>
    <w:p w14:paraId="1BA62E71" w14:textId="77777777" w:rsidR="007216E9" w:rsidRPr="002B0489" w:rsidRDefault="00E2352F" w:rsidP="008E70DB">
      <w:pPr>
        <w:widowControl w:val="0"/>
        <w:shd w:val="clear" w:color="auto" w:fill="003266"/>
        <w:spacing w:before="120" w:after="120" w:line="276" w:lineRule="auto"/>
        <w:outlineLvl w:val="0"/>
        <w:rPr>
          <w:rFonts w:ascii="Calibri" w:hAnsi="Calibri"/>
          <w:b/>
          <w:color w:val="FFFFFF"/>
          <w:sz w:val="32"/>
          <w:lang w:val="en-AU"/>
        </w:rPr>
      </w:pPr>
      <w:r>
        <w:rPr>
          <w:rFonts w:ascii="Calibri" w:hAnsi="Calibri"/>
          <w:b/>
          <w:color w:val="FFFFFF" w:themeColor="background1"/>
          <w:lang w:val="en-AU"/>
        </w:rPr>
        <w:t xml:space="preserve"> </w:t>
      </w:r>
      <w:r w:rsidR="004432D0" w:rsidRPr="0089AC21">
        <w:rPr>
          <w:rFonts w:ascii="Calibri" w:hAnsi="Calibri"/>
          <w:b/>
          <w:color w:val="FFFFFF" w:themeColor="background1"/>
          <w:lang w:val="en-AU"/>
        </w:rPr>
        <w:t>Recommendation</w:t>
      </w:r>
    </w:p>
    <w:p w14:paraId="51506351" w14:textId="77777777" w:rsidR="00071947" w:rsidRPr="000F4E56" w:rsidRDefault="0095086D" w:rsidP="78931069">
      <w:pPr>
        <w:widowControl w:val="0"/>
        <w:spacing w:line="276" w:lineRule="auto"/>
        <w:rPr>
          <w:rFonts w:ascii="Calibri" w:hAnsi="Calibri"/>
          <w:b/>
          <w:bCs/>
          <w:lang w:val="en-AU"/>
        </w:rPr>
      </w:pPr>
      <w:r w:rsidRPr="0089AC21">
        <w:rPr>
          <w:rFonts w:ascii="Calibri" w:hAnsi="Calibri"/>
          <w:b/>
          <w:bCs/>
          <w:lang w:val="en-AU"/>
        </w:rPr>
        <w:t>THAT Council</w:t>
      </w:r>
      <w:r w:rsidR="00B15A87" w:rsidRPr="0089AC21">
        <w:rPr>
          <w:rFonts w:ascii="Calibri" w:hAnsi="Calibri"/>
          <w:b/>
          <w:bCs/>
          <w:lang w:val="en-AU"/>
        </w:rPr>
        <w:t>:</w:t>
      </w:r>
    </w:p>
    <w:p w14:paraId="13FEF218" w14:textId="77777777" w:rsidR="008735EB" w:rsidRPr="008F5E2C" w:rsidRDefault="0095086D" w:rsidP="008E70DB">
      <w:pPr>
        <w:widowControl w:val="0"/>
        <w:numPr>
          <w:ilvl w:val="0"/>
          <w:numId w:val="87"/>
        </w:numPr>
        <w:spacing w:line="276" w:lineRule="auto"/>
        <w:ind w:left="709" w:hanging="425"/>
        <w:rPr>
          <w:rFonts w:ascii="Calibri" w:hAnsi="Calibri"/>
          <w:b/>
          <w:bCs/>
          <w:szCs w:val="20"/>
          <w:lang w:val="en-AU"/>
        </w:rPr>
      </w:pPr>
      <w:r w:rsidRPr="0089AC21">
        <w:rPr>
          <w:rFonts w:ascii="Calibri" w:hAnsi="Calibri"/>
          <w:b/>
          <w:bCs/>
          <w:szCs w:val="20"/>
          <w:lang w:val="en-AU"/>
        </w:rPr>
        <w:t>n</w:t>
      </w:r>
      <w:r w:rsidR="008820A5" w:rsidRPr="0089AC21">
        <w:rPr>
          <w:rFonts w:ascii="Calibri" w:hAnsi="Calibri"/>
          <w:b/>
          <w:bCs/>
          <w:szCs w:val="20"/>
          <w:lang w:val="en-AU"/>
        </w:rPr>
        <w:t>ote</w:t>
      </w:r>
      <w:r w:rsidR="00121308" w:rsidRPr="0089AC21">
        <w:rPr>
          <w:rFonts w:ascii="Calibri" w:hAnsi="Calibri"/>
          <w:b/>
          <w:bCs/>
          <w:szCs w:val="20"/>
          <w:lang w:val="en-AU"/>
        </w:rPr>
        <w:t>s</w:t>
      </w:r>
      <w:r w:rsidR="008820A5" w:rsidRPr="0089AC21">
        <w:rPr>
          <w:rFonts w:ascii="Calibri" w:hAnsi="Calibri"/>
          <w:b/>
          <w:bCs/>
          <w:szCs w:val="20"/>
          <w:lang w:val="en-AU"/>
        </w:rPr>
        <w:t xml:space="preserve"> the </w:t>
      </w:r>
      <w:r w:rsidR="35887978" w:rsidRPr="0089AC21">
        <w:rPr>
          <w:rFonts w:ascii="Calibri" w:hAnsi="Calibri"/>
          <w:b/>
          <w:bCs/>
          <w:szCs w:val="20"/>
          <w:lang w:val="en-AU"/>
        </w:rPr>
        <w:t>Quarterly</w:t>
      </w:r>
      <w:r w:rsidR="008820A5" w:rsidRPr="0089AC21">
        <w:rPr>
          <w:rFonts w:ascii="Calibri" w:hAnsi="Calibri"/>
          <w:b/>
          <w:bCs/>
          <w:szCs w:val="20"/>
          <w:lang w:val="en-AU"/>
        </w:rPr>
        <w:t xml:space="preserve"> Corporate Performance </w:t>
      </w:r>
      <w:r w:rsidR="00023B2C" w:rsidRPr="0089AC21">
        <w:rPr>
          <w:rFonts w:ascii="Calibri" w:hAnsi="Calibri"/>
          <w:b/>
          <w:bCs/>
          <w:szCs w:val="20"/>
          <w:lang w:val="en-AU"/>
        </w:rPr>
        <w:t>R</w:t>
      </w:r>
      <w:r w:rsidR="008820A5" w:rsidRPr="0089AC21">
        <w:rPr>
          <w:rFonts w:ascii="Calibri" w:hAnsi="Calibri"/>
          <w:b/>
          <w:bCs/>
          <w:szCs w:val="20"/>
          <w:lang w:val="en-AU"/>
        </w:rPr>
        <w:t xml:space="preserve">eport for </w:t>
      </w:r>
      <w:r w:rsidR="00DA7EC1" w:rsidRPr="0089AC21">
        <w:rPr>
          <w:rFonts w:ascii="Calibri" w:hAnsi="Calibri"/>
          <w:b/>
          <w:bCs/>
          <w:szCs w:val="20"/>
          <w:lang w:val="en-AU"/>
        </w:rPr>
        <w:t>September</w:t>
      </w:r>
      <w:r w:rsidR="008820A5" w:rsidRPr="0089AC21">
        <w:rPr>
          <w:rFonts w:ascii="Calibri" w:hAnsi="Calibri"/>
          <w:b/>
          <w:bCs/>
          <w:szCs w:val="20"/>
          <w:lang w:val="en-AU"/>
        </w:rPr>
        <w:t xml:space="preserve"> 2022</w:t>
      </w:r>
      <w:r w:rsidR="01E5E38D" w:rsidRPr="0089AC21">
        <w:rPr>
          <w:rFonts w:ascii="Calibri" w:hAnsi="Calibri"/>
          <w:b/>
          <w:bCs/>
          <w:szCs w:val="20"/>
          <w:lang w:val="en-AU"/>
        </w:rPr>
        <w:t xml:space="preserve"> (Attachment 1)</w:t>
      </w:r>
      <w:r w:rsidRPr="0089AC21">
        <w:rPr>
          <w:rFonts w:ascii="Calibri" w:hAnsi="Calibri"/>
          <w:b/>
          <w:bCs/>
          <w:szCs w:val="20"/>
          <w:lang w:val="en-AU"/>
        </w:rPr>
        <w:t>;</w:t>
      </w:r>
    </w:p>
    <w:p w14:paraId="369A4A20" w14:textId="77777777" w:rsidR="00D0214F" w:rsidRDefault="0095086D" w:rsidP="008E70DB">
      <w:pPr>
        <w:widowControl w:val="0"/>
        <w:numPr>
          <w:ilvl w:val="0"/>
          <w:numId w:val="87"/>
        </w:numPr>
        <w:spacing w:line="276" w:lineRule="auto"/>
        <w:ind w:left="709" w:hanging="425"/>
        <w:rPr>
          <w:rFonts w:ascii="Calibri" w:hAnsi="Calibri"/>
          <w:b/>
          <w:bCs/>
          <w:szCs w:val="20"/>
          <w:lang w:val="en-AU"/>
        </w:rPr>
      </w:pPr>
      <w:r w:rsidRPr="0089AC21">
        <w:rPr>
          <w:rFonts w:ascii="Calibri" w:hAnsi="Calibri"/>
          <w:b/>
          <w:bCs/>
          <w:szCs w:val="20"/>
          <w:lang w:val="en-AU"/>
        </w:rPr>
        <w:t xml:space="preserve">notes the outcome of the 2022-23 Quarter 1 Forecast </w:t>
      </w:r>
      <w:r w:rsidR="00023B2C" w:rsidRPr="0089AC21">
        <w:rPr>
          <w:rFonts w:ascii="Calibri" w:hAnsi="Calibri"/>
          <w:b/>
          <w:bCs/>
          <w:szCs w:val="20"/>
          <w:lang w:val="en-AU"/>
        </w:rPr>
        <w:t>R</w:t>
      </w:r>
      <w:r w:rsidRPr="0089AC21">
        <w:rPr>
          <w:rFonts w:ascii="Calibri" w:hAnsi="Calibri"/>
          <w:b/>
          <w:bCs/>
          <w:szCs w:val="20"/>
          <w:lang w:val="en-AU"/>
        </w:rPr>
        <w:t>eview;</w:t>
      </w:r>
    </w:p>
    <w:p w14:paraId="581A8B6F" w14:textId="77777777" w:rsidR="00D0214F" w:rsidRPr="00266818" w:rsidRDefault="0095086D" w:rsidP="008E70DB">
      <w:pPr>
        <w:widowControl w:val="0"/>
        <w:numPr>
          <w:ilvl w:val="0"/>
          <w:numId w:val="87"/>
        </w:numPr>
        <w:spacing w:line="276" w:lineRule="auto"/>
        <w:ind w:left="709" w:hanging="425"/>
        <w:rPr>
          <w:rFonts w:ascii="Calibri" w:hAnsi="Calibri"/>
          <w:b/>
          <w:bCs/>
          <w:szCs w:val="20"/>
          <w:lang w:val="en-AU"/>
        </w:rPr>
      </w:pPr>
      <w:r w:rsidRPr="03AA575F">
        <w:rPr>
          <w:rFonts w:ascii="Calibri" w:hAnsi="Calibri"/>
          <w:b/>
          <w:bCs/>
          <w:szCs w:val="20"/>
          <w:lang w:val="en-AU"/>
        </w:rPr>
        <w:t xml:space="preserve">notes the progress made against the key actions included in the Community Plan Action Plan 2022-23 </w:t>
      </w:r>
      <w:r w:rsidR="00E619F6" w:rsidRPr="03AA575F">
        <w:rPr>
          <w:rFonts w:ascii="Calibri" w:hAnsi="Calibri"/>
          <w:b/>
          <w:bCs/>
          <w:szCs w:val="20"/>
          <w:lang w:val="en-AU"/>
        </w:rPr>
        <w:t>as highlighted in the Q</w:t>
      </w:r>
      <w:r w:rsidR="122CFDC4" w:rsidRPr="03AA575F">
        <w:rPr>
          <w:rFonts w:ascii="Calibri" w:hAnsi="Calibri"/>
          <w:b/>
          <w:bCs/>
          <w:szCs w:val="20"/>
          <w:lang w:val="en-AU"/>
        </w:rPr>
        <w:t xml:space="preserve">uarter </w:t>
      </w:r>
      <w:r w:rsidR="00E619F6" w:rsidRPr="03AA575F">
        <w:rPr>
          <w:rFonts w:ascii="Calibri" w:hAnsi="Calibri"/>
          <w:b/>
          <w:bCs/>
          <w:szCs w:val="20"/>
          <w:lang w:val="en-AU"/>
        </w:rPr>
        <w:t xml:space="preserve">1 Performance Snapshot </w:t>
      </w:r>
      <w:r w:rsidRPr="03AA575F">
        <w:rPr>
          <w:rFonts w:ascii="Calibri" w:hAnsi="Calibri"/>
          <w:b/>
          <w:bCs/>
          <w:szCs w:val="20"/>
          <w:lang w:val="en-AU"/>
        </w:rPr>
        <w:t>(Attachment</w:t>
      </w:r>
      <w:r w:rsidR="00E619F6" w:rsidRPr="03AA575F">
        <w:rPr>
          <w:rFonts w:ascii="Calibri" w:hAnsi="Calibri"/>
          <w:b/>
          <w:bCs/>
          <w:szCs w:val="20"/>
          <w:lang w:val="en-AU"/>
        </w:rPr>
        <w:t xml:space="preserve"> </w:t>
      </w:r>
      <w:r w:rsidR="003E5B4C" w:rsidRPr="03AA575F">
        <w:rPr>
          <w:rFonts w:ascii="Calibri" w:hAnsi="Calibri"/>
          <w:b/>
          <w:bCs/>
          <w:szCs w:val="20"/>
          <w:lang w:val="en-AU"/>
        </w:rPr>
        <w:t>2</w:t>
      </w:r>
      <w:r w:rsidR="00E619F6" w:rsidRPr="03AA575F">
        <w:rPr>
          <w:rFonts w:ascii="Calibri" w:hAnsi="Calibri"/>
          <w:b/>
          <w:bCs/>
          <w:szCs w:val="20"/>
          <w:lang w:val="en-AU"/>
        </w:rPr>
        <w:t>)</w:t>
      </w:r>
      <w:r w:rsidR="000C4912" w:rsidRPr="03AA575F">
        <w:rPr>
          <w:rFonts w:ascii="Calibri" w:hAnsi="Calibri"/>
          <w:b/>
          <w:bCs/>
          <w:szCs w:val="20"/>
          <w:lang w:val="en-AU"/>
        </w:rPr>
        <w:t>;</w:t>
      </w:r>
    </w:p>
    <w:p w14:paraId="0D640B0D" w14:textId="77777777" w:rsidR="006F217E" w:rsidRPr="00266818" w:rsidRDefault="0095086D" w:rsidP="008E70DB">
      <w:pPr>
        <w:widowControl w:val="0"/>
        <w:numPr>
          <w:ilvl w:val="0"/>
          <w:numId w:val="87"/>
        </w:numPr>
        <w:spacing w:line="276" w:lineRule="auto"/>
        <w:ind w:left="709" w:hanging="425"/>
        <w:rPr>
          <w:rFonts w:ascii="Calibri" w:hAnsi="Calibri"/>
          <w:b/>
          <w:bCs/>
          <w:szCs w:val="20"/>
          <w:lang w:val="en-AU"/>
        </w:rPr>
      </w:pPr>
      <w:r w:rsidRPr="0089AC21">
        <w:rPr>
          <w:rFonts w:ascii="Calibri" w:hAnsi="Calibri"/>
          <w:b/>
          <w:bCs/>
          <w:szCs w:val="20"/>
          <w:lang w:val="en-AU"/>
        </w:rPr>
        <w:t xml:space="preserve">notes the </w:t>
      </w:r>
      <w:r w:rsidR="0030659B" w:rsidRPr="0089AC21">
        <w:rPr>
          <w:rFonts w:ascii="Calibri" w:hAnsi="Calibri"/>
          <w:b/>
          <w:bCs/>
          <w:szCs w:val="20"/>
          <w:lang w:val="en-AU"/>
        </w:rPr>
        <w:t xml:space="preserve">good governance </w:t>
      </w:r>
      <w:r w:rsidR="004678C9" w:rsidRPr="0089AC21">
        <w:rPr>
          <w:rFonts w:ascii="Calibri" w:hAnsi="Calibri"/>
          <w:b/>
          <w:bCs/>
          <w:szCs w:val="20"/>
          <w:lang w:val="en-AU"/>
        </w:rPr>
        <w:t xml:space="preserve">actions </w:t>
      </w:r>
      <w:r w:rsidR="2AEC66AD" w:rsidRPr="0089AC21">
        <w:rPr>
          <w:rFonts w:ascii="Calibri" w:hAnsi="Calibri"/>
          <w:b/>
          <w:bCs/>
          <w:szCs w:val="20"/>
          <w:lang w:val="en-AU"/>
        </w:rPr>
        <w:t>over the past quarter</w:t>
      </w:r>
      <w:r w:rsidR="000C4912" w:rsidRPr="0089AC21">
        <w:rPr>
          <w:rFonts w:ascii="Calibri" w:hAnsi="Calibri"/>
          <w:b/>
          <w:bCs/>
          <w:szCs w:val="20"/>
          <w:lang w:val="en-AU"/>
        </w:rPr>
        <w:t>;</w:t>
      </w:r>
    </w:p>
    <w:p w14:paraId="5208B083" w14:textId="77777777" w:rsidR="00071947" w:rsidRPr="00266818" w:rsidRDefault="0095086D" w:rsidP="008E70DB">
      <w:pPr>
        <w:widowControl w:val="0"/>
        <w:numPr>
          <w:ilvl w:val="0"/>
          <w:numId w:val="87"/>
        </w:numPr>
        <w:spacing w:line="276" w:lineRule="auto"/>
        <w:ind w:left="709" w:hanging="425"/>
        <w:rPr>
          <w:rFonts w:ascii="Calibri" w:hAnsi="Calibri"/>
          <w:b/>
          <w:bCs/>
          <w:szCs w:val="20"/>
          <w:lang w:val="en-AU"/>
        </w:rPr>
      </w:pPr>
      <w:r w:rsidRPr="38EC7DA6">
        <w:rPr>
          <w:rFonts w:ascii="Calibri" w:hAnsi="Calibri"/>
          <w:b/>
          <w:bCs/>
          <w:szCs w:val="20"/>
          <w:lang w:val="en-AU"/>
        </w:rPr>
        <w:t>n</w:t>
      </w:r>
      <w:r w:rsidR="008820A5" w:rsidRPr="38EC7DA6">
        <w:rPr>
          <w:rFonts w:ascii="Calibri" w:hAnsi="Calibri"/>
          <w:b/>
          <w:bCs/>
          <w:szCs w:val="20"/>
          <w:lang w:val="en-AU"/>
        </w:rPr>
        <w:t>ote</w:t>
      </w:r>
      <w:r w:rsidR="00121308" w:rsidRPr="38EC7DA6">
        <w:rPr>
          <w:rFonts w:ascii="Calibri" w:hAnsi="Calibri"/>
          <w:b/>
          <w:bCs/>
          <w:szCs w:val="20"/>
          <w:lang w:val="en-AU"/>
        </w:rPr>
        <w:t>s</w:t>
      </w:r>
      <w:r w:rsidR="008820A5" w:rsidRPr="38EC7DA6">
        <w:rPr>
          <w:rFonts w:ascii="Calibri" w:hAnsi="Calibri"/>
          <w:b/>
          <w:bCs/>
          <w:szCs w:val="20"/>
          <w:lang w:val="en-AU"/>
        </w:rPr>
        <w:t xml:space="preserve"> the Capital Works Program Performance for the period ended </w:t>
      </w:r>
      <w:r w:rsidR="008F5E2C" w:rsidRPr="38EC7DA6">
        <w:rPr>
          <w:rFonts w:ascii="Calibri" w:hAnsi="Calibri"/>
          <w:b/>
          <w:bCs/>
          <w:szCs w:val="20"/>
          <w:lang w:val="en-AU"/>
        </w:rPr>
        <w:t>3</w:t>
      </w:r>
      <w:r w:rsidR="00EF3C6F" w:rsidRPr="38EC7DA6">
        <w:rPr>
          <w:rFonts w:ascii="Calibri" w:hAnsi="Calibri"/>
          <w:b/>
          <w:bCs/>
          <w:szCs w:val="20"/>
          <w:lang w:val="en-AU"/>
        </w:rPr>
        <w:t>0</w:t>
      </w:r>
      <w:r w:rsidR="008F5E2C" w:rsidRPr="38EC7DA6">
        <w:rPr>
          <w:rFonts w:ascii="Calibri" w:hAnsi="Calibri"/>
          <w:b/>
          <w:bCs/>
          <w:szCs w:val="20"/>
          <w:lang w:val="en-AU"/>
        </w:rPr>
        <w:t xml:space="preserve"> </w:t>
      </w:r>
      <w:r w:rsidR="00DA7EC1" w:rsidRPr="38EC7DA6">
        <w:rPr>
          <w:rFonts w:ascii="Calibri" w:hAnsi="Calibri"/>
          <w:b/>
          <w:bCs/>
          <w:szCs w:val="20"/>
          <w:lang w:val="en-AU"/>
        </w:rPr>
        <w:t>September</w:t>
      </w:r>
      <w:r w:rsidR="0066045E" w:rsidRPr="38EC7DA6">
        <w:rPr>
          <w:rFonts w:ascii="Calibri" w:hAnsi="Calibri"/>
          <w:b/>
          <w:bCs/>
          <w:szCs w:val="20"/>
          <w:lang w:val="en-AU"/>
        </w:rPr>
        <w:t> </w:t>
      </w:r>
      <w:r w:rsidR="008820A5" w:rsidRPr="38EC7DA6">
        <w:rPr>
          <w:rFonts w:ascii="Calibri" w:hAnsi="Calibri"/>
          <w:b/>
          <w:bCs/>
          <w:szCs w:val="20"/>
          <w:lang w:val="en-AU"/>
        </w:rPr>
        <w:t>2022</w:t>
      </w:r>
      <w:r w:rsidRPr="38EC7DA6">
        <w:rPr>
          <w:rFonts w:ascii="Calibri" w:hAnsi="Calibri"/>
          <w:b/>
          <w:bCs/>
          <w:szCs w:val="20"/>
          <w:lang w:val="en-AU"/>
        </w:rPr>
        <w:t>;</w:t>
      </w:r>
    </w:p>
    <w:p w14:paraId="326873AC" w14:textId="77777777" w:rsidR="00D0214F" w:rsidRDefault="0095086D" w:rsidP="008E70DB">
      <w:pPr>
        <w:widowControl w:val="0"/>
        <w:numPr>
          <w:ilvl w:val="0"/>
          <w:numId w:val="87"/>
        </w:numPr>
        <w:spacing w:line="276" w:lineRule="auto"/>
        <w:ind w:left="709" w:hanging="425"/>
        <w:rPr>
          <w:rFonts w:ascii="Calibri" w:hAnsi="Calibri"/>
          <w:b/>
          <w:bCs/>
          <w:szCs w:val="20"/>
          <w:lang w:val="en-AU"/>
        </w:rPr>
      </w:pPr>
      <w:r w:rsidRPr="38EC7DA6">
        <w:rPr>
          <w:rFonts w:ascii="Calibri" w:hAnsi="Calibri"/>
          <w:b/>
          <w:bCs/>
          <w:szCs w:val="20"/>
          <w:lang w:val="en-AU"/>
        </w:rPr>
        <w:t>endorse</w:t>
      </w:r>
      <w:r w:rsidR="00901FAC" w:rsidRPr="38EC7DA6">
        <w:rPr>
          <w:rFonts w:ascii="Calibri" w:hAnsi="Calibri"/>
          <w:b/>
          <w:bCs/>
          <w:szCs w:val="20"/>
          <w:lang w:val="en-AU"/>
        </w:rPr>
        <w:t>s</w:t>
      </w:r>
      <w:r w:rsidR="00B15A87" w:rsidRPr="38EC7DA6">
        <w:rPr>
          <w:rFonts w:ascii="Calibri" w:hAnsi="Calibri"/>
          <w:b/>
          <w:bCs/>
          <w:szCs w:val="20"/>
          <w:lang w:val="en-AU"/>
        </w:rPr>
        <w:t xml:space="preserve"> the proposed capital budget adjustments as listed in the Proposed Capital Budget Adjustments (Attachment </w:t>
      </w:r>
      <w:r w:rsidR="6ECE2C4C" w:rsidRPr="38EC7DA6">
        <w:rPr>
          <w:rFonts w:ascii="Calibri" w:hAnsi="Calibri"/>
          <w:b/>
          <w:bCs/>
          <w:szCs w:val="20"/>
          <w:lang w:val="en-AU"/>
        </w:rPr>
        <w:t>3</w:t>
      </w:r>
      <w:r w:rsidR="00B15A87" w:rsidRPr="38EC7DA6">
        <w:rPr>
          <w:rFonts w:ascii="Calibri" w:hAnsi="Calibri"/>
          <w:b/>
          <w:bCs/>
          <w:szCs w:val="20"/>
          <w:lang w:val="en-AU"/>
        </w:rPr>
        <w:t>);</w:t>
      </w:r>
    </w:p>
    <w:p w14:paraId="6C2A5E68" w14:textId="77777777" w:rsidR="00DC33EA" w:rsidRPr="00D0691C" w:rsidRDefault="0095086D" w:rsidP="008E70DB">
      <w:pPr>
        <w:widowControl w:val="0"/>
        <w:numPr>
          <w:ilvl w:val="0"/>
          <w:numId w:val="87"/>
        </w:numPr>
        <w:spacing w:line="276" w:lineRule="auto"/>
        <w:ind w:left="709" w:hanging="425"/>
        <w:rPr>
          <w:rFonts w:ascii="Calibri" w:hAnsi="Calibri"/>
          <w:b/>
          <w:bCs/>
          <w:szCs w:val="20"/>
          <w:lang w:val="en-AU"/>
        </w:rPr>
      </w:pPr>
      <w:r w:rsidRPr="38EC7DA6">
        <w:rPr>
          <w:rFonts w:ascii="Calibri" w:hAnsi="Calibri"/>
          <w:b/>
          <w:bCs/>
          <w:szCs w:val="20"/>
          <w:lang w:val="en-AU"/>
        </w:rPr>
        <w:t xml:space="preserve">notes the status of the infrastructure grants for the period ended September 2022 as outlined in Grants Status Update (Attachment </w:t>
      </w:r>
      <w:r w:rsidR="72FB8ED7" w:rsidRPr="38EC7DA6">
        <w:rPr>
          <w:rFonts w:ascii="Calibri" w:hAnsi="Calibri"/>
          <w:b/>
          <w:bCs/>
          <w:szCs w:val="20"/>
          <w:lang w:val="en-AU"/>
        </w:rPr>
        <w:t>4</w:t>
      </w:r>
      <w:r w:rsidRPr="38EC7DA6">
        <w:rPr>
          <w:rFonts w:ascii="Calibri" w:hAnsi="Calibri"/>
          <w:b/>
          <w:bCs/>
          <w:szCs w:val="20"/>
          <w:lang w:val="en-AU"/>
        </w:rPr>
        <w:t>);</w:t>
      </w:r>
    </w:p>
    <w:p w14:paraId="30749C37" w14:textId="77777777" w:rsidR="003203A5" w:rsidRPr="00CB3B21" w:rsidRDefault="0095086D" w:rsidP="0089AC21">
      <w:pPr>
        <w:widowControl w:val="0"/>
        <w:numPr>
          <w:ilvl w:val="0"/>
          <w:numId w:val="87"/>
        </w:numPr>
        <w:spacing w:line="276" w:lineRule="auto"/>
        <w:ind w:left="709" w:hanging="425"/>
        <w:rPr>
          <w:rFonts w:ascii="Calibri" w:eastAsia="Calibri" w:hAnsi="Calibri" w:cs="Calibri"/>
          <w:b/>
          <w:bCs/>
          <w:szCs w:val="20"/>
          <w:lang w:val="en-AU"/>
        </w:rPr>
      </w:pPr>
      <w:r w:rsidRPr="0089AC21">
        <w:rPr>
          <w:rFonts w:ascii="Calibri" w:hAnsi="Calibri"/>
          <w:b/>
          <w:bCs/>
          <w:szCs w:val="20"/>
          <w:lang w:val="en-AU"/>
        </w:rPr>
        <w:t>n</w:t>
      </w:r>
      <w:r w:rsidR="008820A5" w:rsidRPr="0089AC21">
        <w:rPr>
          <w:rFonts w:ascii="Calibri" w:hAnsi="Calibri"/>
          <w:b/>
          <w:bCs/>
          <w:szCs w:val="20"/>
          <w:lang w:val="en-AU"/>
        </w:rPr>
        <w:t>ote</w:t>
      </w:r>
      <w:r w:rsidR="0007012D" w:rsidRPr="0089AC21">
        <w:rPr>
          <w:rFonts w:ascii="Calibri" w:hAnsi="Calibri"/>
          <w:b/>
          <w:bCs/>
          <w:szCs w:val="20"/>
          <w:lang w:val="en-AU"/>
        </w:rPr>
        <w:t>s</w:t>
      </w:r>
      <w:r w:rsidR="008820A5" w:rsidRPr="0089AC21">
        <w:rPr>
          <w:rFonts w:ascii="Calibri" w:hAnsi="Calibri"/>
          <w:b/>
          <w:bCs/>
          <w:szCs w:val="20"/>
          <w:lang w:val="en-AU"/>
        </w:rPr>
        <w:t xml:space="preserve"> the Financial Performance for the period ended </w:t>
      </w:r>
      <w:r w:rsidR="008F5E2C" w:rsidRPr="0089AC21">
        <w:rPr>
          <w:rFonts w:ascii="Calibri" w:hAnsi="Calibri"/>
          <w:b/>
          <w:bCs/>
          <w:szCs w:val="20"/>
          <w:lang w:val="en-AU"/>
        </w:rPr>
        <w:t>3</w:t>
      </w:r>
      <w:r w:rsidR="00631398" w:rsidRPr="0089AC21">
        <w:rPr>
          <w:rFonts w:ascii="Calibri" w:hAnsi="Calibri"/>
          <w:b/>
          <w:bCs/>
          <w:szCs w:val="20"/>
          <w:lang w:val="en-AU"/>
        </w:rPr>
        <w:t>0</w:t>
      </w:r>
      <w:r w:rsidR="008F5E2C" w:rsidRPr="0089AC21">
        <w:rPr>
          <w:rFonts w:ascii="Calibri" w:hAnsi="Calibri"/>
          <w:b/>
          <w:bCs/>
          <w:szCs w:val="20"/>
          <w:lang w:val="en-AU"/>
        </w:rPr>
        <w:t xml:space="preserve"> </w:t>
      </w:r>
      <w:r w:rsidR="00DA7EC1" w:rsidRPr="0089AC21">
        <w:rPr>
          <w:rFonts w:ascii="Calibri" w:hAnsi="Calibri"/>
          <w:b/>
          <w:bCs/>
          <w:szCs w:val="20"/>
          <w:lang w:val="en-AU"/>
        </w:rPr>
        <w:t>September</w:t>
      </w:r>
      <w:r w:rsidR="008820A5" w:rsidRPr="0089AC21">
        <w:rPr>
          <w:rFonts w:ascii="Calibri" w:hAnsi="Calibri"/>
          <w:b/>
          <w:bCs/>
          <w:szCs w:val="20"/>
          <w:lang w:val="en-AU"/>
        </w:rPr>
        <w:t xml:space="preserve"> 2022</w:t>
      </w:r>
      <w:r w:rsidRPr="0089AC21">
        <w:rPr>
          <w:rFonts w:ascii="Calibri" w:hAnsi="Calibri"/>
          <w:b/>
          <w:bCs/>
          <w:szCs w:val="20"/>
          <w:lang w:val="en-AU"/>
        </w:rPr>
        <w:t>;</w:t>
      </w:r>
    </w:p>
    <w:p w14:paraId="0499BB22" w14:textId="77777777" w:rsidR="006E7248" w:rsidRPr="00CB3B21" w:rsidRDefault="0095086D" w:rsidP="0089AC21">
      <w:pPr>
        <w:widowControl w:val="0"/>
        <w:numPr>
          <w:ilvl w:val="0"/>
          <w:numId w:val="87"/>
        </w:numPr>
        <w:spacing w:line="276" w:lineRule="auto"/>
        <w:ind w:left="709" w:hanging="425"/>
        <w:rPr>
          <w:rFonts w:ascii="Calibri" w:eastAsia="Calibri" w:hAnsi="Calibri" w:cs="Calibri"/>
          <w:b/>
          <w:bCs/>
          <w:szCs w:val="20"/>
          <w:lang w:val="en-AU"/>
        </w:rPr>
      </w:pPr>
      <w:r w:rsidRPr="40DF570F">
        <w:rPr>
          <w:rFonts w:ascii="Calibri" w:hAnsi="Calibri"/>
          <w:b/>
          <w:bCs/>
          <w:szCs w:val="20"/>
          <w:lang w:val="en-AU"/>
        </w:rPr>
        <w:t>r</w:t>
      </w:r>
      <w:r w:rsidR="003203A5" w:rsidRPr="40DF570F">
        <w:rPr>
          <w:rFonts w:ascii="Calibri" w:hAnsi="Calibri"/>
          <w:b/>
          <w:bCs/>
          <w:szCs w:val="20"/>
          <w:lang w:val="en-AU"/>
        </w:rPr>
        <w:t>esolve</w:t>
      </w:r>
      <w:r w:rsidR="2C3AE04F" w:rsidRPr="40DF570F">
        <w:rPr>
          <w:rFonts w:ascii="Calibri" w:hAnsi="Calibri"/>
          <w:b/>
          <w:bCs/>
          <w:szCs w:val="20"/>
          <w:lang w:val="en-AU"/>
        </w:rPr>
        <w:t>s</w:t>
      </w:r>
      <w:r w:rsidR="003203A5" w:rsidRPr="4AC5D9A4">
        <w:rPr>
          <w:rFonts w:ascii="Calibri" w:hAnsi="Calibri"/>
          <w:b/>
          <w:bCs/>
          <w:szCs w:val="20"/>
          <w:lang w:val="en-AU"/>
        </w:rPr>
        <w:t xml:space="preserve"> on establishment of a new reserve ‘</w:t>
      </w:r>
      <w:r w:rsidR="03E27823" w:rsidRPr="4AC5D9A4">
        <w:rPr>
          <w:rFonts w:ascii="Calibri" w:hAnsi="Calibri"/>
          <w:b/>
          <w:bCs/>
          <w:szCs w:val="20"/>
          <w:lang w:val="en-AU"/>
        </w:rPr>
        <w:t xml:space="preserve">Aboriginal </w:t>
      </w:r>
      <w:r w:rsidR="008D7994" w:rsidRPr="4AC5D9A4">
        <w:rPr>
          <w:rFonts w:ascii="Calibri" w:hAnsi="Calibri"/>
          <w:b/>
          <w:bCs/>
          <w:szCs w:val="20"/>
          <w:lang w:val="en-AU"/>
        </w:rPr>
        <w:t>Gathering Place</w:t>
      </w:r>
      <w:r w:rsidR="006E2D3C" w:rsidRPr="4AC5D9A4">
        <w:rPr>
          <w:rFonts w:ascii="Calibri" w:hAnsi="Calibri"/>
          <w:b/>
          <w:bCs/>
          <w:szCs w:val="20"/>
          <w:lang w:val="en-AU"/>
        </w:rPr>
        <w:t xml:space="preserve"> Reserve</w:t>
      </w:r>
      <w:r w:rsidR="003203A5" w:rsidRPr="4AC5D9A4">
        <w:rPr>
          <w:rFonts w:ascii="Calibri" w:hAnsi="Calibri"/>
          <w:b/>
          <w:bCs/>
          <w:szCs w:val="20"/>
          <w:lang w:val="en-AU"/>
        </w:rPr>
        <w:t>’ and make a transfer to the reserve of $</w:t>
      </w:r>
      <w:r w:rsidR="00173692" w:rsidRPr="4AC5D9A4">
        <w:rPr>
          <w:rFonts w:ascii="Calibri" w:hAnsi="Calibri"/>
          <w:b/>
          <w:bCs/>
          <w:szCs w:val="20"/>
          <w:lang w:val="en-AU"/>
        </w:rPr>
        <w:t>6</w:t>
      </w:r>
      <w:r w:rsidR="003203A5" w:rsidRPr="4AC5D9A4">
        <w:rPr>
          <w:rFonts w:ascii="Calibri" w:hAnsi="Calibri"/>
          <w:b/>
          <w:bCs/>
          <w:szCs w:val="20"/>
          <w:lang w:val="en-AU"/>
        </w:rPr>
        <w:t xml:space="preserve"> million</w:t>
      </w:r>
      <w:r w:rsidR="00173692" w:rsidRPr="4AC5D9A4">
        <w:rPr>
          <w:rFonts w:ascii="Calibri" w:hAnsi="Calibri"/>
          <w:b/>
          <w:bCs/>
          <w:szCs w:val="20"/>
          <w:lang w:val="en-AU"/>
        </w:rPr>
        <w:t xml:space="preserve"> from </w:t>
      </w:r>
      <w:r w:rsidR="007A40FB" w:rsidRPr="4AC5D9A4">
        <w:rPr>
          <w:rFonts w:ascii="Calibri" w:hAnsi="Calibri"/>
          <w:b/>
          <w:bCs/>
          <w:szCs w:val="20"/>
          <w:lang w:val="en-AU"/>
        </w:rPr>
        <w:t xml:space="preserve">the </w:t>
      </w:r>
      <w:r w:rsidR="006E2D3C" w:rsidRPr="4AC5D9A4">
        <w:rPr>
          <w:rFonts w:ascii="Calibri" w:hAnsi="Calibri"/>
          <w:b/>
          <w:bCs/>
          <w:szCs w:val="20"/>
          <w:lang w:val="en-AU"/>
        </w:rPr>
        <w:t>‘</w:t>
      </w:r>
      <w:r w:rsidR="007A40FB" w:rsidRPr="4AC5D9A4">
        <w:rPr>
          <w:rFonts w:ascii="Calibri" w:hAnsi="Calibri"/>
          <w:b/>
          <w:bCs/>
          <w:szCs w:val="20"/>
          <w:lang w:val="en-AU"/>
        </w:rPr>
        <w:t>Strategic Investment</w:t>
      </w:r>
      <w:r w:rsidR="006E2D3C" w:rsidRPr="4AC5D9A4">
        <w:rPr>
          <w:rFonts w:ascii="Calibri" w:hAnsi="Calibri"/>
          <w:b/>
          <w:bCs/>
          <w:szCs w:val="20"/>
          <w:lang w:val="en-AU"/>
        </w:rPr>
        <w:t xml:space="preserve"> Reserve’;</w:t>
      </w:r>
    </w:p>
    <w:p w14:paraId="18ACAFF7" w14:textId="77777777" w:rsidR="00884C3A" w:rsidRPr="00CB3B21" w:rsidRDefault="0095086D" w:rsidP="0089AC21">
      <w:pPr>
        <w:widowControl w:val="0"/>
        <w:numPr>
          <w:ilvl w:val="0"/>
          <w:numId w:val="87"/>
        </w:numPr>
        <w:spacing w:line="276" w:lineRule="auto"/>
        <w:ind w:left="709" w:hanging="567"/>
        <w:rPr>
          <w:rFonts w:ascii="Calibri" w:eastAsia="Calibri" w:hAnsi="Calibri" w:cs="Calibri"/>
          <w:b/>
          <w:bCs/>
          <w:szCs w:val="20"/>
          <w:lang w:val="en-AU"/>
        </w:rPr>
      </w:pPr>
      <w:r w:rsidRPr="40DF570F">
        <w:rPr>
          <w:rFonts w:ascii="Calibri" w:hAnsi="Calibri"/>
          <w:b/>
          <w:bCs/>
          <w:szCs w:val="20"/>
          <w:lang w:val="en-AU"/>
        </w:rPr>
        <w:t>r</w:t>
      </w:r>
      <w:r w:rsidR="00545EE2" w:rsidRPr="40DF570F">
        <w:rPr>
          <w:rFonts w:ascii="Calibri" w:hAnsi="Calibri"/>
          <w:b/>
          <w:bCs/>
          <w:szCs w:val="20"/>
          <w:lang w:val="en-AU"/>
        </w:rPr>
        <w:t>esolve</w:t>
      </w:r>
      <w:r w:rsidR="622B0B4D" w:rsidRPr="40DF570F">
        <w:rPr>
          <w:rFonts w:ascii="Calibri" w:hAnsi="Calibri"/>
          <w:b/>
          <w:bCs/>
          <w:szCs w:val="20"/>
          <w:lang w:val="en-AU"/>
        </w:rPr>
        <w:t>s</w:t>
      </w:r>
      <w:r w:rsidR="00545EE2" w:rsidRPr="40DF570F">
        <w:rPr>
          <w:rFonts w:ascii="Calibri" w:hAnsi="Calibri"/>
          <w:b/>
          <w:bCs/>
          <w:szCs w:val="20"/>
          <w:lang w:val="en-AU"/>
        </w:rPr>
        <w:t xml:space="preserve"> </w:t>
      </w:r>
      <w:r w:rsidR="3A29FF39" w:rsidRPr="40DF570F">
        <w:rPr>
          <w:rFonts w:ascii="Calibri" w:hAnsi="Calibri"/>
          <w:b/>
          <w:bCs/>
          <w:szCs w:val="20"/>
          <w:lang w:val="en-AU"/>
        </w:rPr>
        <w:t xml:space="preserve">to </w:t>
      </w:r>
      <w:r w:rsidR="00545EE2" w:rsidRPr="40DF570F">
        <w:rPr>
          <w:rFonts w:ascii="Calibri" w:hAnsi="Calibri"/>
          <w:b/>
          <w:bCs/>
          <w:szCs w:val="20"/>
          <w:lang w:val="en-AU"/>
        </w:rPr>
        <w:t>establish</w:t>
      </w:r>
      <w:r w:rsidR="00545EE2" w:rsidRPr="0089AC21">
        <w:rPr>
          <w:rFonts w:ascii="Calibri" w:hAnsi="Calibri"/>
          <w:b/>
          <w:bCs/>
          <w:szCs w:val="20"/>
          <w:lang w:val="en-AU"/>
        </w:rPr>
        <w:t xml:space="preserve"> a new reserve ‘</w:t>
      </w:r>
      <w:r w:rsidR="00002CD7" w:rsidRPr="0089AC21">
        <w:rPr>
          <w:rFonts w:ascii="Calibri" w:hAnsi="Calibri"/>
          <w:b/>
          <w:bCs/>
          <w:szCs w:val="20"/>
          <w:lang w:val="en-AU"/>
        </w:rPr>
        <w:t>Stra</w:t>
      </w:r>
      <w:r w:rsidR="00BB3D34" w:rsidRPr="0089AC21">
        <w:rPr>
          <w:rFonts w:ascii="Calibri" w:hAnsi="Calibri"/>
          <w:b/>
          <w:bCs/>
          <w:szCs w:val="20"/>
          <w:lang w:val="en-AU"/>
        </w:rPr>
        <w:t>tegic Operational Projects Reserve</w:t>
      </w:r>
      <w:r w:rsidR="00545EE2" w:rsidRPr="0089AC21">
        <w:rPr>
          <w:rFonts w:ascii="Calibri" w:hAnsi="Calibri"/>
          <w:b/>
          <w:bCs/>
          <w:szCs w:val="20"/>
          <w:lang w:val="en-AU"/>
        </w:rPr>
        <w:t>’ and make a transfer to the reserve of $</w:t>
      </w:r>
      <w:r w:rsidR="00447899" w:rsidRPr="0089AC21">
        <w:rPr>
          <w:rFonts w:ascii="Calibri" w:hAnsi="Calibri"/>
          <w:b/>
          <w:bCs/>
          <w:szCs w:val="20"/>
          <w:lang w:val="en-AU"/>
        </w:rPr>
        <w:t>2</w:t>
      </w:r>
      <w:r w:rsidR="003070B5" w:rsidRPr="0089AC21">
        <w:rPr>
          <w:rFonts w:ascii="Calibri" w:hAnsi="Calibri"/>
          <w:b/>
          <w:bCs/>
          <w:szCs w:val="20"/>
          <w:lang w:val="en-AU"/>
        </w:rPr>
        <w:t>,37</w:t>
      </w:r>
      <w:r w:rsidR="00843A36" w:rsidRPr="0089AC21">
        <w:rPr>
          <w:rFonts w:ascii="Calibri" w:hAnsi="Calibri"/>
          <w:b/>
          <w:bCs/>
          <w:szCs w:val="20"/>
          <w:lang w:val="en-AU"/>
        </w:rPr>
        <w:t>3,276</w:t>
      </w:r>
      <w:r w:rsidR="00A227DA" w:rsidRPr="0089AC21">
        <w:rPr>
          <w:rFonts w:ascii="Calibri" w:hAnsi="Calibri"/>
          <w:b/>
          <w:bCs/>
          <w:szCs w:val="20"/>
          <w:lang w:val="en-AU"/>
        </w:rPr>
        <w:t>; and</w:t>
      </w:r>
    </w:p>
    <w:p w14:paraId="33E75B71" w14:textId="77777777" w:rsidR="00186906" w:rsidRPr="00A96B70" w:rsidRDefault="0095086D" w:rsidP="008E70DB">
      <w:pPr>
        <w:widowControl w:val="0"/>
        <w:numPr>
          <w:ilvl w:val="0"/>
          <w:numId w:val="87"/>
        </w:numPr>
        <w:spacing w:line="276" w:lineRule="auto"/>
        <w:ind w:left="709" w:hanging="567"/>
        <w:rPr>
          <w:rFonts w:ascii="Calibri" w:hAnsi="Calibri"/>
          <w:b/>
          <w:bCs/>
          <w:szCs w:val="20"/>
          <w:lang w:val="en-AU"/>
        </w:rPr>
      </w:pPr>
      <w:r w:rsidRPr="40DF570F">
        <w:rPr>
          <w:rFonts w:ascii="Calibri" w:hAnsi="Calibri"/>
          <w:b/>
          <w:bCs/>
          <w:szCs w:val="20"/>
          <w:lang w:val="en-AU"/>
        </w:rPr>
        <w:t>r</w:t>
      </w:r>
      <w:r w:rsidR="009C6B3F" w:rsidRPr="40DF570F">
        <w:rPr>
          <w:rFonts w:ascii="Calibri" w:hAnsi="Calibri"/>
          <w:b/>
          <w:bCs/>
          <w:szCs w:val="20"/>
          <w:lang w:val="en-AU"/>
        </w:rPr>
        <w:t>esolve</w:t>
      </w:r>
      <w:r w:rsidR="1A9D935C" w:rsidRPr="40DF570F">
        <w:rPr>
          <w:rFonts w:ascii="Calibri" w:hAnsi="Calibri"/>
          <w:b/>
          <w:bCs/>
          <w:szCs w:val="20"/>
          <w:lang w:val="en-AU"/>
        </w:rPr>
        <w:t>s</w:t>
      </w:r>
      <w:r w:rsidR="009C6B3F" w:rsidRPr="4AC5D9A4">
        <w:rPr>
          <w:rFonts w:ascii="Calibri" w:hAnsi="Calibri"/>
          <w:b/>
          <w:bCs/>
          <w:szCs w:val="20"/>
          <w:lang w:val="en-AU"/>
        </w:rPr>
        <w:t xml:space="preserve"> to </w:t>
      </w:r>
      <w:r w:rsidR="00A26F4A" w:rsidRPr="4AC5D9A4">
        <w:rPr>
          <w:rFonts w:ascii="Calibri" w:hAnsi="Calibri"/>
          <w:b/>
          <w:bCs/>
          <w:szCs w:val="20"/>
          <w:lang w:val="en-AU"/>
        </w:rPr>
        <w:t>t</w:t>
      </w:r>
      <w:r w:rsidR="004E6472" w:rsidRPr="4AC5D9A4">
        <w:rPr>
          <w:rFonts w:ascii="Calibri" w:hAnsi="Calibri"/>
          <w:b/>
          <w:bCs/>
          <w:szCs w:val="20"/>
          <w:lang w:val="en-AU"/>
        </w:rPr>
        <w:t xml:space="preserve">ransfer </w:t>
      </w:r>
      <w:r w:rsidR="00886862" w:rsidRPr="4AC5D9A4">
        <w:rPr>
          <w:rFonts w:ascii="Calibri" w:hAnsi="Calibri"/>
          <w:b/>
          <w:bCs/>
          <w:szCs w:val="20"/>
          <w:lang w:val="en-AU"/>
        </w:rPr>
        <w:t xml:space="preserve">$10 million </w:t>
      </w:r>
      <w:r w:rsidR="00A6490D" w:rsidRPr="4AC5D9A4">
        <w:rPr>
          <w:rFonts w:ascii="Calibri" w:hAnsi="Calibri"/>
          <w:b/>
          <w:bCs/>
          <w:szCs w:val="20"/>
          <w:lang w:val="en-AU"/>
        </w:rPr>
        <w:t>from 2021</w:t>
      </w:r>
      <w:r w:rsidR="00C909BA" w:rsidRPr="4AC5D9A4">
        <w:rPr>
          <w:rFonts w:ascii="Calibri" w:hAnsi="Calibri"/>
          <w:b/>
          <w:bCs/>
          <w:szCs w:val="20"/>
          <w:lang w:val="en-AU"/>
        </w:rPr>
        <w:t xml:space="preserve">-22 </w:t>
      </w:r>
      <w:r w:rsidR="005846BB" w:rsidRPr="4AC5D9A4">
        <w:rPr>
          <w:rFonts w:ascii="Calibri" w:hAnsi="Calibri"/>
          <w:b/>
          <w:bCs/>
          <w:szCs w:val="20"/>
          <w:lang w:val="en-AU"/>
        </w:rPr>
        <w:t>a</w:t>
      </w:r>
      <w:r w:rsidR="002A40DB" w:rsidRPr="4AC5D9A4">
        <w:rPr>
          <w:rFonts w:ascii="Calibri" w:hAnsi="Calibri"/>
          <w:b/>
          <w:bCs/>
          <w:szCs w:val="20"/>
          <w:lang w:val="en-AU"/>
        </w:rPr>
        <w:t xml:space="preserve">ccounting surplus </w:t>
      </w:r>
      <w:r w:rsidR="00891DED" w:rsidRPr="4AC5D9A4">
        <w:rPr>
          <w:rFonts w:ascii="Calibri" w:hAnsi="Calibri"/>
          <w:b/>
          <w:bCs/>
          <w:szCs w:val="20"/>
          <w:lang w:val="en-AU"/>
        </w:rPr>
        <w:t>to the</w:t>
      </w:r>
      <w:r w:rsidR="00884C3A" w:rsidRPr="4AC5D9A4">
        <w:rPr>
          <w:rFonts w:ascii="Calibri" w:hAnsi="Calibri"/>
          <w:b/>
          <w:bCs/>
          <w:szCs w:val="20"/>
          <w:lang w:val="en-AU"/>
        </w:rPr>
        <w:t xml:space="preserve"> ‘Regional Aquatic</w:t>
      </w:r>
      <w:r w:rsidR="304F2B8E" w:rsidRPr="4AC5D9A4">
        <w:rPr>
          <w:rFonts w:ascii="Calibri" w:hAnsi="Calibri"/>
          <w:b/>
          <w:bCs/>
          <w:szCs w:val="20"/>
          <w:lang w:val="en-AU"/>
        </w:rPr>
        <w:t xml:space="preserve"> and Sports</w:t>
      </w:r>
      <w:r w:rsidR="00884C3A" w:rsidRPr="4AC5D9A4">
        <w:rPr>
          <w:rFonts w:ascii="Calibri" w:hAnsi="Calibri"/>
          <w:b/>
          <w:bCs/>
          <w:szCs w:val="20"/>
          <w:lang w:val="en-AU"/>
        </w:rPr>
        <w:t xml:space="preserve"> </w:t>
      </w:r>
      <w:r w:rsidR="76A75738" w:rsidRPr="4AC5D9A4">
        <w:rPr>
          <w:rFonts w:ascii="Calibri" w:hAnsi="Calibri"/>
          <w:b/>
          <w:bCs/>
          <w:szCs w:val="20"/>
          <w:lang w:val="en-AU"/>
        </w:rPr>
        <w:t>Reserve’</w:t>
      </w:r>
      <w:r w:rsidR="00D7730F" w:rsidRPr="4AC5D9A4">
        <w:rPr>
          <w:rFonts w:ascii="Calibri" w:hAnsi="Calibri"/>
          <w:b/>
          <w:bCs/>
          <w:szCs w:val="20"/>
          <w:lang w:val="en-AU"/>
        </w:rPr>
        <w:t>.</w:t>
      </w:r>
    </w:p>
    <w:p w14:paraId="4DABC72E" w14:textId="77777777" w:rsidR="0098555B" w:rsidRPr="00290BE8" w:rsidRDefault="0095086D" w:rsidP="007F42DD">
      <w:pPr>
        <w:widowControl w:val="0"/>
        <w:shd w:val="clear" w:color="auto" w:fill="003266"/>
        <w:spacing w:before="120" w:after="120" w:line="276" w:lineRule="auto"/>
        <w:outlineLvl w:val="0"/>
        <w:rPr>
          <w:rFonts w:ascii="Calibri" w:hAnsi="Calibri"/>
          <w:b/>
          <w:color w:val="FFFFFF"/>
          <w:sz w:val="32"/>
          <w:lang w:val="en-AU"/>
        </w:rPr>
      </w:pPr>
      <w:r>
        <w:rPr>
          <w:rFonts w:ascii="Calibri" w:hAnsi="Calibri"/>
          <w:b/>
          <w:color w:val="FFFFFF" w:themeColor="background1"/>
          <w:lang w:val="en-AU"/>
        </w:rPr>
        <w:lastRenderedPageBreak/>
        <w:t xml:space="preserve"> </w:t>
      </w:r>
      <w:r w:rsidR="007C4828" w:rsidRPr="52945F05">
        <w:rPr>
          <w:rFonts w:ascii="Calibri" w:hAnsi="Calibri"/>
          <w:b/>
          <w:color w:val="FFFFFF" w:themeColor="background1"/>
          <w:lang w:val="en-AU"/>
        </w:rPr>
        <w:t>Brief Overview</w:t>
      </w:r>
    </w:p>
    <w:p w14:paraId="52051457" w14:textId="77777777" w:rsidR="00492DE9" w:rsidRPr="00492DE9" w:rsidRDefault="0095086D" w:rsidP="00492DE9">
      <w:pPr>
        <w:widowControl w:val="0"/>
        <w:spacing w:before="240" w:after="60" w:line="276" w:lineRule="auto"/>
        <w:rPr>
          <w:rFonts w:ascii="Calibri-Bold" w:hAnsi="Calibri-Bold" w:cs="Calibri-Bold"/>
          <w:b/>
          <w:bCs/>
          <w:lang w:val="en-AU" w:eastAsia="en-AU"/>
        </w:rPr>
      </w:pPr>
      <w:r w:rsidRPr="040E2A81">
        <w:rPr>
          <w:rFonts w:ascii="Calibri-Bold" w:hAnsi="Calibri-Bold" w:cs="Calibri-Bold"/>
          <w:b/>
          <w:bCs/>
          <w:lang w:val="en-AU" w:eastAsia="en-AU"/>
        </w:rPr>
        <w:t>Community Plan Action Plan</w:t>
      </w:r>
    </w:p>
    <w:p w14:paraId="27EA2546" w14:textId="77777777" w:rsidR="005A7474" w:rsidRPr="00217288" w:rsidRDefault="0095086D" w:rsidP="00BD00C1">
      <w:pPr>
        <w:widowControl w:val="0"/>
        <w:numPr>
          <w:ilvl w:val="0"/>
          <w:numId w:val="88"/>
        </w:numPr>
        <w:spacing w:line="276" w:lineRule="auto"/>
        <w:ind w:left="360"/>
        <w:jc w:val="both"/>
        <w:rPr>
          <w:rFonts w:ascii="Calibri" w:hAnsi="Calibri"/>
          <w:szCs w:val="20"/>
          <w:lang w:val="en-AU" w:eastAsia="en-AU"/>
        </w:rPr>
      </w:pPr>
      <w:r w:rsidRPr="040E2A81">
        <w:rPr>
          <w:rFonts w:ascii="Calibri" w:hAnsi="Calibri"/>
          <w:szCs w:val="20"/>
          <w:lang w:val="en-AU" w:eastAsia="en-AU"/>
        </w:rPr>
        <w:t>1</w:t>
      </w:r>
      <w:r w:rsidR="00721414" w:rsidRPr="040E2A81">
        <w:rPr>
          <w:rFonts w:ascii="Calibri" w:hAnsi="Calibri"/>
          <w:szCs w:val="20"/>
          <w:lang w:val="en-AU" w:eastAsia="en-AU"/>
        </w:rPr>
        <w:t>14</w:t>
      </w:r>
      <w:r w:rsidRPr="040E2A81">
        <w:rPr>
          <w:rFonts w:ascii="Calibri" w:hAnsi="Calibri"/>
          <w:szCs w:val="20"/>
          <w:lang w:val="en-AU" w:eastAsia="en-AU"/>
        </w:rPr>
        <w:t xml:space="preserve"> of the 1</w:t>
      </w:r>
      <w:r w:rsidR="00F16753" w:rsidRPr="040E2A81">
        <w:rPr>
          <w:rFonts w:ascii="Calibri" w:hAnsi="Calibri"/>
          <w:szCs w:val="20"/>
          <w:lang w:val="en-AU" w:eastAsia="en-AU"/>
        </w:rPr>
        <w:t>25</w:t>
      </w:r>
      <w:r w:rsidRPr="040E2A81">
        <w:rPr>
          <w:rFonts w:ascii="Calibri" w:hAnsi="Calibri"/>
          <w:szCs w:val="20"/>
          <w:lang w:val="en-AU" w:eastAsia="en-AU"/>
        </w:rPr>
        <w:t xml:space="preserve"> key actions included in the Community Plan Action Plan for </w:t>
      </w:r>
      <w:r>
        <w:rPr>
          <w:rFonts w:ascii="Calibri" w:hAnsi="Calibri"/>
          <w:szCs w:val="20"/>
          <w:lang w:val="en-AU"/>
        </w:rPr>
        <w:t>delivery in the 202</w:t>
      </w:r>
      <w:r w:rsidR="00F16753">
        <w:rPr>
          <w:rFonts w:ascii="Calibri" w:hAnsi="Calibri"/>
          <w:szCs w:val="20"/>
          <w:lang w:val="en-AU"/>
        </w:rPr>
        <w:t>2</w:t>
      </w:r>
      <w:r>
        <w:rPr>
          <w:rFonts w:ascii="Calibri" w:hAnsi="Calibri"/>
          <w:szCs w:val="20"/>
          <w:lang w:val="en-AU"/>
        </w:rPr>
        <w:t>-202</w:t>
      </w:r>
      <w:r w:rsidR="00F16753">
        <w:rPr>
          <w:rFonts w:ascii="Calibri" w:hAnsi="Calibri"/>
          <w:szCs w:val="20"/>
          <w:lang w:val="en-AU"/>
        </w:rPr>
        <w:t>3</w:t>
      </w:r>
      <w:r>
        <w:rPr>
          <w:rFonts w:ascii="Calibri" w:hAnsi="Calibri"/>
          <w:szCs w:val="20"/>
          <w:lang w:val="en-AU"/>
        </w:rPr>
        <w:t xml:space="preserve"> financial year are reported on trac</w:t>
      </w:r>
      <w:r w:rsidR="00F16753">
        <w:rPr>
          <w:rFonts w:ascii="Calibri" w:hAnsi="Calibri"/>
          <w:szCs w:val="20"/>
          <w:lang w:val="en-AU"/>
        </w:rPr>
        <w:t>k</w:t>
      </w:r>
      <w:r>
        <w:rPr>
          <w:rFonts w:ascii="Calibri" w:hAnsi="Calibri"/>
          <w:szCs w:val="20"/>
          <w:lang w:val="en-AU"/>
        </w:rPr>
        <w:t>.</w:t>
      </w:r>
    </w:p>
    <w:p w14:paraId="5CA4B5D6" w14:textId="77777777" w:rsidR="585C2A60" w:rsidRDefault="0095086D" w:rsidP="00BD00C1">
      <w:pPr>
        <w:widowControl w:val="0"/>
        <w:numPr>
          <w:ilvl w:val="0"/>
          <w:numId w:val="88"/>
        </w:numPr>
        <w:spacing w:line="276" w:lineRule="auto"/>
        <w:ind w:left="360"/>
        <w:jc w:val="both"/>
        <w:rPr>
          <w:rFonts w:ascii="Calibri" w:hAnsi="Calibri"/>
          <w:szCs w:val="20"/>
          <w:lang w:val="en-AU" w:eastAsia="en-AU"/>
        </w:rPr>
      </w:pPr>
      <w:r w:rsidRPr="040E2A81">
        <w:rPr>
          <w:rFonts w:ascii="Calibri" w:hAnsi="Calibri"/>
          <w:szCs w:val="20"/>
          <w:lang w:val="en-AU" w:eastAsia="en-AU"/>
        </w:rPr>
        <w:t>Three of the 15 ongoing key actions included in the Community Plan Action Plan 2021-2022 have now been completed.</w:t>
      </w:r>
    </w:p>
    <w:p w14:paraId="35E0B08E" w14:textId="77777777" w:rsidR="00A56F3A" w:rsidRDefault="0095086D" w:rsidP="007F42DD">
      <w:pPr>
        <w:widowControl w:val="0"/>
        <w:spacing w:before="240" w:after="60" w:line="276" w:lineRule="auto"/>
        <w:rPr>
          <w:rFonts w:ascii="Calibri-Bold" w:hAnsi="Calibri-Bold" w:cs="Calibri-Bold"/>
          <w:b/>
          <w:bCs/>
          <w:lang w:val="en-AU" w:eastAsia="en-AU"/>
        </w:rPr>
      </w:pPr>
      <w:r w:rsidRPr="0089AC21">
        <w:rPr>
          <w:rFonts w:ascii="Calibri-Bold" w:hAnsi="Calibri-Bold" w:cs="Calibri-Bold"/>
          <w:b/>
          <w:bCs/>
          <w:lang w:val="en-AU" w:eastAsia="en-AU"/>
        </w:rPr>
        <w:t>Good Governance</w:t>
      </w:r>
    </w:p>
    <w:p w14:paraId="07E1FAF3" w14:textId="77777777" w:rsidR="0097649A" w:rsidRPr="00CB3B21" w:rsidRDefault="0095086D" w:rsidP="00BD00C1">
      <w:pPr>
        <w:widowControl w:val="0"/>
        <w:shd w:val="clear" w:color="auto" w:fill="FFFFFF" w:themeFill="background1"/>
        <w:spacing w:line="276" w:lineRule="auto"/>
        <w:rPr>
          <w:rFonts w:ascii="Calibri" w:hAnsi="Calibri"/>
          <w:lang w:val="en-AU" w:eastAsia="en-AU"/>
        </w:rPr>
      </w:pPr>
      <w:r w:rsidRPr="78931069">
        <w:rPr>
          <w:rFonts w:ascii="Calibri" w:hAnsi="Calibri"/>
          <w:lang w:val="en-AU" w:eastAsia="en-AU"/>
        </w:rPr>
        <w:t xml:space="preserve">In </w:t>
      </w:r>
      <w:r w:rsidRPr="009902F6">
        <w:rPr>
          <w:rFonts w:ascii="Calibri" w:hAnsi="Calibri"/>
          <w:shd w:val="clear" w:color="auto" w:fill="FFFFFF" w:themeFill="background1"/>
          <w:lang w:val="en-AU" w:eastAsia="en-AU"/>
        </w:rPr>
        <w:t xml:space="preserve">addition to </w:t>
      </w:r>
      <w:r w:rsidR="00B15A87" w:rsidRPr="009902F6">
        <w:rPr>
          <w:rFonts w:ascii="Calibri" w:hAnsi="Calibri"/>
          <w:shd w:val="clear" w:color="auto" w:fill="FFFFFF" w:themeFill="background1"/>
          <w:lang w:val="en-AU" w:eastAsia="en-AU"/>
        </w:rPr>
        <w:t>conducting regular Council Meetings, Council has updated the Governance Rules, Risk Management Framework and Policy</w:t>
      </w:r>
      <w:r w:rsidR="00246FFE" w:rsidRPr="009902F6">
        <w:rPr>
          <w:rFonts w:ascii="Calibri" w:hAnsi="Calibri"/>
          <w:shd w:val="clear" w:color="auto" w:fill="FFFFFF" w:themeFill="background1"/>
          <w:lang w:val="en-AU" w:eastAsia="en-AU"/>
        </w:rPr>
        <w:t xml:space="preserve">, and </w:t>
      </w:r>
      <w:r w:rsidR="073145DA" w:rsidRPr="009902F6">
        <w:rPr>
          <w:rFonts w:ascii="Calibri" w:hAnsi="Calibri"/>
          <w:shd w:val="clear" w:color="auto" w:fill="FFFFFF" w:themeFill="background1"/>
          <w:lang w:val="en-AU" w:eastAsia="en-AU"/>
        </w:rPr>
        <w:t xml:space="preserve">completed </w:t>
      </w:r>
      <w:r w:rsidR="00246FFE" w:rsidRPr="009902F6">
        <w:rPr>
          <w:rFonts w:ascii="Calibri" w:hAnsi="Calibri"/>
          <w:shd w:val="clear" w:color="auto" w:fill="FFFFFF" w:themeFill="background1"/>
          <w:lang w:val="en-AU" w:eastAsia="en-AU"/>
        </w:rPr>
        <w:t>personal interest returns to enhance governance at the City of Whittlesea.</w:t>
      </w:r>
    </w:p>
    <w:p w14:paraId="0364FB12" w14:textId="77777777" w:rsidR="00BD704D" w:rsidRPr="00E721F1" w:rsidRDefault="0095086D" w:rsidP="0089AC21">
      <w:pPr>
        <w:widowControl w:val="0"/>
        <w:spacing w:before="240" w:after="60" w:line="276" w:lineRule="auto"/>
        <w:rPr>
          <w:rFonts w:ascii="Calibri-Bold" w:hAnsi="Calibri-Bold" w:cs="Calibri-Bold"/>
          <w:b/>
          <w:bCs/>
          <w:lang w:val="en-AU" w:eastAsia="en-AU"/>
        </w:rPr>
      </w:pPr>
      <w:r w:rsidRPr="0089AC21">
        <w:rPr>
          <w:rFonts w:ascii="Calibri-Bold" w:hAnsi="Calibri-Bold" w:cs="Calibri-Bold"/>
          <w:b/>
          <w:bCs/>
          <w:lang w:val="en-AU" w:eastAsia="en-AU"/>
        </w:rPr>
        <w:t>Capital Works</w:t>
      </w:r>
    </w:p>
    <w:p w14:paraId="54009D42" w14:textId="77777777" w:rsidR="00A41CF1" w:rsidRPr="00F17661" w:rsidRDefault="0095086D" w:rsidP="00BD00C1">
      <w:pPr>
        <w:widowControl w:val="0"/>
        <w:numPr>
          <w:ilvl w:val="0"/>
          <w:numId w:val="89"/>
        </w:numPr>
        <w:spacing w:line="276" w:lineRule="auto"/>
        <w:ind w:left="357" w:hanging="357"/>
        <w:rPr>
          <w:rFonts w:ascii="Calibri" w:hAnsi="Calibri" w:cs="Arial"/>
          <w:szCs w:val="20"/>
          <w:lang w:val="en-AU"/>
        </w:rPr>
      </w:pPr>
      <w:r w:rsidRPr="0089AC21">
        <w:rPr>
          <w:rFonts w:asciiTheme="minorHAnsi" w:hAnsiTheme="minorHAnsi" w:cs="Arial"/>
          <w:szCs w:val="20"/>
          <w:lang w:val="en-AU"/>
        </w:rPr>
        <w:t xml:space="preserve">Council adopted the 2022-23 Capital Works Program on 27 June 2022 with a budget of $51.67 million. </w:t>
      </w:r>
      <w:r w:rsidR="69C0CEDF" w:rsidRPr="40DF570F">
        <w:rPr>
          <w:rFonts w:asciiTheme="minorHAnsi" w:hAnsiTheme="minorHAnsi" w:cs="Arial"/>
          <w:szCs w:val="20"/>
          <w:lang w:val="en-AU"/>
        </w:rPr>
        <w:t xml:space="preserve">The </w:t>
      </w:r>
      <w:r w:rsidRPr="0089AC21">
        <w:rPr>
          <w:rFonts w:asciiTheme="minorHAnsi" w:hAnsiTheme="minorHAnsi" w:cs="Arial"/>
          <w:szCs w:val="20"/>
          <w:lang w:val="en-AU"/>
        </w:rPr>
        <w:t xml:space="preserve">Capital Works Annual Budget also includes 2021-22 carry forwards of $23.87 million providing </w:t>
      </w:r>
      <w:r w:rsidR="00E0578E" w:rsidRPr="0089AC21">
        <w:rPr>
          <w:rFonts w:asciiTheme="minorHAnsi" w:hAnsiTheme="minorHAnsi" w:cs="Arial"/>
          <w:szCs w:val="20"/>
          <w:lang w:val="en-AU"/>
        </w:rPr>
        <w:t xml:space="preserve">a </w:t>
      </w:r>
      <w:r w:rsidRPr="0089AC21">
        <w:rPr>
          <w:rFonts w:asciiTheme="minorHAnsi" w:hAnsiTheme="minorHAnsi" w:cs="Arial"/>
          <w:szCs w:val="20"/>
          <w:lang w:val="en-AU"/>
        </w:rPr>
        <w:t>total budget amount of $75.54 million</w:t>
      </w:r>
      <w:r w:rsidR="008820A5" w:rsidRPr="0089AC21">
        <w:rPr>
          <w:rFonts w:asciiTheme="minorHAnsi" w:hAnsiTheme="minorHAnsi" w:cs="Arial"/>
          <w:szCs w:val="20"/>
          <w:lang w:val="en-AU"/>
        </w:rPr>
        <w:t>.</w:t>
      </w:r>
      <w:r w:rsidR="00AE158D" w:rsidRPr="0089AC21">
        <w:rPr>
          <w:rFonts w:asciiTheme="minorHAnsi" w:hAnsiTheme="minorHAnsi" w:cs="Arial"/>
          <w:szCs w:val="20"/>
          <w:lang w:val="en-AU"/>
        </w:rPr>
        <w:t xml:space="preserve"> </w:t>
      </w:r>
    </w:p>
    <w:p w14:paraId="369DBDE6" w14:textId="77777777" w:rsidR="0036457D" w:rsidRPr="00F17661" w:rsidRDefault="0095086D" w:rsidP="00BD00C1">
      <w:pPr>
        <w:widowControl w:val="0"/>
        <w:numPr>
          <w:ilvl w:val="0"/>
          <w:numId w:val="89"/>
        </w:numPr>
        <w:spacing w:line="276" w:lineRule="auto"/>
        <w:ind w:left="357" w:hanging="357"/>
        <w:rPr>
          <w:rFonts w:ascii="Calibri" w:eastAsia="MS Mincho" w:hAnsi="Calibri" w:cs="Arial"/>
          <w:szCs w:val="20"/>
          <w:lang w:val="en-AU"/>
        </w:rPr>
      </w:pPr>
      <w:r w:rsidRPr="0089AC21">
        <w:rPr>
          <w:rFonts w:asciiTheme="minorHAnsi" w:hAnsiTheme="minorHAnsi" w:cs="Arial"/>
          <w:szCs w:val="20"/>
          <w:lang w:val="en-AU"/>
        </w:rPr>
        <w:t>Year to date</w:t>
      </w:r>
      <w:r w:rsidR="00B15A87" w:rsidRPr="0089AC21">
        <w:rPr>
          <w:rFonts w:asciiTheme="minorHAnsi" w:hAnsiTheme="minorHAnsi" w:cs="Arial"/>
          <w:szCs w:val="20"/>
          <w:lang w:val="en-AU"/>
        </w:rPr>
        <w:t xml:space="preserve"> Capital Works actual expenditure is $</w:t>
      </w:r>
      <w:r w:rsidR="5002200D" w:rsidRPr="0089AC21">
        <w:rPr>
          <w:rFonts w:asciiTheme="minorHAnsi" w:hAnsiTheme="minorHAnsi" w:cs="Arial"/>
          <w:szCs w:val="20"/>
          <w:lang w:val="en-AU"/>
        </w:rPr>
        <w:t>9</w:t>
      </w:r>
      <w:r w:rsidR="006E3661" w:rsidRPr="0089AC21">
        <w:rPr>
          <w:rFonts w:asciiTheme="minorHAnsi" w:hAnsiTheme="minorHAnsi" w:cs="Arial"/>
          <w:szCs w:val="20"/>
          <w:lang w:val="en-AU"/>
        </w:rPr>
        <w:t>.</w:t>
      </w:r>
      <w:r w:rsidR="1282D8D4" w:rsidRPr="0089AC21">
        <w:rPr>
          <w:rFonts w:asciiTheme="minorHAnsi" w:hAnsiTheme="minorHAnsi" w:cs="Arial"/>
          <w:szCs w:val="20"/>
          <w:lang w:val="en-AU"/>
        </w:rPr>
        <w:t>71</w:t>
      </w:r>
      <w:r w:rsidR="00B15A87" w:rsidRPr="0089AC21">
        <w:rPr>
          <w:rFonts w:asciiTheme="minorHAnsi" w:hAnsiTheme="minorHAnsi" w:cs="Arial"/>
          <w:szCs w:val="20"/>
          <w:lang w:val="en-AU"/>
        </w:rPr>
        <w:t xml:space="preserve"> million against </w:t>
      </w:r>
      <w:r w:rsidR="7BF2EA46" w:rsidRPr="0089AC21">
        <w:rPr>
          <w:rFonts w:asciiTheme="minorHAnsi" w:hAnsiTheme="minorHAnsi" w:cs="Arial"/>
          <w:szCs w:val="20"/>
          <w:lang w:val="en-AU"/>
        </w:rPr>
        <w:t>year to date</w:t>
      </w:r>
      <w:r w:rsidR="00B15A87" w:rsidRPr="0089AC21">
        <w:rPr>
          <w:rFonts w:asciiTheme="minorHAnsi" w:hAnsiTheme="minorHAnsi" w:cs="Arial"/>
          <w:szCs w:val="20"/>
          <w:lang w:val="en-AU"/>
        </w:rPr>
        <w:t xml:space="preserve"> Annual Budget of $</w:t>
      </w:r>
      <w:r w:rsidR="006E3661" w:rsidRPr="0089AC21">
        <w:rPr>
          <w:rFonts w:asciiTheme="minorHAnsi" w:hAnsiTheme="minorHAnsi" w:cs="Arial"/>
          <w:szCs w:val="20"/>
          <w:lang w:val="en-AU"/>
        </w:rPr>
        <w:t>6.77</w:t>
      </w:r>
      <w:r w:rsidR="00B15A87" w:rsidRPr="0089AC21">
        <w:rPr>
          <w:rFonts w:asciiTheme="minorHAnsi" w:hAnsiTheme="minorHAnsi" w:cs="Arial"/>
          <w:szCs w:val="20"/>
          <w:lang w:val="en-AU"/>
        </w:rPr>
        <w:t xml:space="preserve"> million, which is a variance of $</w:t>
      </w:r>
      <w:r w:rsidR="4BB6521B" w:rsidRPr="0089AC21">
        <w:rPr>
          <w:rFonts w:asciiTheme="minorHAnsi" w:hAnsiTheme="minorHAnsi" w:cs="Arial"/>
          <w:szCs w:val="20"/>
          <w:lang w:val="en-AU"/>
        </w:rPr>
        <w:t>2.95</w:t>
      </w:r>
      <w:r w:rsidR="00B15A87" w:rsidRPr="0089AC21">
        <w:rPr>
          <w:rFonts w:asciiTheme="minorHAnsi" w:hAnsiTheme="minorHAnsi" w:cs="Arial"/>
          <w:szCs w:val="20"/>
          <w:lang w:val="en-AU"/>
        </w:rPr>
        <w:t xml:space="preserve"> million. </w:t>
      </w:r>
      <w:r w:rsidR="00FC3876" w:rsidRPr="0089AC21">
        <w:rPr>
          <w:rFonts w:asciiTheme="minorHAnsi" w:hAnsiTheme="minorHAnsi" w:cs="Arial"/>
          <w:szCs w:val="20"/>
          <w:lang w:val="en-AU"/>
        </w:rPr>
        <w:t xml:space="preserve"> </w:t>
      </w:r>
    </w:p>
    <w:p w14:paraId="5C8B00FC" w14:textId="77777777" w:rsidR="00640504" w:rsidRDefault="00640504" w:rsidP="0089AC21">
      <w:pPr>
        <w:widowControl w:val="0"/>
        <w:spacing w:line="276" w:lineRule="auto"/>
        <w:rPr>
          <w:rFonts w:ascii="Calibri" w:hAnsi="Calibri" w:cs="Arial"/>
          <w:lang w:val="en-AU"/>
        </w:rPr>
      </w:pPr>
    </w:p>
    <w:p w14:paraId="5BB1BAFB" w14:textId="77777777" w:rsidR="00BC2042" w:rsidRDefault="0095086D" w:rsidP="0089AC21">
      <w:pPr>
        <w:widowControl w:val="0"/>
        <w:spacing w:line="276" w:lineRule="auto"/>
        <w:rPr>
          <w:rFonts w:ascii="Calibri" w:hAnsi="Calibri" w:cs="Arial"/>
          <w:lang w:val="en-AU"/>
        </w:rPr>
      </w:pPr>
      <w:r w:rsidRPr="0089AC21">
        <w:rPr>
          <w:rFonts w:asciiTheme="minorHAnsi" w:hAnsiTheme="minorHAnsi" w:cs="Arial"/>
          <w:lang w:val="en-AU"/>
        </w:rPr>
        <w:t xml:space="preserve">The </w:t>
      </w:r>
      <w:r w:rsidR="00AA64F2" w:rsidRPr="0089AC21">
        <w:rPr>
          <w:rFonts w:asciiTheme="minorHAnsi" w:hAnsiTheme="minorHAnsi" w:cs="Arial"/>
          <w:lang w:val="en-AU"/>
        </w:rPr>
        <w:t>table</w:t>
      </w:r>
      <w:r w:rsidRPr="0089AC21">
        <w:rPr>
          <w:rFonts w:asciiTheme="minorHAnsi" w:hAnsiTheme="minorHAnsi" w:cs="Arial"/>
          <w:lang w:val="en-AU"/>
        </w:rPr>
        <w:t xml:space="preserve"> below</w:t>
      </w:r>
      <w:r w:rsidR="00AA64F2" w:rsidRPr="0089AC21">
        <w:rPr>
          <w:rFonts w:asciiTheme="minorHAnsi" w:hAnsiTheme="minorHAnsi" w:cs="Arial"/>
          <w:lang w:val="en-AU"/>
        </w:rPr>
        <w:t xml:space="preserve"> includes</w:t>
      </w:r>
      <w:r w:rsidR="00F55647" w:rsidRPr="0089AC21">
        <w:rPr>
          <w:rFonts w:asciiTheme="minorHAnsi" w:hAnsiTheme="minorHAnsi" w:cs="Arial"/>
          <w:lang w:val="en-AU"/>
        </w:rPr>
        <w:t xml:space="preserve"> a</w:t>
      </w:r>
      <w:r w:rsidR="008820A5" w:rsidRPr="0089AC21">
        <w:rPr>
          <w:rFonts w:asciiTheme="minorHAnsi" w:hAnsiTheme="minorHAnsi" w:cs="Arial"/>
          <w:lang w:val="en-AU"/>
        </w:rPr>
        <w:t xml:space="preserve"> summary of the Capital Works program.</w:t>
      </w:r>
    </w:p>
    <w:p w14:paraId="4C5F1D8D" w14:textId="77777777" w:rsidR="00601776" w:rsidRPr="00640504" w:rsidRDefault="0095086D" w:rsidP="0089AC21">
      <w:pPr>
        <w:widowControl w:val="0"/>
        <w:spacing w:line="276" w:lineRule="auto"/>
        <w:rPr>
          <w:rFonts w:ascii="Calibri" w:hAnsi="Calibri" w:cs="Arial"/>
          <w:lang w:val="en-AU"/>
        </w:rPr>
      </w:pPr>
      <w:r w:rsidRPr="0089AC21">
        <w:rPr>
          <w:rFonts w:asciiTheme="minorHAnsi" w:hAnsiTheme="minorHAnsi" w:cs="Arial"/>
          <w:lang w:val="en-AU"/>
        </w:rPr>
        <w:t xml:space="preserve"> </w:t>
      </w:r>
    </w:p>
    <w:p w14:paraId="77FD996A" w14:textId="77777777" w:rsidR="00503D71" w:rsidRDefault="0095086D" w:rsidP="008969B0">
      <w:pPr>
        <w:widowControl w:val="0"/>
        <w:spacing w:line="276" w:lineRule="auto"/>
        <w:rPr>
          <w:rFonts w:ascii="Calibri" w:hAnsi="Calibri"/>
          <w:lang w:val="en-AU"/>
        </w:rPr>
      </w:pPr>
      <w:r w:rsidRPr="00073F54">
        <w:rPr>
          <w:rFonts w:ascii="Calibri" w:hAnsi="Calibri"/>
          <w:lang w:val="en-AU"/>
        </w:rPr>
        <w:t xml:space="preserve"> </w:t>
      </w:r>
      <w:r w:rsidR="197C71D2">
        <w:rPr>
          <w:noProof/>
        </w:rPr>
        <w:drawing>
          <wp:inline distT="0" distB="0" distL="0" distR="0" wp14:anchorId="30EA46A5" wp14:editId="26A4FC76">
            <wp:extent cx="3924300" cy="1733550"/>
            <wp:effectExtent l="0" t="0" r="0" b="0"/>
            <wp:docPr id="590957552" name="Picture 590957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67706" name=""/>
                    <pic:cNvPicPr/>
                  </pic:nvPicPr>
                  <pic:blipFill>
                    <a:blip r:embed="rId16">
                      <a:extLst>
                        <a:ext uri="{28A0092B-C50C-407E-A947-70E740481C1C}">
                          <a14:useLocalDpi xmlns:a14="http://schemas.microsoft.com/office/drawing/2010/main" val="0"/>
                        </a:ext>
                      </a:extLst>
                    </a:blip>
                    <a:stretch>
                      <a:fillRect/>
                    </a:stretch>
                  </pic:blipFill>
                  <pic:spPr>
                    <a:xfrm>
                      <a:off x="0" y="0"/>
                      <a:ext cx="3924300" cy="1733550"/>
                    </a:xfrm>
                    <a:prstGeom prst="rect">
                      <a:avLst/>
                    </a:prstGeom>
                  </pic:spPr>
                </pic:pic>
              </a:graphicData>
            </a:graphic>
          </wp:inline>
        </w:drawing>
      </w:r>
    </w:p>
    <w:p w14:paraId="56F366A0" w14:textId="77777777" w:rsidR="00027BD8" w:rsidRPr="00A41C56" w:rsidRDefault="0095086D" w:rsidP="00EC6017">
      <w:pPr>
        <w:widowControl w:val="0"/>
        <w:spacing w:before="240" w:after="60" w:line="276" w:lineRule="auto"/>
        <w:rPr>
          <w:rFonts w:ascii="Calibri-Bold" w:hAnsi="Calibri-Bold" w:cs="Calibri-Bold"/>
          <w:b/>
          <w:bCs/>
          <w:lang w:val="en-AU" w:eastAsia="en-AU"/>
        </w:rPr>
      </w:pPr>
      <w:r w:rsidRPr="0089AC21">
        <w:rPr>
          <w:rFonts w:ascii="Calibri-Bold" w:hAnsi="Calibri-Bold" w:cs="Calibri-Bold"/>
          <w:b/>
          <w:bCs/>
          <w:lang w:val="en-AU" w:eastAsia="en-AU"/>
        </w:rPr>
        <w:t>Financial Performance</w:t>
      </w:r>
    </w:p>
    <w:p w14:paraId="52B4F059" w14:textId="77777777" w:rsidR="00B15A87" w:rsidRDefault="0095086D" w:rsidP="11C49112">
      <w:pPr>
        <w:widowControl w:val="0"/>
        <w:numPr>
          <w:ilvl w:val="0"/>
          <w:numId w:val="90"/>
        </w:numPr>
        <w:spacing w:line="276" w:lineRule="auto"/>
        <w:ind w:left="357" w:hanging="357"/>
        <w:rPr>
          <w:rFonts w:ascii="Calibri" w:eastAsia="Calibri" w:hAnsi="Calibri" w:cs="Calibri"/>
          <w:szCs w:val="20"/>
          <w:lang w:val="en-AU"/>
        </w:rPr>
      </w:pPr>
      <w:r w:rsidRPr="0089AC21">
        <w:rPr>
          <w:rFonts w:ascii="Calibri" w:hAnsi="Calibri"/>
          <w:szCs w:val="20"/>
          <w:lang w:val="en-AU" w:eastAsia="en-AU"/>
        </w:rPr>
        <w:t xml:space="preserve">For the </w:t>
      </w:r>
      <w:r w:rsidR="00615C10" w:rsidRPr="0089AC21">
        <w:rPr>
          <w:rFonts w:ascii="Calibri" w:hAnsi="Calibri"/>
          <w:szCs w:val="20"/>
          <w:lang w:val="en-AU" w:eastAsia="en-AU"/>
        </w:rPr>
        <w:t>t</w:t>
      </w:r>
      <w:r w:rsidR="55EE1512" w:rsidRPr="0089AC21">
        <w:rPr>
          <w:rFonts w:ascii="Calibri" w:hAnsi="Calibri"/>
          <w:szCs w:val="20"/>
          <w:lang w:val="en-AU" w:eastAsia="en-AU"/>
        </w:rPr>
        <w:t>hree</w:t>
      </w:r>
      <w:r w:rsidRPr="0089AC21">
        <w:rPr>
          <w:rFonts w:ascii="Calibri" w:hAnsi="Calibri"/>
          <w:szCs w:val="20"/>
          <w:lang w:val="en-AU" w:eastAsia="en-AU"/>
        </w:rPr>
        <w:t xml:space="preserve"> months ended </w:t>
      </w:r>
      <w:r w:rsidR="00521577" w:rsidRPr="0089AC21">
        <w:rPr>
          <w:rFonts w:ascii="Calibri" w:hAnsi="Calibri"/>
          <w:szCs w:val="20"/>
          <w:lang w:val="en-AU" w:eastAsia="en-AU"/>
        </w:rPr>
        <w:t>3</w:t>
      </w:r>
      <w:r w:rsidR="0030334A" w:rsidRPr="0089AC21">
        <w:rPr>
          <w:rFonts w:ascii="Calibri" w:hAnsi="Calibri"/>
          <w:szCs w:val="20"/>
          <w:lang w:val="en-AU" w:eastAsia="en-AU"/>
        </w:rPr>
        <w:t>0</w:t>
      </w:r>
      <w:r w:rsidR="00521577" w:rsidRPr="0089AC21">
        <w:rPr>
          <w:rFonts w:ascii="Calibri" w:hAnsi="Calibri"/>
          <w:szCs w:val="20"/>
          <w:lang w:val="en-AU" w:eastAsia="en-AU"/>
        </w:rPr>
        <w:t xml:space="preserve"> </w:t>
      </w:r>
      <w:r w:rsidR="00DA7EC1" w:rsidRPr="0089AC21">
        <w:rPr>
          <w:rFonts w:ascii="Calibri" w:hAnsi="Calibri"/>
          <w:szCs w:val="20"/>
          <w:lang w:val="en-AU" w:eastAsia="en-AU"/>
        </w:rPr>
        <w:t>September</w:t>
      </w:r>
      <w:r w:rsidR="00D40F4F" w:rsidRPr="0089AC21">
        <w:rPr>
          <w:rFonts w:ascii="Calibri" w:hAnsi="Calibri"/>
          <w:szCs w:val="20"/>
          <w:lang w:val="en-AU" w:eastAsia="en-AU"/>
        </w:rPr>
        <w:t xml:space="preserve"> 2022</w:t>
      </w:r>
      <w:r w:rsidRPr="0089AC21">
        <w:rPr>
          <w:rFonts w:ascii="Calibri" w:hAnsi="Calibri"/>
          <w:szCs w:val="20"/>
          <w:lang w:val="en-AU" w:eastAsia="en-AU"/>
        </w:rPr>
        <w:t>, Council recorded an operating surplus of $</w:t>
      </w:r>
      <w:r w:rsidR="00EC67A9" w:rsidRPr="0089AC21">
        <w:rPr>
          <w:rFonts w:ascii="Calibri" w:hAnsi="Calibri"/>
          <w:szCs w:val="20"/>
          <w:lang w:val="en-AU" w:eastAsia="en-AU"/>
        </w:rPr>
        <w:t>1</w:t>
      </w:r>
      <w:r w:rsidR="000C4912" w:rsidRPr="0089AC21">
        <w:rPr>
          <w:rFonts w:ascii="Calibri" w:hAnsi="Calibri"/>
          <w:szCs w:val="20"/>
          <w:lang w:val="en-AU" w:eastAsia="en-AU"/>
        </w:rPr>
        <w:t>59.32</w:t>
      </w:r>
      <w:r w:rsidRPr="0089AC21">
        <w:rPr>
          <w:rFonts w:ascii="Calibri" w:hAnsi="Calibri"/>
          <w:szCs w:val="20"/>
          <w:lang w:val="en-AU" w:eastAsia="en-AU"/>
        </w:rPr>
        <w:t xml:space="preserve"> million, which is (</w:t>
      </w:r>
      <w:r w:rsidR="00EC67A9" w:rsidRPr="0089AC21">
        <w:rPr>
          <w:rFonts w:ascii="Calibri" w:hAnsi="Calibri"/>
          <w:szCs w:val="20"/>
          <w:lang w:val="en-AU" w:eastAsia="en-AU"/>
        </w:rPr>
        <w:t>$</w:t>
      </w:r>
      <w:r w:rsidR="00D95D2D" w:rsidRPr="0089AC21">
        <w:rPr>
          <w:rFonts w:ascii="Calibri" w:hAnsi="Calibri"/>
          <w:szCs w:val="20"/>
          <w:lang w:val="en-AU" w:eastAsia="en-AU"/>
        </w:rPr>
        <w:t>0.</w:t>
      </w:r>
      <w:r w:rsidR="000C4912" w:rsidRPr="0089AC21">
        <w:rPr>
          <w:rFonts w:ascii="Calibri" w:hAnsi="Calibri"/>
          <w:szCs w:val="20"/>
          <w:lang w:val="en-AU" w:eastAsia="en-AU"/>
        </w:rPr>
        <w:t>57</w:t>
      </w:r>
      <w:r w:rsidRPr="0089AC21">
        <w:rPr>
          <w:rFonts w:ascii="Calibri" w:hAnsi="Calibri"/>
          <w:szCs w:val="20"/>
          <w:lang w:val="en-AU" w:eastAsia="en-AU"/>
        </w:rPr>
        <w:t xml:space="preserve"> million) unfavourable to the year</w:t>
      </w:r>
      <w:r w:rsidR="004B125A" w:rsidRPr="0089AC21">
        <w:rPr>
          <w:rFonts w:ascii="Calibri" w:hAnsi="Calibri"/>
          <w:szCs w:val="20"/>
          <w:lang w:val="en-AU" w:eastAsia="en-AU"/>
        </w:rPr>
        <w:t xml:space="preserve"> </w:t>
      </w:r>
      <w:r w:rsidRPr="0089AC21">
        <w:rPr>
          <w:rFonts w:ascii="Calibri" w:hAnsi="Calibri"/>
          <w:szCs w:val="20"/>
          <w:lang w:val="en-AU" w:eastAsia="en-AU"/>
        </w:rPr>
        <w:t>to</w:t>
      </w:r>
      <w:r w:rsidR="004B125A" w:rsidRPr="0089AC21">
        <w:rPr>
          <w:rFonts w:ascii="Calibri" w:hAnsi="Calibri"/>
          <w:szCs w:val="20"/>
          <w:lang w:val="en-AU" w:eastAsia="en-AU"/>
        </w:rPr>
        <w:t xml:space="preserve"> </w:t>
      </w:r>
      <w:r w:rsidRPr="0089AC21">
        <w:rPr>
          <w:rFonts w:ascii="Calibri" w:hAnsi="Calibri"/>
          <w:szCs w:val="20"/>
          <w:lang w:val="en-AU" w:eastAsia="en-AU"/>
        </w:rPr>
        <w:t>date budget.</w:t>
      </w:r>
    </w:p>
    <w:p w14:paraId="02757993" w14:textId="77777777" w:rsidR="00E2352F" w:rsidRDefault="0095086D" w:rsidP="00A85882">
      <w:pPr>
        <w:widowControl w:val="0"/>
        <w:numPr>
          <w:ilvl w:val="0"/>
          <w:numId w:val="90"/>
        </w:numPr>
        <w:spacing w:line="276" w:lineRule="auto"/>
        <w:ind w:left="357" w:hanging="357"/>
        <w:rPr>
          <w:rFonts w:ascii="Calibri" w:hAnsi="Calibri"/>
          <w:szCs w:val="20"/>
          <w:lang w:val="en-AU" w:eastAsia="en-AU"/>
        </w:rPr>
      </w:pPr>
      <w:r w:rsidRPr="0089AC21">
        <w:rPr>
          <w:rFonts w:ascii="Calibri" w:hAnsi="Calibri"/>
          <w:szCs w:val="20"/>
          <w:lang w:val="en-AU" w:eastAsia="en-AU"/>
        </w:rPr>
        <w:t xml:space="preserve">This surplus is reported based on the Australian Accounting Standards and includes all revenue recognised in the financial period, including gifted assets (non-monetary), developer contributions and grants towards capital works projects. It is important to note that the operating surplus is not a cash surplus; therefore, it does not convert to immediately available cash for Council. </w:t>
      </w:r>
      <w:r w:rsidR="00FC3876" w:rsidRPr="0089AC21">
        <w:rPr>
          <w:rFonts w:ascii="Calibri" w:hAnsi="Calibri"/>
          <w:szCs w:val="20"/>
          <w:lang w:val="en-AU" w:eastAsia="en-AU"/>
        </w:rPr>
        <w:t xml:space="preserve"> </w:t>
      </w:r>
      <w:r w:rsidRPr="0089AC21">
        <w:rPr>
          <w:rFonts w:ascii="Calibri" w:hAnsi="Calibri"/>
          <w:szCs w:val="20"/>
          <w:lang w:val="en-AU" w:eastAsia="en-AU"/>
        </w:rPr>
        <w:t>Significant amounts of the surplus are restricted by legislation and must be used for future infrastructure investment.</w:t>
      </w:r>
    </w:p>
    <w:p w14:paraId="6FC5BDD0" w14:textId="77777777" w:rsidR="00A85882" w:rsidRPr="00E2352F" w:rsidRDefault="00E2352F" w:rsidP="00E2352F">
      <w:pPr>
        <w:rPr>
          <w:rFonts w:ascii="Calibri" w:hAnsi="Calibri"/>
          <w:szCs w:val="20"/>
          <w:lang w:val="en-AU" w:eastAsia="en-AU"/>
        </w:rPr>
      </w:pPr>
      <w:r>
        <w:rPr>
          <w:rFonts w:ascii="Calibri" w:hAnsi="Calibri"/>
          <w:szCs w:val="20"/>
          <w:lang w:val="en-AU" w:eastAsia="en-AU"/>
        </w:rPr>
        <w:br w:type="page"/>
      </w:r>
    </w:p>
    <w:p w14:paraId="100FC45C" w14:textId="77777777" w:rsidR="00540139" w:rsidRPr="003A6573" w:rsidRDefault="0095086D" w:rsidP="0089AC21">
      <w:pPr>
        <w:widowControl w:val="0"/>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lastRenderedPageBreak/>
        <w:t xml:space="preserve"> </w:t>
      </w:r>
      <w:r w:rsidR="0089AC21" w:rsidRPr="0089AC21">
        <w:rPr>
          <w:rFonts w:ascii="Calibri" w:hAnsi="Calibri"/>
          <w:b/>
          <w:color w:val="FFFFFF" w:themeColor="background1"/>
          <w:lang w:val="en-AU"/>
        </w:rPr>
        <w:t>Key Information</w:t>
      </w:r>
    </w:p>
    <w:p w14:paraId="47ECC846" w14:textId="77777777" w:rsidR="000D50CF" w:rsidRPr="00811C96" w:rsidRDefault="0095086D" w:rsidP="0089AC21">
      <w:pPr>
        <w:widowControl w:val="0"/>
        <w:spacing w:before="240" w:after="60" w:line="276" w:lineRule="auto"/>
        <w:rPr>
          <w:rFonts w:ascii="Calibri" w:hAnsi="Calibri" w:cs="Arial"/>
          <w:b/>
          <w:bCs/>
          <w:caps/>
          <w:lang w:val="en-AU"/>
        </w:rPr>
      </w:pPr>
      <w:r w:rsidRPr="0089AC21">
        <w:rPr>
          <w:rFonts w:ascii="Calibri-Bold" w:hAnsi="Calibri-Bold" w:cs="Calibri-Bold"/>
          <w:b/>
          <w:bCs/>
          <w:lang w:val="en-AU" w:eastAsia="en-AU"/>
        </w:rPr>
        <w:t>Introduction</w:t>
      </w:r>
    </w:p>
    <w:p w14:paraId="61CC10E0" w14:textId="77777777" w:rsidR="004F0F88" w:rsidRDefault="0095086D" w:rsidP="0089AC21">
      <w:pPr>
        <w:widowControl w:val="0"/>
        <w:spacing w:line="276" w:lineRule="auto"/>
        <w:rPr>
          <w:rFonts w:ascii="Calibri" w:hAnsi="Calibri" w:cs="Arial"/>
          <w:lang w:val="en-AU" w:eastAsia="en-AU"/>
        </w:rPr>
      </w:pPr>
      <w:r w:rsidRPr="0089AC21">
        <w:rPr>
          <w:rFonts w:asciiTheme="minorHAnsi" w:hAnsiTheme="minorHAnsi" w:cs="Arial"/>
          <w:lang w:val="en-AU" w:eastAsia="en-AU"/>
        </w:rPr>
        <w:t xml:space="preserve">The </w:t>
      </w:r>
      <w:r w:rsidR="00AA2AC8" w:rsidRPr="0089AC21">
        <w:rPr>
          <w:rFonts w:asciiTheme="minorHAnsi" w:hAnsiTheme="minorHAnsi" w:cs="Arial"/>
          <w:lang w:val="en-AU" w:eastAsia="en-AU"/>
        </w:rPr>
        <w:t xml:space="preserve">Quarterly </w:t>
      </w:r>
      <w:r w:rsidR="005F6AC9" w:rsidRPr="0089AC21">
        <w:rPr>
          <w:rFonts w:asciiTheme="minorHAnsi" w:hAnsiTheme="minorHAnsi" w:cs="Arial"/>
          <w:lang w:val="en-AU" w:eastAsia="en-AU"/>
        </w:rPr>
        <w:t xml:space="preserve">Performance </w:t>
      </w:r>
      <w:r w:rsidRPr="0089AC21">
        <w:rPr>
          <w:rFonts w:asciiTheme="minorHAnsi" w:hAnsiTheme="minorHAnsi" w:cs="Arial"/>
          <w:lang w:val="en-AU" w:eastAsia="en-AU"/>
        </w:rPr>
        <w:t xml:space="preserve">Report for </w:t>
      </w:r>
      <w:r w:rsidR="005F6AC9" w:rsidRPr="0089AC21">
        <w:rPr>
          <w:rFonts w:asciiTheme="minorHAnsi" w:hAnsiTheme="minorHAnsi" w:cs="Arial"/>
          <w:lang w:val="en-AU" w:eastAsia="en-AU"/>
        </w:rPr>
        <w:t xml:space="preserve">the period ended </w:t>
      </w:r>
      <w:r w:rsidR="00DA7EC1" w:rsidRPr="0089AC21">
        <w:rPr>
          <w:rFonts w:asciiTheme="minorHAnsi" w:hAnsiTheme="minorHAnsi" w:cs="Arial"/>
          <w:lang w:val="en-AU" w:eastAsia="en-AU"/>
        </w:rPr>
        <w:t>September</w:t>
      </w:r>
      <w:r w:rsidRPr="0089AC21">
        <w:rPr>
          <w:rFonts w:asciiTheme="minorHAnsi" w:hAnsiTheme="minorHAnsi" w:cs="Arial"/>
          <w:lang w:val="en-AU" w:eastAsia="en-AU"/>
        </w:rPr>
        <w:t xml:space="preserve"> 2022 has been prepared in accordance with Australian Accounting Standards. This report is designed to identify major variances against the </w:t>
      </w:r>
      <w:r w:rsidR="00DA7EC1" w:rsidRPr="0089AC21">
        <w:rPr>
          <w:rFonts w:asciiTheme="minorHAnsi" w:hAnsiTheme="minorHAnsi" w:cs="Arial"/>
          <w:lang w:val="en-AU" w:eastAsia="en-AU"/>
        </w:rPr>
        <w:t>September</w:t>
      </w:r>
      <w:r w:rsidRPr="0089AC21">
        <w:rPr>
          <w:rFonts w:asciiTheme="minorHAnsi" w:hAnsiTheme="minorHAnsi" w:cs="Arial"/>
          <w:lang w:val="en-AU" w:eastAsia="en-AU"/>
        </w:rPr>
        <w:t xml:space="preserve"> year to date budget.</w:t>
      </w:r>
      <w:r w:rsidR="38C406F4" w:rsidRPr="0089AC21">
        <w:rPr>
          <w:rFonts w:asciiTheme="minorHAnsi" w:hAnsiTheme="minorHAnsi" w:cs="Arial"/>
          <w:lang w:val="en-AU" w:eastAsia="en-AU"/>
        </w:rPr>
        <w:t xml:space="preserve"> </w:t>
      </w:r>
      <w:r w:rsidRPr="0089AC21">
        <w:rPr>
          <w:rFonts w:asciiTheme="minorHAnsi" w:hAnsiTheme="minorHAnsi" w:cs="Arial"/>
          <w:lang w:val="en-AU" w:eastAsia="en-AU"/>
        </w:rPr>
        <w:t>The year to date and Annual Budget referred to in this report reflects the budget approved by Council on 27 June 2022.</w:t>
      </w:r>
    </w:p>
    <w:p w14:paraId="6CB04D58" w14:textId="77777777" w:rsidR="006B00F3" w:rsidRPr="00E71AB6" w:rsidRDefault="006B00F3" w:rsidP="0089AC21">
      <w:pPr>
        <w:widowControl w:val="0"/>
        <w:spacing w:line="276" w:lineRule="auto"/>
        <w:rPr>
          <w:rFonts w:ascii="Calibri" w:hAnsi="Calibri" w:cs="Arial"/>
          <w:lang w:val="en-AU" w:eastAsia="en-AU"/>
        </w:rPr>
      </w:pPr>
    </w:p>
    <w:p w14:paraId="42941F5B" w14:textId="77777777" w:rsidR="00845070" w:rsidRPr="00A276EC" w:rsidRDefault="0095086D" w:rsidP="0089AC21">
      <w:pPr>
        <w:widowControl w:val="0"/>
        <w:spacing w:line="276" w:lineRule="auto"/>
        <w:rPr>
          <w:rFonts w:ascii="Calibri" w:hAnsi="Calibri" w:cs="Arial"/>
          <w:lang w:val="en-AU" w:eastAsia="en-AU"/>
        </w:rPr>
      </w:pPr>
      <w:r w:rsidRPr="0089AC21">
        <w:rPr>
          <w:rFonts w:asciiTheme="minorHAnsi" w:hAnsiTheme="minorHAnsi" w:cs="Arial"/>
          <w:lang w:val="en-AU" w:eastAsia="en-AU"/>
        </w:rPr>
        <w:t xml:space="preserve">The attached report (Attachment 1) includes a comprehensive summary of: </w:t>
      </w:r>
    </w:p>
    <w:p w14:paraId="4783BF99" w14:textId="77777777" w:rsidR="0028096E" w:rsidRDefault="0095086D" w:rsidP="0089AC21">
      <w:pPr>
        <w:widowControl w:val="0"/>
        <w:numPr>
          <w:ilvl w:val="0"/>
          <w:numId w:val="91"/>
        </w:numPr>
        <w:spacing w:line="276" w:lineRule="auto"/>
        <w:ind w:left="360"/>
        <w:rPr>
          <w:rFonts w:ascii="Calibri" w:hAnsi="Calibri" w:cs="Arial"/>
          <w:szCs w:val="20"/>
          <w:lang w:val="en-AU" w:eastAsia="en-AU"/>
        </w:rPr>
      </w:pPr>
      <w:r w:rsidRPr="0089AC21">
        <w:rPr>
          <w:rFonts w:asciiTheme="minorHAnsi" w:hAnsiTheme="minorHAnsi" w:cs="Arial"/>
          <w:szCs w:val="20"/>
          <w:lang w:val="en-AU" w:eastAsia="en-AU"/>
        </w:rPr>
        <w:t>Community Plan Action Plan 2022-2023</w:t>
      </w:r>
      <w:r w:rsidR="00064D64" w:rsidRPr="0089AC21">
        <w:rPr>
          <w:rFonts w:asciiTheme="minorHAnsi" w:hAnsiTheme="minorHAnsi" w:cs="Arial"/>
          <w:szCs w:val="20"/>
          <w:lang w:val="en-AU" w:eastAsia="en-AU"/>
        </w:rPr>
        <w:t xml:space="preserve"> to 30 September </w:t>
      </w:r>
      <w:r w:rsidR="0081228C" w:rsidRPr="0089AC21">
        <w:rPr>
          <w:rFonts w:asciiTheme="minorHAnsi" w:hAnsiTheme="minorHAnsi" w:cs="Arial"/>
          <w:szCs w:val="20"/>
          <w:lang w:val="en-AU" w:eastAsia="en-AU"/>
        </w:rPr>
        <w:t>2022;</w:t>
      </w:r>
    </w:p>
    <w:p w14:paraId="245A2CBF" w14:textId="77777777" w:rsidR="00D0316F" w:rsidRDefault="0095086D" w:rsidP="0089AC21">
      <w:pPr>
        <w:widowControl w:val="0"/>
        <w:numPr>
          <w:ilvl w:val="0"/>
          <w:numId w:val="91"/>
        </w:numPr>
        <w:spacing w:line="276" w:lineRule="auto"/>
        <w:ind w:left="360"/>
        <w:rPr>
          <w:rFonts w:ascii="Calibri" w:hAnsi="Calibri" w:cs="Arial"/>
          <w:szCs w:val="20"/>
          <w:lang w:val="en-AU" w:eastAsia="en-AU"/>
        </w:rPr>
      </w:pPr>
      <w:r w:rsidRPr="0089AC21">
        <w:rPr>
          <w:rFonts w:asciiTheme="minorHAnsi" w:hAnsiTheme="minorHAnsi" w:cs="Arial"/>
          <w:szCs w:val="20"/>
          <w:lang w:val="en-AU" w:eastAsia="en-AU"/>
        </w:rPr>
        <w:t xml:space="preserve">Good Governance </w:t>
      </w:r>
      <w:r w:rsidR="12D1F5FC" w:rsidRPr="0089AC21">
        <w:rPr>
          <w:rFonts w:asciiTheme="minorHAnsi" w:hAnsiTheme="minorHAnsi" w:cs="Arial"/>
          <w:szCs w:val="20"/>
          <w:lang w:val="en-AU" w:eastAsia="en-AU"/>
        </w:rPr>
        <w:t>actions</w:t>
      </w:r>
      <w:r w:rsidRPr="0089AC21">
        <w:rPr>
          <w:rFonts w:asciiTheme="minorHAnsi" w:hAnsiTheme="minorHAnsi" w:cs="Arial"/>
          <w:szCs w:val="20"/>
          <w:lang w:val="en-AU" w:eastAsia="en-AU"/>
        </w:rPr>
        <w:t xml:space="preserve"> to 30 September 2022;</w:t>
      </w:r>
      <w:r w:rsidR="00064D64" w:rsidRPr="0089AC21">
        <w:rPr>
          <w:rFonts w:asciiTheme="minorHAnsi" w:hAnsiTheme="minorHAnsi" w:cs="Arial"/>
          <w:szCs w:val="20"/>
          <w:lang w:val="en-AU" w:eastAsia="en-AU"/>
        </w:rPr>
        <w:t xml:space="preserve"> </w:t>
      </w:r>
    </w:p>
    <w:p w14:paraId="32735EE6" w14:textId="77777777" w:rsidR="00845070" w:rsidRPr="00A276EC" w:rsidRDefault="0095086D" w:rsidP="0089AC21">
      <w:pPr>
        <w:widowControl w:val="0"/>
        <w:numPr>
          <w:ilvl w:val="0"/>
          <w:numId w:val="91"/>
        </w:numPr>
        <w:spacing w:line="276" w:lineRule="auto"/>
        <w:ind w:left="360"/>
        <w:rPr>
          <w:rFonts w:ascii="Calibri" w:hAnsi="Calibri" w:cs="Arial"/>
          <w:szCs w:val="20"/>
          <w:lang w:val="en-AU" w:eastAsia="en-AU"/>
        </w:rPr>
      </w:pPr>
      <w:r w:rsidRPr="0089AC21">
        <w:rPr>
          <w:rFonts w:asciiTheme="minorHAnsi" w:hAnsiTheme="minorHAnsi" w:cs="Arial"/>
          <w:szCs w:val="20"/>
          <w:lang w:val="en-AU" w:eastAsia="en-AU"/>
        </w:rPr>
        <w:t>2022-2</w:t>
      </w:r>
      <w:r w:rsidR="00581E4C" w:rsidRPr="0089AC21">
        <w:rPr>
          <w:rFonts w:asciiTheme="minorHAnsi" w:hAnsiTheme="minorHAnsi" w:cs="Arial"/>
          <w:szCs w:val="20"/>
          <w:lang w:val="en-AU" w:eastAsia="en-AU"/>
        </w:rPr>
        <w:t>3</w:t>
      </w:r>
      <w:r w:rsidRPr="0089AC21">
        <w:rPr>
          <w:rFonts w:asciiTheme="minorHAnsi" w:hAnsiTheme="minorHAnsi" w:cs="Arial"/>
          <w:szCs w:val="20"/>
          <w:lang w:val="en-AU" w:eastAsia="en-AU"/>
        </w:rPr>
        <w:t xml:space="preserve"> Capital Works Program to </w:t>
      </w:r>
      <w:r w:rsidR="00521577" w:rsidRPr="0089AC21">
        <w:rPr>
          <w:rFonts w:asciiTheme="minorHAnsi" w:hAnsiTheme="minorHAnsi" w:cs="Arial"/>
          <w:szCs w:val="20"/>
          <w:lang w:val="en-AU" w:eastAsia="en-AU"/>
        </w:rPr>
        <w:t>3</w:t>
      </w:r>
      <w:r w:rsidR="0081435B" w:rsidRPr="0089AC21">
        <w:rPr>
          <w:rFonts w:asciiTheme="minorHAnsi" w:hAnsiTheme="minorHAnsi" w:cs="Arial"/>
          <w:szCs w:val="20"/>
          <w:lang w:val="en-AU" w:eastAsia="en-AU"/>
        </w:rPr>
        <w:t>0</w:t>
      </w:r>
      <w:r w:rsidR="00521577" w:rsidRPr="0089AC21">
        <w:rPr>
          <w:rFonts w:asciiTheme="minorHAnsi" w:hAnsiTheme="minorHAnsi" w:cs="Arial"/>
          <w:szCs w:val="20"/>
          <w:lang w:val="en-AU" w:eastAsia="en-AU"/>
        </w:rPr>
        <w:t xml:space="preserve"> </w:t>
      </w:r>
      <w:r w:rsidR="00DA7EC1" w:rsidRPr="0089AC21">
        <w:rPr>
          <w:rFonts w:asciiTheme="minorHAnsi" w:hAnsiTheme="minorHAnsi" w:cs="Arial"/>
          <w:szCs w:val="20"/>
          <w:lang w:val="en-AU" w:eastAsia="en-AU"/>
        </w:rPr>
        <w:t>September</w:t>
      </w:r>
      <w:r w:rsidRPr="0089AC21">
        <w:rPr>
          <w:rFonts w:asciiTheme="minorHAnsi" w:hAnsiTheme="minorHAnsi" w:cs="Arial"/>
          <w:szCs w:val="20"/>
          <w:lang w:val="en-AU" w:eastAsia="en-AU"/>
        </w:rPr>
        <w:t xml:space="preserve"> 2022</w:t>
      </w:r>
      <w:r w:rsidR="00562C14" w:rsidRPr="0089AC21">
        <w:rPr>
          <w:rFonts w:asciiTheme="minorHAnsi" w:hAnsiTheme="minorHAnsi" w:cs="Arial"/>
          <w:szCs w:val="20"/>
          <w:lang w:val="en-AU" w:eastAsia="en-AU"/>
        </w:rPr>
        <w:t>; and</w:t>
      </w:r>
    </w:p>
    <w:p w14:paraId="0F0C6A49" w14:textId="77777777" w:rsidR="00845070" w:rsidRPr="00676EEA" w:rsidRDefault="0095086D" w:rsidP="0089AC21">
      <w:pPr>
        <w:widowControl w:val="0"/>
        <w:numPr>
          <w:ilvl w:val="0"/>
          <w:numId w:val="91"/>
        </w:numPr>
        <w:spacing w:line="276" w:lineRule="auto"/>
        <w:ind w:left="357" w:hanging="357"/>
        <w:rPr>
          <w:rFonts w:ascii="Calibri" w:eastAsia="MS Mincho" w:hAnsi="Calibri" w:cs="Arial"/>
          <w:szCs w:val="20"/>
          <w:lang w:val="en-AU" w:eastAsia="en-AU"/>
        </w:rPr>
      </w:pPr>
      <w:r w:rsidRPr="0089AC21">
        <w:rPr>
          <w:rFonts w:asciiTheme="minorHAnsi" w:hAnsiTheme="minorHAnsi" w:cs="Arial"/>
          <w:szCs w:val="20"/>
          <w:lang w:val="en-AU" w:eastAsia="en-AU"/>
        </w:rPr>
        <w:t xml:space="preserve">Council’s financial performance to </w:t>
      </w:r>
      <w:r w:rsidR="00521577" w:rsidRPr="0089AC21">
        <w:rPr>
          <w:rFonts w:asciiTheme="minorHAnsi" w:hAnsiTheme="minorHAnsi" w:cs="Arial"/>
          <w:szCs w:val="20"/>
          <w:lang w:val="en-AU" w:eastAsia="en-AU"/>
        </w:rPr>
        <w:t>3</w:t>
      </w:r>
      <w:r w:rsidR="0081435B" w:rsidRPr="0089AC21">
        <w:rPr>
          <w:rFonts w:asciiTheme="minorHAnsi" w:hAnsiTheme="minorHAnsi" w:cs="Arial"/>
          <w:szCs w:val="20"/>
          <w:lang w:val="en-AU" w:eastAsia="en-AU"/>
        </w:rPr>
        <w:t>0</w:t>
      </w:r>
      <w:r w:rsidR="00521577" w:rsidRPr="0089AC21">
        <w:rPr>
          <w:rFonts w:asciiTheme="minorHAnsi" w:hAnsiTheme="minorHAnsi" w:cs="Arial"/>
          <w:szCs w:val="20"/>
          <w:lang w:val="en-AU" w:eastAsia="en-AU"/>
        </w:rPr>
        <w:t xml:space="preserve"> </w:t>
      </w:r>
      <w:r w:rsidR="00DA7EC1" w:rsidRPr="0089AC21">
        <w:rPr>
          <w:rFonts w:asciiTheme="minorHAnsi" w:hAnsiTheme="minorHAnsi" w:cs="Arial"/>
          <w:szCs w:val="20"/>
          <w:lang w:val="en-AU" w:eastAsia="en-AU"/>
        </w:rPr>
        <w:t>September</w:t>
      </w:r>
      <w:r w:rsidRPr="0089AC21">
        <w:rPr>
          <w:rFonts w:asciiTheme="minorHAnsi" w:hAnsiTheme="minorHAnsi" w:cs="Arial"/>
          <w:szCs w:val="20"/>
          <w:lang w:val="en-AU" w:eastAsia="en-AU"/>
        </w:rPr>
        <w:t xml:space="preserve"> 2022.</w:t>
      </w:r>
    </w:p>
    <w:p w14:paraId="6A5625FE" w14:textId="77777777" w:rsidR="00676EEA" w:rsidRPr="00A276EC" w:rsidRDefault="00676EEA" w:rsidP="0089AC21">
      <w:pPr>
        <w:widowControl w:val="0"/>
        <w:spacing w:line="276" w:lineRule="auto"/>
        <w:ind w:left="357"/>
        <w:rPr>
          <w:rFonts w:ascii="Calibri" w:eastAsia="MS Mincho" w:hAnsi="Calibri" w:cs="Arial"/>
          <w:szCs w:val="20"/>
          <w:lang w:val="en-AU" w:eastAsia="en-AU"/>
        </w:rPr>
      </w:pPr>
    </w:p>
    <w:p w14:paraId="05FC7950" w14:textId="77777777" w:rsidR="00845070" w:rsidRPr="00EA1032" w:rsidRDefault="0095086D" w:rsidP="0089AC21">
      <w:pPr>
        <w:widowControl w:val="0"/>
        <w:spacing w:line="276" w:lineRule="auto"/>
        <w:rPr>
          <w:rFonts w:ascii="Calibri" w:hAnsi="Calibri" w:cs="Arial"/>
          <w:lang w:val="en-AU" w:eastAsia="en-AU"/>
        </w:rPr>
      </w:pPr>
      <w:r w:rsidRPr="0089AC21">
        <w:rPr>
          <w:rFonts w:asciiTheme="minorHAnsi" w:hAnsiTheme="minorHAnsi" w:cs="Arial"/>
          <w:lang w:val="en-AU" w:eastAsia="en-AU"/>
        </w:rPr>
        <w:t>To comply with the</w:t>
      </w:r>
      <w:r w:rsidR="00CE04F3">
        <w:rPr>
          <w:rFonts w:ascii="Calibri" w:hAnsi="Calibri"/>
          <w:lang w:val="en-AU"/>
        </w:rPr>
        <w:t xml:space="preserve"> </w:t>
      </w:r>
      <w:r w:rsidR="00CE04F3" w:rsidRPr="0089AC21">
        <w:rPr>
          <w:rFonts w:asciiTheme="minorHAnsi" w:hAnsiTheme="minorHAnsi" w:cs="Arial"/>
          <w:lang w:val="en-AU" w:eastAsia="en-AU"/>
        </w:rPr>
        <w:t>Local Government Act 2020 (the Act</w:t>
      </w:r>
      <w:r w:rsidR="007043AC" w:rsidRPr="0089AC21">
        <w:rPr>
          <w:rFonts w:asciiTheme="minorHAnsi" w:hAnsiTheme="minorHAnsi" w:cs="Arial"/>
          <w:lang w:val="en-AU" w:eastAsia="en-AU"/>
        </w:rPr>
        <w:t>)</w:t>
      </w:r>
      <w:r w:rsidRPr="0089AC21">
        <w:rPr>
          <w:rFonts w:asciiTheme="minorHAnsi" w:hAnsiTheme="minorHAnsi" w:cs="Arial"/>
          <w:lang w:val="en-AU" w:eastAsia="en-AU"/>
        </w:rPr>
        <w:t xml:space="preserve">, the report includes the following comparisons for the </w:t>
      </w:r>
      <w:r w:rsidR="00775182" w:rsidRPr="0089AC21">
        <w:rPr>
          <w:rFonts w:asciiTheme="minorHAnsi" w:hAnsiTheme="minorHAnsi" w:cs="Arial"/>
          <w:lang w:val="en-AU" w:eastAsia="en-AU"/>
        </w:rPr>
        <w:t>t</w:t>
      </w:r>
      <w:r w:rsidR="005F6AC9" w:rsidRPr="0089AC21">
        <w:rPr>
          <w:rFonts w:asciiTheme="minorHAnsi" w:hAnsiTheme="minorHAnsi" w:cs="Arial"/>
          <w:lang w:val="en-AU" w:eastAsia="en-AU"/>
        </w:rPr>
        <w:t>hree</w:t>
      </w:r>
      <w:r w:rsidRPr="0089AC21">
        <w:rPr>
          <w:rFonts w:asciiTheme="minorHAnsi" w:hAnsiTheme="minorHAnsi" w:cs="Arial"/>
          <w:lang w:val="en-AU" w:eastAsia="en-AU"/>
        </w:rPr>
        <w:t xml:space="preserve"> months ended </w:t>
      </w:r>
      <w:r w:rsidR="00E23C26" w:rsidRPr="0089AC21">
        <w:rPr>
          <w:rFonts w:asciiTheme="minorHAnsi" w:hAnsiTheme="minorHAnsi" w:cs="Arial"/>
          <w:lang w:val="en-AU" w:eastAsia="en-AU"/>
        </w:rPr>
        <w:t>30</w:t>
      </w:r>
      <w:r w:rsidR="00521577" w:rsidRPr="0089AC21">
        <w:rPr>
          <w:rFonts w:asciiTheme="minorHAnsi" w:hAnsiTheme="minorHAnsi" w:cs="Arial"/>
          <w:lang w:val="en-AU" w:eastAsia="en-AU"/>
        </w:rPr>
        <w:t xml:space="preserve"> </w:t>
      </w:r>
      <w:r w:rsidR="00DA7EC1" w:rsidRPr="0089AC21">
        <w:rPr>
          <w:rFonts w:asciiTheme="minorHAnsi" w:hAnsiTheme="minorHAnsi" w:cs="Arial"/>
          <w:lang w:val="en-AU" w:eastAsia="en-AU"/>
        </w:rPr>
        <w:t>September</w:t>
      </w:r>
      <w:r w:rsidRPr="0089AC21">
        <w:rPr>
          <w:rFonts w:asciiTheme="minorHAnsi" w:hAnsiTheme="minorHAnsi" w:cs="Arial"/>
          <w:lang w:val="en-AU" w:eastAsia="en-AU"/>
        </w:rPr>
        <w:t xml:space="preserve"> 2022:</w:t>
      </w:r>
    </w:p>
    <w:p w14:paraId="41C6A517" w14:textId="77777777" w:rsidR="00845070" w:rsidRPr="00644CE9" w:rsidRDefault="0095086D" w:rsidP="0089AC21">
      <w:pPr>
        <w:widowControl w:val="0"/>
        <w:numPr>
          <w:ilvl w:val="0"/>
          <w:numId w:val="91"/>
        </w:numPr>
        <w:spacing w:line="276" w:lineRule="auto"/>
        <w:ind w:left="360"/>
        <w:rPr>
          <w:rFonts w:ascii="Calibri" w:hAnsi="Calibri" w:cs="Arial"/>
          <w:szCs w:val="20"/>
          <w:lang w:val="en-AU" w:eastAsia="en-AU"/>
        </w:rPr>
      </w:pPr>
      <w:r w:rsidRPr="0089AC21">
        <w:rPr>
          <w:rFonts w:asciiTheme="minorHAnsi" w:hAnsiTheme="minorHAnsi" w:cs="Arial"/>
          <w:szCs w:val="20"/>
          <w:lang w:val="en-AU" w:eastAsia="en-AU"/>
        </w:rPr>
        <w:t>a</w:t>
      </w:r>
      <w:r w:rsidR="008820A5" w:rsidRPr="0089AC21">
        <w:rPr>
          <w:rFonts w:asciiTheme="minorHAnsi" w:hAnsiTheme="minorHAnsi" w:cs="Arial"/>
          <w:szCs w:val="20"/>
          <w:lang w:val="en-AU" w:eastAsia="en-AU"/>
        </w:rPr>
        <w:t>ctual and budgeted operating revenues and expenses</w:t>
      </w:r>
      <w:r w:rsidRPr="0089AC21">
        <w:rPr>
          <w:rFonts w:asciiTheme="minorHAnsi" w:hAnsiTheme="minorHAnsi" w:cs="Arial"/>
          <w:szCs w:val="20"/>
          <w:lang w:val="en-AU" w:eastAsia="en-AU"/>
        </w:rPr>
        <w:t>;</w:t>
      </w:r>
    </w:p>
    <w:p w14:paraId="7CB83194" w14:textId="77777777" w:rsidR="00845070" w:rsidRPr="00EA1032" w:rsidRDefault="0095086D" w:rsidP="0089AC21">
      <w:pPr>
        <w:widowControl w:val="0"/>
        <w:numPr>
          <w:ilvl w:val="0"/>
          <w:numId w:val="91"/>
        </w:numPr>
        <w:spacing w:line="276" w:lineRule="auto"/>
        <w:ind w:left="360"/>
        <w:rPr>
          <w:rFonts w:ascii="Calibri" w:hAnsi="Calibri" w:cs="Arial"/>
          <w:szCs w:val="20"/>
          <w:lang w:val="en-AU" w:eastAsia="en-AU"/>
        </w:rPr>
      </w:pPr>
      <w:r w:rsidRPr="0089AC21">
        <w:rPr>
          <w:rFonts w:asciiTheme="minorHAnsi" w:hAnsiTheme="minorHAnsi" w:cs="Arial"/>
          <w:szCs w:val="20"/>
          <w:lang w:val="en-AU" w:eastAsia="en-AU"/>
        </w:rPr>
        <w:t>a</w:t>
      </w:r>
      <w:r w:rsidR="008820A5" w:rsidRPr="0089AC21">
        <w:rPr>
          <w:rFonts w:asciiTheme="minorHAnsi" w:hAnsiTheme="minorHAnsi" w:cs="Arial"/>
          <w:szCs w:val="20"/>
          <w:lang w:val="en-AU" w:eastAsia="en-AU"/>
        </w:rPr>
        <w:t>ctual and budgeted capital revenues and expenses</w:t>
      </w:r>
      <w:r w:rsidRPr="0089AC21">
        <w:rPr>
          <w:rFonts w:asciiTheme="minorHAnsi" w:hAnsiTheme="minorHAnsi" w:cs="Arial"/>
          <w:szCs w:val="20"/>
          <w:lang w:val="en-AU" w:eastAsia="en-AU"/>
        </w:rPr>
        <w:t>;</w:t>
      </w:r>
    </w:p>
    <w:p w14:paraId="4152ECE2" w14:textId="77777777" w:rsidR="00845070" w:rsidRPr="00EA1032" w:rsidRDefault="0095086D" w:rsidP="0089AC21">
      <w:pPr>
        <w:widowControl w:val="0"/>
        <w:numPr>
          <w:ilvl w:val="0"/>
          <w:numId w:val="91"/>
        </w:numPr>
        <w:spacing w:line="276" w:lineRule="auto"/>
        <w:ind w:left="360"/>
        <w:rPr>
          <w:rFonts w:ascii="Calibri" w:hAnsi="Calibri" w:cs="Arial"/>
          <w:szCs w:val="20"/>
          <w:lang w:val="en-AU" w:eastAsia="en-AU"/>
        </w:rPr>
      </w:pPr>
      <w:r w:rsidRPr="0089AC21">
        <w:rPr>
          <w:rFonts w:asciiTheme="minorHAnsi" w:hAnsiTheme="minorHAnsi" w:cs="Arial"/>
          <w:szCs w:val="20"/>
          <w:lang w:val="en-AU" w:eastAsia="en-AU"/>
        </w:rPr>
        <w:t>a</w:t>
      </w:r>
      <w:r w:rsidR="008820A5" w:rsidRPr="0089AC21">
        <w:rPr>
          <w:rFonts w:asciiTheme="minorHAnsi" w:hAnsiTheme="minorHAnsi" w:cs="Arial"/>
          <w:szCs w:val="20"/>
          <w:lang w:val="en-AU" w:eastAsia="en-AU"/>
        </w:rPr>
        <w:t>ctual movements in the balance sheet</w:t>
      </w:r>
      <w:r w:rsidRPr="0089AC21">
        <w:rPr>
          <w:rFonts w:asciiTheme="minorHAnsi" w:hAnsiTheme="minorHAnsi" w:cs="Arial"/>
          <w:szCs w:val="20"/>
          <w:lang w:val="en-AU" w:eastAsia="en-AU"/>
        </w:rPr>
        <w:t>; and</w:t>
      </w:r>
    </w:p>
    <w:p w14:paraId="25566628" w14:textId="77777777" w:rsidR="00845070" w:rsidRDefault="0095086D" w:rsidP="0089AC21">
      <w:pPr>
        <w:widowControl w:val="0"/>
        <w:numPr>
          <w:ilvl w:val="0"/>
          <w:numId w:val="91"/>
        </w:numPr>
        <w:spacing w:line="276" w:lineRule="auto"/>
        <w:ind w:left="357" w:hanging="357"/>
        <w:rPr>
          <w:rFonts w:ascii="Calibri" w:hAnsi="Calibri" w:cs="Arial"/>
          <w:szCs w:val="20"/>
          <w:lang w:val="en-AU" w:eastAsia="en-AU"/>
        </w:rPr>
      </w:pPr>
      <w:r w:rsidRPr="0089AC21">
        <w:rPr>
          <w:rFonts w:asciiTheme="minorHAnsi" w:hAnsiTheme="minorHAnsi" w:cs="Arial"/>
          <w:szCs w:val="20"/>
          <w:lang w:val="en-AU" w:eastAsia="en-AU"/>
        </w:rPr>
        <w:t>a</w:t>
      </w:r>
      <w:r w:rsidR="008820A5" w:rsidRPr="0089AC21">
        <w:rPr>
          <w:rFonts w:asciiTheme="minorHAnsi" w:hAnsiTheme="minorHAnsi" w:cs="Arial"/>
          <w:szCs w:val="20"/>
          <w:lang w:val="en-AU" w:eastAsia="en-AU"/>
        </w:rPr>
        <w:t>ctual movements in the cash flow statement.</w:t>
      </w:r>
    </w:p>
    <w:p w14:paraId="7E99CE04" w14:textId="77777777" w:rsidR="001D35DB" w:rsidRPr="002D7300" w:rsidRDefault="0095086D" w:rsidP="0089AC21">
      <w:pPr>
        <w:widowControl w:val="0"/>
        <w:spacing w:before="240" w:after="60" w:line="276" w:lineRule="auto"/>
        <w:rPr>
          <w:rFonts w:ascii="Calibri-Bold" w:hAnsi="Calibri-Bold" w:cs="Calibri-Bold"/>
          <w:b/>
          <w:bCs/>
          <w:lang w:val="en-AU" w:eastAsia="en-AU"/>
        </w:rPr>
      </w:pPr>
      <w:r w:rsidRPr="0089AC21">
        <w:rPr>
          <w:rFonts w:ascii="Calibri-Bold" w:hAnsi="Calibri-Bold" w:cs="Calibri-Bold"/>
          <w:b/>
          <w:bCs/>
          <w:lang w:val="en-AU" w:eastAsia="en-AU"/>
        </w:rPr>
        <w:t>Community Plan Performance</w:t>
      </w:r>
    </w:p>
    <w:p w14:paraId="6D816636" w14:textId="77777777" w:rsidR="001D35DB" w:rsidRPr="00701A0F" w:rsidRDefault="0095086D" w:rsidP="007071DC">
      <w:pPr>
        <w:widowControl w:val="0"/>
        <w:spacing w:line="276" w:lineRule="auto"/>
        <w:rPr>
          <w:rFonts w:ascii="Calibri" w:hAnsi="Calibri"/>
          <w:lang w:val="en-AU"/>
        </w:rPr>
      </w:pPr>
      <w:r>
        <w:rPr>
          <w:rFonts w:ascii="Calibri" w:hAnsi="Calibri"/>
          <w:lang w:val="en-AU"/>
        </w:rPr>
        <w:t xml:space="preserve">The Community Plan 2021-2025 </w:t>
      </w:r>
      <w:r w:rsidR="12C86807">
        <w:rPr>
          <w:rFonts w:ascii="Calibri" w:hAnsi="Calibri"/>
          <w:lang w:val="en-AU"/>
        </w:rPr>
        <w:t>i</w:t>
      </w:r>
      <w:r>
        <w:rPr>
          <w:rFonts w:ascii="Calibri" w:hAnsi="Calibri"/>
          <w:lang w:val="en-AU"/>
        </w:rPr>
        <w:t>ncludes 61 key initiatives. 1</w:t>
      </w:r>
      <w:r w:rsidR="002D7300">
        <w:rPr>
          <w:rFonts w:ascii="Calibri" w:hAnsi="Calibri"/>
          <w:lang w:val="en-AU"/>
        </w:rPr>
        <w:t>2</w:t>
      </w:r>
      <w:r w:rsidR="003D1C87">
        <w:rPr>
          <w:rFonts w:ascii="Calibri" w:hAnsi="Calibri"/>
          <w:lang w:val="en-AU"/>
        </w:rPr>
        <w:t>5</w:t>
      </w:r>
      <w:r>
        <w:rPr>
          <w:rFonts w:ascii="Calibri" w:hAnsi="Calibri"/>
          <w:lang w:val="en-AU"/>
        </w:rPr>
        <w:t xml:space="preserve"> related key actions are included in the Community Plan Action Plan for delivery in the 2022-202</w:t>
      </w:r>
      <w:r w:rsidR="002D7300">
        <w:rPr>
          <w:rFonts w:ascii="Calibri" w:hAnsi="Calibri"/>
          <w:lang w:val="en-AU"/>
        </w:rPr>
        <w:t>3</w:t>
      </w:r>
      <w:r>
        <w:rPr>
          <w:rFonts w:ascii="Calibri" w:hAnsi="Calibri"/>
          <w:lang w:val="en-AU"/>
        </w:rPr>
        <w:t xml:space="preserve"> financial year.</w:t>
      </w:r>
      <w:r w:rsidRPr="0089AC21">
        <w:rPr>
          <w:rFonts w:ascii="Calibri" w:hAnsi="Calibri"/>
          <w:lang w:val="en-AU" w:eastAsia="en-AU"/>
        </w:rPr>
        <w:t xml:space="preserve"> </w:t>
      </w:r>
      <w:r w:rsidR="002D7300" w:rsidRPr="0089AC21">
        <w:rPr>
          <w:rFonts w:ascii="Calibri" w:hAnsi="Calibri"/>
          <w:lang w:val="en-AU" w:eastAsia="en-AU"/>
        </w:rPr>
        <w:t xml:space="preserve">This iteration of </w:t>
      </w:r>
      <w:r w:rsidR="003D1C87" w:rsidRPr="0089AC21">
        <w:rPr>
          <w:rFonts w:ascii="Calibri" w:hAnsi="Calibri"/>
          <w:lang w:val="en-AU" w:eastAsia="en-AU"/>
        </w:rPr>
        <w:t>q</w:t>
      </w:r>
      <w:r w:rsidR="002D7300" w:rsidRPr="0089AC21">
        <w:rPr>
          <w:rFonts w:ascii="Calibri" w:hAnsi="Calibri"/>
          <w:lang w:val="en-AU" w:eastAsia="en-AU"/>
        </w:rPr>
        <w:t>uarterly</w:t>
      </w:r>
      <w:r w:rsidRPr="0089AC21">
        <w:rPr>
          <w:rFonts w:ascii="Calibri" w:hAnsi="Calibri"/>
          <w:lang w:val="en-AU" w:eastAsia="en-AU"/>
        </w:rPr>
        <w:t xml:space="preserve"> reporting is presented </w:t>
      </w:r>
      <w:r>
        <w:rPr>
          <w:rFonts w:ascii="Calibri" w:hAnsi="Calibri"/>
          <w:lang w:val="en-AU"/>
        </w:rPr>
        <w:t>by exception only.</w:t>
      </w:r>
    </w:p>
    <w:p w14:paraId="183B2213" w14:textId="77777777" w:rsidR="001D35DB" w:rsidRPr="00D427C4" w:rsidRDefault="001D35DB" w:rsidP="001D35DB">
      <w:pPr>
        <w:widowControl w:val="0"/>
        <w:spacing w:line="276" w:lineRule="auto"/>
        <w:jc w:val="both"/>
        <w:rPr>
          <w:rFonts w:ascii="Calibri" w:hAnsi="Calibri"/>
          <w:highlight w:val="cyan"/>
          <w:lang w:val="en-AU" w:eastAsia="en-AU"/>
        </w:rPr>
      </w:pPr>
    </w:p>
    <w:p w14:paraId="2F970181" w14:textId="77777777" w:rsidR="003474B6" w:rsidRDefault="0095086D" w:rsidP="0089AC21">
      <w:pPr>
        <w:widowControl w:val="0"/>
        <w:spacing w:line="276" w:lineRule="auto"/>
        <w:rPr>
          <w:rFonts w:ascii="Calibri" w:hAnsi="Calibri"/>
          <w:lang w:val="en-AU"/>
        </w:rPr>
      </w:pPr>
      <w:r>
        <w:rPr>
          <w:rFonts w:ascii="Calibri" w:hAnsi="Calibri"/>
          <w:lang w:val="en-AU"/>
        </w:rPr>
        <w:t>Of the 125 key actions included in the Community Plan Action Plan 2022-2023:</w:t>
      </w:r>
    </w:p>
    <w:p w14:paraId="4F217A18" w14:textId="77777777" w:rsidR="003474B6" w:rsidRPr="003474B6" w:rsidRDefault="0095086D" w:rsidP="0089AC21">
      <w:pPr>
        <w:widowControl w:val="0"/>
        <w:numPr>
          <w:ilvl w:val="0"/>
          <w:numId w:val="92"/>
        </w:numPr>
        <w:spacing w:line="276" w:lineRule="auto"/>
        <w:contextualSpacing/>
        <w:rPr>
          <w:rFonts w:ascii="Calibri" w:hAnsi="Calibri"/>
          <w:szCs w:val="20"/>
          <w:lang w:val="en-AU"/>
        </w:rPr>
      </w:pPr>
      <w:r>
        <w:rPr>
          <w:rFonts w:ascii="Calibri" w:hAnsi="Calibri"/>
          <w:szCs w:val="20"/>
          <w:lang w:val="en-AU"/>
        </w:rPr>
        <w:t>1</w:t>
      </w:r>
      <w:r w:rsidR="00AE53C2">
        <w:rPr>
          <w:rFonts w:ascii="Calibri" w:hAnsi="Calibri"/>
          <w:szCs w:val="20"/>
          <w:lang w:val="en-AU"/>
        </w:rPr>
        <w:t>14</w:t>
      </w:r>
      <w:r>
        <w:rPr>
          <w:rFonts w:ascii="Calibri" w:hAnsi="Calibri"/>
          <w:szCs w:val="20"/>
          <w:lang w:val="en-AU"/>
        </w:rPr>
        <w:t xml:space="preserve"> actions are reported as “On Track”</w:t>
      </w:r>
    </w:p>
    <w:p w14:paraId="5255C874" w14:textId="77777777" w:rsidR="003474B6" w:rsidRPr="003474B6" w:rsidRDefault="0095086D" w:rsidP="0089AC21">
      <w:pPr>
        <w:widowControl w:val="0"/>
        <w:numPr>
          <w:ilvl w:val="0"/>
          <w:numId w:val="92"/>
        </w:numPr>
        <w:spacing w:line="276" w:lineRule="auto"/>
        <w:contextualSpacing/>
        <w:rPr>
          <w:rFonts w:ascii="Calibri" w:hAnsi="Calibri"/>
          <w:szCs w:val="20"/>
          <w:lang w:val="en-AU"/>
        </w:rPr>
      </w:pPr>
      <w:r>
        <w:rPr>
          <w:rFonts w:ascii="Calibri" w:hAnsi="Calibri"/>
          <w:szCs w:val="20"/>
          <w:lang w:val="en-AU"/>
        </w:rPr>
        <w:t>Nine</w:t>
      </w:r>
      <w:r w:rsidR="008D451E">
        <w:rPr>
          <w:rFonts w:ascii="Calibri" w:hAnsi="Calibri"/>
          <w:szCs w:val="20"/>
          <w:lang w:val="en-AU"/>
        </w:rPr>
        <w:t xml:space="preserve"> actions are reported “Monitor”</w:t>
      </w:r>
    </w:p>
    <w:p w14:paraId="3FF7ECE5" w14:textId="77777777" w:rsidR="001D35DB" w:rsidRPr="00AE53C2" w:rsidRDefault="0095086D" w:rsidP="00AE53C2">
      <w:pPr>
        <w:widowControl w:val="0"/>
        <w:numPr>
          <w:ilvl w:val="0"/>
          <w:numId w:val="92"/>
        </w:numPr>
        <w:spacing w:line="276" w:lineRule="auto"/>
        <w:contextualSpacing/>
        <w:rPr>
          <w:rFonts w:ascii="Calibri" w:hAnsi="Calibri"/>
          <w:szCs w:val="20"/>
          <w:lang w:val="en-AU"/>
        </w:rPr>
      </w:pPr>
      <w:r>
        <w:rPr>
          <w:rFonts w:ascii="Calibri" w:hAnsi="Calibri"/>
          <w:szCs w:val="20"/>
          <w:lang w:val="en-AU"/>
        </w:rPr>
        <w:t>Two actions are reported “Off Track”</w:t>
      </w:r>
      <w:r w:rsidR="00AE53C2">
        <w:rPr>
          <w:rFonts w:ascii="Calibri" w:hAnsi="Calibri"/>
          <w:szCs w:val="20"/>
          <w:lang w:val="en-AU"/>
        </w:rPr>
        <w:t>.</w:t>
      </w:r>
    </w:p>
    <w:p w14:paraId="2547F678" w14:textId="77777777" w:rsidR="0086305F" w:rsidRPr="003474B6" w:rsidRDefault="0086305F" w:rsidP="0086305F">
      <w:pPr>
        <w:widowControl w:val="0"/>
        <w:spacing w:line="276" w:lineRule="auto"/>
        <w:ind w:left="720"/>
        <w:rPr>
          <w:rFonts w:ascii="Calibri" w:eastAsia="MS Mincho" w:hAnsi="Calibri" w:cs="Arial"/>
          <w:szCs w:val="20"/>
          <w:lang w:val="en-AU" w:eastAsia="en-AU"/>
        </w:rPr>
      </w:pPr>
    </w:p>
    <w:p w14:paraId="54C714F0" w14:textId="77777777" w:rsidR="34826E54" w:rsidRDefault="0095086D" w:rsidP="040E2A81">
      <w:pPr>
        <w:widowControl w:val="0"/>
        <w:spacing w:line="276" w:lineRule="auto"/>
        <w:rPr>
          <w:rFonts w:ascii="Calibri" w:hAnsi="Calibri"/>
          <w:lang w:val="en-AU" w:eastAsia="en-AU"/>
        </w:rPr>
      </w:pPr>
      <w:r w:rsidRPr="040E2A81">
        <w:rPr>
          <w:rFonts w:ascii="Calibri" w:hAnsi="Calibri"/>
          <w:lang w:val="en-AU" w:eastAsia="en-AU"/>
        </w:rPr>
        <w:t>Of the 15 ongoing key actions included in the Community Plan Action Plan for delivery in the 2021-2022 financial year, three actions have now been completed.</w:t>
      </w:r>
    </w:p>
    <w:p w14:paraId="747B0FA1" w14:textId="77777777" w:rsidR="040E2A81" w:rsidRDefault="040E2A81" w:rsidP="040E2A81">
      <w:pPr>
        <w:widowControl w:val="0"/>
        <w:spacing w:line="276" w:lineRule="auto"/>
        <w:rPr>
          <w:rFonts w:ascii="Calibri" w:hAnsi="Calibri"/>
          <w:lang w:val="en-AU" w:eastAsia="en-AU"/>
        </w:rPr>
      </w:pPr>
    </w:p>
    <w:p w14:paraId="30138887" w14:textId="77777777" w:rsidR="75337B1A" w:rsidRDefault="0095086D" w:rsidP="040E2A81">
      <w:pPr>
        <w:widowControl w:val="0"/>
        <w:spacing w:line="276" w:lineRule="auto"/>
        <w:rPr>
          <w:rFonts w:ascii="Calibri" w:hAnsi="Calibri"/>
          <w:lang w:val="en-AU" w:eastAsia="en-AU"/>
        </w:rPr>
      </w:pPr>
      <w:r w:rsidRPr="040E2A81">
        <w:rPr>
          <w:rFonts w:ascii="Calibri" w:hAnsi="Calibri"/>
          <w:lang w:val="en-AU" w:eastAsia="en-AU"/>
        </w:rPr>
        <w:t xml:space="preserve">Please refer to Attachment 1 for more detailed Community Plan Action Plan performance information and exceptions reporting, </w:t>
      </w:r>
      <w:r w:rsidR="1AE40022" w:rsidRPr="40DF570F">
        <w:rPr>
          <w:rFonts w:ascii="Calibri" w:hAnsi="Calibri"/>
          <w:lang w:val="en-AU" w:eastAsia="en-AU"/>
        </w:rPr>
        <w:t>and</w:t>
      </w:r>
      <w:r w:rsidRPr="040E2A81">
        <w:rPr>
          <w:rFonts w:ascii="Calibri" w:hAnsi="Calibri"/>
          <w:lang w:val="en-AU" w:eastAsia="en-AU"/>
        </w:rPr>
        <w:t xml:space="preserve"> Attachment 2 for the Quarter 1 Performance Snapshot.</w:t>
      </w:r>
    </w:p>
    <w:p w14:paraId="78697264" w14:textId="77777777" w:rsidR="00E2352F" w:rsidRDefault="00E2352F">
      <w:pPr>
        <w:rPr>
          <w:rFonts w:ascii="Calibri-Bold" w:hAnsi="Calibri-Bold" w:cs="Calibri-Bold"/>
          <w:b/>
          <w:bCs/>
          <w:lang w:val="en-AU" w:eastAsia="en-AU"/>
        </w:rPr>
      </w:pPr>
      <w:bookmarkStart w:id="130" w:name="_Toc116597720"/>
      <w:r>
        <w:rPr>
          <w:rFonts w:ascii="Calibri-Bold" w:hAnsi="Calibri-Bold" w:cs="Calibri-Bold"/>
          <w:b/>
          <w:bCs/>
          <w:lang w:val="en-AU" w:eastAsia="en-AU"/>
        </w:rPr>
        <w:br w:type="page"/>
      </w:r>
    </w:p>
    <w:p w14:paraId="00564DE2" w14:textId="77777777" w:rsidR="00013E92" w:rsidRPr="00013E92" w:rsidRDefault="0095086D" w:rsidP="0089AC21">
      <w:pPr>
        <w:widowControl w:val="0"/>
        <w:spacing w:before="240" w:after="60" w:line="276" w:lineRule="auto"/>
        <w:rPr>
          <w:rFonts w:ascii="Calibri-Bold" w:hAnsi="Calibri-Bold" w:cs="Calibri-Bold"/>
          <w:b/>
          <w:bCs/>
          <w:lang w:val="en-AU" w:eastAsia="en-AU"/>
        </w:rPr>
      </w:pPr>
      <w:r w:rsidRPr="0089AC21">
        <w:rPr>
          <w:rFonts w:ascii="Calibri-Bold" w:hAnsi="Calibri-Bold" w:cs="Calibri-Bold"/>
          <w:b/>
          <w:bCs/>
          <w:lang w:val="en-AU" w:eastAsia="en-AU"/>
        </w:rPr>
        <w:lastRenderedPageBreak/>
        <w:t>Good Governance</w:t>
      </w:r>
      <w:bookmarkEnd w:id="130"/>
    </w:p>
    <w:p w14:paraId="09F68BC8" w14:textId="77777777" w:rsidR="169479CD" w:rsidRDefault="0095086D" w:rsidP="0089AC21">
      <w:pPr>
        <w:widowControl w:val="0"/>
        <w:spacing w:line="276" w:lineRule="auto"/>
        <w:contextualSpacing/>
        <w:rPr>
          <w:rFonts w:ascii="Calibri" w:hAnsi="Calibri"/>
          <w:highlight w:val="yellow"/>
          <w:lang w:val="en-AU"/>
        </w:rPr>
      </w:pPr>
      <w:r w:rsidRPr="0089AC21">
        <w:rPr>
          <w:rFonts w:ascii="Calibri" w:eastAsia="Calibri" w:hAnsi="Calibri" w:cs="Calibri"/>
          <w:lang w:val="en-AU"/>
        </w:rPr>
        <w:t xml:space="preserve">Council is committed to good governance and undertakes actions for continuous improvement throughout the year.  </w:t>
      </w:r>
      <w:r w:rsidR="001560D9" w:rsidRPr="490D159A">
        <w:rPr>
          <w:rFonts w:ascii="Calibri" w:eastAsia="Calibri" w:hAnsi="Calibri" w:cs="Calibri"/>
          <w:lang w:val="en-AU"/>
        </w:rPr>
        <w:t xml:space="preserve">Governance </w:t>
      </w:r>
      <w:r w:rsidR="00E5227E" w:rsidRPr="490D159A">
        <w:rPr>
          <w:rFonts w:ascii="Calibri" w:eastAsia="Calibri" w:hAnsi="Calibri" w:cs="Calibri"/>
          <w:lang w:val="en-AU"/>
        </w:rPr>
        <w:t>processes are designed to ensure accountability, transparency, responsiveness, lawfulness, equality</w:t>
      </w:r>
      <w:r w:rsidR="00B43AC1" w:rsidRPr="490D159A">
        <w:rPr>
          <w:rFonts w:ascii="Calibri" w:eastAsia="Calibri" w:hAnsi="Calibri" w:cs="Calibri"/>
          <w:lang w:val="en-AU"/>
        </w:rPr>
        <w:t xml:space="preserve"> and inclusiveness.</w:t>
      </w:r>
      <w:r w:rsidR="3C833573" w:rsidRPr="490D159A">
        <w:rPr>
          <w:rFonts w:ascii="Calibri" w:eastAsia="Calibri" w:hAnsi="Calibri" w:cs="Calibri"/>
          <w:lang w:val="en-AU"/>
        </w:rPr>
        <w:t xml:space="preserve">  </w:t>
      </w:r>
      <w:r w:rsidRPr="0089AC21">
        <w:rPr>
          <w:rFonts w:ascii="Calibri" w:eastAsia="Calibri" w:hAnsi="Calibri" w:cs="Calibri"/>
          <w:lang w:val="en-AU"/>
        </w:rPr>
        <w:t>Key achievements this quarter to improving our governance included:</w:t>
      </w:r>
    </w:p>
    <w:p w14:paraId="525D1F5E" w14:textId="77777777" w:rsidR="169479CD" w:rsidRDefault="0095086D" w:rsidP="0086305F">
      <w:pPr>
        <w:widowControl w:val="0"/>
        <w:numPr>
          <w:ilvl w:val="0"/>
          <w:numId w:val="92"/>
        </w:numPr>
        <w:spacing w:line="276" w:lineRule="auto"/>
        <w:rPr>
          <w:rFonts w:ascii="Calibri" w:hAnsi="Calibri"/>
          <w:szCs w:val="20"/>
        </w:rPr>
      </w:pPr>
      <w:r w:rsidRPr="0089AC21">
        <w:rPr>
          <w:rFonts w:ascii="Calibri" w:hAnsi="Calibri"/>
          <w:szCs w:val="20"/>
        </w:rPr>
        <w:t>Governance Rules that outline the conduct of Council Meetings and formal decision-making processes were reviewed, updated and endorsed at the Council Meeting on 26 September 2022.</w:t>
      </w:r>
    </w:p>
    <w:p w14:paraId="59894BB4" w14:textId="77777777" w:rsidR="0003191A" w:rsidRPr="0003191A" w:rsidRDefault="0095086D" w:rsidP="0086305F">
      <w:pPr>
        <w:widowControl w:val="0"/>
        <w:numPr>
          <w:ilvl w:val="0"/>
          <w:numId w:val="92"/>
        </w:numPr>
        <w:spacing w:line="276" w:lineRule="auto"/>
        <w:rPr>
          <w:rFonts w:ascii="Calibri" w:hAnsi="Calibri"/>
          <w:szCs w:val="20"/>
        </w:rPr>
      </w:pPr>
      <w:r w:rsidRPr="0089AC21">
        <w:rPr>
          <w:rFonts w:ascii="Calibri" w:hAnsi="Calibri"/>
          <w:szCs w:val="20"/>
        </w:rPr>
        <w:t>Council Meetings are undertaken monthly to facilitate Council decision-making, with an additional Council meeting conducted on 5 September 2022 for the Sustainable Environment Strategy suite, Council Meeting schedule update and interim activation of the Mernda town centre.</w:t>
      </w:r>
    </w:p>
    <w:p w14:paraId="032A1EE6" w14:textId="77777777" w:rsidR="00C3121A" w:rsidRDefault="0095086D" w:rsidP="0086305F">
      <w:pPr>
        <w:widowControl w:val="0"/>
        <w:numPr>
          <w:ilvl w:val="0"/>
          <w:numId w:val="92"/>
        </w:numPr>
        <w:spacing w:line="276" w:lineRule="auto"/>
        <w:rPr>
          <w:rFonts w:ascii="Calibri" w:hAnsi="Calibri"/>
          <w:szCs w:val="20"/>
        </w:rPr>
      </w:pPr>
      <w:r w:rsidRPr="0089AC21">
        <w:rPr>
          <w:rFonts w:ascii="Calibri" w:hAnsi="Calibri"/>
          <w:szCs w:val="20"/>
        </w:rPr>
        <w:t>The Audit and Risk Committee</w:t>
      </w:r>
      <w:r w:rsidR="003317A0" w:rsidRPr="0089AC21">
        <w:rPr>
          <w:rFonts w:ascii="Calibri" w:hAnsi="Calibri"/>
          <w:szCs w:val="20"/>
        </w:rPr>
        <w:t>, which consists of</w:t>
      </w:r>
      <w:r w:rsidR="00843C1C" w:rsidRPr="0089AC21">
        <w:rPr>
          <w:rFonts w:ascii="Calibri" w:hAnsi="Calibri"/>
          <w:szCs w:val="20"/>
        </w:rPr>
        <w:t xml:space="preserve"> two Administrators and </w:t>
      </w:r>
      <w:r w:rsidR="7642B18D" w:rsidRPr="0089AC21">
        <w:rPr>
          <w:rFonts w:ascii="Calibri" w:hAnsi="Calibri"/>
          <w:szCs w:val="20"/>
        </w:rPr>
        <w:t>four</w:t>
      </w:r>
      <w:r w:rsidR="00F815AF" w:rsidRPr="0089AC21">
        <w:rPr>
          <w:rFonts w:ascii="Calibri" w:hAnsi="Calibri"/>
          <w:szCs w:val="20"/>
        </w:rPr>
        <w:t xml:space="preserve"> independent members </w:t>
      </w:r>
      <w:r w:rsidR="00467104" w:rsidRPr="0089AC21">
        <w:rPr>
          <w:rFonts w:ascii="Calibri" w:hAnsi="Calibri"/>
          <w:szCs w:val="20"/>
        </w:rPr>
        <w:t>met on 1 and 12 September 2022</w:t>
      </w:r>
      <w:r w:rsidR="009A610A" w:rsidRPr="0089AC21">
        <w:rPr>
          <w:rFonts w:ascii="Calibri" w:hAnsi="Calibri"/>
          <w:szCs w:val="20"/>
        </w:rPr>
        <w:t xml:space="preserve">.  These meetings </w:t>
      </w:r>
      <w:r w:rsidR="00E543C7" w:rsidRPr="0089AC21">
        <w:rPr>
          <w:rFonts w:ascii="Calibri" w:hAnsi="Calibri"/>
          <w:szCs w:val="20"/>
        </w:rPr>
        <w:t xml:space="preserve">were conducted to consider and </w:t>
      </w:r>
      <w:r w:rsidR="00533F1F" w:rsidRPr="0089AC21">
        <w:rPr>
          <w:rFonts w:ascii="Calibri" w:hAnsi="Calibri"/>
          <w:szCs w:val="20"/>
        </w:rPr>
        <w:t>monitor</w:t>
      </w:r>
      <w:r w:rsidR="00E543C7" w:rsidRPr="0089AC21">
        <w:rPr>
          <w:rFonts w:ascii="Calibri" w:hAnsi="Calibri"/>
          <w:szCs w:val="20"/>
        </w:rPr>
        <w:t xml:space="preserve"> </w:t>
      </w:r>
      <w:r w:rsidR="00FF50F9" w:rsidRPr="0089AC21">
        <w:rPr>
          <w:rFonts w:ascii="Calibri" w:hAnsi="Calibri"/>
          <w:szCs w:val="20"/>
        </w:rPr>
        <w:t>Council financial and performance reporting</w:t>
      </w:r>
      <w:r w:rsidR="00D7165D" w:rsidRPr="0089AC21">
        <w:rPr>
          <w:rFonts w:ascii="Calibri" w:hAnsi="Calibri"/>
          <w:szCs w:val="20"/>
        </w:rPr>
        <w:t xml:space="preserve">, </w:t>
      </w:r>
      <w:r w:rsidR="00260745" w:rsidRPr="0089AC21">
        <w:rPr>
          <w:rFonts w:ascii="Calibri" w:hAnsi="Calibri"/>
          <w:szCs w:val="20"/>
        </w:rPr>
        <w:t xml:space="preserve">risk management and fraud prevention systems </w:t>
      </w:r>
      <w:r w:rsidR="00E56A5C" w:rsidRPr="0089AC21">
        <w:rPr>
          <w:rFonts w:ascii="Calibri" w:hAnsi="Calibri"/>
          <w:szCs w:val="20"/>
        </w:rPr>
        <w:t>and controls</w:t>
      </w:r>
      <w:r w:rsidR="2576304E" w:rsidRPr="40DF570F">
        <w:rPr>
          <w:rFonts w:ascii="Calibri" w:hAnsi="Calibri"/>
          <w:szCs w:val="20"/>
        </w:rPr>
        <w:t>,</w:t>
      </w:r>
      <w:r w:rsidR="008D5FD4" w:rsidRPr="0089AC21">
        <w:rPr>
          <w:rFonts w:ascii="Calibri" w:hAnsi="Calibri"/>
          <w:szCs w:val="20"/>
        </w:rPr>
        <w:t xml:space="preserve"> an</w:t>
      </w:r>
      <w:r w:rsidR="0042371C" w:rsidRPr="0089AC21">
        <w:rPr>
          <w:rFonts w:ascii="Calibri" w:hAnsi="Calibri"/>
          <w:szCs w:val="20"/>
        </w:rPr>
        <w:t>d compliance with the overarching governance principles.</w:t>
      </w:r>
      <w:r w:rsidR="009B2FAC" w:rsidRPr="0089AC21">
        <w:rPr>
          <w:rFonts w:ascii="Calibri" w:hAnsi="Calibri"/>
          <w:szCs w:val="20"/>
        </w:rPr>
        <w:t xml:space="preserve">  The </w:t>
      </w:r>
      <w:r w:rsidR="009858C2" w:rsidRPr="0089AC21">
        <w:rPr>
          <w:rFonts w:ascii="Calibri" w:hAnsi="Calibri"/>
          <w:szCs w:val="20"/>
        </w:rPr>
        <w:t>2021-2022 Annual Fin</w:t>
      </w:r>
      <w:r w:rsidR="00FD2C4F" w:rsidRPr="0089AC21">
        <w:rPr>
          <w:rFonts w:ascii="Calibri" w:hAnsi="Calibri"/>
          <w:szCs w:val="20"/>
        </w:rPr>
        <w:t>a</w:t>
      </w:r>
      <w:r w:rsidR="009858C2" w:rsidRPr="0089AC21">
        <w:rPr>
          <w:rFonts w:ascii="Calibri" w:hAnsi="Calibri"/>
          <w:szCs w:val="20"/>
        </w:rPr>
        <w:t xml:space="preserve">ncial Report </w:t>
      </w:r>
      <w:r w:rsidR="00FD2C4F" w:rsidRPr="0089AC21">
        <w:rPr>
          <w:rFonts w:ascii="Calibri" w:hAnsi="Calibri"/>
          <w:szCs w:val="20"/>
        </w:rPr>
        <w:t xml:space="preserve">and </w:t>
      </w:r>
      <w:r w:rsidR="001F4D8B" w:rsidRPr="0089AC21">
        <w:rPr>
          <w:rFonts w:ascii="Calibri" w:hAnsi="Calibri"/>
          <w:szCs w:val="20"/>
        </w:rPr>
        <w:t>Annual Performance Statements were endorsed at the Audit and Risk Committee Meeting o</w:t>
      </w:r>
      <w:r w:rsidR="00FB16D8" w:rsidRPr="0089AC21">
        <w:rPr>
          <w:rFonts w:ascii="Calibri" w:hAnsi="Calibri"/>
          <w:szCs w:val="20"/>
        </w:rPr>
        <w:t>n 1 September 2022.</w:t>
      </w:r>
    </w:p>
    <w:p w14:paraId="01EFFD41" w14:textId="77777777" w:rsidR="169479CD" w:rsidRDefault="0095086D" w:rsidP="0086305F">
      <w:pPr>
        <w:widowControl w:val="0"/>
        <w:numPr>
          <w:ilvl w:val="0"/>
          <w:numId w:val="92"/>
        </w:numPr>
        <w:spacing w:line="276" w:lineRule="auto"/>
        <w:rPr>
          <w:rFonts w:ascii="Calibri" w:hAnsi="Calibri"/>
          <w:szCs w:val="20"/>
        </w:rPr>
      </w:pPr>
      <w:r w:rsidRPr="0089AC21">
        <w:rPr>
          <w:rFonts w:ascii="Calibri" w:hAnsi="Calibri"/>
          <w:szCs w:val="20"/>
        </w:rPr>
        <w:t>Personal Interest Returns were completed by Administrators, the CEO and Council Officers nominated by the Chief Executive Officer to assist in monitoring for potential conflicts of interest.</w:t>
      </w:r>
    </w:p>
    <w:p w14:paraId="6ED353B8" w14:textId="77777777" w:rsidR="169479CD" w:rsidRDefault="0095086D" w:rsidP="0086305F">
      <w:pPr>
        <w:widowControl w:val="0"/>
        <w:numPr>
          <w:ilvl w:val="0"/>
          <w:numId w:val="92"/>
        </w:numPr>
        <w:spacing w:line="276" w:lineRule="auto"/>
        <w:rPr>
          <w:rFonts w:ascii="Calibri" w:hAnsi="Calibri"/>
          <w:szCs w:val="20"/>
        </w:rPr>
      </w:pPr>
      <w:r w:rsidRPr="0089AC21">
        <w:rPr>
          <w:rFonts w:ascii="Calibri" w:hAnsi="Calibri"/>
          <w:szCs w:val="20"/>
        </w:rPr>
        <w:t xml:space="preserve">The Risk Framework and Policy were updated to reflect changes within the </w:t>
      </w:r>
      <w:r w:rsidRPr="40DF570F">
        <w:rPr>
          <w:rFonts w:ascii="Calibri" w:hAnsi="Calibri"/>
          <w:szCs w:val="20"/>
        </w:rPr>
        <w:t>organi</w:t>
      </w:r>
      <w:r w:rsidR="53D391E4" w:rsidRPr="40DF570F">
        <w:rPr>
          <w:rFonts w:ascii="Calibri" w:hAnsi="Calibri"/>
          <w:szCs w:val="20"/>
        </w:rPr>
        <w:t>s</w:t>
      </w:r>
      <w:r w:rsidRPr="40DF570F">
        <w:rPr>
          <w:rFonts w:ascii="Calibri" w:hAnsi="Calibri"/>
          <w:szCs w:val="20"/>
        </w:rPr>
        <w:t>ation</w:t>
      </w:r>
      <w:r w:rsidRPr="0089AC21">
        <w:rPr>
          <w:rFonts w:ascii="Calibri" w:hAnsi="Calibri"/>
          <w:szCs w:val="20"/>
        </w:rPr>
        <w:t xml:space="preserve"> and to align to the Australian Standard.</w:t>
      </w:r>
    </w:p>
    <w:p w14:paraId="3C3FB805" w14:textId="77777777" w:rsidR="008B4851" w:rsidRPr="00600881" w:rsidRDefault="0095086D" w:rsidP="0089AC21">
      <w:pPr>
        <w:widowControl w:val="0"/>
        <w:numPr>
          <w:ilvl w:val="0"/>
          <w:numId w:val="92"/>
        </w:numPr>
        <w:spacing w:line="276" w:lineRule="auto"/>
        <w:rPr>
          <w:rFonts w:ascii="Calibri" w:hAnsi="Calibri"/>
          <w:szCs w:val="20"/>
        </w:rPr>
      </w:pPr>
      <w:r w:rsidRPr="00600881">
        <w:rPr>
          <w:rFonts w:ascii="Calibri" w:hAnsi="Calibri"/>
          <w:szCs w:val="20"/>
        </w:rPr>
        <w:t xml:space="preserve">Council’s Financial Delegations were also increased so that they </w:t>
      </w:r>
      <w:r w:rsidR="40A3E8CE" w:rsidRPr="40DF570F">
        <w:rPr>
          <w:rFonts w:ascii="Calibri" w:hAnsi="Calibri"/>
          <w:szCs w:val="20"/>
        </w:rPr>
        <w:t>remain</w:t>
      </w:r>
      <w:r w:rsidRPr="00600881">
        <w:rPr>
          <w:rFonts w:ascii="Calibri" w:hAnsi="Calibri"/>
          <w:szCs w:val="20"/>
        </w:rPr>
        <w:t xml:space="preserve"> practical in the changing commercial landscape.</w:t>
      </w:r>
    </w:p>
    <w:p w14:paraId="738365AA" w14:textId="77777777" w:rsidR="00AD620F" w:rsidRPr="00EB1941" w:rsidRDefault="0095086D" w:rsidP="0089AC21">
      <w:pPr>
        <w:widowControl w:val="0"/>
        <w:spacing w:before="240" w:after="60" w:line="276" w:lineRule="auto"/>
        <w:rPr>
          <w:rFonts w:ascii="Calibri-Bold" w:hAnsi="Calibri-Bold" w:cs="Calibri-Bold"/>
          <w:b/>
          <w:bCs/>
          <w:lang w:val="en-AU" w:eastAsia="en-AU"/>
        </w:rPr>
      </w:pPr>
      <w:r w:rsidRPr="0089AC21">
        <w:rPr>
          <w:rFonts w:ascii="Calibri-Bold" w:hAnsi="Calibri-Bold" w:cs="Calibri-Bold"/>
          <w:b/>
          <w:bCs/>
          <w:lang w:val="en-AU" w:eastAsia="en-AU"/>
        </w:rPr>
        <w:t>Capital Program</w:t>
      </w:r>
    </w:p>
    <w:p w14:paraId="12E02066" w14:textId="77777777" w:rsidR="00CA3AA8" w:rsidRDefault="0095086D" w:rsidP="0089AC21">
      <w:pPr>
        <w:widowControl w:val="0"/>
        <w:spacing w:line="276" w:lineRule="auto"/>
        <w:rPr>
          <w:rFonts w:ascii="Calibri" w:hAnsi="Calibri" w:cs="Arial"/>
          <w:lang w:val="en-AU" w:eastAsia="en-AU"/>
        </w:rPr>
      </w:pPr>
      <w:r w:rsidRPr="0089AC21">
        <w:rPr>
          <w:rFonts w:asciiTheme="minorHAnsi" w:hAnsiTheme="minorHAnsi" w:cs="Arial"/>
          <w:lang w:val="en-AU" w:eastAsia="en-AU"/>
        </w:rPr>
        <w:t>Council adopted the 202</w:t>
      </w:r>
      <w:r w:rsidR="000B78B1" w:rsidRPr="0089AC21">
        <w:rPr>
          <w:rFonts w:asciiTheme="minorHAnsi" w:hAnsiTheme="minorHAnsi" w:cs="Arial"/>
          <w:lang w:val="en-AU" w:eastAsia="en-AU"/>
        </w:rPr>
        <w:t>2</w:t>
      </w:r>
      <w:r w:rsidRPr="0089AC21">
        <w:rPr>
          <w:rFonts w:asciiTheme="minorHAnsi" w:hAnsiTheme="minorHAnsi" w:cs="Arial"/>
          <w:lang w:val="en-AU" w:eastAsia="en-AU"/>
        </w:rPr>
        <w:t>-2</w:t>
      </w:r>
      <w:r w:rsidR="000B78B1" w:rsidRPr="0089AC21">
        <w:rPr>
          <w:rFonts w:asciiTheme="minorHAnsi" w:hAnsiTheme="minorHAnsi" w:cs="Arial"/>
          <w:lang w:val="en-AU" w:eastAsia="en-AU"/>
        </w:rPr>
        <w:t>3</w:t>
      </w:r>
      <w:r w:rsidRPr="0089AC21">
        <w:rPr>
          <w:rFonts w:asciiTheme="minorHAnsi" w:hAnsiTheme="minorHAnsi" w:cs="Arial"/>
          <w:lang w:val="en-AU" w:eastAsia="en-AU"/>
        </w:rPr>
        <w:t xml:space="preserve"> Capital Works Program on </w:t>
      </w:r>
      <w:r w:rsidR="000B78B1" w:rsidRPr="0089AC21">
        <w:rPr>
          <w:rFonts w:asciiTheme="minorHAnsi" w:hAnsiTheme="minorHAnsi" w:cs="Arial"/>
          <w:lang w:val="en-AU" w:eastAsia="en-AU"/>
        </w:rPr>
        <w:t>27</w:t>
      </w:r>
      <w:r w:rsidRPr="0089AC21">
        <w:rPr>
          <w:rFonts w:asciiTheme="minorHAnsi" w:hAnsiTheme="minorHAnsi" w:cs="Arial"/>
          <w:lang w:val="en-AU" w:eastAsia="en-AU"/>
        </w:rPr>
        <w:t xml:space="preserve"> June 202</w:t>
      </w:r>
      <w:r w:rsidR="000B78B1" w:rsidRPr="0089AC21">
        <w:rPr>
          <w:rFonts w:asciiTheme="minorHAnsi" w:hAnsiTheme="minorHAnsi" w:cs="Arial"/>
          <w:lang w:val="en-AU" w:eastAsia="en-AU"/>
        </w:rPr>
        <w:t>2</w:t>
      </w:r>
      <w:r w:rsidRPr="0089AC21">
        <w:rPr>
          <w:rFonts w:asciiTheme="minorHAnsi" w:hAnsiTheme="minorHAnsi" w:cs="Arial"/>
          <w:lang w:val="en-AU" w:eastAsia="en-AU"/>
        </w:rPr>
        <w:t xml:space="preserve"> with a budget of $</w:t>
      </w:r>
      <w:r w:rsidR="00A93D52" w:rsidRPr="0089AC21">
        <w:rPr>
          <w:rFonts w:asciiTheme="minorHAnsi" w:hAnsiTheme="minorHAnsi" w:cs="Arial"/>
          <w:lang w:val="en-AU" w:eastAsia="en-AU"/>
        </w:rPr>
        <w:t>51.67</w:t>
      </w:r>
      <w:r w:rsidRPr="0089AC21">
        <w:rPr>
          <w:rFonts w:asciiTheme="minorHAnsi" w:hAnsiTheme="minorHAnsi" w:cs="Arial"/>
          <w:lang w:val="en-AU" w:eastAsia="en-AU"/>
        </w:rPr>
        <w:t xml:space="preserve"> million</w:t>
      </w:r>
      <w:r w:rsidR="00A93D52" w:rsidRPr="0089AC21">
        <w:rPr>
          <w:rFonts w:asciiTheme="minorHAnsi" w:hAnsiTheme="minorHAnsi" w:cs="Arial"/>
          <w:lang w:val="en-AU" w:eastAsia="en-AU"/>
        </w:rPr>
        <w:t xml:space="preserve">. </w:t>
      </w:r>
      <w:r w:rsidR="2D91C869" w:rsidRPr="40DF570F">
        <w:rPr>
          <w:rFonts w:asciiTheme="minorHAnsi" w:hAnsiTheme="minorHAnsi" w:cs="Arial"/>
          <w:lang w:val="en-AU" w:eastAsia="en-AU"/>
        </w:rPr>
        <w:t xml:space="preserve">The </w:t>
      </w:r>
      <w:r w:rsidR="00F46884" w:rsidRPr="0089AC21">
        <w:rPr>
          <w:rFonts w:asciiTheme="minorHAnsi" w:hAnsiTheme="minorHAnsi" w:cs="Arial"/>
          <w:lang w:val="en-AU" w:eastAsia="en-AU"/>
        </w:rPr>
        <w:t xml:space="preserve">Capital Works </w:t>
      </w:r>
      <w:r w:rsidR="00801711" w:rsidRPr="0089AC21">
        <w:rPr>
          <w:rFonts w:asciiTheme="minorHAnsi" w:hAnsiTheme="minorHAnsi" w:cs="Arial"/>
          <w:lang w:val="en-AU" w:eastAsia="en-AU"/>
        </w:rPr>
        <w:t>Annual Budget also include</w:t>
      </w:r>
      <w:r w:rsidR="00F46884" w:rsidRPr="0089AC21">
        <w:rPr>
          <w:rFonts w:asciiTheme="minorHAnsi" w:hAnsiTheme="minorHAnsi" w:cs="Arial"/>
          <w:lang w:val="en-AU" w:eastAsia="en-AU"/>
        </w:rPr>
        <w:t>s</w:t>
      </w:r>
      <w:r w:rsidR="00801711" w:rsidRPr="0089AC21">
        <w:rPr>
          <w:rFonts w:asciiTheme="minorHAnsi" w:hAnsiTheme="minorHAnsi" w:cs="Arial"/>
          <w:lang w:val="en-AU" w:eastAsia="en-AU"/>
        </w:rPr>
        <w:t xml:space="preserve"> </w:t>
      </w:r>
      <w:r w:rsidR="004A3D0B" w:rsidRPr="0089AC21">
        <w:rPr>
          <w:rFonts w:asciiTheme="minorHAnsi" w:hAnsiTheme="minorHAnsi" w:cs="Arial"/>
          <w:lang w:val="en-AU" w:eastAsia="en-AU"/>
        </w:rPr>
        <w:t xml:space="preserve">2021-22 </w:t>
      </w:r>
      <w:r w:rsidRPr="0089AC21">
        <w:rPr>
          <w:rFonts w:asciiTheme="minorHAnsi" w:hAnsiTheme="minorHAnsi" w:cs="Arial"/>
          <w:lang w:val="en-AU" w:eastAsia="en-AU"/>
        </w:rPr>
        <w:t xml:space="preserve">carry </w:t>
      </w:r>
      <w:r w:rsidR="00801711" w:rsidRPr="0089AC21">
        <w:rPr>
          <w:rFonts w:asciiTheme="minorHAnsi" w:hAnsiTheme="minorHAnsi" w:cs="Arial"/>
          <w:lang w:val="en-AU" w:eastAsia="en-AU"/>
        </w:rPr>
        <w:t>forwards of $</w:t>
      </w:r>
      <w:r w:rsidR="00F46884" w:rsidRPr="0089AC21">
        <w:rPr>
          <w:rFonts w:asciiTheme="minorHAnsi" w:hAnsiTheme="minorHAnsi" w:cs="Arial"/>
          <w:lang w:val="en-AU" w:eastAsia="en-AU"/>
        </w:rPr>
        <w:t>23.87 million</w:t>
      </w:r>
      <w:r w:rsidRPr="0089AC21">
        <w:rPr>
          <w:rFonts w:asciiTheme="minorHAnsi" w:hAnsiTheme="minorHAnsi" w:cs="Arial"/>
          <w:lang w:val="en-AU" w:eastAsia="en-AU"/>
        </w:rPr>
        <w:t xml:space="preserve"> providing</w:t>
      </w:r>
      <w:r w:rsidR="00302C1B" w:rsidRPr="0089AC21">
        <w:rPr>
          <w:rFonts w:asciiTheme="minorHAnsi" w:hAnsiTheme="minorHAnsi" w:cs="Arial"/>
          <w:lang w:val="en-AU" w:eastAsia="en-AU"/>
        </w:rPr>
        <w:t xml:space="preserve"> a</w:t>
      </w:r>
      <w:r w:rsidRPr="0089AC21">
        <w:rPr>
          <w:rFonts w:asciiTheme="minorHAnsi" w:hAnsiTheme="minorHAnsi" w:cs="Arial"/>
          <w:lang w:val="en-AU" w:eastAsia="en-AU"/>
        </w:rPr>
        <w:t xml:space="preserve"> total </w:t>
      </w:r>
      <w:r w:rsidR="00064965" w:rsidRPr="0089AC21">
        <w:rPr>
          <w:rFonts w:asciiTheme="minorHAnsi" w:hAnsiTheme="minorHAnsi" w:cs="Arial"/>
          <w:lang w:val="en-AU" w:eastAsia="en-AU"/>
        </w:rPr>
        <w:t xml:space="preserve">budget </w:t>
      </w:r>
      <w:r w:rsidR="00F46884" w:rsidRPr="0089AC21">
        <w:rPr>
          <w:rFonts w:asciiTheme="minorHAnsi" w:hAnsiTheme="minorHAnsi" w:cs="Arial"/>
          <w:lang w:val="en-AU" w:eastAsia="en-AU"/>
        </w:rPr>
        <w:t>amount</w:t>
      </w:r>
      <w:r w:rsidRPr="0089AC21">
        <w:rPr>
          <w:rFonts w:asciiTheme="minorHAnsi" w:hAnsiTheme="minorHAnsi" w:cs="Arial"/>
          <w:lang w:val="en-AU" w:eastAsia="en-AU"/>
        </w:rPr>
        <w:t xml:space="preserve"> of $</w:t>
      </w:r>
      <w:r w:rsidR="00F831A0" w:rsidRPr="0089AC21">
        <w:rPr>
          <w:rFonts w:asciiTheme="minorHAnsi" w:hAnsiTheme="minorHAnsi" w:cs="Arial"/>
          <w:lang w:val="en-AU" w:eastAsia="en-AU"/>
        </w:rPr>
        <w:t>75.54</w:t>
      </w:r>
      <w:r w:rsidRPr="0089AC21">
        <w:rPr>
          <w:rFonts w:asciiTheme="minorHAnsi" w:hAnsiTheme="minorHAnsi" w:cs="Arial"/>
          <w:lang w:val="en-AU" w:eastAsia="en-AU"/>
        </w:rPr>
        <w:t xml:space="preserve"> million.</w:t>
      </w:r>
    </w:p>
    <w:p w14:paraId="3B47A36D" w14:textId="77777777" w:rsidR="00104127" w:rsidRPr="00233BDC" w:rsidRDefault="00104127" w:rsidP="0089AC21">
      <w:pPr>
        <w:widowControl w:val="0"/>
        <w:spacing w:line="276" w:lineRule="auto"/>
        <w:rPr>
          <w:rFonts w:ascii="Calibri" w:hAnsi="Calibri" w:cs="Arial"/>
          <w:lang w:val="en-AU" w:eastAsia="en-AU"/>
        </w:rPr>
      </w:pPr>
    </w:p>
    <w:p w14:paraId="4655532E" w14:textId="77777777" w:rsidR="00E2352F" w:rsidRDefault="00E2352F">
      <w:pPr>
        <w:rPr>
          <w:rFonts w:asciiTheme="minorHAnsi" w:hAnsiTheme="minorHAnsi" w:cs="Arial"/>
          <w:lang w:val="en-AU" w:eastAsia="en-AU"/>
        </w:rPr>
      </w:pPr>
      <w:r>
        <w:rPr>
          <w:rFonts w:asciiTheme="minorHAnsi" w:hAnsiTheme="minorHAnsi" w:cs="Arial"/>
          <w:lang w:val="en-AU" w:eastAsia="en-AU"/>
        </w:rPr>
        <w:br w:type="page"/>
      </w:r>
    </w:p>
    <w:p w14:paraId="5264E998" w14:textId="77777777" w:rsidR="00CA3AA8" w:rsidRDefault="0095086D" w:rsidP="0089AC21">
      <w:pPr>
        <w:widowControl w:val="0"/>
        <w:autoSpaceDE w:val="0"/>
        <w:autoSpaceDN w:val="0"/>
        <w:adjustRightInd w:val="0"/>
        <w:spacing w:line="276" w:lineRule="auto"/>
        <w:rPr>
          <w:rFonts w:ascii="Calibri" w:hAnsi="Calibri" w:cs="Arial"/>
          <w:lang w:val="en-AU" w:eastAsia="en-AU"/>
        </w:rPr>
      </w:pPr>
      <w:r w:rsidRPr="0089AC21">
        <w:rPr>
          <w:rFonts w:asciiTheme="minorHAnsi" w:hAnsiTheme="minorHAnsi" w:cs="Arial"/>
          <w:lang w:val="en-AU" w:eastAsia="en-AU"/>
        </w:rPr>
        <w:lastRenderedPageBreak/>
        <w:t xml:space="preserve">The financial expenditure performance of the Capital Works Program to </w:t>
      </w:r>
      <w:r w:rsidR="00E23C26" w:rsidRPr="0089AC21">
        <w:rPr>
          <w:rFonts w:asciiTheme="minorHAnsi" w:hAnsiTheme="minorHAnsi" w:cs="Arial"/>
          <w:lang w:val="en-AU" w:eastAsia="en-AU"/>
        </w:rPr>
        <w:t>30</w:t>
      </w:r>
      <w:r w:rsidR="00521577" w:rsidRPr="0089AC21">
        <w:rPr>
          <w:rFonts w:asciiTheme="minorHAnsi" w:hAnsiTheme="minorHAnsi" w:cs="Arial"/>
          <w:lang w:val="en-AU" w:eastAsia="en-AU"/>
        </w:rPr>
        <w:t xml:space="preserve"> </w:t>
      </w:r>
      <w:r w:rsidR="00DA7EC1" w:rsidRPr="0089AC21">
        <w:rPr>
          <w:rFonts w:asciiTheme="minorHAnsi" w:hAnsiTheme="minorHAnsi" w:cs="Arial"/>
          <w:lang w:val="en-AU" w:eastAsia="en-AU"/>
        </w:rPr>
        <w:t>September</w:t>
      </w:r>
      <w:r w:rsidR="0047303D" w:rsidRPr="0089AC21">
        <w:rPr>
          <w:rFonts w:asciiTheme="minorHAnsi" w:hAnsiTheme="minorHAnsi" w:cs="Arial"/>
          <w:lang w:val="en-AU" w:eastAsia="en-AU"/>
        </w:rPr>
        <w:t xml:space="preserve"> 2022</w:t>
      </w:r>
      <w:r w:rsidRPr="0089AC21">
        <w:rPr>
          <w:rFonts w:asciiTheme="minorHAnsi" w:hAnsiTheme="minorHAnsi" w:cs="Arial"/>
          <w:lang w:val="en-AU" w:eastAsia="en-AU"/>
        </w:rPr>
        <w:t xml:space="preserve"> is detailed below</w:t>
      </w:r>
      <w:r w:rsidR="001704EC" w:rsidRPr="0089AC21">
        <w:rPr>
          <w:rFonts w:asciiTheme="minorHAnsi" w:hAnsiTheme="minorHAnsi" w:cs="Arial"/>
          <w:lang w:val="en-AU" w:eastAsia="en-AU"/>
        </w:rPr>
        <w:t>:</w:t>
      </w:r>
    </w:p>
    <w:p w14:paraId="04625CEA" w14:textId="77777777" w:rsidR="0047303D" w:rsidRDefault="0095086D" w:rsidP="008E70DB">
      <w:pPr>
        <w:widowControl w:val="0"/>
        <w:autoSpaceDE w:val="0"/>
        <w:autoSpaceDN w:val="0"/>
        <w:adjustRightInd w:val="0"/>
        <w:spacing w:after="120" w:line="276" w:lineRule="auto"/>
        <w:rPr>
          <w:rFonts w:ascii="Calibri" w:hAnsi="Calibri"/>
          <w:lang w:val="en-AU"/>
        </w:rPr>
      </w:pPr>
      <w:r>
        <w:rPr>
          <w:noProof/>
        </w:rPr>
        <w:drawing>
          <wp:inline distT="0" distB="0" distL="0" distR="0" wp14:anchorId="22761083" wp14:editId="26643CAB">
            <wp:extent cx="5274826" cy="1982419"/>
            <wp:effectExtent l="0" t="0" r="2540" b="0"/>
            <wp:docPr id="3721186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18664"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5274826" cy="1982419"/>
                    </a:xfrm>
                    <a:prstGeom prst="rect">
                      <a:avLst/>
                    </a:prstGeom>
                  </pic:spPr>
                </pic:pic>
              </a:graphicData>
            </a:graphic>
          </wp:inline>
        </w:drawing>
      </w:r>
      <w:r w:rsidR="0089AC21">
        <w:rPr>
          <w:rFonts w:ascii="Calibri" w:hAnsi="Calibri"/>
          <w:lang w:val="en-AU"/>
        </w:rPr>
        <w:t xml:space="preserve"> </w:t>
      </w:r>
    </w:p>
    <w:p w14:paraId="4C9337AD" w14:textId="77777777" w:rsidR="000A5553" w:rsidRDefault="0095086D" w:rsidP="008E70DB">
      <w:pPr>
        <w:widowControl w:val="0"/>
        <w:spacing w:line="276" w:lineRule="auto"/>
        <w:rPr>
          <w:rFonts w:ascii="Calibri" w:eastAsia="Calibri" w:hAnsi="Calibri" w:cs="Calibri"/>
          <w:lang w:val="en-AU"/>
        </w:rPr>
      </w:pPr>
      <w:r w:rsidRPr="0089AC21">
        <w:rPr>
          <w:rFonts w:ascii="Calibri" w:eastAsia="Calibri" w:hAnsi="Calibri" w:cs="Calibri"/>
          <w:lang w:val="en-AU"/>
        </w:rPr>
        <w:t>As at</w:t>
      </w:r>
      <w:r w:rsidR="00F57A00" w:rsidRPr="0089AC21">
        <w:rPr>
          <w:rFonts w:ascii="Calibri" w:eastAsia="Calibri" w:hAnsi="Calibri" w:cs="Calibri"/>
          <w:lang w:val="en-AU"/>
        </w:rPr>
        <w:t xml:space="preserve"> the</w:t>
      </w:r>
      <w:r w:rsidRPr="0089AC21">
        <w:rPr>
          <w:rFonts w:ascii="Calibri" w:eastAsia="Calibri" w:hAnsi="Calibri" w:cs="Calibri"/>
          <w:lang w:val="en-AU"/>
        </w:rPr>
        <w:t xml:space="preserve"> end of </w:t>
      </w:r>
      <w:r w:rsidR="00DA7EC1" w:rsidRPr="0089AC21">
        <w:rPr>
          <w:rFonts w:ascii="Calibri" w:eastAsia="Calibri" w:hAnsi="Calibri" w:cs="Calibri"/>
          <w:lang w:val="en-AU"/>
        </w:rPr>
        <w:t>September</w:t>
      </w:r>
      <w:r w:rsidRPr="0089AC21">
        <w:rPr>
          <w:rFonts w:ascii="Calibri" w:eastAsia="Calibri" w:hAnsi="Calibri" w:cs="Calibri"/>
          <w:lang w:val="en-AU"/>
        </w:rPr>
        <w:t xml:space="preserve"> 2022</w:t>
      </w:r>
      <w:r w:rsidR="008F5E2C" w:rsidRPr="0089AC21">
        <w:rPr>
          <w:rFonts w:ascii="Calibri" w:eastAsia="Calibri" w:hAnsi="Calibri" w:cs="Calibri"/>
          <w:lang w:val="en-AU"/>
        </w:rPr>
        <w:t>,</w:t>
      </w:r>
      <w:r w:rsidRPr="0089AC21">
        <w:rPr>
          <w:rFonts w:ascii="Calibri" w:eastAsia="Calibri" w:hAnsi="Calibri" w:cs="Calibri"/>
          <w:lang w:val="en-AU"/>
        </w:rPr>
        <w:t xml:space="preserve"> capital expenditure of $</w:t>
      </w:r>
      <w:r w:rsidR="00786311" w:rsidRPr="0089AC21">
        <w:rPr>
          <w:rFonts w:ascii="Calibri" w:eastAsia="Calibri" w:hAnsi="Calibri" w:cs="Calibri"/>
          <w:lang w:val="en-AU"/>
        </w:rPr>
        <w:t>9.71</w:t>
      </w:r>
      <w:r w:rsidRPr="0089AC21">
        <w:rPr>
          <w:rFonts w:ascii="Calibri" w:eastAsia="Calibri" w:hAnsi="Calibri" w:cs="Calibri"/>
          <w:lang w:val="en-AU"/>
        </w:rPr>
        <w:t xml:space="preserve"> million was $</w:t>
      </w:r>
      <w:r w:rsidR="00786311" w:rsidRPr="0089AC21">
        <w:rPr>
          <w:rFonts w:ascii="Calibri" w:eastAsia="Calibri" w:hAnsi="Calibri" w:cs="Calibri"/>
          <w:lang w:val="en-AU"/>
        </w:rPr>
        <w:t>2.95</w:t>
      </w:r>
      <w:r w:rsidRPr="0089AC21">
        <w:rPr>
          <w:rFonts w:ascii="Calibri" w:eastAsia="Calibri" w:hAnsi="Calibri" w:cs="Calibri"/>
          <w:lang w:val="en-AU"/>
        </w:rPr>
        <w:t xml:space="preserve"> million </w:t>
      </w:r>
      <w:r w:rsidR="005E16F3" w:rsidRPr="0089AC21">
        <w:rPr>
          <w:rFonts w:ascii="Calibri" w:eastAsia="Calibri" w:hAnsi="Calibri" w:cs="Calibri"/>
          <w:lang w:val="en-AU"/>
        </w:rPr>
        <w:t>ahead of</w:t>
      </w:r>
      <w:r w:rsidRPr="0089AC21">
        <w:rPr>
          <w:rFonts w:ascii="Calibri" w:eastAsia="Calibri" w:hAnsi="Calibri" w:cs="Calibri"/>
          <w:lang w:val="en-AU"/>
        </w:rPr>
        <w:t xml:space="preserve"> budget.</w:t>
      </w:r>
      <w:r w:rsidR="00A72EDE">
        <w:rPr>
          <w:rFonts w:ascii="Calibri" w:eastAsia="Calibri" w:hAnsi="Calibri" w:cs="Calibri"/>
          <w:lang w:val="en-AU"/>
        </w:rPr>
        <w:t xml:space="preserve"> </w:t>
      </w:r>
      <w:r w:rsidR="00A72EDE" w:rsidRPr="00A72EDE">
        <w:rPr>
          <w:rFonts w:ascii="Calibri" w:eastAsia="Calibri" w:hAnsi="Calibri" w:cs="Calibri"/>
          <w:lang w:val="en-AU"/>
        </w:rPr>
        <w:t xml:space="preserve">The variance is mainly due to road and footpath works progressing ahead of schedule and an unbudgeted land acquisition of 1781 Donnybrook Road, </w:t>
      </w:r>
      <w:r w:rsidR="003A64E2">
        <w:rPr>
          <w:rFonts w:ascii="Calibri" w:eastAsia="Calibri" w:hAnsi="Calibri" w:cs="Calibri"/>
          <w:lang w:val="en-AU"/>
        </w:rPr>
        <w:t>Woodstock</w:t>
      </w:r>
      <w:r w:rsidR="00A72EDE" w:rsidRPr="00A72EDE">
        <w:rPr>
          <w:rFonts w:ascii="Calibri" w:eastAsia="Calibri" w:hAnsi="Calibri" w:cs="Calibri"/>
          <w:lang w:val="en-AU"/>
        </w:rPr>
        <w:t>.</w:t>
      </w:r>
      <w:r w:rsidR="008B6925" w:rsidRPr="0089AC21">
        <w:rPr>
          <w:rFonts w:ascii="Calibri" w:eastAsia="Calibri" w:hAnsi="Calibri" w:cs="Calibri"/>
          <w:lang w:val="en-AU"/>
        </w:rPr>
        <w:t xml:space="preserve"> </w:t>
      </w:r>
      <w:r w:rsidR="00DD366B" w:rsidRPr="0089AC21">
        <w:rPr>
          <w:rFonts w:ascii="Calibri" w:eastAsia="Calibri" w:hAnsi="Calibri" w:cs="Calibri"/>
          <w:lang w:val="en-AU"/>
        </w:rPr>
        <w:t>Forecast estimates expenditure of $77.34 million against the A</w:t>
      </w:r>
      <w:r w:rsidR="00D25FC7" w:rsidRPr="0089AC21">
        <w:rPr>
          <w:rFonts w:ascii="Calibri" w:eastAsia="Calibri" w:hAnsi="Calibri" w:cs="Calibri"/>
          <w:lang w:val="en-AU"/>
        </w:rPr>
        <w:t>nnual</w:t>
      </w:r>
      <w:r w:rsidR="00DD366B" w:rsidRPr="0089AC21">
        <w:rPr>
          <w:rFonts w:ascii="Calibri" w:eastAsia="Calibri" w:hAnsi="Calibri" w:cs="Calibri"/>
          <w:lang w:val="en-AU"/>
        </w:rPr>
        <w:t xml:space="preserve"> Budget of $</w:t>
      </w:r>
      <w:r w:rsidR="000517F4" w:rsidRPr="0089AC21">
        <w:rPr>
          <w:rFonts w:ascii="Calibri" w:eastAsia="Calibri" w:hAnsi="Calibri" w:cs="Calibri"/>
          <w:lang w:val="en-AU"/>
        </w:rPr>
        <w:t>75.</w:t>
      </w:r>
      <w:r w:rsidR="0005793B" w:rsidRPr="0089AC21">
        <w:rPr>
          <w:rFonts w:ascii="Calibri" w:eastAsia="Calibri" w:hAnsi="Calibri" w:cs="Calibri"/>
          <w:lang w:val="en-AU"/>
        </w:rPr>
        <w:t>54</w:t>
      </w:r>
      <w:r w:rsidR="00DD366B" w:rsidRPr="0089AC21">
        <w:rPr>
          <w:rFonts w:ascii="Calibri" w:eastAsia="Calibri" w:hAnsi="Calibri" w:cs="Calibri"/>
          <w:lang w:val="en-AU"/>
        </w:rPr>
        <w:t xml:space="preserve"> million</w:t>
      </w:r>
      <w:r w:rsidR="0005793B" w:rsidRPr="0089AC21">
        <w:rPr>
          <w:rFonts w:ascii="Calibri" w:eastAsia="Calibri" w:hAnsi="Calibri" w:cs="Calibri"/>
          <w:lang w:val="en-AU"/>
        </w:rPr>
        <w:t>,</w:t>
      </w:r>
      <w:r w:rsidR="00DD366B" w:rsidRPr="0089AC21">
        <w:rPr>
          <w:rFonts w:ascii="Calibri" w:eastAsia="Calibri" w:hAnsi="Calibri" w:cs="Calibri"/>
          <w:lang w:val="en-AU"/>
        </w:rPr>
        <w:t xml:space="preserve"> which is $1.</w:t>
      </w:r>
      <w:r w:rsidR="00E94A7B" w:rsidRPr="0089AC21">
        <w:rPr>
          <w:rFonts w:ascii="Calibri" w:eastAsia="Calibri" w:hAnsi="Calibri" w:cs="Calibri"/>
          <w:lang w:val="en-AU"/>
        </w:rPr>
        <w:t>81</w:t>
      </w:r>
      <w:r w:rsidR="00DD366B" w:rsidRPr="0089AC21">
        <w:rPr>
          <w:rFonts w:ascii="Calibri" w:eastAsia="Calibri" w:hAnsi="Calibri" w:cs="Calibri"/>
          <w:lang w:val="en-AU"/>
        </w:rPr>
        <w:t xml:space="preserve"> million </w:t>
      </w:r>
      <w:r w:rsidR="00E94A7B" w:rsidRPr="0089AC21">
        <w:rPr>
          <w:rFonts w:ascii="Calibri" w:eastAsia="Calibri" w:hAnsi="Calibri" w:cs="Calibri"/>
          <w:lang w:val="en-AU"/>
        </w:rPr>
        <w:t xml:space="preserve">over </w:t>
      </w:r>
      <w:r w:rsidR="00DD366B" w:rsidRPr="0089AC21">
        <w:rPr>
          <w:rFonts w:ascii="Calibri" w:eastAsia="Calibri" w:hAnsi="Calibri" w:cs="Calibri"/>
          <w:lang w:val="en-AU"/>
        </w:rPr>
        <w:t>the Annual</w:t>
      </w:r>
      <w:r w:rsidR="00124B07" w:rsidRPr="0089AC21">
        <w:rPr>
          <w:rFonts w:ascii="Calibri" w:eastAsia="Calibri" w:hAnsi="Calibri" w:cs="Calibri"/>
          <w:lang w:val="en-AU"/>
        </w:rPr>
        <w:t xml:space="preserve"> Budget</w:t>
      </w:r>
      <w:r w:rsidR="00DD366B" w:rsidRPr="0089AC21">
        <w:rPr>
          <w:rFonts w:ascii="Calibri" w:eastAsia="Calibri" w:hAnsi="Calibri" w:cs="Calibri"/>
          <w:lang w:val="en-AU"/>
        </w:rPr>
        <w:t>.</w:t>
      </w:r>
      <w:r w:rsidR="00520F31" w:rsidRPr="00520F31">
        <w:rPr>
          <w:rFonts w:ascii="Calibri" w:hAnsi="Calibri"/>
          <w:lang w:val="en-AU"/>
        </w:rPr>
        <w:t xml:space="preserve"> </w:t>
      </w:r>
    </w:p>
    <w:p w14:paraId="46CBCA4E" w14:textId="77777777" w:rsidR="00C83C14" w:rsidRPr="0077462D" w:rsidRDefault="0095086D" w:rsidP="0089AC21">
      <w:pPr>
        <w:widowControl w:val="0"/>
        <w:spacing w:before="240" w:after="60" w:line="276" w:lineRule="auto"/>
        <w:rPr>
          <w:rFonts w:ascii="Calibri" w:hAnsi="Calibri" w:cs="Arial"/>
          <w:b/>
          <w:bCs/>
          <w:i/>
          <w:iCs/>
          <w:lang w:val="en-AU" w:eastAsia="en-AU"/>
        </w:rPr>
      </w:pPr>
      <w:r w:rsidRPr="0089AC21">
        <w:rPr>
          <w:rFonts w:asciiTheme="minorHAnsi" w:hAnsiTheme="minorHAnsi" w:cs="Arial"/>
          <w:b/>
          <w:bCs/>
          <w:i/>
          <w:iCs/>
          <w:lang w:val="en-AU" w:eastAsia="en-AU"/>
        </w:rPr>
        <w:t>Infrastructure Grants</w:t>
      </w:r>
    </w:p>
    <w:p w14:paraId="131CDFBD" w14:textId="77777777" w:rsidR="0085478A" w:rsidRPr="00F94012" w:rsidRDefault="0095086D" w:rsidP="218C7DC2">
      <w:pPr>
        <w:widowControl w:val="0"/>
        <w:spacing w:line="276" w:lineRule="auto"/>
        <w:rPr>
          <w:rFonts w:ascii="Calibri" w:hAnsi="Calibri" w:cs="Arial"/>
          <w:lang w:val="en-AU" w:eastAsia="en-AU"/>
        </w:rPr>
      </w:pPr>
      <w:r w:rsidRPr="218C7DC2">
        <w:rPr>
          <w:rFonts w:asciiTheme="minorHAnsi" w:hAnsiTheme="minorHAnsi" w:cs="Arial"/>
          <w:lang w:val="en-AU" w:eastAsia="en-AU"/>
        </w:rPr>
        <w:t xml:space="preserve">A summary of recent infrastructure grants outcomes </w:t>
      </w:r>
      <w:r w:rsidR="6F123515" w:rsidRPr="218C7DC2">
        <w:rPr>
          <w:rFonts w:asciiTheme="minorHAnsi" w:hAnsiTheme="minorHAnsi" w:cs="Arial"/>
          <w:lang w:val="en-AU" w:eastAsia="en-AU"/>
        </w:rPr>
        <w:t>is</w:t>
      </w:r>
      <w:r w:rsidRPr="218C7DC2">
        <w:rPr>
          <w:rFonts w:asciiTheme="minorHAnsi" w:hAnsiTheme="minorHAnsi" w:cs="Arial"/>
          <w:lang w:val="en-AU" w:eastAsia="en-AU"/>
        </w:rPr>
        <w:t xml:space="preserve"> included in the </w:t>
      </w:r>
      <w:r w:rsidR="3132937F" w:rsidRPr="218C7DC2">
        <w:rPr>
          <w:rFonts w:ascii="Calibri" w:eastAsia="Calibri" w:hAnsi="Calibri" w:cs="Calibri"/>
          <w:color w:val="000000" w:themeColor="text1"/>
          <w:lang w:val="en-AU"/>
        </w:rPr>
        <w:t xml:space="preserve">Capital Grants Status Update September 2022 (Attachment </w:t>
      </w:r>
      <w:r w:rsidR="460506CA" w:rsidRPr="218C7DC2">
        <w:rPr>
          <w:rFonts w:ascii="Calibri" w:eastAsia="Calibri" w:hAnsi="Calibri" w:cs="Calibri"/>
          <w:color w:val="000000" w:themeColor="text1"/>
          <w:lang w:val="en-AU"/>
        </w:rPr>
        <w:t>4</w:t>
      </w:r>
      <w:r w:rsidR="0CA01F9B" w:rsidRPr="218C7DC2">
        <w:rPr>
          <w:rFonts w:asciiTheme="minorHAnsi" w:hAnsiTheme="minorHAnsi" w:cs="Arial"/>
          <w:lang w:val="en-AU" w:eastAsia="en-AU"/>
        </w:rPr>
        <w:t>).</w:t>
      </w:r>
      <w:r w:rsidRPr="218C7DC2">
        <w:rPr>
          <w:rFonts w:asciiTheme="minorHAnsi" w:hAnsiTheme="minorHAnsi" w:cs="Arial"/>
          <w:lang w:val="en-AU" w:eastAsia="en-AU"/>
        </w:rPr>
        <w:t xml:space="preserve"> </w:t>
      </w:r>
      <w:r w:rsidR="00263A7C" w:rsidRPr="218C7DC2">
        <w:rPr>
          <w:rFonts w:asciiTheme="minorHAnsi" w:hAnsiTheme="minorHAnsi" w:cs="Arial"/>
          <w:lang w:val="en-AU" w:eastAsia="en-AU"/>
        </w:rPr>
        <w:t xml:space="preserve"> </w:t>
      </w:r>
      <w:r w:rsidRPr="218C7DC2">
        <w:rPr>
          <w:rFonts w:asciiTheme="minorHAnsi" w:hAnsiTheme="minorHAnsi" w:cs="Arial"/>
          <w:lang w:val="en-AU" w:eastAsia="en-AU"/>
        </w:rPr>
        <w:t>A total of $</w:t>
      </w:r>
      <w:r w:rsidR="1ECE37C2" w:rsidRPr="218C7DC2">
        <w:rPr>
          <w:rFonts w:asciiTheme="minorHAnsi" w:hAnsiTheme="minorHAnsi" w:cs="Arial"/>
          <w:lang w:val="en-AU" w:eastAsia="en-AU"/>
        </w:rPr>
        <w:t>6.</w:t>
      </w:r>
      <w:r w:rsidR="7B8F39E4" w:rsidRPr="218C7DC2">
        <w:rPr>
          <w:rFonts w:asciiTheme="minorHAnsi" w:hAnsiTheme="minorHAnsi" w:cs="Arial"/>
          <w:lang w:val="en-AU" w:eastAsia="en-AU"/>
        </w:rPr>
        <w:t>85</w:t>
      </w:r>
      <w:r w:rsidRPr="218C7DC2">
        <w:rPr>
          <w:rFonts w:asciiTheme="minorHAnsi" w:hAnsiTheme="minorHAnsi" w:cs="Arial"/>
          <w:lang w:val="en-AU" w:eastAsia="en-AU"/>
        </w:rPr>
        <w:t xml:space="preserve"> million in applications have been successful </w:t>
      </w:r>
      <w:r w:rsidR="00896A3A" w:rsidRPr="218C7DC2">
        <w:rPr>
          <w:rFonts w:asciiTheme="minorHAnsi" w:hAnsiTheme="minorHAnsi" w:cs="Arial"/>
          <w:lang w:val="en-AU" w:eastAsia="en-AU"/>
        </w:rPr>
        <w:t>t</w:t>
      </w:r>
      <w:r w:rsidRPr="218C7DC2">
        <w:rPr>
          <w:rFonts w:asciiTheme="minorHAnsi" w:hAnsiTheme="minorHAnsi" w:cs="Arial"/>
          <w:lang w:val="en-AU" w:eastAsia="en-AU"/>
        </w:rPr>
        <w:t xml:space="preserve">o date this financial year. </w:t>
      </w:r>
      <w:r w:rsidR="6F123515" w:rsidRPr="218C7DC2">
        <w:rPr>
          <w:rFonts w:asciiTheme="minorHAnsi" w:hAnsiTheme="minorHAnsi" w:cs="Arial"/>
          <w:lang w:val="en-AU" w:eastAsia="en-AU"/>
        </w:rPr>
        <w:t xml:space="preserve"> </w:t>
      </w:r>
      <w:r w:rsidRPr="218C7DC2">
        <w:rPr>
          <w:rFonts w:asciiTheme="minorHAnsi" w:hAnsiTheme="minorHAnsi" w:cs="Arial"/>
          <w:lang w:val="en-AU" w:eastAsia="en-AU"/>
        </w:rPr>
        <w:t>Applications to the value of $</w:t>
      </w:r>
      <w:r w:rsidR="75728216" w:rsidRPr="218C7DC2">
        <w:rPr>
          <w:rFonts w:asciiTheme="minorHAnsi" w:hAnsiTheme="minorHAnsi" w:cs="Arial"/>
          <w:lang w:val="en-AU" w:eastAsia="en-AU"/>
        </w:rPr>
        <w:t>2</w:t>
      </w:r>
      <w:r w:rsidR="0A36BEE7" w:rsidRPr="218C7DC2">
        <w:rPr>
          <w:rFonts w:asciiTheme="minorHAnsi" w:hAnsiTheme="minorHAnsi" w:cs="Arial"/>
          <w:lang w:val="en-AU" w:eastAsia="en-AU"/>
        </w:rPr>
        <w:t>.2</w:t>
      </w:r>
      <w:r w:rsidR="736E8DB8" w:rsidRPr="218C7DC2">
        <w:rPr>
          <w:rFonts w:asciiTheme="minorHAnsi" w:hAnsiTheme="minorHAnsi" w:cs="Arial"/>
          <w:lang w:val="en-AU" w:eastAsia="en-AU"/>
        </w:rPr>
        <w:t>2</w:t>
      </w:r>
      <w:r w:rsidRPr="218C7DC2">
        <w:rPr>
          <w:rFonts w:asciiTheme="minorHAnsi" w:hAnsiTheme="minorHAnsi" w:cs="Arial"/>
          <w:lang w:val="en-AU" w:eastAsia="en-AU"/>
        </w:rPr>
        <w:t xml:space="preserve"> million are awaiting outcomes/announcements</w:t>
      </w:r>
      <w:r w:rsidR="0EE28282" w:rsidRPr="218C7DC2">
        <w:rPr>
          <w:rFonts w:asciiTheme="minorHAnsi" w:hAnsiTheme="minorHAnsi" w:cs="Arial"/>
          <w:lang w:val="en-AU" w:eastAsia="en-AU"/>
        </w:rPr>
        <w:t xml:space="preserve"> and</w:t>
      </w:r>
      <w:r w:rsidR="54BDCDD6" w:rsidRPr="218C7DC2">
        <w:rPr>
          <w:rFonts w:asciiTheme="minorHAnsi" w:hAnsiTheme="minorHAnsi" w:cs="Arial"/>
          <w:lang w:val="en-AU" w:eastAsia="en-AU"/>
        </w:rPr>
        <w:t xml:space="preserve"> $5.</w:t>
      </w:r>
      <w:r w:rsidR="09B7D554" w:rsidRPr="218C7DC2">
        <w:rPr>
          <w:rFonts w:asciiTheme="minorHAnsi" w:hAnsiTheme="minorHAnsi" w:cs="Arial"/>
          <w:lang w:val="en-AU" w:eastAsia="en-AU"/>
        </w:rPr>
        <w:t>8</w:t>
      </w:r>
      <w:r w:rsidR="0EE28282" w:rsidRPr="218C7DC2">
        <w:rPr>
          <w:rFonts w:asciiTheme="minorHAnsi" w:hAnsiTheme="minorHAnsi" w:cs="Arial"/>
          <w:lang w:val="en-AU" w:eastAsia="en-AU"/>
        </w:rPr>
        <w:t xml:space="preserve"> </w:t>
      </w:r>
      <w:r w:rsidR="54BDCDD6" w:rsidRPr="218C7DC2">
        <w:rPr>
          <w:rFonts w:asciiTheme="minorHAnsi" w:hAnsiTheme="minorHAnsi" w:cs="Arial"/>
          <w:lang w:val="en-AU" w:eastAsia="en-AU"/>
        </w:rPr>
        <w:t xml:space="preserve">million </w:t>
      </w:r>
      <w:r w:rsidR="718EC287" w:rsidRPr="218C7DC2">
        <w:rPr>
          <w:rFonts w:asciiTheme="minorHAnsi" w:hAnsiTheme="minorHAnsi" w:cs="Arial"/>
          <w:lang w:val="en-AU" w:eastAsia="en-AU"/>
        </w:rPr>
        <w:t>of applications were unsuccessful</w:t>
      </w:r>
      <w:r w:rsidR="30B9E9EB" w:rsidRPr="218C7DC2">
        <w:rPr>
          <w:rFonts w:asciiTheme="minorHAnsi" w:hAnsiTheme="minorHAnsi" w:cs="Arial"/>
          <w:lang w:val="en-AU" w:eastAsia="en-AU"/>
        </w:rPr>
        <w:t>.</w:t>
      </w:r>
    </w:p>
    <w:p w14:paraId="55C0217D" w14:textId="77777777" w:rsidR="0085478A" w:rsidRDefault="0085478A" w:rsidP="0089AC21">
      <w:pPr>
        <w:widowControl w:val="0"/>
        <w:spacing w:line="276" w:lineRule="auto"/>
        <w:rPr>
          <w:rFonts w:ascii="Calibri" w:hAnsi="Calibri" w:cs="Arial"/>
          <w:lang w:val="en-AU" w:eastAsia="en-AU"/>
        </w:rPr>
      </w:pPr>
    </w:p>
    <w:p w14:paraId="46D18B5B" w14:textId="77777777" w:rsidR="009355BF" w:rsidRPr="00B166B0" w:rsidRDefault="0095086D" w:rsidP="0089AC21">
      <w:pPr>
        <w:widowControl w:val="0"/>
        <w:spacing w:line="276" w:lineRule="auto"/>
        <w:rPr>
          <w:rFonts w:ascii="Calibri" w:hAnsi="Calibri" w:cs="Arial"/>
          <w:b/>
          <w:bCs/>
          <w:lang w:val="en-AU"/>
        </w:rPr>
      </w:pPr>
      <w:r w:rsidRPr="0089AC21">
        <w:rPr>
          <w:rFonts w:ascii="Calibri" w:hAnsi="Calibri" w:cs="Arial"/>
          <w:b/>
          <w:bCs/>
          <w:lang w:val="en-AU"/>
        </w:rPr>
        <w:t xml:space="preserve">Financial Performance </w:t>
      </w:r>
    </w:p>
    <w:p w14:paraId="6FDBFED1" w14:textId="77777777" w:rsidR="00714147" w:rsidRPr="00714147" w:rsidRDefault="0095086D" w:rsidP="0089AC21">
      <w:pPr>
        <w:widowControl w:val="0"/>
        <w:spacing w:line="276" w:lineRule="auto"/>
        <w:rPr>
          <w:rFonts w:ascii="Calibri" w:hAnsi="Calibri" w:cs="Arial"/>
          <w:lang w:val="en-AU" w:eastAsia="en-AU"/>
        </w:rPr>
      </w:pPr>
      <w:r w:rsidRPr="0089AC21">
        <w:rPr>
          <w:rFonts w:asciiTheme="minorHAnsi" w:hAnsiTheme="minorHAnsi" w:cs="Arial"/>
          <w:lang w:val="en-AU" w:eastAsia="en-AU"/>
        </w:rPr>
        <w:t xml:space="preserve">The Financial Performance Report for the period ended </w:t>
      </w:r>
      <w:r w:rsidR="00E23C26" w:rsidRPr="0089AC21">
        <w:rPr>
          <w:rFonts w:asciiTheme="minorHAnsi" w:hAnsiTheme="minorHAnsi" w:cs="Arial"/>
          <w:lang w:val="en-AU" w:eastAsia="en-AU"/>
        </w:rPr>
        <w:t>30</w:t>
      </w:r>
      <w:r w:rsidR="00521577" w:rsidRPr="0089AC21">
        <w:rPr>
          <w:rFonts w:asciiTheme="minorHAnsi" w:hAnsiTheme="minorHAnsi" w:cs="Arial"/>
          <w:lang w:val="en-AU" w:eastAsia="en-AU"/>
        </w:rPr>
        <w:t xml:space="preserve"> </w:t>
      </w:r>
      <w:r w:rsidR="00DA7EC1" w:rsidRPr="0089AC21">
        <w:rPr>
          <w:rFonts w:asciiTheme="minorHAnsi" w:hAnsiTheme="minorHAnsi" w:cs="Arial"/>
          <w:lang w:val="en-AU" w:eastAsia="en-AU"/>
        </w:rPr>
        <w:t>September</w:t>
      </w:r>
      <w:r w:rsidR="007C32FC" w:rsidRPr="0089AC21">
        <w:rPr>
          <w:rFonts w:asciiTheme="minorHAnsi" w:hAnsiTheme="minorHAnsi" w:cs="Arial"/>
          <w:lang w:val="en-AU" w:eastAsia="en-AU"/>
        </w:rPr>
        <w:t xml:space="preserve"> 2022</w:t>
      </w:r>
      <w:r w:rsidRPr="0089AC21">
        <w:rPr>
          <w:rFonts w:asciiTheme="minorHAnsi" w:hAnsiTheme="minorHAnsi" w:cs="Arial"/>
          <w:lang w:val="en-AU" w:eastAsia="en-AU"/>
        </w:rPr>
        <w:t xml:space="preserve"> includes the following financial statements included in </w:t>
      </w:r>
      <w:r w:rsidR="725400A4" w:rsidRPr="0089AC21">
        <w:rPr>
          <w:rFonts w:asciiTheme="minorHAnsi" w:hAnsiTheme="minorHAnsi" w:cs="Arial"/>
          <w:lang w:val="en-AU" w:eastAsia="en-AU"/>
        </w:rPr>
        <w:t>the</w:t>
      </w:r>
      <w:r w:rsidRPr="0089AC21">
        <w:rPr>
          <w:rFonts w:asciiTheme="minorHAnsi" w:hAnsiTheme="minorHAnsi" w:cs="Arial"/>
          <w:lang w:val="en-AU" w:eastAsia="en-AU"/>
        </w:rPr>
        <w:t xml:space="preserve"> Corporate Performance Report (Attachment 1):</w:t>
      </w:r>
    </w:p>
    <w:p w14:paraId="65CB932E" w14:textId="77777777" w:rsidR="005A009B" w:rsidRPr="005A009B" w:rsidRDefault="0095086D" w:rsidP="0089AC21">
      <w:pPr>
        <w:widowControl w:val="0"/>
        <w:numPr>
          <w:ilvl w:val="0"/>
          <w:numId w:val="91"/>
        </w:numPr>
        <w:spacing w:line="276" w:lineRule="auto"/>
        <w:ind w:left="360"/>
        <w:rPr>
          <w:rFonts w:ascii="Calibri" w:hAnsi="Calibri" w:cs="Arial"/>
          <w:szCs w:val="20"/>
          <w:lang w:val="en-AU" w:eastAsia="en-AU"/>
        </w:rPr>
      </w:pPr>
      <w:r w:rsidRPr="0089AC21">
        <w:rPr>
          <w:rFonts w:asciiTheme="minorHAnsi" w:hAnsiTheme="minorHAnsi" w:cs="Arial"/>
          <w:szCs w:val="20"/>
          <w:lang w:val="en-AU" w:eastAsia="en-AU"/>
        </w:rPr>
        <w:t>Comprehensive Income Statement</w:t>
      </w:r>
      <w:r w:rsidR="008D4F6C" w:rsidRPr="0089AC21">
        <w:rPr>
          <w:rFonts w:asciiTheme="minorHAnsi" w:hAnsiTheme="minorHAnsi" w:cs="Arial"/>
          <w:szCs w:val="20"/>
          <w:lang w:val="en-AU" w:eastAsia="en-AU"/>
        </w:rPr>
        <w:t>;</w:t>
      </w:r>
    </w:p>
    <w:p w14:paraId="4DDA4445" w14:textId="77777777" w:rsidR="005A009B" w:rsidRPr="005A009B" w:rsidRDefault="0095086D" w:rsidP="0089AC21">
      <w:pPr>
        <w:widowControl w:val="0"/>
        <w:numPr>
          <w:ilvl w:val="0"/>
          <w:numId w:val="91"/>
        </w:numPr>
        <w:spacing w:line="276" w:lineRule="auto"/>
        <w:ind w:left="360"/>
        <w:rPr>
          <w:rFonts w:ascii="Calibri" w:hAnsi="Calibri" w:cs="Arial"/>
          <w:szCs w:val="20"/>
          <w:lang w:val="en-AU" w:eastAsia="en-AU"/>
        </w:rPr>
      </w:pPr>
      <w:r w:rsidRPr="0089AC21">
        <w:rPr>
          <w:rFonts w:asciiTheme="minorHAnsi" w:hAnsiTheme="minorHAnsi" w:cs="Arial"/>
          <w:szCs w:val="20"/>
          <w:lang w:val="en-AU" w:eastAsia="en-AU"/>
        </w:rPr>
        <w:t>Balance Sheet</w:t>
      </w:r>
      <w:r w:rsidR="00341EFF" w:rsidRPr="0089AC21">
        <w:rPr>
          <w:rFonts w:asciiTheme="minorHAnsi" w:hAnsiTheme="minorHAnsi" w:cs="Arial"/>
          <w:szCs w:val="20"/>
          <w:lang w:val="en-AU" w:eastAsia="en-AU"/>
        </w:rPr>
        <w:t>;</w:t>
      </w:r>
    </w:p>
    <w:p w14:paraId="4979EEDF" w14:textId="77777777" w:rsidR="005A009B" w:rsidRPr="005A009B" w:rsidRDefault="0095086D" w:rsidP="0089AC21">
      <w:pPr>
        <w:widowControl w:val="0"/>
        <w:numPr>
          <w:ilvl w:val="0"/>
          <w:numId w:val="91"/>
        </w:numPr>
        <w:spacing w:line="276" w:lineRule="auto"/>
        <w:ind w:left="360"/>
        <w:rPr>
          <w:rFonts w:ascii="Calibri" w:hAnsi="Calibri" w:cs="Arial"/>
          <w:szCs w:val="20"/>
          <w:lang w:val="en-AU" w:eastAsia="en-AU"/>
        </w:rPr>
      </w:pPr>
      <w:r w:rsidRPr="0089AC21">
        <w:rPr>
          <w:rFonts w:asciiTheme="minorHAnsi" w:hAnsiTheme="minorHAnsi" w:cs="Arial"/>
          <w:szCs w:val="20"/>
          <w:lang w:val="en-AU" w:eastAsia="en-AU"/>
        </w:rPr>
        <w:t>Statement of Cash Flows</w:t>
      </w:r>
      <w:r w:rsidR="00341EFF" w:rsidRPr="0089AC21">
        <w:rPr>
          <w:rFonts w:asciiTheme="minorHAnsi" w:hAnsiTheme="minorHAnsi" w:cs="Arial"/>
          <w:szCs w:val="20"/>
          <w:lang w:val="en-AU" w:eastAsia="en-AU"/>
        </w:rPr>
        <w:t>;</w:t>
      </w:r>
    </w:p>
    <w:p w14:paraId="65CDB8C0" w14:textId="77777777" w:rsidR="005A009B" w:rsidRPr="005A009B" w:rsidRDefault="0095086D" w:rsidP="0089AC21">
      <w:pPr>
        <w:widowControl w:val="0"/>
        <w:numPr>
          <w:ilvl w:val="0"/>
          <w:numId w:val="91"/>
        </w:numPr>
        <w:spacing w:line="276" w:lineRule="auto"/>
        <w:ind w:left="360"/>
        <w:rPr>
          <w:rFonts w:ascii="Calibri" w:hAnsi="Calibri" w:cs="Arial"/>
          <w:szCs w:val="20"/>
          <w:lang w:val="en-AU" w:eastAsia="en-AU"/>
        </w:rPr>
      </w:pPr>
      <w:r w:rsidRPr="0089AC21">
        <w:rPr>
          <w:rFonts w:asciiTheme="minorHAnsi" w:hAnsiTheme="minorHAnsi" w:cs="Arial"/>
          <w:szCs w:val="20"/>
          <w:lang w:val="en-AU" w:eastAsia="en-AU"/>
        </w:rPr>
        <w:t>Statement of Capital Works</w:t>
      </w:r>
      <w:r w:rsidR="00341EFF" w:rsidRPr="0089AC21">
        <w:rPr>
          <w:rFonts w:asciiTheme="minorHAnsi" w:hAnsiTheme="minorHAnsi" w:cs="Arial"/>
          <w:szCs w:val="20"/>
          <w:lang w:val="en-AU" w:eastAsia="en-AU"/>
        </w:rPr>
        <w:t>; and</w:t>
      </w:r>
    </w:p>
    <w:p w14:paraId="2035927E" w14:textId="77777777" w:rsidR="00A56B99" w:rsidRDefault="0095086D" w:rsidP="0089AC21">
      <w:pPr>
        <w:widowControl w:val="0"/>
        <w:numPr>
          <w:ilvl w:val="0"/>
          <w:numId w:val="91"/>
        </w:numPr>
        <w:spacing w:line="276" w:lineRule="auto"/>
        <w:ind w:left="360"/>
        <w:rPr>
          <w:rFonts w:ascii="Calibri" w:hAnsi="Calibri" w:cs="Arial"/>
          <w:szCs w:val="20"/>
          <w:lang w:val="en-AU" w:eastAsia="en-AU"/>
        </w:rPr>
      </w:pPr>
      <w:r w:rsidRPr="0089AC21">
        <w:rPr>
          <w:rFonts w:asciiTheme="minorHAnsi" w:hAnsiTheme="minorHAnsi" w:cs="Arial"/>
          <w:szCs w:val="20"/>
          <w:lang w:val="en-AU" w:eastAsia="en-AU"/>
        </w:rPr>
        <w:t>Summary of Reserves</w:t>
      </w:r>
      <w:r w:rsidR="00341EFF" w:rsidRPr="0089AC21">
        <w:rPr>
          <w:rFonts w:asciiTheme="minorHAnsi" w:hAnsiTheme="minorHAnsi" w:cs="Arial"/>
          <w:szCs w:val="20"/>
          <w:lang w:val="en-AU" w:eastAsia="en-AU"/>
        </w:rPr>
        <w:t>.</w:t>
      </w:r>
    </w:p>
    <w:p w14:paraId="42419F19" w14:textId="77777777" w:rsidR="00A56B99" w:rsidRDefault="00A56B99" w:rsidP="0089AC21">
      <w:pPr>
        <w:widowControl w:val="0"/>
        <w:spacing w:line="276" w:lineRule="auto"/>
        <w:rPr>
          <w:rFonts w:ascii="Calibri" w:hAnsi="Calibri" w:cs="Arial"/>
          <w:lang w:val="en-AU" w:eastAsia="en-AU"/>
        </w:rPr>
      </w:pPr>
    </w:p>
    <w:p w14:paraId="6A816C2E" w14:textId="77777777" w:rsidR="00CA4E87" w:rsidRPr="00A56B99" w:rsidRDefault="0095086D" w:rsidP="0089AC21">
      <w:pPr>
        <w:widowControl w:val="0"/>
        <w:spacing w:line="276" w:lineRule="auto"/>
        <w:rPr>
          <w:rFonts w:ascii="Calibri" w:hAnsi="Calibri" w:cs="Arial"/>
          <w:lang w:val="en-AU" w:eastAsia="en-AU"/>
        </w:rPr>
      </w:pPr>
      <w:r w:rsidRPr="003C7042">
        <w:rPr>
          <w:noProof/>
        </w:rPr>
        <w:lastRenderedPageBreak/>
        <w:drawing>
          <wp:inline distT="0" distB="0" distL="0" distR="0" wp14:anchorId="6E78461C" wp14:editId="17267FC8">
            <wp:extent cx="5274310" cy="238252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278715" name="Picture 1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274310" cy="2382520"/>
                    </a:xfrm>
                    <a:prstGeom prst="rect">
                      <a:avLst/>
                    </a:prstGeom>
                    <a:noFill/>
                    <a:ln>
                      <a:noFill/>
                    </a:ln>
                  </pic:spPr>
                </pic:pic>
              </a:graphicData>
            </a:graphic>
          </wp:inline>
        </w:drawing>
      </w:r>
    </w:p>
    <w:p w14:paraId="02200259" w14:textId="77777777" w:rsidR="00314BA2" w:rsidRDefault="00314BA2" w:rsidP="008E70DB">
      <w:pPr>
        <w:widowControl w:val="0"/>
        <w:spacing w:line="276" w:lineRule="auto"/>
        <w:rPr>
          <w:rFonts w:ascii="Calibri" w:hAnsi="Calibri"/>
          <w:lang w:val="en-AU" w:eastAsia="en-AU"/>
        </w:rPr>
      </w:pPr>
      <w:bookmarkStart w:id="131" w:name="_Hlk53647011"/>
    </w:p>
    <w:bookmarkEnd w:id="131"/>
    <w:p w14:paraId="2106B772" w14:textId="77777777" w:rsidR="00574F8F" w:rsidRDefault="0095086D" w:rsidP="008E70DB">
      <w:pPr>
        <w:widowControl w:val="0"/>
        <w:autoSpaceDE w:val="0"/>
        <w:autoSpaceDN w:val="0"/>
        <w:adjustRightInd w:val="0"/>
        <w:spacing w:line="276" w:lineRule="auto"/>
        <w:rPr>
          <w:rFonts w:ascii="Calibri" w:hAnsi="Calibri" w:cs="Calibri"/>
          <w:lang w:val="en-AU" w:eastAsia="en-AU"/>
        </w:rPr>
      </w:pPr>
      <w:r w:rsidRPr="006408B0">
        <w:rPr>
          <w:rFonts w:ascii="Calibri" w:hAnsi="Calibri" w:cs="Calibri"/>
          <w:lang w:val="en-AU" w:eastAsia="en-AU"/>
        </w:rPr>
        <w:t xml:space="preserve">For the </w:t>
      </w:r>
      <w:r w:rsidR="007B1D4D" w:rsidRPr="006408B0">
        <w:rPr>
          <w:rFonts w:ascii="Calibri" w:hAnsi="Calibri" w:cs="Calibri"/>
          <w:lang w:val="en-AU" w:eastAsia="en-AU"/>
        </w:rPr>
        <w:t>three</w:t>
      </w:r>
      <w:r w:rsidR="008F5E2C" w:rsidRPr="006408B0">
        <w:rPr>
          <w:rFonts w:ascii="Calibri" w:hAnsi="Calibri" w:cs="Calibri"/>
          <w:lang w:val="en-AU" w:eastAsia="en-AU"/>
        </w:rPr>
        <w:t xml:space="preserve"> </w:t>
      </w:r>
      <w:r w:rsidRPr="006408B0">
        <w:rPr>
          <w:rFonts w:ascii="Calibri" w:hAnsi="Calibri" w:cs="Calibri"/>
          <w:lang w:val="en-AU" w:eastAsia="en-AU"/>
        </w:rPr>
        <w:t>month</w:t>
      </w:r>
      <w:r w:rsidR="008F5E2C" w:rsidRPr="006408B0">
        <w:rPr>
          <w:rFonts w:ascii="Calibri" w:hAnsi="Calibri" w:cs="Calibri"/>
          <w:lang w:val="en-AU" w:eastAsia="en-AU"/>
        </w:rPr>
        <w:t>s</w:t>
      </w:r>
      <w:r w:rsidRPr="006408B0">
        <w:rPr>
          <w:rFonts w:ascii="Calibri" w:hAnsi="Calibri" w:cs="Calibri"/>
          <w:lang w:val="en-AU" w:eastAsia="en-AU"/>
        </w:rPr>
        <w:t xml:space="preserve"> ended </w:t>
      </w:r>
      <w:r w:rsidR="00E23C26" w:rsidRPr="006408B0">
        <w:rPr>
          <w:rFonts w:ascii="Calibri" w:hAnsi="Calibri" w:cs="Calibri"/>
          <w:lang w:val="en-AU" w:eastAsia="en-AU"/>
        </w:rPr>
        <w:t>30</w:t>
      </w:r>
      <w:r w:rsidR="00521577" w:rsidRPr="006408B0">
        <w:rPr>
          <w:rFonts w:ascii="Calibri" w:hAnsi="Calibri" w:cs="Calibri"/>
          <w:lang w:val="en-AU" w:eastAsia="en-AU"/>
        </w:rPr>
        <w:t xml:space="preserve"> </w:t>
      </w:r>
      <w:r w:rsidR="00DA7EC1" w:rsidRPr="006408B0">
        <w:rPr>
          <w:rFonts w:ascii="Calibri" w:hAnsi="Calibri" w:cs="Calibri"/>
          <w:lang w:val="en-AU" w:eastAsia="en-AU"/>
        </w:rPr>
        <w:t>September</w:t>
      </w:r>
      <w:r w:rsidRPr="006408B0">
        <w:rPr>
          <w:rFonts w:ascii="Calibri" w:hAnsi="Calibri" w:cs="Calibri"/>
          <w:lang w:val="en-AU" w:eastAsia="en-AU"/>
        </w:rPr>
        <w:t xml:space="preserve"> 2022, Council has recorded an operating surplus of $</w:t>
      </w:r>
      <w:r w:rsidR="00840CC5" w:rsidRPr="006408B0">
        <w:rPr>
          <w:rFonts w:ascii="Calibri" w:hAnsi="Calibri" w:cs="Calibri"/>
          <w:lang w:val="en-AU" w:eastAsia="en-AU"/>
        </w:rPr>
        <w:t>1</w:t>
      </w:r>
      <w:r w:rsidR="007B1D4D" w:rsidRPr="006408B0">
        <w:rPr>
          <w:rFonts w:ascii="Calibri" w:hAnsi="Calibri" w:cs="Calibri"/>
          <w:lang w:val="en-AU" w:eastAsia="en-AU"/>
        </w:rPr>
        <w:t>59.32</w:t>
      </w:r>
      <w:r w:rsidR="002F460D" w:rsidRPr="006408B0">
        <w:rPr>
          <w:rFonts w:ascii="Calibri" w:hAnsi="Calibri" w:cs="Calibri"/>
          <w:lang w:val="en-AU" w:eastAsia="en-AU"/>
        </w:rPr>
        <w:t xml:space="preserve"> </w:t>
      </w:r>
      <w:r w:rsidRPr="006408B0">
        <w:rPr>
          <w:rFonts w:ascii="Calibri" w:hAnsi="Calibri" w:cs="Calibri"/>
          <w:lang w:val="en-AU" w:eastAsia="en-AU"/>
        </w:rPr>
        <w:t>million, which is ($</w:t>
      </w:r>
      <w:r w:rsidR="00840CC5" w:rsidRPr="006408B0">
        <w:rPr>
          <w:rFonts w:ascii="Calibri" w:hAnsi="Calibri" w:cs="Calibri"/>
          <w:lang w:val="en-AU" w:eastAsia="en-AU"/>
        </w:rPr>
        <w:t>0.</w:t>
      </w:r>
      <w:r w:rsidR="007B1D4D" w:rsidRPr="006408B0">
        <w:rPr>
          <w:rFonts w:ascii="Calibri" w:hAnsi="Calibri" w:cs="Calibri"/>
          <w:lang w:val="en-AU" w:eastAsia="en-AU"/>
        </w:rPr>
        <w:t>57</w:t>
      </w:r>
      <w:r w:rsidRPr="006408B0">
        <w:rPr>
          <w:rFonts w:ascii="Calibri" w:hAnsi="Calibri" w:cs="Calibri"/>
          <w:lang w:val="en-AU" w:eastAsia="en-AU"/>
        </w:rPr>
        <w:t xml:space="preserve"> million) </w:t>
      </w:r>
      <w:r w:rsidRPr="00821056">
        <w:rPr>
          <w:rFonts w:ascii="Calibri" w:hAnsi="Calibri" w:cs="Calibri"/>
          <w:shd w:val="clear" w:color="auto" w:fill="FFFFFF" w:themeFill="background1"/>
          <w:lang w:val="en-AU" w:eastAsia="en-AU"/>
        </w:rPr>
        <w:t xml:space="preserve">unfavourable to the </w:t>
      </w:r>
      <w:r w:rsidRPr="00142088">
        <w:rPr>
          <w:rFonts w:ascii="Calibri" w:hAnsi="Calibri" w:cs="Calibri"/>
          <w:lang w:val="en-AU" w:eastAsia="en-AU"/>
        </w:rPr>
        <w:t>year</w:t>
      </w:r>
      <w:r w:rsidR="00AB108B" w:rsidRPr="00142088">
        <w:rPr>
          <w:rFonts w:ascii="Calibri" w:hAnsi="Calibri" w:cs="Calibri"/>
          <w:lang w:val="en-AU" w:eastAsia="en-AU"/>
        </w:rPr>
        <w:t xml:space="preserve"> </w:t>
      </w:r>
      <w:r w:rsidRPr="00142088">
        <w:rPr>
          <w:rFonts w:ascii="Calibri" w:hAnsi="Calibri" w:cs="Calibri"/>
          <w:lang w:val="en-AU" w:eastAsia="en-AU"/>
        </w:rPr>
        <w:t>to</w:t>
      </w:r>
      <w:r w:rsidR="00AB108B" w:rsidRPr="00142088">
        <w:rPr>
          <w:rFonts w:ascii="Calibri" w:hAnsi="Calibri" w:cs="Calibri"/>
          <w:lang w:val="en-AU" w:eastAsia="en-AU"/>
        </w:rPr>
        <w:t xml:space="preserve"> </w:t>
      </w:r>
      <w:r w:rsidRPr="00142088">
        <w:rPr>
          <w:rFonts w:ascii="Calibri" w:hAnsi="Calibri" w:cs="Calibri"/>
          <w:lang w:val="en-AU" w:eastAsia="en-AU"/>
        </w:rPr>
        <w:t>date</w:t>
      </w:r>
      <w:r w:rsidRPr="00821056">
        <w:rPr>
          <w:rFonts w:ascii="Calibri" w:hAnsi="Calibri" w:cs="Calibri"/>
          <w:shd w:val="clear" w:color="auto" w:fill="FFFFFF" w:themeFill="background1"/>
          <w:lang w:val="en-AU" w:eastAsia="en-AU"/>
        </w:rPr>
        <w:t xml:space="preserve"> budget</w:t>
      </w:r>
      <w:r w:rsidRPr="006408B0">
        <w:rPr>
          <w:rFonts w:ascii="Calibri" w:hAnsi="Calibri" w:cs="Calibri"/>
          <w:lang w:val="en-AU" w:eastAsia="en-AU"/>
        </w:rPr>
        <w:t>.</w:t>
      </w:r>
      <w:r w:rsidRPr="00862A4D">
        <w:rPr>
          <w:rFonts w:ascii="Calibri" w:hAnsi="Calibri" w:cs="Calibri"/>
          <w:lang w:val="en-AU" w:eastAsia="en-AU"/>
        </w:rPr>
        <w:t xml:space="preserve"> </w:t>
      </w:r>
    </w:p>
    <w:p w14:paraId="19B86337" w14:textId="77777777" w:rsidR="004E272E" w:rsidRPr="004E272E" w:rsidRDefault="004E272E" w:rsidP="0089AC21">
      <w:pPr>
        <w:widowControl w:val="0"/>
        <w:autoSpaceDE w:val="0"/>
        <w:autoSpaceDN w:val="0"/>
        <w:adjustRightInd w:val="0"/>
        <w:spacing w:line="276" w:lineRule="auto"/>
        <w:rPr>
          <w:rFonts w:ascii="Calibri" w:hAnsi="Calibri" w:cs="Arial"/>
          <w:lang w:val="en-AU" w:eastAsia="en-AU"/>
        </w:rPr>
      </w:pPr>
    </w:p>
    <w:p w14:paraId="51C2F472" w14:textId="77777777" w:rsidR="004E272E" w:rsidRPr="004E272E" w:rsidRDefault="0095086D" w:rsidP="0089AC21">
      <w:pPr>
        <w:widowControl w:val="0"/>
        <w:autoSpaceDE w:val="0"/>
        <w:autoSpaceDN w:val="0"/>
        <w:adjustRightInd w:val="0"/>
        <w:spacing w:line="276" w:lineRule="auto"/>
        <w:rPr>
          <w:rFonts w:ascii="Calibri" w:hAnsi="Calibri" w:cs="Arial"/>
          <w:lang w:val="en-AU" w:eastAsia="en-AU"/>
        </w:rPr>
      </w:pPr>
      <w:r w:rsidRPr="0089AC21">
        <w:rPr>
          <w:rFonts w:asciiTheme="minorHAnsi" w:hAnsiTheme="minorHAnsi" w:cs="Arial"/>
          <w:lang w:val="en-AU" w:eastAsia="en-AU"/>
        </w:rPr>
        <w:t>The forecast for the year ending 30 June 2023 is expected to have an operating surplus of $1</w:t>
      </w:r>
      <w:r w:rsidR="007B1D4D" w:rsidRPr="0089AC21">
        <w:rPr>
          <w:rFonts w:asciiTheme="minorHAnsi" w:hAnsiTheme="minorHAnsi" w:cs="Arial"/>
          <w:lang w:val="en-AU" w:eastAsia="en-AU"/>
        </w:rPr>
        <w:t>37.41</w:t>
      </w:r>
      <w:r w:rsidRPr="0089AC21">
        <w:rPr>
          <w:rFonts w:asciiTheme="minorHAnsi" w:hAnsiTheme="minorHAnsi" w:cs="Arial"/>
          <w:lang w:val="en-AU" w:eastAsia="en-AU"/>
        </w:rPr>
        <w:t xml:space="preserve"> million, which is $</w:t>
      </w:r>
      <w:r w:rsidR="006408B0" w:rsidRPr="0089AC21">
        <w:rPr>
          <w:rFonts w:asciiTheme="minorHAnsi" w:hAnsiTheme="minorHAnsi" w:cs="Arial"/>
          <w:lang w:val="en-AU" w:eastAsia="en-AU"/>
        </w:rPr>
        <w:t>3.9</w:t>
      </w:r>
      <w:r w:rsidRPr="0089AC21">
        <w:rPr>
          <w:rFonts w:asciiTheme="minorHAnsi" w:hAnsiTheme="minorHAnsi" w:cs="Arial"/>
          <w:lang w:val="en-AU" w:eastAsia="en-AU"/>
        </w:rPr>
        <w:t xml:space="preserve"> million favourable to Adopted Budget. Further detail and analysis on key financial variances is included in Attachment 1 to this report.</w:t>
      </w:r>
    </w:p>
    <w:p w14:paraId="3F288D7C" w14:textId="77777777" w:rsidR="00104127" w:rsidRPr="00862A4D" w:rsidRDefault="00104127" w:rsidP="008E70DB">
      <w:pPr>
        <w:widowControl w:val="0"/>
        <w:autoSpaceDE w:val="0"/>
        <w:autoSpaceDN w:val="0"/>
        <w:adjustRightInd w:val="0"/>
        <w:spacing w:line="276" w:lineRule="auto"/>
        <w:rPr>
          <w:rFonts w:ascii="Calibri" w:hAnsi="Calibri" w:cs="Calibri"/>
          <w:lang w:val="en-AU" w:eastAsia="en-AU"/>
        </w:rPr>
      </w:pPr>
    </w:p>
    <w:p w14:paraId="11C8A03F" w14:textId="77777777" w:rsidR="00574F8F" w:rsidRDefault="0095086D" w:rsidP="0089AC21">
      <w:pPr>
        <w:widowControl w:val="0"/>
        <w:spacing w:line="276" w:lineRule="auto"/>
        <w:rPr>
          <w:rFonts w:ascii="Calibri" w:hAnsi="Calibri" w:cs="Arial"/>
          <w:lang w:val="en-AU" w:eastAsia="en-AU"/>
        </w:rPr>
      </w:pPr>
      <w:r w:rsidRPr="0089AC21">
        <w:rPr>
          <w:rFonts w:asciiTheme="minorHAnsi" w:hAnsiTheme="minorHAnsi" w:cs="Arial"/>
          <w:lang w:val="en-AU" w:eastAsia="en-AU"/>
        </w:rPr>
        <w:t xml:space="preserve">This surplus is reported based on the Australian Accounting Standards and includes all revenue recognised in the financial period, including gifted subdivisional assets (non-monetary), developer contributions and grants towards capital works projects. </w:t>
      </w:r>
      <w:r w:rsidR="002646D1" w:rsidRPr="0089AC21">
        <w:rPr>
          <w:rFonts w:asciiTheme="minorHAnsi" w:hAnsiTheme="minorHAnsi" w:cs="Arial"/>
          <w:lang w:val="en-AU" w:eastAsia="en-AU"/>
        </w:rPr>
        <w:t xml:space="preserve"> </w:t>
      </w:r>
      <w:r w:rsidRPr="0089AC21">
        <w:rPr>
          <w:rFonts w:asciiTheme="minorHAnsi" w:hAnsiTheme="minorHAnsi" w:cs="Arial"/>
          <w:lang w:val="en-AU" w:eastAsia="en-AU"/>
        </w:rPr>
        <w:t>It is important to note that the operating surplus is not a cash surplus; therefore, it does not convert to immediately available cash for Council. Significant amounts of the surplus are restricted by legislation and must be used for future infrastructure investment.</w:t>
      </w:r>
    </w:p>
    <w:p w14:paraId="58B84E54" w14:textId="77777777" w:rsidR="00104127" w:rsidRDefault="00104127" w:rsidP="0089AC21">
      <w:pPr>
        <w:widowControl w:val="0"/>
        <w:spacing w:line="276" w:lineRule="auto"/>
        <w:rPr>
          <w:rFonts w:ascii="Calibri" w:hAnsi="Calibri" w:cs="Arial"/>
          <w:lang w:val="en-AU" w:eastAsia="en-AU"/>
        </w:rPr>
      </w:pPr>
    </w:p>
    <w:p w14:paraId="31A1C442" w14:textId="77777777" w:rsidR="009843FF" w:rsidRPr="00C41543" w:rsidRDefault="0095086D" w:rsidP="009843FF">
      <w:pPr>
        <w:widowControl w:val="0"/>
        <w:spacing w:line="276" w:lineRule="auto"/>
        <w:rPr>
          <w:rFonts w:ascii="Calibri" w:hAnsi="Calibri" w:cs="Calibri"/>
          <w:b/>
          <w:i/>
          <w:lang w:val="en-AU" w:eastAsia="en-AU"/>
        </w:rPr>
      </w:pPr>
      <w:r w:rsidRPr="0089AC21">
        <w:rPr>
          <w:rFonts w:asciiTheme="minorHAnsi" w:hAnsiTheme="minorHAnsi" w:cs="Arial"/>
          <w:lang w:val="en-AU" w:eastAsia="en-AU"/>
        </w:rPr>
        <w:t>The operating result is a key figure to assess Council’s financial performance. Although Council is a not-for-profit organisation, it should still generate a surplus to ensure future financial sustainability.</w:t>
      </w:r>
    </w:p>
    <w:p w14:paraId="25F2E65A" w14:textId="77777777" w:rsidR="00C278DB" w:rsidRPr="00C278DB" w:rsidRDefault="0095086D" w:rsidP="00B51A38">
      <w:pPr>
        <w:widowControl w:val="0"/>
        <w:spacing w:before="240" w:after="60" w:line="276" w:lineRule="auto"/>
        <w:rPr>
          <w:rFonts w:ascii="Calibri" w:hAnsi="Calibri" w:cs="Arial"/>
          <w:b/>
          <w:lang w:val="en-AU"/>
        </w:rPr>
      </w:pPr>
      <w:r w:rsidRPr="60D84276">
        <w:rPr>
          <w:rFonts w:ascii="Calibri" w:hAnsi="Calibri" w:cs="Arial"/>
          <w:b/>
          <w:lang w:val="en-AU"/>
        </w:rPr>
        <w:t>Reserve</w:t>
      </w:r>
      <w:r w:rsidR="009209C9">
        <w:rPr>
          <w:rFonts w:ascii="Calibri" w:hAnsi="Calibri" w:cs="Arial"/>
          <w:b/>
          <w:lang w:val="en-AU"/>
        </w:rPr>
        <w:t>s</w:t>
      </w:r>
    </w:p>
    <w:p w14:paraId="727BE462" w14:textId="77777777" w:rsidR="004C7E32" w:rsidRDefault="0095086D" w:rsidP="00593948">
      <w:pPr>
        <w:spacing w:line="276" w:lineRule="auto"/>
        <w:rPr>
          <w:rFonts w:ascii="Calibri" w:hAnsi="Calibri" w:cs="Arial"/>
          <w:lang w:val="en-AU" w:eastAsia="en-AU"/>
        </w:rPr>
      </w:pPr>
      <w:r w:rsidRPr="0BD382D4">
        <w:rPr>
          <w:rFonts w:asciiTheme="minorHAnsi" w:hAnsiTheme="minorHAnsi" w:cs="Arial"/>
          <w:lang w:val="en-AU" w:eastAsia="en-AU"/>
        </w:rPr>
        <w:t xml:space="preserve">Council’s </w:t>
      </w:r>
      <w:r w:rsidR="00BC1F00">
        <w:rPr>
          <w:rFonts w:asciiTheme="minorHAnsi" w:hAnsiTheme="minorHAnsi" w:cs="Arial"/>
          <w:lang w:val="en-AU" w:eastAsia="en-AU"/>
        </w:rPr>
        <w:t xml:space="preserve">2021-22 accounting surplus </w:t>
      </w:r>
      <w:r w:rsidR="003C0273">
        <w:rPr>
          <w:rFonts w:asciiTheme="minorHAnsi" w:hAnsiTheme="minorHAnsi" w:cs="Arial"/>
          <w:lang w:val="en-AU" w:eastAsia="en-AU"/>
        </w:rPr>
        <w:t>of $12</w:t>
      </w:r>
      <w:r w:rsidR="00623628">
        <w:rPr>
          <w:rFonts w:asciiTheme="minorHAnsi" w:hAnsiTheme="minorHAnsi" w:cs="Arial"/>
          <w:lang w:val="en-AU" w:eastAsia="en-AU"/>
        </w:rPr>
        <w:t>.3</w:t>
      </w:r>
      <w:r w:rsidR="008C2242">
        <w:rPr>
          <w:rFonts w:asciiTheme="minorHAnsi" w:hAnsiTheme="minorHAnsi" w:cs="Arial"/>
          <w:lang w:val="en-AU" w:eastAsia="en-AU"/>
        </w:rPr>
        <w:t>7</w:t>
      </w:r>
      <w:r w:rsidR="007A23C4">
        <w:rPr>
          <w:rFonts w:asciiTheme="minorHAnsi" w:hAnsiTheme="minorHAnsi" w:cs="Arial"/>
          <w:lang w:val="en-AU" w:eastAsia="en-AU"/>
        </w:rPr>
        <w:t xml:space="preserve"> million </w:t>
      </w:r>
      <w:r w:rsidR="0063725A">
        <w:rPr>
          <w:rFonts w:asciiTheme="minorHAnsi" w:hAnsiTheme="minorHAnsi" w:cs="Arial"/>
          <w:lang w:val="en-AU" w:eastAsia="en-AU"/>
        </w:rPr>
        <w:t xml:space="preserve">is </w:t>
      </w:r>
      <w:r w:rsidRPr="0BD382D4">
        <w:rPr>
          <w:rFonts w:asciiTheme="minorHAnsi" w:hAnsiTheme="minorHAnsi" w:cs="Arial"/>
          <w:lang w:val="en-AU" w:eastAsia="en-AU"/>
        </w:rPr>
        <w:t xml:space="preserve">to be transferred into </w:t>
      </w:r>
      <w:r w:rsidR="00940918">
        <w:rPr>
          <w:rFonts w:asciiTheme="minorHAnsi" w:hAnsiTheme="minorHAnsi" w:cs="Arial"/>
          <w:lang w:val="en-AU" w:eastAsia="en-AU"/>
        </w:rPr>
        <w:t>two</w:t>
      </w:r>
      <w:r w:rsidRPr="0BD382D4">
        <w:rPr>
          <w:rFonts w:asciiTheme="minorHAnsi" w:hAnsiTheme="minorHAnsi" w:cs="Arial"/>
          <w:lang w:val="en-AU" w:eastAsia="en-AU"/>
        </w:rPr>
        <w:t xml:space="preserve"> newly created </w:t>
      </w:r>
      <w:r w:rsidR="00E06F05">
        <w:rPr>
          <w:rFonts w:asciiTheme="minorHAnsi" w:hAnsiTheme="minorHAnsi" w:cs="Arial"/>
          <w:lang w:val="en-AU" w:eastAsia="en-AU"/>
        </w:rPr>
        <w:t>reserve</w:t>
      </w:r>
      <w:r w:rsidR="00EC2E79">
        <w:rPr>
          <w:rFonts w:asciiTheme="minorHAnsi" w:hAnsiTheme="minorHAnsi" w:cs="Arial"/>
          <w:lang w:val="en-AU" w:eastAsia="en-AU"/>
        </w:rPr>
        <w:t>s</w:t>
      </w:r>
      <w:r w:rsidR="0057284D">
        <w:rPr>
          <w:rFonts w:asciiTheme="minorHAnsi" w:hAnsiTheme="minorHAnsi" w:cs="Arial"/>
          <w:lang w:val="en-AU" w:eastAsia="en-AU"/>
        </w:rPr>
        <w:t>:</w:t>
      </w:r>
    </w:p>
    <w:p w14:paraId="15F56DB4" w14:textId="77777777" w:rsidR="00E2352F" w:rsidRDefault="0095086D" w:rsidP="00A34257">
      <w:pPr>
        <w:numPr>
          <w:ilvl w:val="0"/>
          <w:numId w:val="93"/>
        </w:numPr>
        <w:spacing w:before="120" w:line="276" w:lineRule="auto"/>
        <w:rPr>
          <w:rFonts w:asciiTheme="minorHAnsi" w:hAnsiTheme="minorHAnsi" w:cs="Arial"/>
          <w:szCs w:val="20"/>
          <w:lang w:val="en-AU" w:eastAsia="en-AU"/>
        </w:rPr>
      </w:pPr>
      <w:r w:rsidRPr="001B644A">
        <w:rPr>
          <w:rFonts w:asciiTheme="minorHAnsi" w:hAnsiTheme="minorHAnsi" w:cs="Arial"/>
          <w:szCs w:val="20"/>
          <w:lang w:val="en-AU" w:eastAsia="en-AU"/>
        </w:rPr>
        <w:t>Regional Aquatic and Sports Reserve</w:t>
      </w:r>
      <w:r w:rsidR="007A61A7" w:rsidRPr="001B644A">
        <w:rPr>
          <w:rFonts w:asciiTheme="minorHAnsi" w:hAnsiTheme="minorHAnsi" w:cs="Arial"/>
          <w:szCs w:val="20"/>
          <w:lang w:val="en-AU" w:eastAsia="en-AU"/>
        </w:rPr>
        <w:t xml:space="preserve"> ($10</w:t>
      </w:r>
      <w:r w:rsidR="00735C32" w:rsidRPr="001B644A">
        <w:rPr>
          <w:rFonts w:asciiTheme="minorHAnsi" w:hAnsiTheme="minorHAnsi" w:cs="Arial"/>
          <w:szCs w:val="20"/>
          <w:lang w:val="en-AU" w:eastAsia="en-AU"/>
        </w:rPr>
        <w:t xml:space="preserve"> million)</w:t>
      </w:r>
      <w:r w:rsidRPr="001B644A">
        <w:rPr>
          <w:rFonts w:asciiTheme="minorHAnsi" w:hAnsiTheme="minorHAnsi" w:cs="Arial"/>
          <w:szCs w:val="20"/>
          <w:lang w:val="en-AU" w:eastAsia="en-AU"/>
        </w:rPr>
        <w:t xml:space="preserve"> </w:t>
      </w:r>
      <w:r w:rsidR="7C101F30" w:rsidRPr="001B644A">
        <w:rPr>
          <w:rFonts w:asciiTheme="minorHAnsi" w:hAnsiTheme="minorHAnsi" w:cs="Arial"/>
          <w:szCs w:val="20"/>
          <w:lang w:val="en-AU" w:eastAsia="en-AU"/>
        </w:rPr>
        <w:t xml:space="preserve">to help </w:t>
      </w:r>
      <w:r w:rsidR="003E68C4" w:rsidRPr="001B644A">
        <w:rPr>
          <w:rFonts w:asciiTheme="minorHAnsi" w:hAnsiTheme="minorHAnsi" w:cs="Arial"/>
          <w:szCs w:val="20"/>
          <w:lang w:val="en-AU" w:eastAsia="en-AU"/>
        </w:rPr>
        <w:t xml:space="preserve">fund </w:t>
      </w:r>
      <w:r w:rsidR="7C101F30" w:rsidRPr="001B644A">
        <w:rPr>
          <w:rFonts w:asciiTheme="minorHAnsi" w:hAnsiTheme="minorHAnsi" w:cs="Arial"/>
          <w:szCs w:val="20"/>
          <w:lang w:val="en-AU" w:eastAsia="en-AU"/>
        </w:rPr>
        <w:t>the delivery of a new regional state-of-the-art centre to support the City of Whittlesea community to lead healthy and active lifestyles</w:t>
      </w:r>
      <w:r w:rsidR="00E06F05" w:rsidRPr="001B644A">
        <w:rPr>
          <w:rFonts w:asciiTheme="minorHAnsi" w:hAnsiTheme="minorHAnsi" w:cs="Arial"/>
          <w:szCs w:val="20"/>
          <w:lang w:val="en-AU" w:eastAsia="en-AU"/>
        </w:rPr>
        <w:t>;</w:t>
      </w:r>
      <w:r w:rsidRPr="001B644A">
        <w:rPr>
          <w:rFonts w:asciiTheme="minorHAnsi" w:hAnsiTheme="minorHAnsi" w:cs="Arial"/>
          <w:szCs w:val="20"/>
          <w:lang w:val="en-AU" w:eastAsia="en-AU"/>
        </w:rPr>
        <w:t xml:space="preserve"> </w:t>
      </w:r>
      <w:r w:rsidR="003E728E">
        <w:rPr>
          <w:rFonts w:asciiTheme="minorHAnsi" w:hAnsiTheme="minorHAnsi" w:cs="Arial"/>
          <w:szCs w:val="20"/>
          <w:lang w:val="en-AU" w:eastAsia="en-AU"/>
        </w:rPr>
        <w:t>and</w:t>
      </w:r>
    </w:p>
    <w:p w14:paraId="037E4DAA" w14:textId="77777777" w:rsidR="00446782" w:rsidRPr="00E2352F" w:rsidRDefault="00E2352F" w:rsidP="00E2352F">
      <w:pPr>
        <w:rPr>
          <w:rFonts w:asciiTheme="minorHAnsi" w:hAnsiTheme="minorHAnsi" w:cs="Arial"/>
          <w:szCs w:val="20"/>
          <w:lang w:val="en-AU" w:eastAsia="en-AU"/>
        </w:rPr>
      </w:pPr>
      <w:r>
        <w:rPr>
          <w:rFonts w:asciiTheme="minorHAnsi" w:hAnsiTheme="minorHAnsi" w:cs="Arial"/>
          <w:szCs w:val="20"/>
          <w:lang w:val="en-AU" w:eastAsia="en-AU"/>
        </w:rPr>
        <w:br w:type="page"/>
      </w:r>
    </w:p>
    <w:p w14:paraId="1F7619DF" w14:textId="77777777" w:rsidR="007F0FEB" w:rsidRDefault="0095086D" w:rsidP="40DF570F">
      <w:pPr>
        <w:numPr>
          <w:ilvl w:val="0"/>
          <w:numId w:val="93"/>
        </w:numPr>
        <w:spacing w:before="120" w:line="276" w:lineRule="auto"/>
        <w:rPr>
          <w:rFonts w:ascii="Calibri" w:hAnsi="Calibri" w:cs="Arial"/>
          <w:szCs w:val="20"/>
          <w:lang w:val="en-AU" w:eastAsia="en-AU"/>
        </w:rPr>
      </w:pPr>
      <w:r w:rsidRPr="40DF570F">
        <w:rPr>
          <w:rFonts w:asciiTheme="minorHAnsi" w:hAnsiTheme="minorHAnsi" w:cs="Arial"/>
          <w:szCs w:val="20"/>
          <w:lang w:val="en-AU" w:eastAsia="en-AU"/>
        </w:rPr>
        <w:lastRenderedPageBreak/>
        <w:t>S</w:t>
      </w:r>
      <w:r w:rsidR="001564C1" w:rsidRPr="40DF570F">
        <w:rPr>
          <w:rFonts w:asciiTheme="minorHAnsi" w:hAnsiTheme="minorHAnsi" w:cs="Arial"/>
          <w:szCs w:val="20"/>
          <w:lang w:val="en-AU" w:eastAsia="en-AU"/>
        </w:rPr>
        <w:t>trategic Operational Projects</w:t>
      </w:r>
      <w:r w:rsidR="00D474B3" w:rsidRPr="40DF570F">
        <w:rPr>
          <w:rFonts w:asciiTheme="minorHAnsi" w:hAnsiTheme="minorHAnsi" w:cs="Arial"/>
          <w:szCs w:val="20"/>
          <w:lang w:val="en-AU" w:eastAsia="en-AU"/>
        </w:rPr>
        <w:t xml:space="preserve"> Reserve</w:t>
      </w:r>
      <w:r w:rsidR="00735C32" w:rsidRPr="40DF570F">
        <w:rPr>
          <w:rFonts w:asciiTheme="minorHAnsi" w:hAnsiTheme="minorHAnsi" w:cs="Arial"/>
          <w:szCs w:val="20"/>
          <w:lang w:val="en-AU" w:eastAsia="en-AU"/>
        </w:rPr>
        <w:t xml:space="preserve"> </w:t>
      </w:r>
      <w:r w:rsidR="008E1A97" w:rsidRPr="40DF570F">
        <w:rPr>
          <w:rFonts w:asciiTheme="minorHAnsi" w:hAnsiTheme="minorHAnsi" w:cs="Arial"/>
          <w:szCs w:val="20"/>
          <w:lang w:val="en-AU" w:eastAsia="en-AU"/>
        </w:rPr>
        <w:t xml:space="preserve">($2,373,276) </w:t>
      </w:r>
      <w:r w:rsidR="60A4C307" w:rsidRPr="40DF570F">
        <w:rPr>
          <w:rFonts w:asciiTheme="minorHAnsi" w:hAnsiTheme="minorHAnsi" w:cs="Arial"/>
          <w:szCs w:val="20"/>
          <w:lang w:val="en-AU" w:eastAsia="en-AU"/>
        </w:rPr>
        <w:t>to ensure Council has sufficient funds to deliver against a number of endorsed Council strategies and various activities that have been identified as part of the transformation required for City of Whittlesea.</w:t>
      </w:r>
    </w:p>
    <w:p w14:paraId="10CB52D0" w14:textId="77777777" w:rsidR="003E728E" w:rsidRPr="003E728E" w:rsidRDefault="0095086D" w:rsidP="2A92A14B">
      <w:pPr>
        <w:spacing w:before="120" w:line="276" w:lineRule="auto"/>
        <w:rPr>
          <w:rFonts w:ascii="Calibri" w:hAnsi="Calibri" w:cs="Arial"/>
          <w:lang w:val="en-AU" w:eastAsia="en-AU"/>
        </w:rPr>
      </w:pPr>
      <w:r w:rsidRPr="2A92A14B">
        <w:rPr>
          <w:rFonts w:asciiTheme="minorHAnsi" w:hAnsiTheme="minorHAnsi" w:cs="Arial"/>
          <w:lang w:val="en-AU" w:eastAsia="en-AU"/>
        </w:rPr>
        <w:t xml:space="preserve">Council </w:t>
      </w:r>
      <w:r w:rsidR="00093782" w:rsidRPr="2A92A14B">
        <w:rPr>
          <w:rFonts w:asciiTheme="minorHAnsi" w:hAnsiTheme="minorHAnsi" w:cs="Arial"/>
          <w:lang w:val="en-AU" w:eastAsia="en-AU"/>
        </w:rPr>
        <w:t xml:space="preserve">will </w:t>
      </w:r>
      <w:r w:rsidR="00EB586E" w:rsidRPr="2A92A14B">
        <w:rPr>
          <w:rFonts w:asciiTheme="minorHAnsi" w:hAnsiTheme="minorHAnsi" w:cs="Arial"/>
          <w:lang w:val="en-AU" w:eastAsia="en-AU"/>
        </w:rPr>
        <w:t xml:space="preserve">establish </w:t>
      </w:r>
      <w:r w:rsidR="008A59C1" w:rsidRPr="2A92A14B">
        <w:rPr>
          <w:rFonts w:asciiTheme="minorHAnsi" w:hAnsiTheme="minorHAnsi" w:cs="Arial"/>
          <w:lang w:val="en-AU" w:eastAsia="en-AU"/>
        </w:rPr>
        <w:t>a new reserve ‘Aboriginal Gathering Place Reserve’ and make a transfer to the reserve of $6 million from the ‘Strategic Investment Reserve’</w:t>
      </w:r>
      <w:r w:rsidR="02C120D8" w:rsidRPr="2A92A14B">
        <w:rPr>
          <w:rFonts w:asciiTheme="minorHAnsi" w:hAnsiTheme="minorHAnsi" w:cs="Arial"/>
          <w:lang w:val="en-AU" w:eastAsia="en-AU"/>
        </w:rPr>
        <w:t xml:space="preserve"> to support enhanced outcomes, increase connection to culture, and facilitate healing for Aboriginal people.</w:t>
      </w:r>
    </w:p>
    <w:p w14:paraId="63349E06" w14:textId="77777777" w:rsidR="00540139" w:rsidRPr="002B0489" w:rsidRDefault="0095086D" w:rsidP="0089AC21">
      <w:pPr>
        <w:widowControl w:val="0"/>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 xml:space="preserve"> </w:t>
      </w:r>
      <w:r w:rsidR="0089AC21" w:rsidRPr="0089AC21">
        <w:rPr>
          <w:rFonts w:ascii="Calibri" w:hAnsi="Calibri"/>
          <w:b/>
          <w:color w:val="FFFFFF" w:themeColor="background1"/>
          <w:lang w:val="en-AU"/>
        </w:rPr>
        <w:t>Community Consultation and Engagement</w:t>
      </w:r>
    </w:p>
    <w:p w14:paraId="749F2950" w14:textId="77777777" w:rsidR="001457C0" w:rsidRPr="001457C0" w:rsidRDefault="0095086D" w:rsidP="008E70DB">
      <w:pPr>
        <w:widowControl w:val="0"/>
        <w:spacing w:line="276" w:lineRule="auto"/>
        <w:rPr>
          <w:rFonts w:ascii="Calibri" w:hAnsi="Calibri"/>
          <w:lang w:val="en-AU"/>
        </w:rPr>
      </w:pPr>
      <w:r>
        <w:rPr>
          <w:rFonts w:ascii="Calibri" w:hAnsi="Calibri"/>
          <w:lang w:val="en-AU"/>
        </w:rPr>
        <w:t xml:space="preserve">The Community were extensively engaged and consulted in developing the </w:t>
      </w:r>
      <w:r w:rsidR="3E31400F">
        <w:rPr>
          <w:rFonts w:ascii="Calibri" w:hAnsi="Calibri"/>
          <w:lang w:val="en-AU"/>
        </w:rPr>
        <w:t>2022</w:t>
      </w:r>
      <w:r w:rsidR="00F34A7A">
        <w:rPr>
          <w:rFonts w:ascii="Calibri" w:hAnsi="Calibri"/>
          <w:lang w:val="en-AU"/>
        </w:rPr>
        <w:t>-</w:t>
      </w:r>
      <w:r w:rsidR="3E31400F">
        <w:rPr>
          <w:rFonts w:ascii="Calibri" w:hAnsi="Calibri"/>
          <w:lang w:val="en-AU"/>
        </w:rPr>
        <w:t xml:space="preserve">23 </w:t>
      </w:r>
      <w:r>
        <w:rPr>
          <w:rFonts w:ascii="Calibri" w:hAnsi="Calibri"/>
          <w:lang w:val="en-AU"/>
        </w:rPr>
        <w:t>Comm</w:t>
      </w:r>
      <w:r w:rsidR="2A738D0F">
        <w:rPr>
          <w:rFonts w:ascii="Calibri" w:hAnsi="Calibri"/>
          <w:lang w:val="en-AU"/>
        </w:rPr>
        <w:t>unity</w:t>
      </w:r>
      <w:r>
        <w:rPr>
          <w:rFonts w:ascii="Calibri" w:hAnsi="Calibri"/>
          <w:lang w:val="en-AU"/>
        </w:rPr>
        <w:t xml:space="preserve"> Plan actions and budget. </w:t>
      </w:r>
      <w:r w:rsidR="007C5178">
        <w:rPr>
          <w:rFonts w:ascii="Calibri" w:hAnsi="Calibri"/>
          <w:lang w:val="en-AU"/>
        </w:rPr>
        <w:t xml:space="preserve"> </w:t>
      </w:r>
    </w:p>
    <w:p w14:paraId="1900D9CD" w14:textId="77777777" w:rsidR="00540139" w:rsidRPr="00DE602E" w:rsidRDefault="0095086D" w:rsidP="008E70DB">
      <w:pPr>
        <w:widowControl w:val="0"/>
        <w:shd w:val="clear" w:color="auto" w:fill="003266"/>
        <w:spacing w:before="120" w:after="120" w:line="276" w:lineRule="auto"/>
        <w:outlineLvl w:val="0"/>
        <w:rPr>
          <w:rFonts w:ascii="Calibri" w:hAnsi="Calibri"/>
          <w:b/>
          <w:color w:val="FFFFFF"/>
          <w:sz w:val="28"/>
          <w:szCs w:val="28"/>
          <w:lang w:val="en-AU"/>
        </w:rPr>
      </w:pPr>
      <w:r w:rsidRPr="0089AC21">
        <w:rPr>
          <w:rFonts w:ascii="Calibri" w:hAnsi="Calibri"/>
          <w:b/>
          <w:color w:val="FFFFFF" w:themeColor="background1"/>
          <w:sz w:val="28"/>
          <w:szCs w:val="28"/>
          <w:lang w:val="en-AU"/>
        </w:rPr>
        <w:t xml:space="preserve"> </w:t>
      </w:r>
      <w:r w:rsidRPr="0089AC21">
        <w:rPr>
          <w:rFonts w:ascii="Calibri" w:hAnsi="Calibri"/>
          <w:b/>
          <w:color w:val="FFFFFF" w:themeColor="background1"/>
          <w:lang w:val="en-AU"/>
        </w:rPr>
        <w:t>Alignment to Community Plan, Policies or Strategies</w:t>
      </w:r>
    </w:p>
    <w:p w14:paraId="50B04B23" w14:textId="77777777" w:rsidR="00540139" w:rsidRDefault="0095086D" w:rsidP="008E70DB">
      <w:pPr>
        <w:widowControl w:val="0"/>
        <w:spacing w:line="276" w:lineRule="auto"/>
        <w:jc w:val="both"/>
        <w:rPr>
          <w:rFonts w:ascii="Calibri" w:hAnsi="Calibri"/>
          <w:lang w:val="en-AU"/>
        </w:rPr>
      </w:pPr>
      <w:r>
        <w:rPr>
          <w:rFonts w:ascii="Calibri" w:hAnsi="Calibri"/>
          <w:lang w:val="en-AU"/>
        </w:rPr>
        <w:t>Alignment to Whittlesea 2040 and Community Plan 2021-2025:</w:t>
      </w:r>
    </w:p>
    <w:p w14:paraId="163F6A5D" w14:textId="77777777" w:rsidR="00A059B5" w:rsidRDefault="0095086D" w:rsidP="0089AC21">
      <w:pPr>
        <w:widowControl w:val="0"/>
        <w:spacing w:before="240" w:after="60" w:line="276" w:lineRule="auto"/>
        <w:rPr>
          <w:rFonts w:ascii="Calibri" w:eastAsia="Calibri" w:hAnsi="Calibri" w:cs="Calibri"/>
          <w:b/>
          <w:bCs/>
          <w:color w:val="000000"/>
          <w:lang w:val="en-AU"/>
        </w:rPr>
      </w:pPr>
      <w:r w:rsidRPr="0089AC21">
        <w:rPr>
          <w:rFonts w:ascii="Calibri" w:eastAsia="Calibri" w:hAnsi="Calibri" w:cs="Calibri"/>
          <w:b/>
          <w:bCs/>
          <w:color w:val="000000" w:themeColor="text1"/>
          <w:lang w:val="en-AU"/>
        </w:rPr>
        <w:t>High performing organisation  </w:t>
      </w:r>
    </w:p>
    <w:p w14:paraId="19E033CD" w14:textId="77777777" w:rsidR="00104127" w:rsidRDefault="0095086D" w:rsidP="00A059B5">
      <w:pPr>
        <w:widowControl w:val="0"/>
        <w:spacing w:line="276" w:lineRule="auto"/>
        <w:rPr>
          <w:rFonts w:ascii="Calibri" w:eastAsia="Calibri" w:hAnsi="Calibri" w:cs="Calibri"/>
          <w:b/>
          <w:bCs/>
          <w:color w:val="000000"/>
          <w:lang w:val="en-AU"/>
        </w:rPr>
      </w:pPr>
      <w:r w:rsidRPr="0089AC21">
        <w:rPr>
          <w:rFonts w:ascii="Calibri" w:eastAsia="Calibri" w:hAnsi="Calibri" w:cs="Calibri"/>
          <w:color w:val="000000" w:themeColor="text1"/>
          <w:lang w:val="en-AU"/>
        </w:rPr>
        <w:t>We engage effectively with the community, to deliver efficient and effective services and initiatives, and to make decisions in the best interest of our community and deliver value to our community.</w:t>
      </w:r>
    </w:p>
    <w:p w14:paraId="492FF3EC" w14:textId="77777777" w:rsidR="00540139" w:rsidRPr="00290BE8" w:rsidRDefault="00E2352F" w:rsidP="0089AC21">
      <w:pPr>
        <w:widowControl w:val="0"/>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 xml:space="preserve"> </w:t>
      </w:r>
      <w:r w:rsidR="001214C3" w:rsidRPr="0089AC21">
        <w:rPr>
          <w:rFonts w:ascii="Calibri" w:hAnsi="Calibri"/>
          <w:b/>
          <w:color w:val="FFFFFF" w:themeColor="background1"/>
          <w:lang w:val="en-AU"/>
        </w:rPr>
        <w:t>Considerations</w:t>
      </w:r>
    </w:p>
    <w:p w14:paraId="4FAD8444" w14:textId="77777777" w:rsidR="00540139" w:rsidRDefault="0095086D" w:rsidP="008E70DB">
      <w:pPr>
        <w:widowControl w:val="0"/>
        <w:spacing w:before="240" w:after="60" w:line="276" w:lineRule="auto"/>
        <w:outlineLvl w:val="1"/>
        <w:rPr>
          <w:rFonts w:ascii="Calibri" w:hAnsi="Calibri" w:cs="Arial"/>
          <w:b/>
          <w:bCs/>
          <w:iCs/>
          <w:lang w:val="en-AU"/>
        </w:rPr>
      </w:pPr>
      <w:r w:rsidRPr="0089AC21">
        <w:rPr>
          <w:rFonts w:ascii="Calibri" w:hAnsi="Calibri" w:cs="Arial"/>
          <w:b/>
          <w:bCs/>
          <w:iCs/>
          <w:lang w:val="en-AU"/>
        </w:rPr>
        <w:t>Environmental</w:t>
      </w:r>
    </w:p>
    <w:p w14:paraId="4EB8153F" w14:textId="77777777" w:rsidR="00CC155E" w:rsidRPr="003909FB" w:rsidRDefault="0095086D" w:rsidP="008E70DB">
      <w:pPr>
        <w:widowControl w:val="0"/>
        <w:spacing w:line="276" w:lineRule="auto"/>
        <w:rPr>
          <w:rFonts w:ascii="Calibri" w:eastAsia="Calibri" w:hAnsi="Calibri" w:cs="Calibri"/>
          <w:lang w:val="en-AU"/>
        </w:rPr>
      </w:pPr>
      <w:r w:rsidRPr="0089AC21">
        <w:rPr>
          <w:rFonts w:ascii="Calibri" w:eastAsia="Calibri" w:hAnsi="Calibri" w:cs="Calibri"/>
          <w:lang w:val="en-AU"/>
        </w:rPr>
        <w:t xml:space="preserve">Reporting against the </w:t>
      </w:r>
      <w:r w:rsidR="001F12F3" w:rsidRPr="0089AC21">
        <w:rPr>
          <w:rFonts w:ascii="Calibri" w:eastAsia="Calibri" w:hAnsi="Calibri" w:cs="Calibri"/>
          <w:lang w:val="en-AU"/>
        </w:rPr>
        <w:t xml:space="preserve">Community Plan Action Plan 2022-2023 identifies key progress made from an environmental perspective, </w:t>
      </w:r>
      <w:r w:rsidR="004D0C9B" w:rsidRPr="0089AC21">
        <w:rPr>
          <w:rFonts w:ascii="Calibri" w:eastAsia="Calibri" w:hAnsi="Calibri" w:cs="Calibri"/>
          <w:lang w:val="en-AU"/>
        </w:rPr>
        <w:t>for example the key actions under the sustainable environment goal.</w:t>
      </w:r>
    </w:p>
    <w:p w14:paraId="0713E4FC" w14:textId="77777777" w:rsidR="00540139" w:rsidRDefault="0095086D" w:rsidP="008E70DB">
      <w:pPr>
        <w:widowControl w:val="0"/>
        <w:spacing w:before="240" w:after="60" w:line="276" w:lineRule="auto"/>
        <w:outlineLvl w:val="1"/>
        <w:rPr>
          <w:rFonts w:ascii="Calibri" w:hAnsi="Calibri" w:cs="Arial"/>
          <w:b/>
          <w:bCs/>
          <w:iCs/>
          <w:lang w:val="en-AU"/>
        </w:rPr>
      </w:pPr>
      <w:r w:rsidRPr="0089AC21">
        <w:rPr>
          <w:rFonts w:ascii="Calibri" w:hAnsi="Calibri" w:cs="Arial"/>
          <w:b/>
          <w:bCs/>
          <w:iCs/>
          <w:lang w:val="en-AU"/>
        </w:rPr>
        <w:t xml:space="preserve">Social, Cultural and Health </w:t>
      </w:r>
    </w:p>
    <w:p w14:paraId="21445BE2" w14:textId="77777777" w:rsidR="00083B8B" w:rsidRPr="003909FB" w:rsidRDefault="0095086D" w:rsidP="008E70DB">
      <w:pPr>
        <w:widowControl w:val="0"/>
        <w:spacing w:line="276" w:lineRule="auto"/>
        <w:rPr>
          <w:rFonts w:ascii="Calibri" w:eastAsia="Calibri" w:hAnsi="Calibri" w:cs="Calibri"/>
          <w:lang w:val="en-AU"/>
        </w:rPr>
      </w:pPr>
      <w:r w:rsidRPr="0089AC21">
        <w:rPr>
          <w:rFonts w:ascii="Calibri" w:eastAsia="Calibri" w:hAnsi="Calibri" w:cs="Calibri"/>
          <w:lang w:val="en-AU"/>
        </w:rPr>
        <w:t xml:space="preserve">Reporting against the Community Plan Action Plan 2022-2023 identifies key progress made from a social, cultural and health perspective, for example the key actions under the </w:t>
      </w:r>
      <w:r w:rsidR="00DE1C34" w:rsidRPr="0089AC21">
        <w:rPr>
          <w:rFonts w:ascii="Calibri" w:eastAsia="Calibri" w:hAnsi="Calibri" w:cs="Calibri"/>
          <w:lang w:val="en-AU"/>
        </w:rPr>
        <w:t>connected community and liveable neighbourhoods</w:t>
      </w:r>
      <w:r w:rsidRPr="0089AC21">
        <w:rPr>
          <w:rFonts w:ascii="Calibri" w:eastAsia="Calibri" w:hAnsi="Calibri" w:cs="Calibri"/>
          <w:lang w:val="en-AU"/>
        </w:rPr>
        <w:t xml:space="preserve"> goal</w:t>
      </w:r>
      <w:r w:rsidR="00DE1C34" w:rsidRPr="0089AC21">
        <w:rPr>
          <w:rFonts w:ascii="Calibri" w:eastAsia="Calibri" w:hAnsi="Calibri" w:cs="Calibri"/>
          <w:lang w:val="en-AU"/>
        </w:rPr>
        <w:t>s</w:t>
      </w:r>
      <w:r w:rsidRPr="0089AC21">
        <w:rPr>
          <w:rFonts w:ascii="Calibri" w:eastAsia="Calibri" w:hAnsi="Calibri" w:cs="Calibri"/>
          <w:lang w:val="en-AU"/>
        </w:rPr>
        <w:t>.</w:t>
      </w:r>
    </w:p>
    <w:p w14:paraId="5685B9C1" w14:textId="77777777" w:rsidR="00540139" w:rsidRPr="007C0C8C" w:rsidRDefault="0095086D" w:rsidP="008E70DB">
      <w:pPr>
        <w:widowControl w:val="0"/>
        <w:spacing w:before="240" w:after="60" w:line="276" w:lineRule="auto"/>
        <w:outlineLvl w:val="1"/>
        <w:rPr>
          <w:rFonts w:ascii="Calibri" w:hAnsi="Calibri" w:cs="Arial"/>
          <w:b/>
          <w:bCs/>
          <w:iCs/>
          <w:lang w:val="en-AU"/>
        </w:rPr>
      </w:pPr>
      <w:r w:rsidRPr="0089AC21">
        <w:rPr>
          <w:rFonts w:ascii="Calibri" w:hAnsi="Calibri" w:cs="Arial"/>
          <w:b/>
          <w:bCs/>
          <w:iCs/>
          <w:lang w:val="en-AU"/>
        </w:rPr>
        <w:t>Economic</w:t>
      </w:r>
    </w:p>
    <w:p w14:paraId="6333F3FB" w14:textId="77777777" w:rsidR="0031180E" w:rsidRPr="003909FB" w:rsidRDefault="0095086D" w:rsidP="008E70DB">
      <w:pPr>
        <w:widowControl w:val="0"/>
        <w:spacing w:line="276" w:lineRule="auto"/>
        <w:rPr>
          <w:rFonts w:ascii="Calibri" w:eastAsia="Calibri" w:hAnsi="Calibri" w:cs="Calibri"/>
          <w:lang w:val="en-AU"/>
        </w:rPr>
      </w:pPr>
      <w:r w:rsidRPr="0089AC21">
        <w:rPr>
          <w:rFonts w:ascii="Calibri" w:eastAsia="Calibri" w:hAnsi="Calibri" w:cs="Calibri"/>
          <w:lang w:val="en-AU"/>
        </w:rPr>
        <w:t>Reporting against the Community Plan Action Plan 2022-2023 identifies key progress made from an economic perspective, for example the key actions under the strong local economy goal.</w:t>
      </w:r>
    </w:p>
    <w:p w14:paraId="5B23E057" w14:textId="77777777" w:rsidR="00540139" w:rsidRPr="007C0C8C" w:rsidRDefault="0095086D" w:rsidP="008E70DB">
      <w:pPr>
        <w:widowControl w:val="0"/>
        <w:spacing w:before="240" w:after="60" w:line="276" w:lineRule="auto"/>
        <w:outlineLvl w:val="1"/>
        <w:rPr>
          <w:rFonts w:ascii="Calibri" w:hAnsi="Calibri" w:cs="Arial"/>
          <w:b/>
          <w:bCs/>
          <w:iCs/>
          <w:lang w:val="en-AU"/>
        </w:rPr>
      </w:pPr>
      <w:r w:rsidRPr="0089AC21">
        <w:rPr>
          <w:rFonts w:ascii="Calibri" w:hAnsi="Calibri" w:cs="Arial"/>
          <w:b/>
          <w:bCs/>
          <w:iCs/>
          <w:lang w:val="en-AU"/>
        </w:rPr>
        <w:t>Financial Implications</w:t>
      </w:r>
    </w:p>
    <w:p w14:paraId="0A6242A0" w14:textId="77777777" w:rsidR="007D0567" w:rsidRPr="003909FB" w:rsidRDefault="0095086D" w:rsidP="008E70DB">
      <w:pPr>
        <w:widowControl w:val="0"/>
        <w:spacing w:line="276" w:lineRule="auto"/>
        <w:rPr>
          <w:rFonts w:ascii="Calibri" w:eastAsia="Calibri" w:hAnsi="Calibri" w:cs="Calibri"/>
          <w:lang w:val="en-AU"/>
        </w:rPr>
      </w:pPr>
      <w:r w:rsidRPr="0089AC21">
        <w:rPr>
          <w:rFonts w:ascii="Calibri" w:eastAsia="Calibri" w:hAnsi="Calibri" w:cs="Calibri"/>
          <w:lang w:val="en-AU"/>
        </w:rPr>
        <w:t xml:space="preserve">All matters raised in this report, which have a financial implication, have been reflected in the Corporate Performance Report for the </w:t>
      </w:r>
      <w:r w:rsidR="004E272E" w:rsidRPr="0089AC21">
        <w:rPr>
          <w:rFonts w:ascii="Calibri" w:eastAsia="Calibri" w:hAnsi="Calibri" w:cs="Calibri"/>
          <w:lang w:val="en-AU"/>
        </w:rPr>
        <w:t>quarter</w:t>
      </w:r>
      <w:r w:rsidRPr="0089AC21">
        <w:rPr>
          <w:rFonts w:ascii="Calibri" w:eastAsia="Calibri" w:hAnsi="Calibri" w:cs="Calibri"/>
          <w:lang w:val="en-AU"/>
        </w:rPr>
        <w:t xml:space="preserve"> ended </w:t>
      </w:r>
      <w:r w:rsidR="00E23C26" w:rsidRPr="0089AC21">
        <w:rPr>
          <w:rFonts w:ascii="Calibri" w:eastAsia="Calibri" w:hAnsi="Calibri" w:cs="Calibri"/>
          <w:lang w:val="en-AU"/>
        </w:rPr>
        <w:t>30</w:t>
      </w:r>
      <w:r w:rsidRPr="0089AC21">
        <w:rPr>
          <w:rFonts w:ascii="Calibri" w:eastAsia="Calibri" w:hAnsi="Calibri" w:cs="Calibri"/>
          <w:lang w:val="en-AU"/>
        </w:rPr>
        <w:t xml:space="preserve"> </w:t>
      </w:r>
      <w:r w:rsidR="00DA7EC1" w:rsidRPr="0089AC21">
        <w:rPr>
          <w:rFonts w:ascii="Calibri" w:eastAsia="Calibri" w:hAnsi="Calibri" w:cs="Calibri"/>
          <w:lang w:val="en-AU"/>
        </w:rPr>
        <w:t>September</w:t>
      </w:r>
      <w:r w:rsidRPr="0089AC21">
        <w:rPr>
          <w:rFonts w:ascii="Calibri" w:eastAsia="Calibri" w:hAnsi="Calibri" w:cs="Calibri"/>
          <w:lang w:val="en-AU"/>
        </w:rPr>
        <w:t xml:space="preserve"> 2022</w:t>
      </w:r>
      <w:r w:rsidR="00176804" w:rsidRPr="0089AC21">
        <w:rPr>
          <w:rFonts w:ascii="Calibri" w:eastAsia="Calibri" w:hAnsi="Calibri" w:cs="Calibri"/>
          <w:lang w:val="en-AU"/>
        </w:rPr>
        <w:t xml:space="preserve"> </w:t>
      </w:r>
      <w:r w:rsidRPr="0089AC21">
        <w:rPr>
          <w:rFonts w:ascii="Calibri" w:eastAsia="Calibri" w:hAnsi="Calibri" w:cs="Calibri"/>
          <w:lang w:val="en-AU"/>
        </w:rPr>
        <w:t>(Attachment 1).</w:t>
      </w:r>
    </w:p>
    <w:p w14:paraId="76A29F81" w14:textId="77777777" w:rsidR="00540139" w:rsidRPr="00E94556" w:rsidRDefault="0095086D" w:rsidP="0089AC21">
      <w:pPr>
        <w:widowControl w:val="0"/>
        <w:shd w:val="clear" w:color="auto" w:fill="003266"/>
        <w:spacing w:before="120" w:after="120" w:line="276" w:lineRule="auto"/>
        <w:outlineLvl w:val="0"/>
        <w:rPr>
          <w:rFonts w:ascii="Calibri" w:hAnsi="Calibri"/>
          <w:b/>
          <w:color w:val="FFFFFF"/>
          <w:lang w:val="en-AU"/>
        </w:rPr>
      </w:pPr>
      <w:r w:rsidRPr="0089AC21">
        <w:rPr>
          <w:rFonts w:ascii="Calibri" w:hAnsi="Calibri"/>
          <w:b/>
          <w:color w:val="FFFFFF" w:themeColor="background1"/>
          <w:sz w:val="28"/>
          <w:szCs w:val="28"/>
          <w:lang w:val="en-AU"/>
        </w:rPr>
        <w:lastRenderedPageBreak/>
        <w:t xml:space="preserve"> </w:t>
      </w:r>
      <w:r w:rsidRPr="0089AC21">
        <w:rPr>
          <w:rFonts w:ascii="Calibri" w:hAnsi="Calibri"/>
          <w:b/>
          <w:color w:val="FFFFFF" w:themeColor="background1"/>
          <w:lang w:val="en-AU"/>
        </w:rPr>
        <w:t>Link to Strategic Risk</w:t>
      </w:r>
    </w:p>
    <w:p w14:paraId="57CE1E95" w14:textId="77777777" w:rsidR="001202E2" w:rsidRDefault="0095086D" w:rsidP="007201FE">
      <w:pPr>
        <w:widowControl w:val="0"/>
        <w:spacing w:before="240" w:after="60" w:line="276" w:lineRule="auto"/>
        <w:rPr>
          <w:rFonts w:ascii="Calibri" w:eastAsia="Calibri" w:hAnsi="Calibri" w:cs="Calibri"/>
          <w:i/>
          <w:iCs/>
          <w:lang w:val="en-AU"/>
        </w:rPr>
      </w:pPr>
      <w:r w:rsidRPr="0089AC21">
        <w:rPr>
          <w:rFonts w:ascii="Calibri" w:hAnsi="Calibri" w:cs="Arial"/>
          <w:b/>
          <w:bCs/>
          <w:lang w:val="en-AU" w:eastAsia="en-AU"/>
        </w:rPr>
        <w:t xml:space="preserve">Strategic Risk </w:t>
      </w:r>
      <w:r w:rsidRPr="0089AC21">
        <w:rPr>
          <w:rFonts w:ascii="Calibri" w:eastAsia="Calibri" w:hAnsi="Calibri" w:cs="Calibri"/>
          <w:i/>
          <w:iCs/>
          <w:lang w:val="en-AU"/>
        </w:rPr>
        <w:t>Financial Sustainability - Inability to meet current and future expenditure</w:t>
      </w:r>
    </w:p>
    <w:p w14:paraId="19782AC0" w14:textId="77777777" w:rsidR="00540139" w:rsidRPr="00666571" w:rsidRDefault="0095086D" w:rsidP="007201FE">
      <w:pPr>
        <w:widowControl w:val="0"/>
        <w:spacing w:line="276" w:lineRule="auto"/>
        <w:rPr>
          <w:rFonts w:ascii="Calibri" w:hAnsi="Calibri"/>
          <w:color w:val="000000"/>
          <w:lang w:val="en-AU"/>
        </w:rPr>
      </w:pPr>
      <w:r w:rsidRPr="0089AC21">
        <w:rPr>
          <w:rFonts w:ascii="Calibri" w:hAnsi="Calibri"/>
          <w:color w:val="000000" w:themeColor="text1"/>
          <w:lang w:val="en-AU"/>
        </w:rPr>
        <w:t>This report provides Council with an oversight of the City of Whittlesea’s key financial information and performance obligations to enable monitoring and to ensure City of Whittlesea’s financial position is sustainable.</w:t>
      </w:r>
    </w:p>
    <w:p w14:paraId="320CBB74" w14:textId="77777777" w:rsidR="00540139" w:rsidRPr="00666571" w:rsidRDefault="0095086D" w:rsidP="0089AC21">
      <w:pPr>
        <w:widowControl w:val="0"/>
        <w:tabs>
          <w:tab w:val="left" w:pos="1134"/>
        </w:tabs>
        <w:spacing w:before="240" w:after="60" w:line="276" w:lineRule="auto"/>
        <w:rPr>
          <w:rFonts w:ascii="Calibri" w:hAnsi="Calibri" w:cs="Arial"/>
          <w:i/>
          <w:iCs/>
          <w:color w:val="000000"/>
          <w:lang w:val="en-AU"/>
        </w:rPr>
      </w:pPr>
      <w:r w:rsidRPr="0089AC21">
        <w:rPr>
          <w:rFonts w:ascii="Calibri" w:hAnsi="Calibri" w:cs="Arial"/>
          <w:b/>
          <w:bCs/>
          <w:lang w:val="en-AU" w:eastAsia="en-AU"/>
        </w:rPr>
        <w:t xml:space="preserve">Strategic Risk </w:t>
      </w:r>
      <w:r w:rsidR="007C4828" w:rsidRPr="0089AC21">
        <w:rPr>
          <w:rFonts w:ascii="Calibri" w:eastAsia="Calibri" w:hAnsi="Calibri" w:cs="Calibri"/>
          <w:i/>
          <w:iCs/>
          <w:lang w:val="en-AU"/>
        </w:rPr>
        <w:t>Governance - Ineffective governance of Council’s operations and activities resulting in either a legislative or policy breach</w:t>
      </w:r>
      <w:r w:rsidR="007C4828" w:rsidRPr="0089AC21">
        <w:rPr>
          <w:rFonts w:ascii="Calibri" w:eastAsia="Calibri" w:hAnsi="Calibri" w:cs="Calibri"/>
          <w:i/>
          <w:iCs/>
          <w:color w:val="000000" w:themeColor="text1"/>
          <w:lang w:val="en-AU"/>
        </w:rPr>
        <w:t> </w:t>
      </w:r>
    </w:p>
    <w:p w14:paraId="2D80115B" w14:textId="77777777" w:rsidR="00E2352F" w:rsidRDefault="00E2352F" w:rsidP="008E70DB">
      <w:pPr>
        <w:widowControl w:val="0"/>
        <w:spacing w:line="276" w:lineRule="auto"/>
        <w:rPr>
          <w:rFonts w:ascii="Calibri" w:hAnsi="Calibri"/>
          <w:color w:val="000000" w:themeColor="text1"/>
          <w:lang w:val="en-AU"/>
        </w:rPr>
      </w:pPr>
    </w:p>
    <w:p w14:paraId="25269D16" w14:textId="77777777" w:rsidR="0C9B1AFF" w:rsidRDefault="0095086D" w:rsidP="008E70DB">
      <w:pPr>
        <w:widowControl w:val="0"/>
        <w:spacing w:line="276" w:lineRule="auto"/>
        <w:rPr>
          <w:rFonts w:ascii="Calibri" w:eastAsia="Calibri" w:hAnsi="Calibri"/>
          <w:color w:val="000000"/>
          <w:lang w:val="en-AU"/>
        </w:rPr>
      </w:pPr>
      <w:r w:rsidRPr="0089AC21">
        <w:rPr>
          <w:rFonts w:ascii="Calibri" w:hAnsi="Calibri"/>
          <w:color w:val="000000" w:themeColor="text1"/>
          <w:lang w:val="en-AU"/>
        </w:rPr>
        <w:t xml:space="preserve">This report provides </w:t>
      </w:r>
      <w:r w:rsidR="00C92496" w:rsidRPr="0089AC21">
        <w:rPr>
          <w:rFonts w:ascii="Calibri" w:hAnsi="Calibri"/>
          <w:color w:val="000000" w:themeColor="text1"/>
          <w:lang w:val="en-AU"/>
        </w:rPr>
        <w:t>Council</w:t>
      </w:r>
      <w:r w:rsidRPr="0089AC21">
        <w:rPr>
          <w:rFonts w:ascii="Calibri" w:hAnsi="Calibri"/>
          <w:color w:val="000000" w:themeColor="text1"/>
          <w:lang w:val="en-AU"/>
        </w:rPr>
        <w:t xml:space="preserve"> with oversight of Council’s key corporate and financial information to enable regular monitoring and to ensure that Council’s financial position remains sustainable.</w:t>
      </w:r>
    </w:p>
    <w:p w14:paraId="55652457" w14:textId="77777777" w:rsidR="004E272E" w:rsidRPr="00E94556" w:rsidRDefault="0095086D" w:rsidP="0089AC21">
      <w:pPr>
        <w:widowControl w:val="0"/>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 xml:space="preserve"> </w:t>
      </w:r>
      <w:r w:rsidR="0089AC21" w:rsidRPr="0089AC21">
        <w:rPr>
          <w:rFonts w:ascii="Calibri" w:hAnsi="Calibri"/>
          <w:b/>
          <w:color w:val="FFFFFF" w:themeColor="background1"/>
          <w:lang w:val="en-AU"/>
        </w:rPr>
        <w:t>Implementation Strategy</w:t>
      </w:r>
    </w:p>
    <w:p w14:paraId="24300529" w14:textId="77777777" w:rsidR="00670934" w:rsidRPr="00670934" w:rsidRDefault="0095086D" w:rsidP="008C3CB7">
      <w:pPr>
        <w:widowControl w:val="0"/>
        <w:spacing w:line="276" w:lineRule="auto"/>
        <w:rPr>
          <w:rFonts w:ascii="Calibri" w:hAnsi="Calibri" w:cs="Arial"/>
          <w:i/>
          <w:iCs/>
          <w:color w:val="808080"/>
          <w:sz w:val="16"/>
          <w:szCs w:val="16"/>
          <w:lang w:val="en-AU"/>
        </w:rPr>
      </w:pPr>
      <w:r w:rsidRPr="0089AC21">
        <w:rPr>
          <w:rFonts w:ascii="Calibri" w:hAnsi="Calibri"/>
          <w:color w:val="000000" w:themeColor="text1"/>
          <w:lang w:val="en-AU"/>
        </w:rPr>
        <w:t>This report is intended to go to:</w:t>
      </w:r>
    </w:p>
    <w:p w14:paraId="6142AA6B" w14:textId="77777777" w:rsidR="00670934" w:rsidRPr="00670934" w:rsidRDefault="0095086D" w:rsidP="008C3CB7">
      <w:pPr>
        <w:widowControl w:val="0"/>
        <w:numPr>
          <w:ilvl w:val="0"/>
          <w:numId w:val="94"/>
        </w:numPr>
        <w:spacing w:line="276" w:lineRule="auto"/>
        <w:rPr>
          <w:rFonts w:ascii="Calibri" w:hAnsi="Calibri"/>
          <w:color w:val="000000"/>
          <w:szCs w:val="20"/>
          <w:lang w:val="en-AU"/>
        </w:rPr>
      </w:pPr>
      <w:r>
        <w:rPr>
          <w:rFonts w:ascii="Calibri" w:hAnsi="Calibri"/>
          <w:color w:val="000000" w:themeColor="text1"/>
          <w:szCs w:val="20"/>
          <w:lang w:val="en-AU"/>
        </w:rPr>
        <w:t>a</w:t>
      </w:r>
      <w:r w:rsidR="008D451E" w:rsidRPr="0089AC21">
        <w:rPr>
          <w:rFonts w:ascii="Calibri" w:hAnsi="Calibri"/>
          <w:color w:val="000000" w:themeColor="text1"/>
          <w:szCs w:val="20"/>
          <w:lang w:val="en-AU"/>
        </w:rPr>
        <w:t xml:space="preserve"> Council meeting on 21 November 2022</w:t>
      </w:r>
      <w:r>
        <w:rPr>
          <w:rFonts w:ascii="Calibri" w:hAnsi="Calibri"/>
          <w:color w:val="000000" w:themeColor="text1"/>
          <w:szCs w:val="20"/>
          <w:lang w:val="en-AU"/>
        </w:rPr>
        <w:t>; and</w:t>
      </w:r>
    </w:p>
    <w:p w14:paraId="5590B15F" w14:textId="77777777" w:rsidR="00670934" w:rsidRPr="00670934" w:rsidRDefault="0095086D" w:rsidP="008C3CB7">
      <w:pPr>
        <w:widowControl w:val="0"/>
        <w:numPr>
          <w:ilvl w:val="0"/>
          <w:numId w:val="94"/>
        </w:numPr>
        <w:spacing w:line="276" w:lineRule="auto"/>
        <w:rPr>
          <w:rFonts w:ascii="Calibri" w:hAnsi="Calibri"/>
          <w:color w:val="000000"/>
          <w:szCs w:val="20"/>
          <w:lang w:val="en-AU"/>
        </w:rPr>
      </w:pPr>
      <w:r>
        <w:rPr>
          <w:rFonts w:ascii="Calibri" w:hAnsi="Calibri"/>
          <w:color w:val="000000" w:themeColor="text1"/>
          <w:szCs w:val="20"/>
          <w:lang w:val="en-AU"/>
        </w:rPr>
        <w:t>a</w:t>
      </w:r>
      <w:r w:rsidR="008D451E" w:rsidRPr="0089AC21">
        <w:rPr>
          <w:rFonts w:ascii="Calibri" w:hAnsi="Calibri"/>
          <w:color w:val="000000" w:themeColor="text1"/>
          <w:szCs w:val="20"/>
          <w:lang w:val="en-AU"/>
        </w:rPr>
        <w:t xml:space="preserve">n Audit and Risk Committee meeting on </w:t>
      </w:r>
      <w:r w:rsidR="00500023" w:rsidRPr="0089AC21">
        <w:rPr>
          <w:rFonts w:ascii="Calibri" w:hAnsi="Calibri"/>
          <w:color w:val="000000" w:themeColor="text1"/>
          <w:szCs w:val="20"/>
          <w:lang w:val="en-AU"/>
        </w:rPr>
        <w:t xml:space="preserve">1 December </w:t>
      </w:r>
      <w:r w:rsidR="008D451E" w:rsidRPr="0089AC21">
        <w:rPr>
          <w:rFonts w:ascii="Calibri" w:hAnsi="Calibri"/>
          <w:color w:val="000000" w:themeColor="text1"/>
          <w:szCs w:val="20"/>
          <w:lang w:val="en-AU"/>
        </w:rPr>
        <w:t>2022.</w:t>
      </w:r>
    </w:p>
    <w:p w14:paraId="2AF175EF" w14:textId="77777777" w:rsidR="00540139" w:rsidRPr="00E94556" w:rsidRDefault="0095086D" w:rsidP="0089AC21">
      <w:pPr>
        <w:widowControl w:val="0"/>
        <w:shd w:val="clear" w:color="auto" w:fill="003266"/>
        <w:spacing w:before="120" w:after="120" w:line="276" w:lineRule="auto"/>
        <w:outlineLvl w:val="0"/>
        <w:rPr>
          <w:rFonts w:ascii="Calibri" w:hAnsi="Calibri"/>
          <w:b/>
          <w:color w:val="FFFFFF"/>
          <w:lang w:val="en-AU"/>
        </w:rPr>
      </w:pPr>
      <w:r w:rsidRPr="0089AC21">
        <w:rPr>
          <w:rFonts w:ascii="Calibri" w:hAnsi="Calibri"/>
          <w:b/>
          <w:color w:val="FFFFFF" w:themeColor="background1"/>
          <w:lang w:val="en-AU"/>
        </w:rPr>
        <w:t xml:space="preserve"> </w:t>
      </w:r>
      <w:r w:rsidR="007C4828" w:rsidRPr="0089AC21">
        <w:rPr>
          <w:rFonts w:ascii="Calibri" w:hAnsi="Calibri"/>
          <w:b/>
          <w:color w:val="FFFFFF" w:themeColor="background1"/>
          <w:lang w:val="en-AU"/>
        </w:rPr>
        <w:t>Declaration of Conflict of Interest</w:t>
      </w:r>
    </w:p>
    <w:p w14:paraId="0C46254C" w14:textId="77777777" w:rsidR="000714ED" w:rsidRDefault="0095086D" w:rsidP="008E70DB">
      <w:pPr>
        <w:widowControl w:val="0"/>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r>
        <w:rPr>
          <w:rFonts w:ascii="Calibri" w:eastAsia="Calibri" w:hAnsi="Calibri" w:cs="Calibri"/>
          <w:color w:val="000000"/>
          <w:lang w:val="en-AU"/>
        </w:rPr>
        <w:br/>
      </w:r>
    </w:p>
    <w:p w14:paraId="7A11956B" w14:textId="77777777" w:rsidR="00540139" w:rsidRDefault="0095086D" w:rsidP="008E70DB">
      <w:pPr>
        <w:widowControl w:val="0"/>
        <w:spacing w:line="276" w:lineRule="auto"/>
        <w:rPr>
          <w:rFonts w:ascii="Calibri" w:hAnsi="Calibri"/>
          <w:lang w:val="en-AU" w:eastAsia="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0F9E2EA6" w14:textId="77777777" w:rsidR="00540139" w:rsidRPr="00E94556" w:rsidRDefault="0095086D" w:rsidP="0089AC21">
      <w:pPr>
        <w:widowControl w:val="0"/>
        <w:shd w:val="clear" w:color="auto" w:fill="003266"/>
        <w:spacing w:before="120" w:after="120" w:line="276" w:lineRule="auto"/>
        <w:outlineLvl w:val="0"/>
        <w:rPr>
          <w:rFonts w:ascii="Calibri" w:hAnsi="Calibri"/>
          <w:b/>
          <w:color w:val="FFFFFF"/>
          <w:lang w:val="en-AU"/>
        </w:rPr>
      </w:pPr>
      <w:bookmarkStart w:id="132" w:name="_Hlk73455122_3"/>
      <w:r w:rsidRPr="0089AC21">
        <w:rPr>
          <w:rFonts w:ascii="Calibri" w:hAnsi="Calibri"/>
          <w:b/>
          <w:color w:val="FFFFFF" w:themeColor="background1"/>
          <w:lang w:val="en-AU"/>
        </w:rPr>
        <w:t xml:space="preserve"> Conclusion</w:t>
      </w:r>
    </w:p>
    <w:bookmarkEnd w:id="132"/>
    <w:p w14:paraId="427044AF" w14:textId="77777777" w:rsidR="00324F07" w:rsidRPr="00BA2B26" w:rsidRDefault="0095086D" w:rsidP="008E70DB">
      <w:pPr>
        <w:widowControl w:val="0"/>
        <w:spacing w:line="276" w:lineRule="auto"/>
        <w:rPr>
          <w:rFonts w:ascii="Calibri" w:hAnsi="Calibri"/>
          <w:color w:val="000000"/>
          <w:lang w:val="en-AU"/>
        </w:rPr>
      </w:pPr>
      <w:r w:rsidRPr="0089AC21">
        <w:rPr>
          <w:rFonts w:ascii="Calibri" w:hAnsi="Calibri"/>
          <w:color w:val="000000" w:themeColor="text1"/>
          <w:lang w:val="en-AU"/>
        </w:rPr>
        <w:t xml:space="preserve">For the </w:t>
      </w:r>
      <w:r w:rsidR="006408B0" w:rsidRPr="0089AC21">
        <w:rPr>
          <w:rFonts w:ascii="Calibri" w:hAnsi="Calibri"/>
          <w:color w:val="000000" w:themeColor="text1"/>
          <w:lang w:val="en-AU"/>
        </w:rPr>
        <w:t>three</w:t>
      </w:r>
      <w:r w:rsidRPr="0089AC21">
        <w:rPr>
          <w:rFonts w:ascii="Calibri" w:hAnsi="Calibri"/>
          <w:color w:val="000000" w:themeColor="text1"/>
          <w:lang w:val="en-AU"/>
        </w:rPr>
        <w:t xml:space="preserve"> months ended </w:t>
      </w:r>
      <w:r w:rsidR="00E23C26" w:rsidRPr="0089AC21">
        <w:rPr>
          <w:rFonts w:ascii="Calibri" w:hAnsi="Calibri"/>
          <w:color w:val="000000" w:themeColor="text1"/>
          <w:lang w:val="en-AU"/>
        </w:rPr>
        <w:t>30</w:t>
      </w:r>
      <w:r w:rsidR="00521577" w:rsidRPr="0089AC21">
        <w:rPr>
          <w:rFonts w:ascii="Calibri" w:hAnsi="Calibri"/>
          <w:color w:val="000000" w:themeColor="text1"/>
          <w:lang w:val="en-AU"/>
        </w:rPr>
        <w:t xml:space="preserve"> </w:t>
      </w:r>
      <w:r w:rsidR="00DA7EC1" w:rsidRPr="0089AC21">
        <w:rPr>
          <w:rFonts w:ascii="Calibri" w:hAnsi="Calibri"/>
          <w:color w:val="000000" w:themeColor="text1"/>
          <w:lang w:val="en-AU"/>
        </w:rPr>
        <w:t>September</w:t>
      </w:r>
      <w:r w:rsidR="00505E28" w:rsidRPr="0089AC21">
        <w:rPr>
          <w:rFonts w:ascii="Calibri" w:hAnsi="Calibri"/>
          <w:color w:val="000000" w:themeColor="text1"/>
          <w:lang w:val="en-AU"/>
        </w:rPr>
        <w:t xml:space="preserve"> 2022</w:t>
      </w:r>
      <w:r w:rsidRPr="0089AC21">
        <w:rPr>
          <w:rFonts w:ascii="Calibri" w:hAnsi="Calibri"/>
          <w:color w:val="000000" w:themeColor="text1"/>
          <w:lang w:val="en-AU"/>
        </w:rPr>
        <w:t>, Council’s operating surplus showed an unfavourable year to date variance of ($</w:t>
      </w:r>
      <w:r w:rsidR="0084128C" w:rsidRPr="0089AC21">
        <w:rPr>
          <w:rFonts w:ascii="Calibri" w:hAnsi="Calibri"/>
          <w:color w:val="000000" w:themeColor="text1"/>
          <w:lang w:val="en-AU"/>
        </w:rPr>
        <w:t>0.</w:t>
      </w:r>
      <w:r w:rsidR="006408B0" w:rsidRPr="0089AC21">
        <w:rPr>
          <w:rFonts w:ascii="Calibri" w:hAnsi="Calibri"/>
          <w:color w:val="000000" w:themeColor="text1"/>
          <w:lang w:val="en-AU"/>
        </w:rPr>
        <w:t>57</w:t>
      </w:r>
      <w:r w:rsidRPr="0089AC21">
        <w:rPr>
          <w:rFonts w:ascii="Calibri" w:hAnsi="Calibri"/>
          <w:color w:val="000000" w:themeColor="text1"/>
          <w:lang w:val="en-AU"/>
        </w:rPr>
        <w:t xml:space="preserve"> million) against A</w:t>
      </w:r>
      <w:r w:rsidR="006408B0" w:rsidRPr="0089AC21">
        <w:rPr>
          <w:rFonts w:ascii="Calibri" w:hAnsi="Calibri"/>
          <w:color w:val="000000" w:themeColor="text1"/>
          <w:lang w:val="en-AU"/>
        </w:rPr>
        <w:t>dopted</w:t>
      </w:r>
      <w:r w:rsidRPr="0089AC21">
        <w:rPr>
          <w:rFonts w:ascii="Calibri" w:hAnsi="Calibri"/>
          <w:color w:val="000000" w:themeColor="text1"/>
          <w:lang w:val="en-AU"/>
        </w:rPr>
        <w:t xml:space="preserve"> Budget. Council’s Capital Works program was </w:t>
      </w:r>
      <w:r w:rsidR="0065682E" w:rsidRPr="0089AC21">
        <w:rPr>
          <w:rFonts w:ascii="Calibri" w:hAnsi="Calibri"/>
          <w:color w:val="000000" w:themeColor="text1"/>
          <w:lang w:val="en-AU"/>
        </w:rPr>
        <w:t>$2.95</w:t>
      </w:r>
      <w:r w:rsidRPr="0089AC21">
        <w:rPr>
          <w:rFonts w:ascii="Calibri" w:hAnsi="Calibri"/>
          <w:color w:val="000000" w:themeColor="text1"/>
          <w:lang w:val="en-AU"/>
        </w:rPr>
        <w:t xml:space="preserve"> million </w:t>
      </w:r>
      <w:r w:rsidR="006E22E2" w:rsidRPr="0089AC21">
        <w:rPr>
          <w:rFonts w:ascii="Calibri" w:hAnsi="Calibri"/>
          <w:color w:val="000000" w:themeColor="text1"/>
          <w:lang w:val="en-AU"/>
        </w:rPr>
        <w:t>over</w:t>
      </w:r>
      <w:r w:rsidRPr="0089AC21">
        <w:rPr>
          <w:rFonts w:ascii="Calibri" w:hAnsi="Calibri"/>
          <w:color w:val="000000" w:themeColor="text1"/>
          <w:lang w:val="en-AU"/>
        </w:rPr>
        <w:t xml:space="preserve"> budget. </w:t>
      </w:r>
      <w:r w:rsidR="009561A0" w:rsidRPr="0089AC21">
        <w:rPr>
          <w:rFonts w:ascii="Calibri" w:hAnsi="Calibri"/>
          <w:color w:val="000000" w:themeColor="text1"/>
          <w:lang w:val="en-AU"/>
        </w:rPr>
        <w:t xml:space="preserve">Of the 125 key actions included in the Community Plan Action Plan 2022-2023, </w:t>
      </w:r>
      <w:r w:rsidR="009561A0" w:rsidRPr="00A15C1D">
        <w:rPr>
          <w:rFonts w:ascii="Calibri" w:hAnsi="Calibri"/>
          <w:color w:val="000000" w:themeColor="text1"/>
          <w:lang w:val="en-AU"/>
        </w:rPr>
        <w:t>1</w:t>
      </w:r>
      <w:r w:rsidR="00A15C1D" w:rsidRPr="00A15C1D">
        <w:rPr>
          <w:rFonts w:ascii="Calibri" w:hAnsi="Calibri"/>
          <w:color w:val="000000" w:themeColor="text1"/>
          <w:lang w:val="en-AU"/>
        </w:rPr>
        <w:t>14</w:t>
      </w:r>
      <w:r w:rsidR="009561A0" w:rsidRPr="0089AC21">
        <w:rPr>
          <w:rFonts w:ascii="Calibri" w:hAnsi="Calibri"/>
          <w:color w:val="000000" w:themeColor="text1"/>
          <w:lang w:val="en-AU"/>
        </w:rPr>
        <w:t xml:space="preserve"> actions are reported “On Track”.</w:t>
      </w:r>
    </w:p>
    <w:p w14:paraId="6807D81F" w14:textId="77777777" w:rsidR="00A11A83" w:rsidRPr="00163BE0" w:rsidRDefault="00A11A83" w:rsidP="008E70DB">
      <w:pPr>
        <w:widowControl w:val="0"/>
        <w:spacing w:line="276" w:lineRule="auto"/>
        <w:jc w:val="both"/>
        <w:rPr>
          <w:rFonts w:ascii="Calibri" w:hAnsi="Calibri"/>
          <w:vanish/>
          <w:lang w:val="en-AU"/>
        </w:rPr>
      </w:pPr>
    </w:p>
    <w:p w14:paraId="0FFB0258" w14:textId="6585ABED" w:rsidR="005840AC" w:rsidRDefault="0095086D" w:rsidP="005840AC">
      <w:pPr>
        <w:tabs>
          <w:tab w:val="left" w:pos="600"/>
        </w:tabs>
        <w:ind w:left="600" w:hanging="600"/>
      </w:pPr>
      <w:r>
        <w:rPr>
          <w:rFonts w:ascii="Calibri" w:eastAsia="Calibri" w:hAnsi="Calibri" w:cs="Calibri"/>
          <w:color w:val="FFFFFF"/>
          <w:sz w:val="4"/>
        </w:rPr>
        <w:br w:type="page"/>
      </w:r>
    </w:p>
    <w:p w14:paraId="24C9387C" w14:textId="47A41A9C" w:rsidR="00A77B3E" w:rsidRDefault="0095086D">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133" w:name="_Toc119593734"/>
      <w:r>
        <w:rPr>
          <w:rFonts w:ascii="Calibri" w:eastAsia="Calibri" w:hAnsi="Calibri" w:cs="Calibri"/>
          <w:color w:val="000000"/>
        </w:rPr>
        <w:instrText>5.5.2</w:instrText>
      </w:r>
      <w:r>
        <w:rPr>
          <w:rFonts w:ascii="Calibri" w:eastAsia="Calibri" w:hAnsi="Calibri" w:cs="Calibri"/>
          <w:color w:val="000000"/>
        </w:rPr>
        <w:tab/>
        <w:instrText>Scheduled Council Meetings 2023</w:instrText>
      </w:r>
      <w:bookmarkEnd w:id="133"/>
      <w:r>
        <w:rPr>
          <w:rFonts w:ascii="Calibri" w:eastAsia="Calibri" w:hAnsi="Calibri" w:cs="Calibri"/>
          <w:color w:val="000000"/>
        </w:rPr>
        <w:instrText>" \f \l 3</w:instrText>
      </w:r>
      <w:r>
        <w:rPr>
          <w:rFonts w:ascii="Calibri" w:eastAsia="Calibri" w:hAnsi="Calibri" w:cs="Calibri"/>
          <w:color w:val="000000"/>
        </w:rPr>
        <w:fldChar w:fldCharType="end"/>
      </w:r>
      <w:bookmarkStart w:id="134" w:name="5.5.2__Scheduled_Council_Meetings_2023"/>
      <w:r>
        <w:rPr>
          <w:rFonts w:ascii="Calibri" w:eastAsia="Calibri" w:hAnsi="Calibri" w:cs="Calibri"/>
          <w:color w:val="FFFFFF"/>
          <w:sz w:val="4"/>
        </w:rPr>
        <w:t>5.5.2</w:t>
      </w:r>
      <w:r>
        <w:rPr>
          <w:rFonts w:ascii="Calibri" w:eastAsia="Calibri" w:hAnsi="Calibri" w:cs="Calibri"/>
          <w:color w:val="FFFFFF"/>
          <w:sz w:val="4"/>
        </w:rPr>
        <w:tab/>
        <w:t>Scheduled Council Meetings 2023</w:t>
      </w:r>
    </w:p>
    <w:bookmarkEnd w:id="134"/>
    <w:p w14:paraId="5688BFFE" w14:textId="77777777" w:rsidR="423972A4" w:rsidRDefault="0095086D" w:rsidP="008E6676">
      <w:pPr>
        <w:spacing w:before="120" w:after="120" w:line="276" w:lineRule="auto"/>
        <w:rPr>
          <w:rFonts w:ascii="Calibri" w:eastAsia="Calibri" w:hAnsi="Calibri" w:cs="Calibri"/>
          <w:color w:val="003266"/>
          <w:sz w:val="28"/>
          <w:szCs w:val="28"/>
          <w:lang w:val="en-AU"/>
        </w:rPr>
      </w:pPr>
      <w:r w:rsidRPr="091BA536">
        <w:rPr>
          <w:rFonts w:ascii="Calibri" w:eastAsia="Calibri" w:hAnsi="Calibri" w:cs="Calibri"/>
          <w:b/>
          <w:bCs/>
          <w:color w:val="003266"/>
          <w:sz w:val="28"/>
          <w:szCs w:val="28"/>
          <w:lang w:val="en-AU"/>
        </w:rPr>
        <w:t>5.5.2 Scheduled Council Meetings 2023</w:t>
      </w:r>
    </w:p>
    <w:p w14:paraId="573A5009" w14:textId="77777777" w:rsidR="423972A4" w:rsidRDefault="0095086D" w:rsidP="008E6676">
      <w:pPr>
        <w:spacing w:before="120" w:after="120" w:line="276" w:lineRule="auto"/>
        <w:rPr>
          <w:rFonts w:ascii="Calibri" w:eastAsia="Calibri" w:hAnsi="Calibri" w:cs="Calibri"/>
          <w:color w:val="000000"/>
          <w:lang w:val="en-AU"/>
        </w:rPr>
      </w:pPr>
      <w:r w:rsidRPr="687ACC5C">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Executive Manager Governance &amp; Strategy</w:t>
      </w:r>
    </w:p>
    <w:p w14:paraId="731D3E29" w14:textId="77777777" w:rsidR="423972A4" w:rsidRDefault="0095086D" w:rsidP="0C7863E8">
      <w:pPr>
        <w:spacing w:before="120" w:after="120" w:line="276" w:lineRule="auto"/>
        <w:rPr>
          <w:rFonts w:ascii="Calibri" w:eastAsia="Calibri" w:hAnsi="Calibri" w:cs="Calibri"/>
          <w:color w:val="000000"/>
          <w:lang w:val="en-AU"/>
        </w:rPr>
      </w:pPr>
      <w:r w:rsidRPr="56C81459">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61269AC8" w:rsidRPr="56C81459">
        <w:rPr>
          <w:rFonts w:ascii="Calibri" w:eastAsia="Calibri" w:hAnsi="Calibri" w:cs="Calibri"/>
          <w:color w:val="000000" w:themeColor="text1"/>
          <w:lang w:val="en-AU"/>
        </w:rPr>
        <w:t>Amanda Marijanovic, Coordinator Governance Administration</w:t>
      </w:r>
    </w:p>
    <w:p w14:paraId="43E6A361" w14:textId="77777777" w:rsidR="423972A4" w:rsidRDefault="0095086D" w:rsidP="004C7540">
      <w:pPr>
        <w:spacing w:before="120" w:after="120" w:line="276" w:lineRule="auto"/>
        <w:ind w:left="2880" w:hanging="2880"/>
        <w:rPr>
          <w:rFonts w:ascii="Calibri" w:eastAsia="Calibri" w:hAnsi="Calibri" w:cs="Calibri"/>
          <w:color w:val="000000"/>
          <w:lang w:val="en-AU"/>
        </w:rPr>
      </w:pPr>
      <w:r w:rsidRPr="091BA536">
        <w:rPr>
          <w:rFonts w:ascii="Calibri" w:eastAsia="Calibri" w:hAnsi="Calibri" w:cs="Calibri"/>
          <w:b/>
          <w:bCs/>
          <w:color w:val="000000" w:themeColor="text1"/>
          <w:lang w:val="en-AU"/>
        </w:rPr>
        <w:t>In Attendance</w:t>
      </w:r>
      <w:r>
        <w:rPr>
          <w:rFonts w:ascii="Calibri" w:hAnsi="Calibri"/>
          <w:lang w:val="en-AU"/>
        </w:rPr>
        <w:tab/>
      </w:r>
      <w:r>
        <w:rPr>
          <w:rFonts w:ascii="Calibri" w:eastAsia="Calibri" w:hAnsi="Calibri" w:cs="Calibri"/>
          <w:color w:val="000000"/>
          <w:lang w:val="en-AU"/>
        </w:rPr>
        <w:t>Frank Joyce, Executive Manager Governance &amp; Strategy</w:t>
      </w:r>
    </w:p>
    <w:p w14:paraId="02169D14" w14:textId="77777777" w:rsidR="423972A4" w:rsidRPr="00E2352F" w:rsidRDefault="0095086D" w:rsidP="00E2352F">
      <w:pPr>
        <w:spacing w:before="120" w:after="120" w:line="276" w:lineRule="auto"/>
        <w:rPr>
          <w:rFonts w:ascii="Calibri" w:eastAsia="Calibri" w:hAnsi="Calibri" w:cs="Calibri"/>
          <w:color w:val="000000"/>
          <w:lang w:val="en-AU"/>
        </w:rPr>
      </w:pPr>
      <w:r w:rsidRPr="4833FB31">
        <w:rPr>
          <w:rFonts w:ascii="Calibri" w:eastAsia="Calibri" w:hAnsi="Calibri" w:cs="Calibri"/>
          <w:b/>
          <w:bCs/>
          <w:color w:val="000000" w:themeColor="text1"/>
          <w:lang w:val="en-AU"/>
        </w:rPr>
        <w:t>Attachments</w:t>
      </w:r>
      <w:r>
        <w:rPr>
          <w:rFonts w:ascii="Calibri" w:hAnsi="Calibri"/>
          <w:lang w:val="en-AU"/>
        </w:rPr>
        <w:tab/>
      </w:r>
      <w:r w:rsidR="00E2352F">
        <w:rPr>
          <w:rFonts w:ascii="Calibri" w:eastAsia="Calibri" w:hAnsi="Calibri" w:cs="Calibri"/>
          <w:color w:val="000000"/>
          <w:lang w:val="en-AU"/>
        </w:rPr>
        <w:tab/>
      </w:r>
      <w:r w:rsidR="00E2352F">
        <w:rPr>
          <w:rFonts w:ascii="Calibri" w:eastAsia="Calibri" w:hAnsi="Calibri" w:cs="Calibri"/>
          <w:color w:val="000000"/>
          <w:lang w:val="en-AU"/>
        </w:rPr>
        <w:tab/>
        <w:t>No Attachments</w:t>
      </w:r>
    </w:p>
    <w:p w14:paraId="3894BDC4" w14:textId="77777777" w:rsidR="423972A4" w:rsidRPr="003B51DE" w:rsidRDefault="00E2352F" w:rsidP="008E6676">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D56A53" w:rsidRPr="091BA536">
        <w:rPr>
          <w:rFonts w:ascii="Calibri" w:eastAsia="Calibri" w:hAnsi="Calibri" w:cs="Calibri"/>
          <w:b/>
          <w:bCs/>
          <w:color w:val="FFFFFF" w:themeColor="background1"/>
          <w:lang w:val="en-AU"/>
        </w:rPr>
        <w:t>Purpose</w:t>
      </w:r>
      <w:r w:rsidR="00D56A53">
        <w:rPr>
          <w:rFonts w:ascii="Calibri" w:hAnsi="Calibri"/>
          <w:b/>
          <w:color w:val="FFFFFF" w:themeColor="background1"/>
          <w:sz w:val="32"/>
          <w:lang w:val="en-AU"/>
        </w:rPr>
        <w:tab/>
      </w:r>
      <w:r w:rsidR="00D56A53">
        <w:rPr>
          <w:rFonts w:ascii="Calibri" w:hAnsi="Calibri"/>
          <w:b/>
          <w:color w:val="FFFFFF" w:themeColor="background1"/>
          <w:sz w:val="32"/>
          <w:lang w:val="en-AU"/>
        </w:rPr>
        <w:tab/>
      </w:r>
      <w:r w:rsidR="00D56A53">
        <w:rPr>
          <w:rFonts w:ascii="Calibri" w:hAnsi="Calibri"/>
          <w:b/>
          <w:color w:val="FFFFFF" w:themeColor="background1"/>
          <w:sz w:val="32"/>
          <w:lang w:val="en-AU"/>
        </w:rPr>
        <w:tab/>
      </w:r>
    </w:p>
    <w:p w14:paraId="3D40D635" w14:textId="77777777" w:rsidR="423972A4" w:rsidRDefault="0095086D" w:rsidP="008E6676">
      <w:pPr>
        <w:spacing w:line="276" w:lineRule="auto"/>
        <w:rPr>
          <w:rFonts w:ascii="Calibri" w:eastAsia="Calibri" w:hAnsi="Calibri" w:cs="Calibri"/>
          <w:color w:val="000000"/>
          <w:lang w:val="en-AU"/>
        </w:rPr>
      </w:pPr>
      <w:r>
        <w:rPr>
          <w:rFonts w:ascii="Calibri" w:eastAsia="Calibri" w:hAnsi="Calibri" w:cs="Calibri"/>
          <w:color w:val="000000" w:themeColor="text1"/>
          <w:lang w:val="en-AU"/>
        </w:rPr>
        <w:t xml:space="preserve">The purpose of this report is </w:t>
      </w:r>
      <w:r w:rsidR="467BC301" w:rsidRPr="033C3537">
        <w:rPr>
          <w:rFonts w:ascii="Calibri" w:eastAsia="Calibri" w:hAnsi="Calibri" w:cs="Calibri"/>
          <w:color w:val="000000" w:themeColor="text1"/>
          <w:lang w:val="en-AU"/>
        </w:rPr>
        <w:t xml:space="preserve">for Council </w:t>
      </w:r>
      <w:r>
        <w:rPr>
          <w:rFonts w:ascii="Calibri" w:eastAsia="Calibri" w:hAnsi="Calibri" w:cs="Calibri"/>
          <w:color w:val="000000" w:themeColor="text1"/>
          <w:lang w:val="en-AU"/>
        </w:rPr>
        <w:t xml:space="preserve">to adopt the </w:t>
      </w:r>
      <w:r w:rsidR="00F85712">
        <w:rPr>
          <w:rFonts w:ascii="Calibri" w:eastAsia="Calibri" w:hAnsi="Calibri" w:cs="Calibri"/>
          <w:color w:val="000000" w:themeColor="text1"/>
          <w:lang w:val="en-AU"/>
        </w:rPr>
        <w:t xml:space="preserve">proposed </w:t>
      </w:r>
      <w:r w:rsidR="00BE04AF">
        <w:rPr>
          <w:rFonts w:ascii="Calibri" w:eastAsia="Calibri" w:hAnsi="Calibri" w:cs="Calibri"/>
          <w:color w:val="000000" w:themeColor="text1"/>
          <w:lang w:val="en-AU"/>
        </w:rPr>
        <w:t>Council Meeting schedule for 2023</w:t>
      </w:r>
      <w:r w:rsidR="3FC688BD" w:rsidRPr="033C3537">
        <w:rPr>
          <w:rFonts w:ascii="Calibri" w:eastAsia="Calibri" w:hAnsi="Calibri" w:cs="Calibri"/>
          <w:color w:val="000000" w:themeColor="text1"/>
          <w:lang w:val="en-AU"/>
        </w:rPr>
        <w:t>, including three Council Meetings being held in local community centres</w:t>
      </w:r>
      <w:r w:rsidR="00BE04AF">
        <w:rPr>
          <w:rFonts w:ascii="Calibri" w:eastAsia="Calibri" w:hAnsi="Calibri" w:cs="Calibri"/>
          <w:color w:val="000000" w:themeColor="text1"/>
          <w:lang w:val="en-AU"/>
        </w:rPr>
        <w:t>.</w:t>
      </w:r>
      <w:r w:rsidR="00CE51F8">
        <w:rPr>
          <w:rFonts w:ascii="Calibri" w:eastAsia="Calibri" w:hAnsi="Calibri" w:cs="Calibri"/>
          <w:color w:val="000000" w:themeColor="text1"/>
          <w:lang w:val="en-AU"/>
        </w:rPr>
        <w:t xml:space="preserve">  </w:t>
      </w:r>
    </w:p>
    <w:p w14:paraId="7B667D1A" w14:textId="77777777" w:rsidR="423972A4" w:rsidRDefault="00E2352F" w:rsidP="008E6676">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95086D" w:rsidRPr="091BA536">
        <w:rPr>
          <w:rFonts w:ascii="Calibri" w:eastAsia="Calibri" w:hAnsi="Calibri" w:cs="Calibri"/>
          <w:b/>
          <w:bCs/>
          <w:color w:val="FFFFFF" w:themeColor="background1"/>
          <w:lang w:val="en-AU"/>
        </w:rPr>
        <w:t>Brief Overview</w:t>
      </w:r>
    </w:p>
    <w:p w14:paraId="25DA4416" w14:textId="77777777" w:rsidR="006F597C" w:rsidRDefault="0095086D" w:rsidP="008E6676">
      <w:pPr>
        <w:spacing w:line="276" w:lineRule="auto"/>
        <w:rPr>
          <w:rFonts w:ascii="Calibri" w:hAnsi="Calibri"/>
          <w:lang w:val="en-AU"/>
        </w:rPr>
      </w:pPr>
      <w:r>
        <w:rPr>
          <w:rFonts w:ascii="Calibri" w:hAnsi="Calibri"/>
          <w:lang w:val="en-AU"/>
        </w:rPr>
        <w:t xml:space="preserve">Council Meetings are conducted monthly so that Council can make formal decisions and to give the community an opportunity to participate in this decision-making process.  </w:t>
      </w:r>
      <w:r w:rsidR="00BF686D">
        <w:rPr>
          <w:rFonts w:ascii="Calibri" w:hAnsi="Calibri"/>
          <w:lang w:val="en-AU"/>
        </w:rPr>
        <w:t>Each year Council must adopt the proposed schedule for the following year and advise the community of this schedule.</w:t>
      </w:r>
    </w:p>
    <w:p w14:paraId="4172BA5D" w14:textId="77777777" w:rsidR="00BF686D" w:rsidRDefault="00BF686D" w:rsidP="008E6676">
      <w:pPr>
        <w:spacing w:line="276" w:lineRule="auto"/>
        <w:rPr>
          <w:rFonts w:ascii="Calibri" w:hAnsi="Calibri"/>
          <w:lang w:val="en-AU"/>
        </w:rPr>
      </w:pPr>
    </w:p>
    <w:p w14:paraId="6964485E" w14:textId="77777777" w:rsidR="00D74201" w:rsidRDefault="0095086D" w:rsidP="008E6676">
      <w:pPr>
        <w:spacing w:line="276" w:lineRule="auto"/>
        <w:rPr>
          <w:rFonts w:ascii="Calibri" w:hAnsi="Calibri"/>
          <w:lang w:val="en-AU"/>
        </w:rPr>
      </w:pPr>
      <w:r>
        <w:rPr>
          <w:rFonts w:ascii="Calibri" w:hAnsi="Calibri"/>
          <w:lang w:val="en-AU"/>
        </w:rPr>
        <w:t>It is proposed that Council Meetings are conducted on the third Tuesday of the month commencing in February 2023, with the exception of the June meeting to be held on 27 June 2023</w:t>
      </w:r>
    </w:p>
    <w:p w14:paraId="47391C09" w14:textId="77777777" w:rsidR="00D74201" w:rsidRDefault="00D74201" w:rsidP="008E6676">
      <w:pPr>
        <w:spacing w:line="276" w:lineRule="auto"/>
        <w:rPr>
          <w:rFonts w:ascii="Calibri" w:hAnsi="Calibri"/>
          <w:lang w:val="en-AU"/>
        </w:rPr>
      </w:pPr>
    </w:p>
    <w:p w14:paraId="74F54F98" w14:textId="77777777" w:rsidR="00113127" w:rsidRDefault="0095086D" w:rsidP="008E6676">
      <w:pPr>
        <w:spacing w:line="276" w:lineRule="auto"/>
        <w:rPr>
          <w:rFonts w:ascii="Calibri" w:hAnsi="Calibri"/>
          <w:lang w:val="en-AU"/>
        </w:rPr>
      </w:pPr>
      <w:r>
        <w:rPr>
          <w:rFonts w:ascii="Calibri" w:hAnsi="Calibri"/>
          <w:lang w:val="en-AU"/>
        </w:rPr>
        <w:t>It is proposed that three Council Meetings be conducted in Community Centres throughout the municipality to enable greater public participation</w:t>
      </w:r>
      <w:r w:rsidR="00651384">
        <w:rPr>
          <w:rFonts w:ascii="Calibri" w:hAnsi="Calibri"/>
          <w:lang w:val="en-AU"/>
        </w:rPr>
        <w:t xml:space="preserve"> and allow a Community Forum to occur prior to the Council Meeting</w:t>
      </w:r>
      <w:r w:rsidR="00BF686D">
        <w:rPr>
          <w:rFonts w:ascii="Calibri" w:hAnsi="Calibri"/>
          <w:lang w:val="en-AU"/>
        </w:rPr>
        <w:t>.</w:t>
      </w:r>
    </w:p>
    <w:p w14:paraId="01FB819E" w14:textId="77777777" w:rsidR="00113127" w:rsidRDefault="00113127" w:rsidP="008E6676">
      <w:pPr>
        <w:spacing w:line="276" w:lineRule="auto"/>
        <w:rPr>
          <w:rFonts w:ascii="Calibri" w:hAnsi="Calibri"/>
          <w:lang w:val="en-AU"/>
        </w:rPr>
      </w:pPr>
    </w:p>
    <w:p w14:paraId="28A84691" w14:textId="77777777" w:rsidR="00E2352F" w:rsidRDefault="0095086D" w:rsidP="008E6676">
      <w:pPr>
        <w:spacing w:line="276" w:lineRule="auto"/>
        <w:rPr>
          <w:rFonts w:ascii="Calibri" w:hAnsi="Calibri"/>
          <w:lang w:val="en-AU"/>
        </w:rPr>
      </w:pPr>
      <w:r>
        <w:rPr>
          <w:rFonts w:ascii="Calibri" w:hAnsi="Calibri"/>
          <w:lang w:val="en-AU"/>
        </w:rPr>
        <w:t xml:space="preserve">It is also proposed that </w:t>
      </w:r>
      <w:r w:rsidR="00D5507B">
        <w:rPr>
          <w:rFonts w:ascii="Calibri" w:hAnsi="Calibri"/>
          <w:lang w:val="en-AU"/>
        </w:rPr>
        <w:t xml:space="preserve">in the event that a </w:t>
      </w:r>
      <w:r w:rsidR="00DE450F">
        <w:rPr>
          <w:rFonts w:ascii="Calibri" w:hAnsi="Calibri"/>
          <w:lang w:val="en-AU"/>
        </w:rPr>
        <w:t xml:space="preserve">Community Forum and </w:t>
      </w:r>
      <w:r w:rsidR="00D5507B">
        <w:rPr>
          <w:rFonts w:ascii="Calibri" w:hAnsi="Calibri"/>
          <w:lang w:val="en-AU"/>
        </w:rPr>
        <w:t>Council Meeting cannot take place at a Community Centre, that it will be undertaken in the Council Chamber</w:t>
      </w:r>
      <w:r w:rsidR="00DE450F">
        <w:rPr>
          <w:rFonts w:ascii="Calibri" w:hAnsi="Calibri"/>
          <w:lang w:val="en-AU"/>
        </w:rPr>
        <w:t xml:space="preserve"> at the standard time of 6.30pm.</w:t>
      </w:r>
    </w:p>
    <w:p w14:paraId="5AA7FD0C" w14:textId="77777777" w:rsidR="00E2352F" w:rsidRDefault="00E2352F">
      <w:pPr>
        <w:rPr>
          <w:rFonts w:ascii="Calibri" w:hAnsi="Calibri"/>
          <w:lang w:val="en-AU"/>
        </w:rPr>
      </w:pPr>
      <w:r>
        <w:rPr>
          <w:rFonts w:ascii="Calibri" w:hAnsi="Calibri"/>
          <w:lang w:val="en-AU"/>
        </w:rPr>
        <w:br w:type="page"/>
      </w:r>
    </w:p>
    <w:p w14:paraId="79A39411" w14:textId="77777777" w:rsidR="423972A4" w:rsidRDefault="00E2352F" w:rsidP="008E6676">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lastRenderedPageBreak/>
        <w:t xml:space="preserve"> </w:t>
      </w:r>
      <w:r w:rsidR="0095086D" w:rsidRPr="091BA536">
        <w:rPr>
          <w:rFonts w:ascii="Calibri" w:eastAsia="Calibri" w:hAnsi="Calibri" w:cs="Calibri"/>
          <w:b/>
          <w:bCs/>
          <w:color w:val="FFFFFF" w:themeColor="background1"/>
          <w:lang w:val="en-AU"/>
        </w:rPr>
        <w:t>Recommendation</w:t>
      </w:r>
    </w:p>
    <w:p w14:paraId="137440CC" w14:textId="77777777" w:rsidR="423972A4" w:rsidRDefault="0095086D" w:rsidP="008E6676">
      <w:pPr>
        <w:spacing w:line="276" w:lineRule="auto"/>
        <w:rPr>
          <w:rFonts w:ascii="Calibri" w:eastAsia="Calibri" w:hAnsi="Calibri" w:cs="Calibri"/>
          <w:color w:val="000000"/>
          <w:lang w:val="en-AU"/>
        </w:rPr>
      </w:pPr>
      <w:r>
        <w:rPr>
          <w:rFonts w:ascii="Calibri" w:eastAsia="Calibri" w:hAnsi="Calibri" w:cs="Calibri"/>
          <w:b/>
          <w:bCs/>
          <w:color w:val="000000" w:themeColor="text1"/>
          <w:lang w:val="en-AU"/>
        </w:rPr>
        <w:t>THAT</w:t>
      </w:r>
      <w:r w:rsidR="00BA72AF" w:rsidRPr="091BA536">
        <w:rPr>
          <w:rFonts w:ascii="Calibri" w:eastAsia="Calibri" w:hAnsi="Calibri" w:cs="Calibri"/>
          <w:b/>
          <w:bCs/>
          <w:color w:val="000000" w:themeColor="text1"/>
          <w:lang w:val="en-AU"/>
        </w:rPr>
        <w:t xml:space="preserve"> Council:</w:t>
      </w:r>
    </w:p>
    <w:p w14:paraId="6DE685E2" w14:textId="77777777" w:rsidR="091BA536" w:rsidRDefault="0095086D" w:rsidP="008E6676">
      <w:pPr>
        <w:numPr>
          <w:ilvl w:val="0"/>
          <w:numId w:val="95"/>
        </w:numPr>
        <w:spacing w:line="276" w:lineRule="auto"/>
        <w:ind w:left="709" w:hanging="425"/>
        <w:rPr>
          <w:rFonts w:ascii="Calibri" w:eastAsia="Calibri" w:hAnsi="Calibri" w:cs="Calibri"/>
          <w:b/>
          <w:bCs/>
          <w:color w:val="000000"/>
          <w:lang w:val="en-AU"/>
        </w:rPr>
      </w:pPr>
      <w:r w:rsidRPr="00A85AD3">
        <w:rPr>
          <w:rFonts w:ascii="Calibri" w:eastAsia="Calibri" w:hAnsi="Calibri" w:cs="Calibri"/>
          <w:b/>
          <w:bCs/>
          <w:color w:val="000000" w:themeColor="text1"/>
          <w:lang w:val="en-AU"/>
        </w:rPr>
        <w:t xml:space="preserve">Adopt </w:t>
      </w:r>
      <w:r>
        <w:rPr>
          <w:rFonts w:ascii="Calibri" w:eastAsia="Calibri" w:hAnsi="Calibri" w:cs="Calibri"/>
          <w:b/>
          <w:bCs/>
          <w:color w:val="000000" w:themeColor="text1"/>
          <w:lang w:val="en-AU"/>
        </w:rPr>
        <w:t>the Council Meeting schedule for 202</w:t>
      </w:r>
      <w:r w:rsidR="00D53901">
        <w:rPr>
          <w:rFonts w:ascii="Calibri" w:eastAsia="Calibri" w:hAnsi="Calibri" w:cs="Calibri"/>
          <w:b/>
          <w:bCs/>
          <w:color w:val="000000" w:themeColor="text1"/>
          <w:lang w:val="en-AU"/>
        </w:rPr>
        <w:t>3</w:t>
      </w:r>
      <w:r>
        <w:rPr>
          <w:rFonts w:ascii="Calibri" w:eastAsia="Calibri" w:hAnsi="Calibri" w:cs="Calibri"/>
          <w:b/>
          <w:bCs/>
          <w:color w:val="000000" w:themeColor="text1"/>
          <w:lang w:val="en-AU"/>
        </w:rPr>
        <w:t xml:space="preserve"> as follows:</w:t>
      </w:r>
    </w:p>
    <w:tbl>
      <w:tblPr>
        <w:tblStyle w:val="TableGrid0"/>
        <w:tblW w:w="8475" w:type="dxa"/>
        <w:tblInd w:w="284" w:type="dxa"/>
        <w:tblLook w:val="04A0" w:firstRow="1" w:lastRow="0" w:firstColumn="1" w:lastColumn="0" w:noHBand="0" w:noVBand="1"/>
      </w:tblPr>
      <w:tblGrid>
        <w:gridCol w:w="2263"/>
        <w:gridCol w:w="3827"/>
        <w:gridCol w:w="2385"/>
      </w:tblGrid>
      <w:tr w:rsidR="00014C32" w14:paraId="1E16E96B" w14:textId="77777777" w:rsidTr="033C3537">
        <w:trPr>
          <w:cantSplit/>
          <w:tblHeader/>
        </w:trPr>
        <w:tc>
          <w:tcPr>
            <w:tcW w:w="2263" w:type="dxa"/>
          </w:tcPr>
          <w:p w14:paraId="3FAB1CA6" w14:textId="77777777" w:rsidR="00A85AD3" w:rsidRDefault="0095086D" w:rsidP="00875D1C">
            <w:pPr>
              <w:spacing w:line="276" w:lineRule="auto"/>
              <w:jc w:val="center"/>
              <w:rPr>
                <w:rFonts w:ascii="Calibri" w:eastAsia="Calibri" w:hAnsi="Calibri" w:cs="Calibri"/>
                <w:b/>
                <w:bCs/>
                <w:color w:val="000000"/>
                <w:lang w:eastAsia="en-US"/>
              </w:rPr>
            </w:pPr>
            <w:r>
              <w:rPr>
                <w:rFonts w:ascii="Calibri" w:eastAsia="Calibri" w:hAnsi="Calibri" w:cs="Calibri"/>
                <w:b/>
                <w:bCs/>
                <w:color w:val="000000" w:themeColor="text1"/>
                <w:lang w:eastAsia="en-US"/>
              </w:rPr>
              <w:t>Date</w:t>
            </w:r>
          </w:p>
        </w:tc>
        <w:tc>
          <w:tcPr>
            <w:tcW w:w="3827" w:type="dxa"/>
          </w:tcPr>
          <w:p w14:paraId="2276D55D" w14:textId="77777777" w:rsidR="00A85AD3" w:rsidRDefault="0095086D" w:rsidP="00875D1C">
            <w:pPr>
              <w:spacing w:line="276" w:lineRule="auto"/>
              <w:jc w:val="center"/>
              <w:rPr>
                <w:rFonts w:ascii="Calibri" w:eastAsia="Calibri" w:hAnsi="Calibri" w:cs="Calibri"/>
                <w:b/>
                <w:bCs/>
                <w:color w:val="000000"/>
                <w:lang w:eastAsia="en-US"/>
              </w:rPr>
            </w:pPr>
            <w:r>
              <w:rPr>
                <w:rFonts w:ascii="Calibri" w:eastAsia="Calibri" w:hAnsi="Calibri" w:cs="Calibri"/>
                <w:b/>
                <w:bCs/>
                <w:color w:val="000000" w:themeColor="text1"/>
                <w:lang w:eastAsia="en-US"/>
              </w:rPr>
              <w:t>Venue</w:t>
            </w:r>
          </w:p>
        </w:tc>
        <w:tc>
          <w:tcPr>
            <w:tcW w:w="2385" w:type="dxa"/>
          </w:tcPr>
          <w:p w14:paraId="43E40815" w14:textId="77777777" w:rsidR="00A85AD3" w:rsidRDefault="0095086D" w:rsidP="00875D1C">
            <w:pPr>
              <w:spacing w:line="276" w:lineRule="auto"/>
              <w:jc w:val="center"/>
              <w:rPr>
                <w:rFonts w:ascii="Calibri" w:eastAsia="Calibri" w:hAnsi="Calibri" w:cs="Calibri"/>
                <w:b/>
                <w:bCs/>
                <w:color w:val="000000"/>
                <w:lang w:eastAsia="en-US"/>
              </w:rPr>
            </w:pPr>
            <w:r>
              <w:rPr>
                <w:rFonts w:ascii="Calibri" w:eastAsia="Calibri" w:hAnsi="Calibri" w:cs="Calibri"/>
                <w:b/>
                <w:bCs/>
                <w:color w:val="000000" w:themeColor="text1"/>
                <w:lang w:eastAsia="en-US"/>
              </w:rPr>
              <w:t>Commencement Time</w:t>
            </w:r>
          </w:p>
        </w:tc>
      </w:tr>
      <w:tr w:rsidR="00014C32" w14:paraId="1EC5948F" w14:textId="77777777" w:rsidTr="033C3537">
        <w:trPr>
          <w:cantSplit/>
        </w:trPr>
        <w:tc>
          <w:tcPr>
            <w:tcW w:w="2263" w:type="dxa"/>
          </w:tcPr>
          <w:p w14:paraId="700574E7" w14:textId="77777777" w:rsidR="00A85AD3" w:rsidRDefault="0095086D" w:rsidP="00A85AD3">
            <w:pPr>
              <w:spacing w:line="276" w:lineRule="auto"/>
              <w:rPr>
                <w:rFonts w:ascii="Calibri" w:eastAsia="Calibri" w:hAnsi="Calibri" w:cs="Calibri"/>
                <w:b/>
                <w:bCs/>
                <w:color w:val="000000"/>
                <w:lang w:eastAsia="en-US"/>
              </w:rPr>
            </w:pPr>
            <w:r>
              <w:rPr>
                <w:rFonts w:ascii="Calibri" w:eastAsia="Calibri" w:hAnsi="Calibri" w:cs="Calibri"/>
                <w:b/>
                <w:bCs/>
                <w:color w:val="000000" w:themeColor="text1"/>
                <w:lang w:eastAsia="en-US"/>
              </w:rPr>
              <w:t xml:space="preserve">21 February </w:t>
            </w:r>
            <w:r w:rsidR="002F0C78">
              <w:rPr>
                <w:rFonts w:ascii="Calibri" w:eastAsia="Calibri" w:hAnsi="Calibri" w:cs="Calibri"/>
                <w:b/>
                <w:bCs/>
                <w:color w:val="000000" w:themeColor="text1"/>
                <w:lang w:eastAsia="en-US"/>
              </w:rPr>
              <w:t>2023</w:t>
            </w:r>
          </w:p>
        </w:tc>
        <w:tc>
          <w:tcPr>
            <w:tcW w:w="3827" w:type="dxa"/>
          </w:tcPr>
          <w:p w14:paraId="1C62A341" w14:textId="77777777" w:rsidR="00076330" w:rsidRDefault="0095086D" w:rsidP="033C3537">
            <w:pPr>
              <w:spacing w:line="276" w:lineRule="auto"/>
              <w:rPr>
                <w:rFonts w:ascii="Calibri" w:eastAsia="Calibri" w:hAnsi="Calibri" w:cs="Calibri"/>
                <w:b/>
                <w:bCs/>
                <w:color w:val="000000"/>
                <w:lang w:eastAsia="en-US"/>
              </w:rPr>
            </w:pPr>
            <w:r w:rsidRPr="033C3537">
              <w:rPr>
                <w:rFonts w:ascii="Calibri" w:eastAsia="Calibri" w:hAnsi="Calibri" w:cs="Calibri"/>
                <w:b/>
                <w:bCs/>
                <w:color w:val="000000" w:themeColor="text1"/>
                <w:lang w:eastAsia="en-US"/>
              </w:rPr>
              <w:t>Whittlesea Community Activity Centre</w:t>
            </w:r>
          </w:p>
          <w:p w14:paraId="0F1DA64B" w14:textId="77777777" w:rsidR="00076330" w:rsidRDefault="0095086D" w:rsidP="00A85AD3">
            <w:pPr>
              <w:spacing w:line="276" w:lineRule="auto"/>
              <w:rPr>
                <w:rFonts w:ascii="Calibri" w:eastAsia="Calibri" w:hAnsi="Calibri" w:cs="Calibri"/>
                <w:b/>
                <w:bCs/>
                <w:color w:val="000000"/>
                <w:lang w:eastAsia="en-US"/>
              </w:rPr>
            </w:pPr>
            <w:r w:rsidRPr="033C3537">
              <w:rPr>
                <w:rFonts w:ascii="Calibri" w:eastAsia="Calibri" w:hAnsi="Calibri" w:cs="Calibri"/>
                <w:b/>
                <w:bCs/>
                <w:color w:val="000000" w:themeColor="text1"/>
                <w:lang w:eastAsia="en-US"/>
              </w:rPr>
              <w:t xml:space="preserve">57 Laurel Street, Whittlesea </w:t>
            </w:r>
          </w:p>
        </w:tc>
        <w:tc>
          <w:tcPr>
            <w:tcW w:w="2385" w:type="dxa"/>
          </w:tcPr>
          <w:p w14:paraId="7F814F21" w14:textId="77777777" w:rsidR="00A85AD3" w:rsidRDefault="0095086D" w:rsidP="00A85AD3">
            <w:pPr>
              <w:spacing w:line="276" w:lineRule="auto"/>
              <w:rPr>
                <w:rFonts w:ascii="Calibri" w:eastAsia="Calibri" w:hAnsi="Calibri" w:cs="Calibri"/>
                <w:b/>
                <w:bCs/>
                <w:color w:val="000000"/>
                <w:lang w:eastAsia="en-US"/>
              </w:rPr>
            </w:pPr>
            <w:r w:rsidRPr="033C3537">
              <w:rPr>
                <w:rFonts w:ascii="Calibri" w:eastAsia="Calibri" w:hAnsi="Calibri" w:cs="Calibri"/>
                <w:b/>
                <w:bCs/>
                <w:color w:val="000000" w:themeColor="text1"/>
                <w:lang w:eastAsia="en-US"/>
              </w:rPr>
              <w:t>7</w:t>
            </w:r>
            <w:r w:rsidR="2EB28D4E" w:rsidRPr="033C3537">
              <w:rPr>
                <w:rFonts w:ascii="Calibri" w:eastAsia="Calibri" w:hAnsi="Calibri" w:cs="Calibri"/>
                <w:b/>
                <w:bCs/>
                <w:color w:val="000000" w:themeColor="text1"/>
                <w:lang w:eastAsia="en-US"/>
              </w:rPr>
              <w:t>:</w:t>
            </w:r>
            <w:r w:rsidR="00D56A53" w:rsidRPr="033C3537">
              <w:rPr>
                <w:rFonts w:ascii="Calibri" w:eastAsia="Calibri" w:hAnsi="Calibri" w:cs="Calibri"/>
                <w:b/>
                <w:bCs/>
                <w:color w:val="000000" w:themeColor="text1"/>
                <w:lang w:eastAsia="en-US"/>
              </w:rPr>
              <w:t>30pm</w:t>
            </w:r>
            <w:r w:rsidR="6BCAD07D" w:rsidRPr="033C3537">
              <w:rPr>
                <w:rFonts w:ascii="Calibri" w:eastAsia="Calibri" w:hAnsi="Calibri" w:cs="Calibri"/>
                <w:b/>
                <w:bCs/>
                <w:color w:val="000000" w:themeColor="text1"/>
                <w:lang w:eastAsia="en-US"/>
              </w:rPr>
              <w:t xml:space="preserve"> (Community forum to be held prior to meeting)</w:t>
            </w:r>
          </w:p>
        </w:tc>
      </w:tr>
      <w:tr w:rsidR="00014C32" w14:paraId="75E99160" w14:textId="77777777" w:rsidTr="033C3537">
        <w:trPr>
          <w:cantSplit/>
        </w:trPr>
        <w:tc>
          <w:tcPr>
            <w:tcW w:w="2263" w:type="dxa"/>
          </w:tcPr>
          <w:p w14:paraId="1CE0F743" w14:textId="77777777" w:rsidR="00A85AD3" w:rsidRPr="002F0C78" w:rsidRDefault="0095086D" w:rsidP="00A85AD3">
            <w:pPr>
              <w:spacing w:line="276" w:lineRule="auto"/>
              <w:rPr>
                <w:rFonts w:ascii="Calibri" w:eastAsia="Calibri" w:hAnsi="Calibri" w:cs="Calibri"/>
                <w:color w:val="000000"/>
                <w:lang w:eastAsia="en-US"/>
              </w:rPr>
            </w:pPr>
            <w:r>
              <w:rPr>
                <w:rFonts w:ascii="Calibri" w:eastAsia="Calibri" w:hAnsi="Calibri" w:cs="Calibri"/>
                <w:b/>
                <w:bCs/>
                <w:color w:val="000000" w:themeColor="text1"/>
                <w:lang w:eastAsia="en-US"/>
              </w:rPr>
              <w:t xml:space="preserve">21 March </w:t>
            </w:r>
            <w:r w:rsidR="002F0C78">
              <w:rPr>
                <w:rFonts w:ascii="Calibri" w:eastAsia="Calibri" w:hAnsi="Calibri" w:cs="Calibri"/>
                <w:b/>
                <w:bCs/>
                <w:color w:val="000000" w:themeColor="text1"/>
                <w:lang w:eastAsia="en-US"/>
              </w:rPr>
              <w:t>2023</w:t>
            </w:r>
          </w:p>
        </w:tc>
        <w:tc>
          <w:tcPr>
            <w:tcW w:w="3827" w:type="dxa"/>
          </w:tcPr>
          <w:p w14:paraId="7D7A797D" w14:textId="77777777" w:rsidR="002E0A4D" w:rsidRDefault="0095086D" w:rsidP="033C3537">
            <w:pPr>
              <w:spacing w:line="276" w:lineRule="auto"/>
              <w:rPr>
                <w:rFonts w:ascii="Calibri" w:eastAsia="Calibri" w:hAnsi="Calibri" w:cs="Calibri"/>
                <w:b/>
                <w:bCs/>
                <w:color w:val="000000"/>
                <w:lang w:eastAsia="en-US"/>
              </w:rPr>
            </w:pPr>
            <w:r w:rsidRPr="033C3537">
              <w:rPr>
                <w:rFonts w:ascii="Calibri" w:eastAsia="Calibri" w:hAnsi="Calibri" w:cs="Calibri"/>
                <w:b/>
                <w:bCs/>
                <w:color w:val="000000" w:themeColor="text1"/>
                <w:lang w:eastAsia="en-US"/>
              </w:rPr>
              <w:t>Council Chamber, Council Offices,</w:t>
            </w:r>
          </w:p>
          <w:p w14:paraId="5E939A6F" w14:textId="77777777" w:rsidR="002E0A4D" w:rsidRDefault="0095086D" w:rsidP="00A85AD3">
            <w:pPr>
              <w:spacing w:line="276" w:lineRule="auto"/>
              <w:rPr>
                <w:rFonts w:ascii="Calibri" w:eastAsia="Calibri" w:hAnsi="Calibri" w:cs="Calibri"/>
                <w:b/>
                <w:bCs/>
                <w:color w:val="000000"/>
                <w:lang w:eastAsia="en-US"/>
              </w:rPr>
            </w:pPr>
            <w:r w:rsidRPr="033C3537">
              <w:rPr>
                <w:rFonts w:ascii="Calibri" w:eastAsia="Calibri" w:hAnsi="Calibri" w:cs="Calibri"/>
                <w:b/>
                <w:bCs/>
                <w:color w:val="000000" w:themeColor="text1"/>
                <w:lang w:eastAsia="en-US"/>
              </w:rPr>
              <w:t>25 Ferres Boulevard, South Morang</w:t>
            </w:r>
          </w:p>
        </w:tc>
        <w:tc>
          <w:tcPr>
            <w:tcW w:w="2385" w:type="dxa"/>
          </w:tcPr>
          <w:p w14:paraId="5F986F10" w14:textId="77777777" w:rsidR="00A85AD3" w:rsidRDefault="0095086D" w:rsidP="00A85AD3">
            <w:pPr>
              <w:spacing w:line="276" w:lineRule="auto"/>
              <w:rPr>
                <w:rFonts w:ascii="Calibri" w:eastAsia="Calibri" w:hAnsi="Calibri" w:cs="Calibri"/>
                <w:b/>
                <w:bCs/>
                <w:color w:val="000000"/>
                <w:lang w:eastAsia="en-US"/>
              </w:rPr>
            </w:pPr>
            <w:r w:rsidRPr="033C3537">
              <w:rPr>
                <w:rFonts w:ascii="Calibri" w:eastAsia="Calibri" w:hAnsi="Calibri" w:cs="Calibri"/>
                <w:b/>
                <w:bCs/>
                <w:color w:val="000000" w:themeColor="text1"/>
                <w:lang w:eastAsia="en-US"/>
              </w:rPr>
              <w:t>6</w:t>
            </w:r>
            <w:r w:rsidR="2EB28D4E" w:rsidRPr="033C3537">
              <w:rPr>
                <w:rFonts w:ascii="Calibri" w:eastAsia="Calibri" w:hAnsi="Calibri" w:cs="Calibri"/>
                <w:b/>
                <w:bCs/>
                <w:color w:val="000000" w:themeColor="text1"/>
                <w:lang w:eastAsia="en-US"/>
              </w:rPr>
              <w:t>:</w:t>
            </w:r>
            <w:r w:rsidR="00D56A53" w:rsidRPr="033C3537">
              <w:rPr>
                <w:rFonts w:ascii="Calibri" w:eastAsia="Calibri" w:hAnsi="Calibri" w:cs="Calibri"/>
                <w:b/>
                <w:bCs/>
                <w:color w:val="000000" w:themeColor="text1"/>
                <w:lang w:eastAsia="en-US"/>
              </w:rPr>
              <w:t xml:space="preserve">30pm </w:t>
            </w:r>
            <w:r w:rsidR="00D56A53">
              <w:rPr>
                <w:rFonts w:ascii="Calibri" w:hAnsi="Calibri"/>
                <w:lang w:eastAsia="en-US"/>
              </w:rPr>
              <w:br/>
            </w:r>
          </w:p>
        </w:tc>
      </w:tr>
      <w:tr w:rsidR="00014C32" w14:paraId="574F3C67" w14:textId="77777777" w:rsidTr="033C3537">
        <w:trPr>
          <w:cantSplit/>
        </w:trPr>
        <w:tc>
          <w:tcPr>
            <w:tcW w:w="2263" w:type="dxa"/>
          </w:tcPr>
          <w:p w14:paraId="1C7B048A" w14:textId="77777777" w:rsidR="00F758A8" w:rsidRDefault="0095086D" w:rsidP="00F758A8">
            <w:pPr>
              <w:spacing w:line="276" w:lineRule="auto"/>
              <w:rPr>
                <w:rFonts w:ascii="Calibri" w:eastAsia="Calibri" w:hAnsi="Calibri" w:cs="Calibri"/>
                <w:b/>
                <w:bCs/>
                <w:color w:val="000000"/>
                <w:lang w:eastAsia="en-US"/>
              </w:rPr>
            </w:pPr>
            <w:r>
              <w:rPr>
                <w:rFonts w:ascii="Calibri" w:eastAsia="Calibri" w:hAnsi="Calibri" w:cs="Calibri"/>
                <w:b/>
                <w:bCs/>
                <w:color w:val="000000" w:themeColor="text1"/>
                <w:lang w:eastAsia="en-US"/>
              </w:rPr>
              <w:t>18 April</w:t>
            </w:r>
            <w:r w:rsidR="002F0C78">
              <w:rPr>
                <w:rFonts w:ascii="Calibri" w:eastAsia="Calibri" w:hAnsi="Calibri" w:cs="Calibri"/>
                <w:b/>
                <w:bCs/>
                <w:color w:val="000000" w:themeColor="text1"/>
                <w:lang w:eastAsia="en-US"/>
              </w:rPr>
              <w:t xml:space="preserve"> 2023</w:t>
            </w:r>
          </w:p>
        </w:tc>
        <w:tc>
          <w:tcPr>
            <w:tcW w:w="3827" w:type="dxa"/>
          </w:tcPr>
          <w:p w14:paraId="3669F4EE" w14:textId="77777777" w:rsidR="00F758A8" w:rsidRDefault="0095086D" w:rsidP="00F758A8">
            <w:pPr>
              <w:spacing w:line="276" w:lineRule="auto"/>
              <w:rPr>
                <w:rFonts w:ascii="Calibri" w:eastAsia="Calibri" w:hAnsi="Calibri" w:cs="Calibri"/>
                <w:b/>
                <w:bCs/>
                <w:color w:val="000000"/>
                <w:lang w:eastAsia="en-US"/>
              </w:rPr>
            </w:pPr>
            <w:r>
              <w:rPr>
                <w:rFonts w:ascii="Calibri" w:eastAsia="Calibri" w:hAnsi="Calibri" w:cs="Calibri"/>
                <w:b/>
                <w:bCs/>
                <w:color w:val="000000" w:themeColor="text1"/>
                <w:lang w:eastAsia="en-US"/>
              </w:rPr>
              <w:t>Council Chamber, Council Offices,</w:t>
            </w:r>
          </w:p>
          <w:p w14:paraId="19E61D4A" w14:textId="77777777" w:rsidR="00F758A8" w:rsidRDefault="0095086D" w:rsidP="00F758A8">
            <w:pPr>
              <w:spacing w:line="276" w:lineRule="auto"/>
              <w:rPr>
                <w:rFonts w:ascii="Calibri" w:eastAsia="Calibri" w:hAnsi="Calibri" w:cs="Calibri"/>
                <w:b/>
                <w:bCs/>
                <w:color w:val="000000"/>
                <w:lang w:eastAsia="en-US"/>
              </w:rPr>
            </w:pPr>
            <w:r>
              <w:rPr>
                <w:rFonts w:ascii="Calibri" w:eastAsia="Calibri" w:hAnsi="Calibri" w:cs="Calibri"/>
                <w:b/>
                <w:bCs/>
                <w:color w:val="000000" w:themeColor="text1"/>
                <w:lang w:eastAsia="en-US"/>
              </w:rPr>
              <w:t>25 Ferres Boulevard, South Morang</w:t>
            </w:r>
          </w:p>
        </w:tc>
        <w:tc>
          <w:tcPr>
            <w:tcW w:w="2385" w:type="dxa"/>
          </w:tcPr>
          <w:p w14:paraId="2BFE56A8" w14:textId="77777777" w:rsidR="00F758A8" w:rsidRDefault="0095086D" w:rsidP="00F758A8">
            <w:pPr>
              <w:spacing w:line="276" w:lineRule="auto"/>
              <w:rPr>
                <w:rFonts w:ascii="Calibri" w:eastAsia="Calibri" w:hAnsi="Calibri" w:cs="Calibri"/>
                <w:b/>
                <w:bCs/>
                <w:color w:val="000000"/>
                <w:lang w:eastAsia="en-US"/>
              </w:rPr>
            </w:pPr>
            <w:r>
              <w:rPr>
                <w:rFonts w:ascii="Calibri" w:eastAsia="Calibri" w:hAnsi="Calibri" w:cs="Calibri"/>
                <w:b/>
                <w:bCs/>
                <w:color w:val="000000" w:themeColor="text1"/>
                <w:lang w:eastAsia="en-US"/>
              </w:rPr>
              <w:t>6:30pm</w:t>
            </w:r>
          </w:p>
        </w:tc>
      </w:tr>
      <w:tr w:rsidR="00014C32" w14:paraId="61C3D2E5" w14:textId="77777777" w:rsidTr="033C3537">
        <w:trPr>
          <w:cantSplit/>
        </w:trPr>
        <w:tc>
          <w:tcPr>
            <w:tcW w:w="2263" w:type="dxa"/>
          </w:tcPr>
          <w:p w14:paraId="15CD1F4D" w14:textId="77777777" w:rsidR="00F758A8" w:rsidRDefault="0095086D" w:rsidP="00F758A8">
            <w:pPr>
              <w:spacing w:line="276" w:lineRule="auto"/>
              <w:rPr>
                <w:rFonts w:ascii="Calibri" w:eastAsia="Calibri" w:hAnsi="Calibri" w:cs="Calibri"/>
                <w:b/>
                <w:bCs/>
                <w:color w:val="000000"/>
                <w:lang w:eastAsia="en-US"/>
              </w:rPr>
            </w:pPr>
            <w:r>
              <w:rPr>
                <w:rFonts w:ascii="Calibri" w:eastAsia="Calibri" w:hAnsi="Calibri" w:cs="Calibri"/>
                <w:b/>
                <w:bCs/>
                <w:color w:val="000000" w:themeColor="text1"/>
                <w:lang w:eastAsia="en-US"/>
              </w:rPr>
              <w:t>1</w:t>
            </w:r>
            <w:r w:rsidR="003D5306">
              <w:rPr>
                <w:rFonts w:ascii="Calibri" w:eastAsia="Calibri" w:hAnsi="Calibri" w:cs="Calibri"/>
                <w:b/>
                <w:bCs/>
                <w:color w:val="000000" w:themeColor="text1"/>
                <w:lang w:eastAsia="en-US"/>
              </w:rPr>
              <w:t>6</w:t>
            </w:r>
            <w:r>
              <w:rPr>
                <w:rFonts w:ascii="Calibri" w:eastAsia="Calibri" w:hAnsi="Calibri" w:cs="Calibri"/>
                <w:b/>
                <w:bCs/>
                <w:color w:val="000000" w:themeColor="text1"/>
                <w:lang w:eastAsia="en-US"/>
              </w:rPr>
              <w:t xml:space="preserve"> May</w:t>
            </w:r>
            <w:r w:rsidR="002F0C78">
              <w:rPr>
                <w:rFonts w:ascii="Calibri" w:eastAsia="Calibri" w:hAnsi="Calibri" w:cs="Calibri"/>
                <w:b/>
                <w:bCs/>
                <w:color w:val="000000" w:themeColor="text1"/>
                <w:lang w:eastAsia="en-US"/>
              </w:rPr>
              <w:t xml:space="preserve"> 2023</w:t>
            </w:r>
          </w:p>
        </w:tc>
        <w:tc>
          <w:tcPr>
            <w:tcW w:w="3827" w:type="dxa"/>
          </w:tcPr>
          <w:p w14:paraId="79368551" w14:textId="77777777" w:rsidR="00F758A8" w:rsidRDefault="0095086D" w:rsidP="00F758A8">
            <w:pPr>
              <w:spacing w:line="276" w:lineRule="auto"/>
              <w:rPr>
                <w:rFonts w:ascii="Calibri" w:eastAsia="Calibri" w:hAnsi="Calibri" w:cs="Calibri"/>
                <w:b/>
                <w:bCs/>
                <w:color w:val="000000"/>
                <w:lang w:eastAsia="en-US"/>
              </w:rPr>
            </w:pPr>
            <w:r>
              <w:rPr>
                <w:rFonts w:ascii="Calibri" w:eastAsia="Calibri" w:hAnsi="Calibri" w:cs="Calibri"/>
                <w:b/>
                <w:bCs/>
                <w:color w:val="000000" w:themeColor="text1"/>
                <w:lang w:eastAsia="en-US"/>
              </w:rPr>
              <w:t xml:space="preserve">Barry Road </w:t>
            </w:r>
            <w:r w:rsidR="00783EA6">
              <w:rPr>
                <w:rFonts w:ascii="Calibri" w:eastAsia="Calibri" w:hAnsi="Calibri" w:cs="Calibri"/>
                <w:b/>
                <w:bCs/>
                <w:color w:val="000000" w:themeColor="text1"/>
                <w:lang w:eastAsia="en-US"/>
              </w:rPr>
              <w:t>Community Activity Centre</w:t>
            </w:r>
          </w:p>
          <w:p w14:paraId="3BA5650B" w14:textId="77777777" w:rsidR="00B518CA" w:rsidRDefault="0095086D" w:rsidP="00F758A8">
            <w:pPr>
              <w:spacing w:line="276" w:lineRule="auto"/>
              <w:rPr>
                <w:rFonts w:ascii="Calibri" w:eastAsia="Calibri" w:hAnsi="Calibri" w:cs="Calibri"/>
                <w:b/>
                <w:bCs/>
                <w:color w:val="000000"/>
                <w:lang w:eastAsia="en-US"/>
              </w:rPr>
            </w:pPr>
            <w:r>
              <w:rPr>
                <w:rFonts w:ascii="Calibri" w:eastAsia="Calibri" w:hAnsi="Calibri" w:cs="Calibri"/>
                <w:b/>
                <w:bCs/>
                <w:color w:val="000000" w:themeColor="text1"/>
                <w:lang w:eastAsia="en-US"/>
              </w:rPr>
              <w:t xml:space="preserve">36 Barry Road, </w:t>
            </w:r>
            <w:r w:rsidR="003D5306">
              <w:rPr>
                <w:rFonts w:ascii="Calibri" w:eastAsia="Calibri" w:hAnsi="Calibri" w:cs="Calibri"/>
                <w:b/>
                <w:bCs/>
                <w:color w:val="000000" w:themeColor="text1"/>
                <w:lang w:eastAsia="en-US"/>
              </w:rPr>
              <w:t>Thomastown</w:t>
            </w:r>
          </w:p>
        </w:tc>
        <w:tc>
          <w:tcPr>
            <w:tcW w:w="2385" w:type="dxa"/>
          </w:tcPr>
          <w:p w14:paraId="53223122" w14:textId="77777777" w:rsidR="00F758A8" w:rsidRDefault="0095086D" w:rsidP="00F758A8">
            <w:pPr>
              <w:spacing w:line="276" w:lineRule="auto"/>
              <w:rPr>
                <w:rFonts w:ascii="Calibri" w:eastAsia="Calibri" w:hAnsi="Calibri" w:cs="Calibri"/>
                <w:b/>
                <w:bCs/>
                <w:color w:val="000000"/>
                <w:lang w:eastAsia="en-US"/>
              </w:rPr>
            </w:pPr>
            <w:r>
              <w:rPr>
                <w:rFonts w:ascii="Calibri" w:eastAsia="Calibri" w:hAnsi="Calibri" w:cs="Calibri"/>
                <w:b/>
                <w:bCs/>
                <w:color w:val="000000" w:themeColor="text1"/>
                <w:lang w:eastAsia="en-US"/>
              </w:rPr>
              <w:t>7:30pm (</w:t>
            </w:r>
            <w:r w:rsidR="007D373F">
              <w:rPr>
                <w:rFonts w:ascii="Calibri" w:eastAsia="Calibri" w:hAnsi="Calibri" w:cs="Calibri"/>
                <w:b/>
                <w:bCs/>
                <w:color w:val="000000" w:themeColor="text1"/>
                <w:lang w:eastAsia="en-US"/>
              </w:rPr>
              <w:t>C</w:t>
            </w:r>
            <w:r>
              <w:rPr>
                <w:rFonts w:ascii="Calibri" w:eastAsia="Calibri" w:hAnsi="Calibri" w:cs="Calibri"/>
                <w:b/>
                <w:bCs/>
                <w:color w:val="000000" w:themeColor="text1"/>
                <w:lang w:eastAsia="en-US"/>
              </w:rPr>
              <w:t>ommunity forum to be held prior to meeting)</w:t>
            </w:r>
          </w:p>
        </w:tc>
      </w:tr>
      <w:tr w:rsidR="00014C32" w14:paraId="6558B94D" w14:textId="77777777" w:rsidTr="033C3537">
        <w:trPr>
          <w:cantSplit/>
        </w:trPr>
        <w:tc>
          <w:tcPr>
            <w:tcW w:w="2263" w:type="dxa"/>
          </w:tcPr>
          <w:p w14:paraId="307E8A76" w14:textId="77777777" w:rsidR="00996A56" w:rsidRDefault="0095086D" w:rsidP="00996A56">
            <w:pPr>
              <w:spacing w:line="276" w:lineRule="auto"/>
              <w:rPr>
                <w:rFonts w:ascii="Calibri" w:eastAsia="Calibri" w:hAnsi="Calibri" w:cs="Calibri"/>
                <w:b/>
                <w:bCs/>
                <w:color w:val="000000"/>
                <w:lang w:eastAsia="en-US"/>
              </w:rPr>
            </w:pPr>
            <w:r>
              <w:rPr>
                <w:rFonts w:ascii="Calibri" w:eastAsia="Calibri" w:hAnsi="Calibri" w:cs="Calibri"/>
                <w:b/>
                <w:bCs/>
                <w:color w:val="000000" w:themeColor="text1"/>
                <w:lang w:eastAsia="en-US"/>
              </w:rPr>
              <w:t>27 June</w:t>
            </w:r>
            <w:r w:rsidR="002F0C78">
              <w:rPr>
                <w:rFonts w:ascii="Calibri" w:eastAsia="Calibri" w:hAnsi="Calibri" w:cs="Calibri"/>
                <w:b/>
                <w:bCs/>
                <w:color w:val="000000" w:themeColor="text1"/>
                <w:lang w:eastAsia="en-US"/>
              </w:rPr>
              <w:t xml:space="preserve"> 2023</w:t>
            </w:r>
          </w:p>
        </w:tc>
        <w:tc>
          <w:tcPr>
            <w:tcW w:w="3827" w:type="dxa"/>
          </w:tcPr>
          <w:p w14:paraId="0192A098" w14:textId="77777777" w:rsidR="00996A56" w:rsidRDefault="0095086D" w:rsidP="00996A56">
            <w:pPr>
              <w:spacing w:line="276" w:lineRule="auto"/>
              <w:rPr>
                <w:rFonts w:ascii="Calibri" w:eastAsia="Calibri" w:hAnsi="Calibri" w:cs="Calibri"/>
                <w:b/>
                <w:bCs/>
                <w:color w:val="000000"/>
                <w:lang w:eastAsia="en-US"/>
              </w:rPr>
            </w:pPr>
            <w:r>
              <w:rPr>
                <w:rFonts w:ascii="Calibri" w:eastAsia="Calibri" w:hAnsi="Calibri" w:cs="Calibri"/>
                <w:b/>
                <w:bCs/>
                <w:color w:val="000000" w:themeColor="text1"/>
                <w:lang w:eastAsia="en-US"/>
              </w:rPr>
              <w:t>Council Chamber, Council Offices,</w:t>
            </w:r>
          </w:p>
          <w:p w14:paraId="7127A4E2" w14:textId="77777777" w:rsidR="00996A56" w:rsidRDefault="0095086D" w:rsidP="00996A56">
            <w:pPr>
              <w:spacing w:line="276" w:lineRule="auto"/>
              <w:rPr>
                <w:rFonts w:ascii="Calibri" w:eastAsia="Calibri" w:hAnsi="Calibri" w:cs="Calibri"/>
                <w:b/>
                <w:bCs/>
                <w:color w:val="000000"/>
                <w:lang w:eastAsia="en-US"/>
              </w:rPr>
            </w:pPr>
            <w:r>
              <w:rPr>
                <w:rFonts w:ascii="Calibri" w:eastAsia="Calibri" w:hAnsi="Calibri" w:cs="Calibri"/>
                <w:b/>
                <w:bCs/>
                <w:color w:val="000000" w:themeColor="text1"/>
                <w:lang w:eastAsia="en-US"/>
              </w:rPr>
              <w:t>25 Ferres Boulevard, South Morang</w:t>
            </w:r>
          </w:p>
        </w:tc>
        <w:tc>
          <w:tcPr>
            <w:tcW w:w="2385" w:type="dxa"/>
          </w:tcPr>
          <w:p w14:paraId="18ED5EC0" w14:textId="77777777" w:rsidR="00996A56" w:rsidRDefault="0095086D" w:rsidP="00996A56">
            <w:pPr>
              <w:spacing w:line="276" w:lineRule="auto"/>
              <w:rPr>
                <w:rFonts w:ascii="Calibri" w:eastAsia="Calibri" w:hAnsi="Calibri" w:cs="Calibri"/>
                <w:b/>
                <w:bCs/>
                <w:color w:val="000000"/>
                <w:lang w:eastAsia="en-US"/>
              </w:rPr>
            </w:pPr>
            <w:r>
              <w:rPr>
                <w:rFonts w:ascii="Calibri" w:eastAsia="Calibri" w:hAnsi="Calibri" w:cs="Calibri"/>
                <w:b/>
                <w:bCs/>
                <w:color w:val="000000" w:themeColor="text1"/>
                <w:lang w:eastAsia="en-US"/>
              </w:rPr>
              <w:t>6:30pm</w:t>
            </w:r>
          </w:p>
        </w:tc>
      </w:tr>
      <w:tr w:rsidR="00014C32" w14:paraId="23C4E938" w14:textId="77777777" w:rsidTr="033C3537">
        <w:trPr>
          <w:cantSplit/>
        </w:trPr>
        <w:tc>
          <w:tcPr>
            <w:tcW w:w="2263" w:type="dxa"/>
          </w:tcPr>
          <w:p w14:paraId="17C998BD" w14:textId="77777777" w:rsidR="00996A56" w:rsidRDefault="0095086D" w:rsidP="00996A56">
            <w:pPr>
              <w:spacing w:line="276" w:lineRule="auto"/>
              <w:rPr>
                <w:rFonts w:ascii="Calibri" w:eastAsia="Calibri" w:hAnsi="Calibri" w:cs="Calibri"/>
                <w:b/>
                <w:bCs/>
                <w:color w:val="000000"/>
                <w:lang w:eastAsia="en-US"/>
              </w:rPr>
            </w:pPr>
            <w:r>
              <w:rPr>
                <w:rFonts w:ascii="Calibri" w:eastAsia="Calibri" w:hAnsi="Calibri" w:cs="Calibri"/>
                <w:b/>
                <w:bCs/>
                <w:color w:val="000000" w:themeColor="text1"/>
                <w:lang w:eastAsia="en-US"/>
              </w:rPr>
              <w:t>18 July</w:t>
            </w:r>
            <w:r w:rsidR="002F0C78">
              <w:rPr>
                <w:rFonts w:ascii="Calibri" w:eastAsia="Calibri" w:hAnsi="Calibri" w:cs="Calibri"/>
                <w:b/>
                <w:bCs/>
                <w:color w:val="000000" w:themeColor="text1"/>
                <w:lang w:eastAsia="en-US"/>
              </w:rPr>
              <w:t xml:space="preserve"> 2023</w:t>
            </w:r>
          </w:p>
        </w:tc>
        <w:tc>
          <w:tcPr>
            <w:tcW w:w="3827" w:type="dxa"/>
          </w:tcPr>
          <w:p w14:paraId="2BF5555D" w14:textId="77777777" w:rsidR="00996A56" w:rsidRDefault="0095086D" w:rsidP="00996A56">
            <w:pPr>
              <w:spacing w:line="276" w:lineRule="auto"/>
              <w:rPr>
                <w:rFonts w:ascii="Calibri" w:eastAsia="Calibri" w:hAnsi="Calibri" w:cs="Calibri"/>
                <w:b/>
                <w:bCs/>
                <w:color w:val="000000"/>
                <w:lang w:eastAsia="en-US"/>
              </w:rPr>
            </w:pPr>
            <w:r>
              <w:rPr>
                <w:rFonts w:ascii="Calibri" w:eastAsia="Calibri" w:hAnsi="Calibri" w:cs="Calibri"/>
                <w:b/>
                <w:bCs/>
                <w:color w:val="000000" w:themeColor="text1"/>
                <w:lang w:eastAsia="en-US"/>
              </w:rPr>
              <w:t>Council Chamber, Council Offices,</w:t>
            </w:r>
          </w:p>
          <w:p w14:paraId="7DD8AE4B" w14:textId="77777777" w:rsidR="00996A56" w:rsidRDefault="0095086D" w:rsidP="00996A56">
            <w:pPr>
              <w:spacing w:line="276" w:lineRule="auto"/>
              <w:rPr>
                <w:rFonts w:ascii="Calibri" w:eastAsia="Calibri" w:hAnsi="Calibri" w:cs="Calibri"/>
                <w:b/>
                <w:bCs/>
                <w:color w:val="000000"/>
                <w:lang w:eastAsia="en-US"/>
              </w:rPr>
            </w:pPr>
            <w:r>
              <w:rPr>
                <w:rFonts w:ascii="Calibri" w:eastAsia="Calibri" w:hAnsi="Calibri" w:cs="Calibri"/>
                <w:b/>
                <w:bCs/>
                <w:color w:val="000000" w:themeColor="text1"/>
                <w:lang w:eastAsia="en-US"/>
              </w:rPr>
              <w:t>25 Ferres Boulevard, South Morang</w:t>
            </w:r>
          </w:p>
        </w:tc>
        <w:tc>
          <w:tcPr>
            <w:tcW w:w="2385" w:type="dxa"/>
          </w:tcPr>
          <w:p w14:paraId="7CA36775" w14:textId="77777777" w:rsidR="00996A56" w:rsidRDefault="0095086D" w:rsidP="00996A56">
            <w:pPr>
              <w:spacing w:line="276" w:lineRule="auto"/>
              <w:rPr>
                <w:rFonts w:ascii="Calibri" w:eastAsia="Calibri" w:hAnsi="Calibri" w:cs="Calibri"/>
                <w:b/>
                <w:bCs/>
                <w:color w:val="000000"/>
                <w:lang w:eastAsia="en-US"/>
              </w:rPr>
            </w:pPr>
            <w:r>
              <w:rPr>
                <w:rFonts w:ascii="Calibri" w:eastAsia="Calibri" w:hAnsi="Calibri" w:cs="Calibri"/>
                <w:b/>
                <w:bCs/>
                <w:color w:val="000000" w:themeColor="text1"/>
                <w:lang w:eastAsia="en-US"/>
              </w:rPr>
              <w:t>6:30pm</w:t>
            </w:r>
          </w:p>
        </w:tc>
      </w:tr>
      <w:tr w:rsidR="00014C32" w14:paraId="2664C00A" w14:textId="77777777" w:rsidTr="033C3537">
        <w:trPr>
          <w:cantSplit/>
        </w:trPr>
        <w:tc>
          <w:tcPr>
            <w:tcW w:w="2263" w:type="dxa"/>
          </w:tcPr>
          <w:p w14:paraId="5433CA9B" w14:textId="77777777" w:rsidR="00996A56" w:rsidRDefault="0095086D" w:rsidP="00996A56">
            <w:pPr>
              <w:spacing w:line="276" w:lineRule="auto"/>
              <w:rPr>
                <w:rFonts w:ascii="Calibri" w:eastAsia="Calibri" w:hAnsi="Calibri" w:cs="Calibri"/>
                <w:b/>
                <w:bCs/>
                <w:color w:val="000000"/>
                <w:lang w:eastAsia="en-US"/>
              </w:rPr>
            </w:pPr>
            <w:r>
              <w:rPr>
                <w:rFonts w:ascii="Calibri" w:eastAsia="Calibri" w:hAnsi="Calibri" w:cs="Calibri"/>
                <w:b/>
                <w:bCs/>
                <w:color w:val="000000" w:themeColor="text1"/>
                <w:lang w:eastAsia="en-US"/>
              </w:rPr>
              <w:t>15 August</w:t>
            </w:r>
            <w:r w:rsidR="002F0C78">
              <w:rPr>
                <w:rFonts w:ascii="Calibri" w:eastAsia="Calibri" w:hAnsi="Calibri" w:cs="Calibri"/>
                <w:b/>
                <w:bCs/>
                <w:color w:val="000000" w:themeColor="text1"/>
                <w:lang w:eastAsia="en-US"/>
              </w:rPr>
              <w:t xml:space="preserve"> 2023</w:t>
            </w:r>
          </w:p>
        </w:tc>
        <w:tc>
          <w:tcPr>
            <w:tcW w:w="3827" w:type="dxa"/>
          </w:tcPr>
          <w:p w14:paraId="61F07E2A" w14:textId="77777777" w:rsidR="00996A56" w:rsidRDefault="0095086D" w:rsidP="00996A56">
            <w:pPr>
              <w:spacing w:line="276" w:lineRule="auto"/>
              <w:rPr>
                <w:rFonts w:ascii="Calibri" w:eastAsia="Calibri" w:hAnsi="Calibri" w:cs="Calibri"/>
                <w:b/>
                <w:bCs/>
                <w:color w:val="000000"/>
                <w:lang w:eastAsia="en-US"/>
              </w:rPr>
            </w:pPr>
            <w:r>
              <w:rPr>
                <w:rFonts w:ascii="Calibri" w:eastAsia="Calibri" w:hAnsi="Calibri" w:cs="Calibri"/>
                <w:b/>
                <w:bCs/>
                <w:color w:val="000000" w:themeColor="text1"/>
                <w:lang w:eastAsia="en-US"/>
              </w:rPr>
              <w:t>Council Chamber, Council Offices,</w:t>
            </w:r>
          </w:p>
          <w:p w14:paraId="6224F3A3" w14:textId="77777777" w:rsidR="00996A56" w:rsidRDefault="0095086D" w:rsidP="00996A56">
            <w:pPr>
              <w:spacing w:line="276" w:lineRule="auto"/>
              <w:rPr>
                <w:rFonts w:ascii="Calibri" w:eastAsia="Calibri" w:hAnsi="Calibri" w:cs="Calibri"/>
                <w:b/>
                <w:bCs/>
                <w:color w:val="000000"/>
                <w:lang w:eastAsia="en-US"/>
              </w:rPr>
            </w:pPr>
            <w:r>
              <w:rPr>
                <w:rFonts w:ascii="Calibri" w:eastAsia="Calibri" w:hAnsi="Calibri" w:cs="Calibri"/>
                <w:b/>
                <w:bCs/>
                <w:color w:val="000000" w:themeColor="text1"/>
                <w:lang w:eastAsia="en-US"/>
              </w:rPr>
              <w:t>25 Ferres Boulevard, South Morang</w:t>
            </w:r>
          </w:p>
        </w:tc>
        <w:tc>
          <w:tcPr>
            <w:tcW w:w="2385" w:type="dxa"/>
          </w:tcPr>
          <w:p w14:paraId="3EA3A103" w14:textId="77777777" w:rsidR="00996A56" w:rsidRDefault="0095086D" w:rsidP="00996A56">
            <w:pPr>
              <w:spacing w:line="276" w:lineRule="auto"/>
              <w:rPr>
                <w:rFonts w:ascii="Calibri" w:eastAsia="Calibri" w:hAnsi="Calibri" w:cs="Calibri"/>
                <w:b/>
                <w:bCs/>
                <w:color w:val="000000"/>
                <w:lang w:eastAsia="en-US"/>
              </w:rPr>
            </w:pPr>
            <w:r>
              <w:rPr>
                <w:rFonts w:ascii="Calibri" w:eastAsia="Calibri" w:hAnsi="Calibri" w:cs="Calibri"/>
                <w:b/>
                <w:bCs/>
                <w:color w:val="000000" w:themeColor="text1"/>
                <w:lang w:eastAsia="en-US"/>
              </w:rPr>
              <w:t>6:30pm</w:t>
            </w:r>
          </w:p>
        </w:tc>
      </w:tr>
      <w:tr w:rsidR="00014C32" w14:paraId="4971A6FD" w14:textId="77777777" w:rsidTr="033C3537">
        <w:trPr>
          <w:cantSplit/>
        </w:trPr>
        <w:tc>
          <w:tcPr>
            <w:tcW w:w="2263" w:type="dxa"/>
          </w:tcPr>
          <w:p w14:paraId="02281235" w14:textId="77777777" w:rsidR="00F061E5" w:rsidRDefault="0095086D" w:rsidP="00F061E5">
            <w:pPr>
              <w:spacing w:line="276" w:lineRule="auto"/>
              <w:rPr>
                <w:rFonts w:ascii="Calibri" w:eastAsia="Calibri" w:hAnsi="Calibri" w:cs="Calibri"/>
                <w:b/>
                <w:bCs/>
                <w:color w:val="000000"/>
                <w:lang w:eastAsia="en-US"/>
              </w:rPr>
            </w:pPr>
            <w:r>
              <w:rPr>
                <w:rFonts w:ascii="Calibri" w:eastAsia="Calibri" w:hAnsi="Calibri" w:cs="Calibri"/>
                <w:b/>
                <w:bCs/>
                <w:color w:val="000000" w:themeColor="text1"/>
                <w:lang w:eastAsia="en-US"/>
              </w:rPr>
              <w:t>19 September</w:t>
            </w:r>
            <w:r w:rsidR="002F0C78">
              <w:rPr>
                <w:rFonts w:ascii="Calibri" w:eastAsia="Calibri" w:hAnsi="Calibri" w:cs="Calibri"/>
                <w:b/>
                <w:bCs/>
                <w:color w:val="000000" w:themeColor="text1"/>
                <w:lang w:eastAsia="en-US"/>
              </w:rPr>
              <w:t xml:space="preserve"> 2023</w:t>
            </w:r>
          </w:p>
        </w:tc>
        <w:tc>
          <w:tcPr>
            <w:tcW w:w="3827" w:type="dxa"/>
          </w:tcPr>
          <w:p w14:paraId="564F352C" w14:textId="77777777" w:rsidR="00F061E5" w:rsidRDefault="0095086D" w:rsidP="00F061E5">
            <w:pPr>
              <w:spacing w:line="276" w:lineRule="auto"/>
              <w:rPr>
                <w:rFonts w:ascii="Calibri" w:eastAsia="Calibri" w:hAnsi="Calibri" w:cs="Calibri"/>
                <w:b/>
                <w:bCs/>
                <w:color w:val="000000"/>
                <w:lang w:eastAsia="en-US"/>
              </w:rPr>
            </w:pPr>
            <w:r>
              <w:rPr>
                <w:rFonts w:ascii="Calibri" w:eastAsia="Calibri" w:hAnsi="Calibri" w:cs="Calibri"/>
                <w:b/>
                <w:bCs/>
                <w:color w:val="000000" w:themeColor="text1"/>
                <w:lang w:eastAsia="en-US"/>
              </w:rPr>
              <w:t>Council Chamber, Council Offices,</w:t>
            </w:r>
          </w:p>
          <w:p w14:paraId="37B7C27D" w14:textId="77777777" w:rsidR="00F061E5" w:rsidRDefault="0095086D" w:rsidP="00F061E5">
            <w:pPr>
              <w:spacing w:line="276" w:lineRule="auto"/>
              <w:rPr>
                <w:rFonts w:ascii="Calibri" w:eastAsia="Calibri" w:hAnsi="Calibri" w:cs="Calibri"/>
                <w:b/>
                <w:bCs/>
                <w:color w:val="000000"/>
                <w:lang w:eastAsia="en-US"/>
              </w:rPr>
            </w:pPr>
            <w:r>
              <w:rPr>
                <w:rFonts w:ascii="Calibri" w:eastAsia="Calibri" w:hAnsi="Calibri" w:cs="Calibri"/>
                <w:b/>
                <w:bCs/>
                <w:color w:val="000000" w:themeColor="text1"/>
                <w:lang w:eastAsia="en-US"/>
              </w:rPr>
              <w:t>25 Ferres Boulevard, South Morang</w:t>
            </w:r>
          </w:p>
        </w:tc>
        <w:tc>
          <w:tcPr>
            <w:tcW w:w="2385" w:type="dxa"/>
          </w:tcPr>
          <w:p w14:paraId="1FACF64D" w14:textId="77777777" w:rsidR="00F061E5" w:rsidRDefault="0095086D" w:rsidP="00F061E5">
            <w:pPr>
              <w:spacing w:line="276" w:lineRule="auto"/>
              <w:rPr>
                <w:rFonts w:ascii="Calibri" w:eastAsia="Calibri" w:hAnsi="Calibri" w:cs="Calibri"/>
                <w:b/>
                <w:bCs/>
                <w:color w:val="000000"/>
                <w:lang w:eastAsia="en-US"/>
              </w:rPr>
            </w:pPr>
            <w:r>
              <w:rPr>
                <w:rFonts w:ascii="Calibri" w:eastAsia="Calibri" w:hAnsi="Calibri" w:cs="Calibri"/>
                <w:b/>
                <w:bCs/>
                <w:color w:val="000000" w:themeColor="text1"/>
                <w:lang w:eastAsia="en-US"/>
              </w:rPr>
              <w:t>6:30pm</w:t>
            </w:r>
          </w:p>
        </w:tc>
      </w:tr>
      <w:tr w:rsidR="00014C32" w14:paraId="326551CE" w14:textId="77777777" w:rsidTr="033C3537">
        <w:trPr>
          <w:cantSplit/>
        </w:trPr>
        <w:tc>
          <w:tcPr>
            <w:tcW w:w="2263" w:type="dxa"/>
          </w:tcPr>
          <w:p w14:paraId="28200889" w14:textId="77777777" w:rsidR="00996A56" w:rsidRDefault="0095086D" w:rsidP="00F758A8">
            <w:pPr>
              <w:spacing w:line="276" w:lineRule="auto"/>
              <w:rPr>
                <w:rFonts w:ascii="Calibri" w:eastAsia="Calibri" w:hAnsi="Calibri" w:cs="Calibri"/>
                <w:b/>
                <w:bCs/>
                <w:color w:val="000000"/>
                <w:lang w:eastAsia="en-US"/>
              </w:rPr>
            </w:pPr>
            <w:r>
              <w:rPr>
                <w:rFonts w:ascii="Calibri" w:eastAsia="Calibri" w:hAnsi="Calibri" w:cs="Calibri"/>
                <w:b/>
                <w:bCs/>
                <w:color w:val="000000" w:themeColor="text1"/>
                <w:lang w:eastAsia="en-US"/>
              </w:rPr>
              <w:t>17 October</w:t>
            </w:r>
            <w:r w:rsidR="002F0C78">
              <w:rPr>
                <w:rFonts w:ascii="Calibri" w:eastAsia="Calibri" w:hAnsi="Calibri" w:cs="Calibri"/>
                <w:b/>
                <w:bCs/>
                <w:color w:val="000000" w:themeColor="text1"/>
                <w:lang w:eastAsia="en-US"/>
              </w:rPr>
              <w:t xml:space="preserve"> 2023</w:t>
            </w:r>
          </w:p>
        </w:tc>
        <w:tc>
          <w:tcPr>
            <w:tcW w:w="3827" w:type="dxa"/>
          </w:tcPr>
          <w:p w14:paraId="6FF43454" w14:textId="77777777" w:rsidR="00996A56" w:rsidRDefault="0095086D" w:rsidP="00F758A8">
            <w:pPr>
              <w:spacing w:line="276" w:lineRule="auto"/>
              <w:rPr>
                <w:rFonts w:ascii="Calibri" w:eastAsia="Calibri" w:hAnsi="Calibri" w:cs="Calibri"/>
                <w:b/>
                <w:bCs/>
                <w:color w:val="000000"/>
                <w:lang w:eastAsia="en-US"/>
              </w:rPr>
            </w:pPr>
            <w:r>
              <w:rPr>
                <w:rFonts w:ascii="Calibri" w:eastAsia="Calibri" w:hAnsi="Calibri" w:cs="Calibri"/>
                <w:b/>
                <w:bCs/>
                <w:color w:val="000000" w:themeColor="text1"/>
                <w:lang w:eastAsia="en-US"/>
              </w:rPr>
              <w:t>Galada Community Centre</w:t>
            </w:r>
          </w:p>
          <w:p w14:paraId="06885C13" w14:textId="77777777" w:rsidR="00840979" w:rsidRDefault="0095086D" w:rsidP="00F758A8">
            <w:pPr>
              <w:spacing w:line="276" w:lineRule="auto"/>
              <w:rPr>
                <w:rFonts w:ascii="Calibri" w:eastAsia="Calibri" w:hAnsi="Calibri" w:cs="Calibri"/>
                <w:b/>
                <w:bCs/>
                <w:color w:val="000000"/>
                <w:lang w:eastAsia="en-US"/>
              </w:rPr>
            </w:pPr>
            <w:r>
              <w:rPr>
                <w:rFonts w:ascii="Calibri" w:eastAsia="Calibri" w:hAnsi="Calibri" w:cs="Calibri"/>
                <w:b/>
                <w:bCs/>
                <w:color w:val="000000" w:themeColor="text1"/>
                <w:lang w:eastAsia="en-US"/>
              </w:rPr>
              <w:t>10A Forum Way, Epping</w:t>
            </w:r>
          </w:p>
        </w:tc>
        <w:tc>
          <w:tcPr>
            <w:tcW w:w="2385" w:type="dxa"/>
          </w:tcPr>
          <w:p w14:paraId="38410B8F" w14:textId="77777777" w:rsidR="00996A56" w:rsidRDefault="0095086D" w:rsidP="00F758A8">
            <w:pPr>
              <w:spacing w:line="276" w:lineRule="auto"/>
              <w:rPr>
                <w:rFonts w:ascii="Calibri" w:eastAsia="Calibri" w:hAnsi="Calibri" w:cs="Calibri"/>
                <w:b/>
                <w:bCs/>
                <w:color w:val="000000"/>
                <w:lang w:eastAsia="en-US"/>
              </w:rPr>
            </w:pPr>
            <w:r>
              <w:rPr>
                <w:rFonts w:ascii="Calibri" w:eastAsia="Calibri" w:hAnsi="Calibri" w:cs="Calibri"/>
                <w:b/>
                <w:bCs/>
                <w:color w:val="000000" w:themeColor="text1"/>
                <w:lang w:eastAsia="en-US"/>
              </w:rPr>
              <w:t>7:30pm (</w:t>
            </w:r>
            <w:r w:rsidR="007D373F">
              <w:rPr>
                <w:rFonts w:ascii="Calibri" w:eastAsia="Calibri" w:hAnsi="Calibri" w:cs="Calibri"/>
                <w:b/>
                <w:bCs/>
                <w:color w:val="000000" w:themeColor="text1"/>
                <w:lang w:eastAsia="en-US"/>
              </w:rPr>
              <w:t>C</w:t>
            </w:r>
            <w:r>
              <w:rPr>
                <w:rFonts w:ascii="Calibri" w:eastAsia="Calibri" w:hAnsi="Calibri" w:cs="Calibri"/>
                <w:b/>
                <w:bCs/>
                <w:color w:val="000000" w:themeColor="text1"/>
                <w:lang w:eastAsia="en-US"/>
              </w:rPr>
              <w:t>ommunity forum to be held prior to meeting)</w:t>
            </w:r>
          </w:p>
        </w:tc>
      </w:tr>
      <w:tr w:rsidR="00014C32" w14:paraId="5F1F4142" w14:textId="77777777" w:rsidTr="033C3537">
        <w:trPr>
          <w:cantSplit/>
        </w:trPr>
        <w:tc>
          <w:tcPr>
            <w:tcW w:w="2263" w:type="dxa"/>
          </w:tcPr>
          <w:p w14:paraId="7400120A" w14:textId="77777777" w:rsidR="002154BC" w:rsidRDefault="0095086D" w:rsidP="002154BC">
            <w:pPr>
              <w:spacing w:line="276" w:lineRule="auto"/>
              <w:rPr>
                <w:rFonts w:ascii="Calibri" w:eastAsia="Calibri" w:hAnsi="Calibri" w:cs="Calibri"/>
                <w:b/>
                <w:bCs/>
                <w:color w:val="000000"/>
                <w:lang w:eastAsia="en-US"/>
              </w:rPr>
            </w:pPr>
            <w:r>
              <w:rPr>
                <w:rFonts w:ascii="Calibri" w:eastAsia="Calibri" w:hAnsi="Calibri" w:cs="Calibri"/>
                <w:b/>
                <w:bCs/>
                <w:color w:val="000000" w:themeColor="text1"/>
                <w:lang w:eastAsia="en-US"/>
              </w:rPr>
              <w:t>21 November</w:t>
            </w:r>
            <w:r w:rsidR="002F0C78">
              <w:rPr>
                <w:rFonts w:ascii="Calibri" w:eastAsia="Calibri" w:hAnsi="Calibri" w:cs="Calibri"/>
                <w:b/>
                <w:bCs/>
                <w:color w:val="000000" w:themeColor="text1"/>
                <w:lang w:eastAsia="en-US"/>
              </w:rPr>
              <w:t xml:space="preserve"> 2023</w:t>
            </w:r>
          </w:p>
        </w:tc>
        <w:tc>
          <w:tcPr>
            <w:tcW w:w="3827" w:type="dxa"/>
          </w:tcPr>
          <w:p w14:paraId="41C11167" w14:textId="77777777" w:rsidR="002154BC" w:rsidRDefault="0095086D" w:rsidP="002154BC">
            <w:pPr>
              <w:spacing w:line="276" w:lineRule="auto"/>
              <w:rPr>
                <w:rFonts w:ascii="Calibri" w:eastAsia="Calibri" w:hAnsi="Calibri" w:cs="Calibri"/>
                <w:b/>
                <w:bCs/>
                <w:color w:val="000000"/>
                <w:lang w:eastAsia="en-US"/>
              </w:rPr>
            </w:pPr>
            <w:r>
              <w:rPr>
                <w:rFonts w:ascii="Calibri" w:eastAsia="Calibri" w:hAnsi="Calibri" w:cs="Calibri"/>
                <w:b/>
                <w:bCs/>
                <w:color w:val="000000" w:themeColor="text1"/>
                <w:lang w:eastAsia="en-US"/>
              </w:rPr>
              <w:t>Council Chamber, Council Offices,</w:t>
            </w:r>
          </w:p>
          <w:p w14:paraId="26C57B5B" w14:textId="77777777" w:rsidR="002154BC" w:rsidRDefault="0095086D" w:rsidP="002154BC">
            <w:pPr>
              <w:spacing w:line="276" w:lineRule="auto"/>
              <w:rPr>
                <w:rFonts w:ascii="Calibri" w:eastAsia="Calibri" w:hAnsi="Calibri" w:cs="Calibri"/>
                <w:b/>
                <w:bCs/>
                <w:color w:val="000000"/>
                <w:lang w:eastAsia="en-US"/>
              </w:rPr>
            </w:pPr>
            <w:r>
              <w:rPr>
                <w:rFonts w:ascii="Calibri" w:eastAsia="Calibri" w:hAnsi="Calibri" w:cs="Calibri"/>
                <w:b/>
                <w:bCs/>
                <w:color w:val="000000" w:themeColor="text1"/>
                <w:lang w:eastAsia="en-US"/>
              </w:rPr>
              <w:t>25 Ferres Boulevard, South Morang</w:t>
            </w:r>
          </w:p>
        </w:tc>
        <w:tc>
          <w:tcPr>
            <w:tcW w:w="2385" w:type="dxa"/>
          </w:tcPr>
          <w:p w14:paraId="011A0ADC" w14:textId="77777777" w:rsidR="002154BC" w:rsidRDefault="0095086D" w:rsidP="002154BC">
            <w:pPr>
              <w:spacing w:line="276" w:lineRule="auto"/>
              <w:rPr>
                <w:rFonts w:ascii="Calibri" w:eastAsia="Calibri" w:hAnsi="Calibri" w:cs="Calibri"/>
                <w:b/>
                <w:bCs/>
                <w:color w:val="000000"/>
                <w:lang w:eastAsia="en-US"/>
              </w:rPr>
            </w:pPr>
            <w:r>
              <w:rPr>
                <w:rFonts w:ascii="Calibri" w:eastAsia="Calibri" w:hAnsi="Calibri" w:cs="Calibri"/>
                <w:b/>
                <w:bCs/>
                <w:color w:val="000000" w:themeColor="text1"/>
                <w:lang w:eastAsia="en-US"/>
              </w:rPr>
              <w:t>6:30pm</w:t>
            </w:r>
          </w:p>
        </w:tc>
      </w:tr>
      <w:tr w:rsidR="00014C32" w14:paraId="13671C9E" w14:textId="77777777" w:rsidTr="033C3537">
        <w:trPr>
          <w:cantSplit/>
        </w:trPr>
        <w:tc>
          <w:tcPr>
            <w:tcW w:w="2263" w:type="dxa"/>
          </w:tcPr>
          <w:p w14:paraId="4D1768AE" w14:textId="77777777" w:rsidR="00EA703C" w:rsidRDefault="0095086D" w:rsidP="00EA703C">
            <w:pPr>
              <w:spacing w:line="276" w:lineRule="auto"/>
              <w:rPr>
                <w:rFonts w:ascii="Calibri" w:eastAsia="Calibri" w:hAnsi="Calibri" w:cs="Calibri"/>
                <w:b/>
                <w:bCs/>
                <w:color w:val="000000"/>
                <w:lang w:eastAsia="en-US"/>
              </w:rPr>
            </w:pPr>
            <w:r>
              <w:rPr>
                <w:rFonts w:ascii="Calibri" w:eastAsia="Calibri" w:hAnsi="Calibri" w:cs="Calibri"/>
                <w:b/>
                <w:bCs/>
                <w:color w:val="000000" w:themeColor="text1"/>
                <w:lang w:eastAsia="en-US"/>
              </w:rPr>
              <w:t>19 December</w:t>
            </w:r>
            <w:r w:rsidR="002F0C78">
              <w:rPr>
                <w:rFonts w:ascii="Calibri" w:eastAsia="Calibri" w:hAnsi="Calibri" w:cs="Calibri"/>
                <w:b/>
                <w:bCs/>
                <w:color w:val="000000" w:themeColor="text1"/>
                <w:lang w:eastAsia="en-US"/>
              </w:rPr>
              <w:t xml:space="preserve"> 2023</w:t>
            </w:r>
          </w:p>
        </w:tc>
        <w:tc>
          <w:tcPr>
            <w:tcW w:w="3827" w:type="dxa"/>
          </w:tcPr>
          <w:p w14:paraId="1617A924" w14:textId="77777777" w:rsidR="00EA703C" w:rsidRDefault="0095086D" w:rsidP="00EA703C">
            <w:pPr>
              <w:spacing w:line="276" w:lineRule="auto"/>
              <w:rPr>
                <w:rFonts w:ascii="Calibri" w:eastAsia="Calibri" w:hAnsi="Calibri" w:cs="Calibri"/>
                <w:b/>
                <w:bCs/>
                <w:color w:val="000000"/>
                <w:lang w:eastAsia="en-US"/>
              </w:rPr>
            </w:pPr>
            <w:r>
              <w:rPr>
                <w:rFonts w:ascii="Calibri" w:eastAsia="Calibri" w:hAnsi="Calibri" w:cs="Calibri"/>
                <w:b/>
                <w:bCs/>
                <w:color w:val="000000" w:themeColor="text1"/>
                <w:lang w:eastAsia="en-US"/>
              </w:rPr>
              <w:t>Council Chamber, Council Offices,</w:t>
            </w:r>
          </w:p>
          <w:p w14:paraId="24C079F6" w14:textId="77777777" w:rsidR="00EA703C" w:rsidRDefault="0095086D" w:rsidP="00EA703C">
            <w:pPr>
              <w:spacing w:line="276" w:lineRule="auto"/>
              <w:rPr>
                <w:rFonts w:ascii="Calibri" w:eastAsia="Calibri" w:hAnsi="Calibri" w:cs="Calibri"/>
                <w:b/>
                <w:bCs/>
                <w:color w:val="000000"/>
                <w:lang w:eastAsia="en-US"/>
              </w:rPr>
            </w:pPr>
            <w:r>
              <w:rPr>
                <w:rFonts w:ascii="Calibri" w:eastAsia="Calibri" w:hAnsi="Calibri" w:cs="Calibri"/>
                <w:b/>
                <w:bCs/>
                <w:color w:val="000000" w:themeColor="text1"/>
                <w:lang w:eastAsia="en-US"/>
              </w:rPr>
              <w:t>25 Ferres Boulevard, South Morang</w:t>
            </w:r>
          </w:p>
        </w:tc>
        <w:tc>
          <w:tcPr>
            <w:tcW w:w="2385" w:type="dxa"/>
          </w:tcPr>
          <w:p w14:paraId="07138878" w14:textId="77777777" w:rsidR="00EA703C" w:rsidRDefault="0095086D" w:rsidP="00EA703C">
            <w:pPr>
              <w:spacing w:line="276" w:lineRule="auto"/>
              <w:rPr>
                <w:rFonts w:ascii="Calibri" w:eastAsia="Calibri" w:hAnsi="Calibri" w:cs="Calibri"/>
                <w:b/>
                <w:bCs/>
                <w:color w:val="000000"/>
                <w:lang w:eastAsia="en-US"/>
              </w:rPr>
            </w:pPr>
            <w:r>
              <w:rPr>
                <w:rFonts w:ascii="Calibri" w:eastAsia="Calibri" w:hAnsi="Calibri" w:cs="Calibri"/>
                <w:b/>
                <w:bCs/>
                <w:color w:val="000000" w:themeColor="text1"/>
                <w:lang w:eastAsia="en-US"/>
              </w:rPr>
              <w:t>6:30pm</w:t>
            </w:r>
          </w:p>
        </w:tc>
      </w:tr>
    </w:tbl>
    <w:p w14:paraId="75C195A3" w14:textId="77777777" w:rsidR="00A85AD3" w:rsidRPr="00A85AD3" w:rsidRDefault="00A85AD3" w:rsidP="00A85AD3">
      <w:pPr>
        <w:spacing w:line="276" w:lineRule="auto"/>
        <w:ind w:left="284"/>
        <w:rPr>
          <w:rFonts w:ascii="Calibri" w:eastAsia="Calibri" w:hAnsi="Calibri" w:cs="Calibri"/>
          <w:b/>
          <w:bCs/>
          <w:color w:val="000000"/>
          <w:lang w:val="en-AU"/>
        </w:rPr>
      </w:pPr>
    </w:p>
    <w:p w14:paraId="1E968FEB" w14:textId="77777777" w:rsidR="091BA536" w:rsidRPr="00881383" w:rsidRDefault="0095086D" w:rsidP="008E6676">
      <w:pPr>
        <w:numPr>
          <w:ilvl w:val="0"/>
          <w:numId w:val="95"/>
        </w:numPr>
        <w:spacing w:line="276" w:lineRule="auto"/>
        <w:ind w:left="709" w:hanging="425"/>
        <w:rPr>
          <w:rFonts w:ascii="Calibri" w:eastAsia="Calibri" w:hAnsi="Calibri" w:cs="Calibri"/>
          <w:b/>
          <w:color w:val="000000"/>
          <w:szCs w:val="20"/>
          <w:lang w:val="en-AU"/>
        </w:rPr>
      </w:pPr>
      <w:r w:rsidRPr="033C3537">
        <w:rPr>
          <w:rFonts w:ascii="Calibri" w:eastAsia="Calibri" w:hAnsi="Calibri" w:cs="Calibri"/>
          <w:b/>
          <w:bCs/>
          <w:color w:val="000000" w:themeColor="text1"/>
          <w:szCs w:val="20"/>
          <w:lang w:val="en-AU"/>
        </w:rPr>
        <w:t>Resolve that</w:t>
      </w:r>
      <w:r w:rsidR="00D56A53" w:rsidRPr="033C3537">
        <w:rPr>
          <w:rFonts w:ascii="Calibri" w:eastAsia="Calibri" w:hAnsi="Calibri" w:cs="Calibri"/>
          <w:b/>
          <w:color w:val="000000" w:themeColor="text1"/>
          <w:szCs w:val="20"/>
          <w:lang w:val="en-AU"/>
        </w:rPr>
        <w:t xml:space="preserve"> in the event that </w:t>
      </w:r>
      <w:r w:rsidR="00881383" w:rsidRPr="033C3537">
        <w:rPr>
          <w:rFonts w:ascii="Calibri" w:eastAsia="Calibri" w:hAnsi="Calibri" w:cs="Calibri"/>
          <w:b/>
          <w:color w:val="000000" w:themeColor="text1"/>
          <w:szCs w:val="20"/>
          <w:lang w:val="en-AU"/>
        </w:rPr>
        <w:t xml:space="preserve">a Council Meeting is unable to take place at a community venue the meeting will be held at the </w:t>
      </w:r>
      <w:r w:rsidR="00D56A53" w:rsidRPr="033C3537">
        <w:rPr>
          <w:rFonts w:ascii="Calibri" w:eastAsia="Calibri" w:hAnsi="Calibri" w:cs="Calibri"/>
          <w:b/>
          <w:color w:val="000000" w:themeColor="text1"/>
          <w:szCs w:val="20"/>
          <w:lang w:val="en-AU"/>
        </w:rPr>
        <w:t xml:space="preserve">Council Chamber and the meeting will commence at 6.30pm. </w:t>
      </w:r>
    </w:p>
    <w:p w14:paraId="111BEE09" w14:textId="77777777" w:rsidR="004F7771" w:rsidRDefault="0095086D" w:rsidP="008E6676">
      <w:pPr>
        <w:numPr>
          <w:ilvl w:val="0"/>
          <w:numId w:val="95"/>
        </w:numPr>
        <w:spacing w:line="276" w:lineRule="auto"/>
        <w:ind w:left="709" w:hanging="425"/>
        <w:rPr>
          <w:rFonts w:ascii="Calibri" w:eastAsia="Calibri" w:hAnsi="Calibri" w:cs="Calibri"/>
          <w:b/>
          <w:bCs/>
          <w:color w:val="000000" w:themeColor="text1"/>
          <w:lang w:val="en-AU"/>
        </w:rPr>
      </w:pPr>
      <w:r w:rsidRPr="003E2982">
        <w:rPr>
          <w:rFonts w:ascii="Calibri" w:eastAsia="Calibri" w:hAnsi="Calibri" w:cs="Calibri"/>
          <w:b/>
          <w:bCs/>
          <w:color w:val="000000" w:themeColor="text1"/>
          <w:lang w:val="en-AU"/>
        </w:rPr>
        <w:t>Give public notice of the Council Meeting schedule for 2023.</w:t>
      </w:r>
    </w:p>
    <w:p w14:paraId="77878391" w14:textId="77777777" w:rsidR="091BA536" w:rsidRPr="004F7771" w:rsidRDefault="004F7771" w:rsidP="004F7771">
      <w:pPr>
        <w:rPr>
          <w:rFonts w:ascii="Calibri" w:eastAsia="Calibri" w:hAnsi="Calibri" w:cs="Calibri"/>
          <w:b/>
          <w:bCs/>
          <w:color w:val="000000" w:themeColor="text1"/>
          <w:lang w:val="en-AU"/>
        </w:rPr>
      </w:pPr>
      <w:r>
        <w:rPr>
          <w:rFonts w:ascii="Calibri" w:eastAsia="Calibri" w:hAnsi="Calibri" w:cs="Calibri"/>
          <w:b/>
          <w:bCs/>
          <w:color w:val="000000" w:themeColor="text1"/>
          <w:lang w:val="en-AU"/>
        </w:rPr>
        <w:br w:type="page"/>
      </w:r>
    </w:p>
    <w:p w14:paraId="24CF49A3" w14:textId="77777777" w:rsidR="423972A4" w:rsidRDefault="004F7771" w:rsidP="008E6676">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lastRenderedPageBreak/>
        <w:t xml:space="preserve"> </w:t>
      </w:r>
      <w:r w:rsidR="0095086D" w:rsidRPr="091BA536">
        <w:rPr>
          <w:rFonts w:ascii="Calibri" w:eastAsia="Calibri" w:hAnsi="Calibri" w:cs="Calibri"/>
          <w:b/>
          <w:bCs/>
          <w:color w:val="FFFFFF" w:themeColor="background1"/>
          <w:lang w:val="en-AU"/>
        </w:rPr>
        <w:t>Key Information</w:t>
      </w:r>
    </w:p>
    <w:p w14:paraId="3F48C4B6" w14:textId="77777777" w:rsidR="423972A4" w:rsidRDefault="0095086D" w:rsidP="008E6676">
      <w:pPr>
        <w:spacing w:line="276" w:lineRule="auto"/>
        <w:rPr>
          <w:rFonts w:ascii="Calibri" w:eastAsia="Calibri" w:hAnsi="Calibri"/>
          <w:lang w:val="en-AU"/>
        </w:rPr>
      </w:pPr>
      <w:r>
        <w:rPr>
          <w:rFonts w:ascii="Calibri" w:hAnsi="Calibri"/>
          <w:lang w:val="en-AU"/>
        </w:rPr>
        <w:t xml:space="preserve">Council Meetings </w:t>
      </w:r>
      <w:r w:rsidR="00CF657B">
        <w:rPr>
          <w:rFonts w:ascii="Calibri" w:hAnsi="Calibri"/>
          <w:lang w:val="en-AU"/>
        </w:rPr>
        <w:t xml:space="preserve">are conducted </w:t>
      </w:r>
      <w:r>
        <w:rPr>
          <w:rFonts w:ascii="Calibri" w:hAnsi="Calibri"/>
          <w:lang w:val="en-AU"/>
        </w:rPr>
        <w:t xml:space="preserve">throughout the year </w:t>
      </w:r>
      <w:r w:rsidR="004A40FE">
        <w:rPr>
          <w:rFonts w:ascii="Calibri" w:hAnsi="Calibri"/>
          <w:lang w:val="en-AU"/>
        </w:rPr>
        <w:t xml:space="preserve">so that </w:t>
      </w:r>
      <w:r>
        <w:rPr>
          <w:rFonts w:ascii="Calibri" w:hAnsi="Calibri"/>
          <w:lang w:val="en-AU"/>
        </w:rPr>
        <w:t xml:space="preserve">Council </w:t>
      </w:r>
      <w:r w:rsidR="004A40FE">
        <w:rPr>
          <w:rFonts w:ascii="Calibri" w:hAnsi="Calibri"/>
          <w:lang w:val="en-AU"/>
        </w:rPr>
        <w:t>can make formal decisions</w:t>
      </w:r>
      <w:r>
        <w:rPr>
          <w:rFonts w:ascii="Calibri" w:hAnsi="Calibri"/>
          <w:lang w:val="en-AU"/>
        </w:rPr>
        <w:t xml:space="preserve"> and </w:t>
      </w:r>
      <w:r w:rsidR="004A40FE">
        <w:rPr>
          <w:rFonts w:ascii="Calibri" w:hAnsi="Calibri"/>
          <w:lang w:val="en-AU"/>
        </w:rPr>
        <w:t xml:space="preserve">to </w:t>
      </w:r>
      <w:r>
        <w:rPr>
          <w:rFonts w:ascii="Calibri" w:hAnsi="Calibri"/>
          <w:lang w:val="en-AU"/>
        </w:rPr>
        <w:t xml:space="preserve">give the community an opportunity to </w:t>
      </w:r>
      <w:r w:rsidR="00771341">
        <w:rPr>
          <w:rFonts w:ascii="Calibri" w:hAnsi="Calibri"/>
          <w:lang w:val="en-AU"/>
        </w:rPr>
        <w:t>participate</w:t>
      </w:r>
      <w:r>
        <w:rPr>
          <w:rFonts w:ascii="Calibri" w:hAnsi="Calibri"/>
          <w:lang w:val="en-AU"/>
        </w:rPr>
        <w:t xml:space="preserve"> in </w:t>
      </w:r>
      <w:r w:rsidR="004A40FE">
        <w:rPr>
          <w:rFonts w:ascii="Calibri" w:hAnsi="Calibri"/>
          <w:lang w:val="en-AU"/>
        </w:rPr>
        <w:t>this</w:t>
      </w:r>
      <w:r>
        <w:rPr>
          <w:rFonts w:ascii="Calibri" w:hAnsi="Calibri"/>
          <w:lang w:val="en-AU"/>
        </w:rPr>
        <w:t xml:space="preserve"> decision-making process on issues that affect the community.</w:t>
      </w:r>
      <w:r w:rsidR="00EB6040">
        <w:rPr>
          <w:rFonts w:ascii="Calibri" w:hAnsi="Calibri"/>
          <w:lang w:val="en-AU"/>
        </w:rPr>
        <w:t xml:space="preserve">  Council Meetings also provide the community with the ability to </w:t>
      </w:r>
      <w:r w:rsidR="00833799">
        <w:rPr>
          <w:rFonts w:ascii="Calibri" w:hAnsi="Calibri"/>
          <w:lang w:val="en-AU"/>
        </w:rPr>
        <w:t xml:space="preserve">participate </w:t>
      </w:r>
      <w:r w:rsidR="00C34757">
        <w:rPr>
          <w:rFonts w:ascii="Calibri" w:hAnsi="Calibri"/>
          <w:lang w:val="en-AU"/>
        </w:rPr>
        <w:t>in Council Meetings through Public Question Time.</w:t>
      </w:r>
    </w:p>
    <w:p w14:paraId="65AF536E" w14:textId="77777777" w:rsidR="00A523AC" w:rsidRDefault="00A523AC" w:rsidP="008E6676">
      <w:pPr>
        <w:spacing w:line="276" w:lineRule="auto"/>
        <w:rPr>
          <w:rFonts w:ascii="Calibri" w:hAnsi="Calibri"/>
          <w:lang w:val="en-AU"/>
        </w:rPr>
      </w:pPr>
    </w:p>
    <w:p w14:paraId="12209096" w14:textId="77777777" w:rsidR="0041171D" w:rsidRDefault="0095086D" w:rsidP="008E6676">
      <w:pPr>
        <w:spacing w:line="276" w:lineRule="auto"/>
        <w:rPr>
          <w:rFonts w:ascii="Calibri" w:hAnsi="Calibri"/>
          <w:lang w:val="en-AU"/>
        </w:rPr>
      </w:pPr>
      <w:r>
        <w:rPr>
          <w:rFonts w:ascii="Calibri" w:hAnsi="Calibri"/>
          <w:lang w:val="en-AU"/>
        </w:rPr>
        <w:t>At the City of Whittlesea, Council Meetings are conducted monthly</w:t>
      </w:r>
      <w:r w:rsidR="003E72B2">
        <w:rPr>
          <w:rFonts w:ascii="Calibri" w:hAnsi="Calibri"/>
          <w:lang w:val="en-AU"/>
        </w:rPr>
        <w:t xml:space="preserve"> in accordance with the Governance Rules.  </w:t>
      </w:r>
      <w:r w:rsidR="007E7584">
        <w:rPr>
          <w:rFonts w:ascii="Calibri" w:hAnsi="Calibri"/>
          <w:lang w:val="en-AU"/>
        </w:rPr>
        <w:t xml:space="preserve">It is proposed </w:t>
      </w:r>
      <w:r w:rsidR="009A09AE">
        <w:rPr>
          <w:rFonts w:ascii="Calibri" w:hAnsi="Calibri"/>
          <w:lang w:val="en-AU"/>
        </w:rPr>
        <w:t xml:space="preserve">that </w:t>
      </w:r>
      <w:r w:rsidR="000168E7">
        <w:rPr>
          <w:rFonts w:ascii="Calibri" w:hAnsi="Calibri"/>
          <w:lang w:val="en-AU"/>
        </w:rPr>
        <w:t xml:space="preserve">for 2023, </w:t>
      </w:r>
      <w:r w:rsidR="009A09AE">
        <w:rPr>
          <w:rFonts w:ascii="Calibri" w:hAnsi="Calibri"/>
          <w:lang w:val="en-AU"/>
        </w:rPr>
        <w:t>Council Meetings w</w:t>
      </w:r>
      <w:r w:rsidR="000168E7">
        <w:rPr>
          <w:rFonts w:ascii="Calibri" w:hAnsi="Calibri"/>
          <w:lang w:val="en-AU"/>
        </w:rPr>
        <w:t xml:space="preserve">ill be held </w:t>
      </w:r>
      <w:r w:rsidR="007E7584">
        <w:rPr>
          <w:rFonts w:ascii="Calibri" w:hAnsi="Calibri"/>
          <w:lang w:val="en-AU"/>
        </w:rPr>
        <w:t xml:space="preserve">on the third Tuesday of the month commencing in February.  With the exception of the June meeting which is scheduled to be held 27 June 2023 due to the Australian Local Government Association National General Assembly likely to be 20 June 2023.  </w:t>
      </w:r>
    </w:p>
    <w:p w14:paraId="06577402" w14:textId="77777777" w:rsidR="0041171D" w:rsidRDefault="0041171D" w:rsidP="008E6676">
      <w:pPr>
        <w:spacing w:line="276" w:lineRule="auto"/>
        <w:rPr>
          <w:rFonts w:ascii="Calibri" w:hAnsi="Calibri"/>
          <w:lang w:val="en-AU"/>
        </w:rPr>
      </w:pPr>
    </w:p>
    <w:p w14:paraId="640A15F7" w14:textId="77777777" w:rsidR="00A523AC" w:rsidRDefault="0095086D" w:rsidP="008E6676">
      <w:pPr>
        <w:spacing w:line="276" w:lineRule="auto"/>
        <w:rPr>
          <w:rFonts w:ascii="Calibri" w:hAnsi="Calibri"/>
          <w:lang w:val="en-AU"/>
        </w:rPr>
      </w:pPr>
      <w:r>
        <w:rPr>
          <w:rFonts w:ascii="Calibri" w:hAnsi="Calibri"/>
          <w:lang w:val="en-AU"/>
        </w:rPr>
        <w:t>To increase community participation in the meetings, i</w:t>
      </w:r>
      <w:r w:rsidR="007E7584">
        <w:rPr>
          <w:rFonts w:ascii="Calibri" w:hAnsi="Calibri"/>
          <w:lang w:val="en-AU"/>
        </w:rPr>
        <w:t xml:space="preserve">t is also proposed for three meetings </w:t>
      </w:r>
      <w:r w:rsidR="00E35865">
        <w:rPr>
          <w:rFonts w:ascii="Calibri" w:hAnsi="Calibri"/>
          <w:lang w:val="en-AU"/>
        </w:rPr>
        <w:t xml:space="preserve">throughout the year, </w:t>
      </w:r>
      <w:r w:rsidR="007E7584">
        <w:rPr>
          <w:rFonts w:ascii="Calibri" w:hAnsi="Calibri"/>
          <w:lang w:val="en-AU"/>
        </w:rPr>
        <w:t xml:space="preserve">to be held in community venues outside the </w:t>
      </w:r>
      <w:r w:rsidR="00320F6E">
        <w:rPr>
          <w:rFonts w:ascii="Calibri" w:hAnsi="Calibri"/>
          <w:lang w:val="en-AU"/>
        </w:rPr>
        <w:t>Council Chamber</w:t>
      </w:r>
      <w:r w:rsidR="00E8390F">
        <w:rPr>
          <w:rFonts w:ascii="Calibri" w:hAnsi="Calibri"/>
          <w:lang w:val="en-AU"/>
        </w:rPr>
        <w:t xml:space="preserve"> and a Community Forum to occur prior to the Council Meeting</w:t>
      </w:r>
      <w:r w:rsidR="00E35865">
        <w:rPr>
          <w:rFonts w:ascii="Calibri" w:hAnsi="Calibri"/>
          <w:lang w:val="en-AU"/>
        </w:rPr>
        <w:t>.</w:t>
      </w:r>
      <w:r w:rsidR="00E021E9">
        <w:rPr>
          <w:rFonts w:ascii="Calibri" w:hAnsi="Calibri"/>
          <w:lang w:val="en-AU"/>
        </w:rPr>
        <w:t xml:space="preserve">  The </w:t>
      </w:r>
      <w:r w:rsidR="00B93D2A">
        <w:rPr>
          <w:rFonts w:ascii="Calibri" w:hAnsi="Calibri"/>
          <w:lang w:val="en-AU"/>
        </w:rPr>
        <w:t xml:space="preserve">Whittlesea, Barry Road and Galada Community Centres are proposed </w:t>
      </w:r>
      <w:r w:rsidR="007F1617">
        <w:rPr>
          <w:rFonts w:ascii="Calibri" w:hAnsi="Calibri"/>
          <w:lang w:val="en-AU"/>
        </w:rPr>
        <w:t>so tha</w:t>
      </w:r>
      <w:r w:rsidR="00F70C91">
        <w:rPr>
          <w:rFonts w:ascii="Calibri" w:hAnsi="Calibri"/>
          <w:lang w:val="en-AU"/>
        </w:rPr>
        <w:t xml:space="preserve">t community members from across the municipality have the ability to </w:t>
      </w:r>
      <w:r w:rsidR="003642E1">
        <w:rPr>
          <w:rFonts w:ascii="Calibri" w:hAnsi="Calibri"/>
          <w:lang w:val="en-AU"/>
        </w:rPr>
        <w:t>participate in meetings.</w:t>
      </w:r>
    </w:p>
    <w:p w14:paraId="71F98922" w14:textId="77777777" w:rsidR="00996944" w:rsidRDefault="00996944" w:rsidP="008E6676">
      <w:pPr>
        <w:spacing w:line="276" w:lineRule="auto"/>
        <w:rPr>
          <w:rFonts w:ascii="Calibri" w:hAnsi="Calibri"/>
          <w:lang w:val="en-AU"/>
        </w:rPr>
      </w:pPr>
    </w:p>
    <w:p w14:paraId="0D0EC67B" w14:textId="77777777" w:rsidR="005821AF" w:rsidRPr="005821AF" w:rsidRDefault="0095086D" w:rsidP="005821AF">
      <w:pPr>
        <w:spacing w:line="276" w:lineRule="auto"/>
        <w:rPr>
          <w:rFonts w:ascii="Calibri" w:hAnsi="Calibri"/>
          <w:lang w:val="en-AU"/>
        </w:rPr>
      </w:pPr>
      <w:r>
        <w:rPr>
          <w:rFonts w:ascii="Calibri" w:hAnsi="Calibri"/>
          <w:lang w:val="en-AU"/>
        </w:rPr>
        <w:t xml:space="preserve">The three Council Meetings to be held at Community Centres are proposed to commence at 7.30pm so that a Community Forum </w:t>
      </w:r>
      <w:r w:rsidR="008E3686">
        <w:rPr>
          <w:rFonts w:ascii="Calibri" w:hAnsi="Calibri"/>
          <w:lang w:val="en-AU"/>
        </w:rPr>
        <w:t xml:space="preserve">can be undertaken prior to the Council Meeting.  </w:t>
      </w:r>
      <w:r w:rsidR="00E7682C">
        <w:rPr>
          <w:rFonts w:ascii="Calibri" w:hAnsi="Calibri"/>
          <w:lang w:val="en-AU"/>
        </w:rPr>
        <w:t xml:space="preserve">The winter months have been avoided when scheduling </w:t>
      </w:r>
      <w:r w:rsidR="007A392F">
        <w:rPr>
          <w:rFonts w:ascii="Calibri" w:hAnsi="Calibri"/>
          <w:lang w:val="en-AU"/>
        </w:rPr>
        <w:t xml:space="preserve">Council Meetings in the Community to decrease the risk of the Community Forum needing to be cancelled due to </w:t>
      </w:r>
      <w:r w:rsidR="00FC69C4" w:rsidRPr="00FC69C4">
        <w:rPr>
          <w:rFonts w:ascii="Calibri" w:hAnsi="Calibri"/>
          <w:lang w:val="en-AU"/>
        </w:rPr>
        <w:t>inclement weather.</w:t>
      </w:r>
      <w:r w:rsidR="00FC69C4">
        <w:rPr>
          <w:rFonts w:ascii="Calibri" w:hAnsi="Calibri"/>
          <w:b/>
          <w:bCs/>
          <w:lang w:val="en-AU"/>
        </w:rPr>
        <w:t xml:space="preserve">  </w:t>
      </w:r>
      <w:r w:rsidR="0020694E">
        <w:rPr>
          <w:rFonts w:ascii="Calibri" w:hAnsi="Calibri"/>
          <w:lang w:val="en-AU"/>
        </w:rPr>
        <w:t>I</w:t>
      </w:r>
      <w:r w:rsidRPr="005821AF">
        <w:rPr>
          <w:rFonts w:ascii="Calibri" w:hAnsi="Calibri"/>
          <w:lang w:val="en-AU"/>
        </w:rPr>
        <w:t xml:space="preserve">n the event that a Council Meeting is unable to take place at </w:t>
      </w:r>
      <w:r w:rsidR="008E3686">
        <w:rPr>
          <w:rFonts w:ascii="Calibri" w:hAnsi="Calibri"/>
          <w:lang w:val="en-AU"/>
        </w:rPr>
        <w:t xml:space="preserve">the </w:t>
      </w:r>
      <w:r w:rsidRPr="005821AF">
        <w:rPr>
          <w:rFonts w:ascii="Calibri" w:hAnsi="Calibri"/>
          <w:lang w:val="en-AU"/>
        </w:rPr>
        <w:t>community venue</w:t>
      </w:r>
      <w:r w:rsidR="0020694E">
        <w:rPr>
          <w:rFonts w:ascii="Calibri" w:hAnsi="Calibri"/>
          <w:lang w:val="en-AU"/>
        </w:rPr>
        <w:t xml:space="preserve">, it is proposed that </w:t>
      </w:r>
      <w:r w:rsidRPr="005821AF">
        <w:rPr>
          <w:rFonts w:ascii="Calibri" w:hAnsi="Calibri"/>
          <w:lang w:val="en-AU"/>
        </w:rPr>
        <w:t>the meeting be held at the Council Chamber and commence at 6.30pm</w:t>
      </w:r>
      <w:r w:rsidR="00B858D9">
        <w:rPr>
          <w:rFonts w:ascii="Calibri" w:hAnsi="Calibri"/>
          <w:lang w:val="en-AU"/>
        </w:rPr>
        <w:t>, as it is unlikely that a Community Forum will also occur</w:t>
      </w:r>
      <w:r w:rsidRPr="005821AF">
        <w:rPr>
          <w:rFonts w:ascii="Calibri" w:hAnsi="Calibri"/>
          <w:lang w:val="en-AU"/>
        </w:rPr>
        <w:t xml:space="preserve">. </w:t>
      </w:r>
    </w:p>
    <w:p w14:paraId="0AE10A2B" w14:textId="77777777" w:rsidR="423972A4" w:rsidRDefault="0095086D" w:rsidP="7BC16B75">
      <w:pPr>
        <w:keepNext/>
        <w:shd w:val="clear" w:color="auto" w:fill="003266"/>
        <w:spacing w:before="120" w:after="120" w:line="276" w:lineRule="auto"/>
        <w:outlineLvl w:val="0"/>
        <w:rPr>
          <w:rFonts w:ascii="Calibri" w:eastAsia="Calibri" w:hAnsi="Calibri" w:cs="Calibri"/>
          <w:b/>
          <w:color w:val="FFFFFF"/>
          <w:lang w:val="en-AU"/>
        </w:rPr>
      </w:pPr>
      <w:r w:rsidRPr="091BA536">
        <w:rPr>
          <w:rFonts w:ascii="Calibri" w:eastAsia="Calibri" w:hAnsi="Calibri" w:cs="Calibri"/>
          <w:b/>
          <w:bCs/>
          <w:color w:val="FFFFFF" w:themeColor="background1"/>
          <w:lang w:val="en-AU"/>
        </w:rPr>
        <w:t xml:space="preserve"> </w:t>
      </w:r>
      <w:r w:rsidRPr="7BC16B75">
        <w:rPr>
          <w:rFonts w:ascii="Calibri" w:eastAsia="Calibri" w:hAnsi="Calibri" w:cs="Calibri"/>
          <w:b/>
          <w:color w:val="FFFFFF" w:themeColor="background1"/>
          <w:lang w:val="en-AU"/>
        </w:rPr>
        <w:t>Alignment to Community Plan, Policies or Strategies</w:t>
      </w:r>
    </w:p>
    <w:p w14:paraId="764FD0E9" w14:textId="77777777" w:rsidR="423972A4" w:rsidRDefault="0095086D" w:rsidP="008E6676">
      <w:pPr>
        <w:spacing w:before="240" w:after="60" w:line="276" w:lineRule="auto"/>
        <w:rPr>
          <w:rFonts w:ascii="Calibri" w:eastAsia="Calibri" w:hAnsi="Calibri" w:cs="Calibri"/>
          <w:color w:val="000000"/>
          <w:lang w:val="en-AU"/>
        </w:rPr>
      </w:pPr>
      <w:r w:rsidRPr="091BA536">
        <w:rPr>
          <w:rFonts w:ascii="Calibri" w:eastAsia="Calibri" w:hAnsi="Calibri" w:cs="Calibri"/>
          <w:color w:val="000000" w:themeColor="text1"/>
          <w:lang w:val="en-AU"/>
        </w:rPr>
        <w:t>Alignment to Whittlesea 2040 and Community Plan 2021-2025:</w:t>
      </w:r>
    </w:p>
    <w:p w14:paraId="6F0E6ACF" w14:textId="77777777" w:rsidR="423972A4" w:rsidRDefault="0095086D" w:rsidP="338CB74F">
      <w:pPr>
        <w:spacing w:before="240" w:after="60" w:line="276" w:lineRule="auto"/>
        <w:rPr>
          <w:rFonts w:ascii="Calibri" w:eastAsia="Calibri" w:hAnsi="Calibri" w:cs="Calibri"/>
          <w:color w:val="000000"/>
          <w:lang w:val="en-AU"/>
        </w:rPr>
      </w:pPr>
      <w:r w:rsidRPr="02AD523C">
        <w:rPr>
          <w:rFonts w:ascii="Calibri" w:eastAsia="Calibri" w:hAnsi="Calibri" w:cs="Calibri"/>
          <w:b/>
          <w:color w:val="000000" w:themeColor="text1"/>
          <w:lang w:val="en-AU"/>
        </w:rPr>
        <w:t xml:space="preserve">High performing organisation </w:t>
      </w:r>
    </w:p>
    <w:p w14:paraId="17248442" w14:textId="77777777" w:rsidR="423972A4" w:rsidRDefault="0095086D" w:rsidP="02AD523C">
      <w:pPr>
        <w:spacing w:before="240" w:after="60" w:line="276" w:lineRule="auto"/>
        <w:rPr>
          <w:rFonts w:ascii="Calibri" w:eastAsia="Calibri" w:hAnsi="Calibri" w:cs="Calibri"/>
          <w:color w:val="000000"/>
          <w:lang w:val="en-AU"/>
        </w:rPr>
      </w:pPr>
      <w:r w:rsidRPr="02AD523C">
        <w:rPr>
          <w:rFonts w:ascii="Calibri" w:eastAsia="Calibri" w:hAnsi="Calibri" w:cs="Calibri"/>
          <w:color w:val="000000" w:themeColor="text1"/>
          <w:lang w:val="en-AU"/>
        </w:rPr>
        <w:t>We engage effectively with the community, to deliver efficient and effective services and initiatives, and to make decisions in the best interest of our community and deliver value to our community.</w:t>
      </w:r>
    </w:p>
    <w:p w14:paraId="6EF29198" w14:textId="77777777" w:rsidR="004F7771" w:rsidRDefault="004F7771" w:rsidP="008E6676">
      <w:pPr>
        <w:spacing w:line="276" w:lineRule="auto"/>
        <w:rPr>
          <w:rFonts w:ascii="Calibri" w:eastAsia="Calibri" w:hAnsi="Calibri" w:cs="Calibri"/>
          <w:color w:val="000000" w:themeColor="text1"/>
          <w:lang w:val="en-AU"/>
        </w:rPr>
      </w:pPr>
    </w:p>
    <w:p w14:paraId="6AC86835" w14:textId="77777777" w:rsidR="004F7771" w:rsidRDefault="0095086D" w:rsidP="008E6676">
      <w:pPr>
        <w:spacing w:line="276" w:lineRule="auto"/>
        <w:rPr>
          <w:rFonts w:ascii="Calibri" w:eastAsia="Calibri" w:hAnsi="Calibri" w:cs="Calibri"/>
          <w:color w:val="000000" w:themeColor="text1"/>
          <w:lang w:val="en-AU"/>
        </w:rPr>
      </w:pPr>
      <w:r w:rsidRPr="00EA5132">
        <w:rPr>
          <w:rFonts w:ascii="Calibri" w:eastAsia="Calibri" w:hAnsi="Calibri" w:cs="Calibri"/>
          <w:color w:val="000000" w:themeColor="text1"/>
          <w:lang w:val="en-AU"/>
        </w:rPr>
        <w:t xml:space="preserve">In accordance with the </w:t>
      </w:r>
      <w:r w:rsidRPr="00EA5132">
        <w:rPr>
          <w:rFonts w:ascii="Calibri" w:eastAsia="Calibri" w:hAnsi="Calibri" w:cs="Calibri"/>
          <w:i/>
          <w:iCs/>
          <w:color w:val="000000" w:themeColor="text1"/>
          <w:lang w:val="en-AU"/>
        </w:rPr>
        <w:t>Local Government Act 2020</w:t>
      </w:r>
      <w:r w:rsidRPr="00EA5132">
        <w:rPr>
          <w:rFonts w:ascii="Calibri" w:eastAsia="Calibri" w:hAnsi="Calibri" w:cs="Calibri"/>
          <w:color w:val="000000" w:themeColor="text1"/>
          <w:lang w:val="en-AU"/>
        </w:rPr>
        <w:t xml:space="preserve"> and Council’s Governance Rules</w:t>
      </w:r>
      <w:r w:rsidR="000E58AB">
        <w:rPr>
          <w:rFonts w:ascii="Calibri" w:eastAsia="Calibri" w:hAnsi="Calibri" w:cs="Calibri"/>
          <w:color w:val="000000" w:themeColor="text1"/>
          <w:lang w:val="en-AU"/>
        </w:rPr>
        <w:t>,</w:t>
      </w:r>
      <w:r w:rsidRPr="00EA5132">
        <w:rPr>
          <w:rFonts w:ascii="Calibri" w:eastAsia="Calibri" w:hAnsi="Calibri" w:cs="Calibri"/>
          <w:color w:val="000000" w:themeColor="text1"/>
          <w:lang w:val="en-AU"/>
        </w:rPr>
        <w:t xml:space="preserve"> Council is required to set the date, time and place of Scheduled Council Meetings and that reasonable notice be provided to the public. In accordance with Council’s Public Transparency Policy 2020</w:t>
      </w:r>
      <w:r w:rsidR="000E58AB">
        <w:rPr>
          <w:rFonts w:ascii="Calibri" w:eastAsia="Calibri" w:hAnsi="Calibri" w:cs="Calibri"/>
          <w:color w:val="000000" w:themeColor="text1"/>
          <w:lang w:val="en-AU"/>
        </w:rPr>
        <w:t>,</w:t>
      </w:r>
      <w:r w:rsidRPr="00EA5132">
        <w:rPr>
          <w:rFonts w:ascii="Calibri" w:eastAsia="Calibri" w:hAnsi="Calibri" w:cs="Calibri"/>
          <w:color w:val="000000" w:themeColor="text1"/>
          <w:lang w:val="en-AU"/>
        </w:rPr>
        <w:t xml:space="preserve"> Scheduled Council Meetings promote openness and transparency in Council decision-making processes and promotes greater understanding and awareness by the community of how Council’s decisions are made.</w:t>
      </w:r>
    </w:p>
    <w:p w14:paraId="255299FD" w14:textId="77777777" w:rsidR="423972A4" w:rsidRDefault="0095086D" w:rsidP="008E6676">
      <w:pPr>
        <w:keepNext/>
        <w:shd w:val="clear" w:color="auto" w:fill="003266"/>
        <w:spacing w:before="120" w:after="120" w:line="276" w:lineRule="auto"/>
        <w:outlineLvl w:val="0"/>
        <w:rPr>
          <w:rFonts w:ascii="Calibri" w:eastAsia="Calibri" w:hAnsi="Calibri" w:cs="Calibri"/>
          <w:b/>
          <w:bCs/>
          <w:color w:val="FFFFFF"/>
          <w:lang w:val="en-AU"/>
        </w:rPr>
      </w:pPr>
      <w:r w:rsidRPr="091BA536">
        <w:rPr>
          <w:rFonts w:ascii="Calibri" w:eastAsia="Calibri" w:hAnsi="Calibri" w:cs="Calibri"/>
          <w:b/>
          <w:bCs/>
          <w:color w:val="FFFFFF" w:themeColor="background1"/>
          <w:lang w:val="en-AU"/>
        </w:rPr>
        <w:lastRenderedPageBreak/>
        <w:t xml:space="preserve"> Considerations</w:t>
      </w:r>
    </w:p>
    <w:p w14:paraId="6CEA4591" w14:textId="77777777" w:rsidR="423972A4" w:rsidRDefault="0095086D" w:rsidP="008E6676">
      <w:pPr>
        <w:keepNext/>
        <w:spacing w:before="240" w:after="60" w:line="276" w:lineRule="auto"/>
        <w:outlineLvl w:val="1"/>
        <w:rPr>
          <w:rFonts w:ascii="Calibri" w:eastAsia="Calibri" w:hAnsi="Calibri" w:cs="Calibri"/>
          <w:b/>
          <w:bCs/>
          <w:color w:val="000000"/>
          <w:lang w:val="en-AU"/>
        </w:rPr>
      </w:pPr>
      <w:r w:rsidRPr="091BA536">
        <w:rPr>
          <w:rFonts w:ascii="Calibri" w:eastAsia="Calibri" w:hAnsi="Calibri" w:cs="Calibri"/>
          <w:b/>
          <w:bCs/>
          <w:color w:val="000000" w:themeColor="text1"/>
          <w:lang w:val="en-AU"/>
        </w:rPr>
        <w:t>Environmental</w:t>
      </w:r>
    </w:p>
    <w:p w14:paraId="727BB087" w14:textId="77777777" w:rsidR="423972A4" w:rsidRDefault="0095086D" w:rsidP="008E6676">
      <w:pPr>
        <w:spacing w:line="276" w:lineRule="auto"/>
        <w:rPr>
          <w:rFonts w:ascii="Calibri" w:eastAsia="Calibri" w:hAnsi="Calibri" w:cs="Calibri"/>
          <w:color w:val="000000"/>
          <w:lang w:val="en-AU"/>
        </w:rPr>
      </w:pPr>
      <w:r>
        <w:rPr>
          <w:rFonts w:ascii="Calibri" w:eastAsia="Calibri" w:hAnsi="Calibri" w:cs="Calibri"/>
          <w:color w:val="000000" w:themeColor="text1"/>
          <w:lang w:val="en-AU"/>
        </w:rPr>
        <w:t>No implications</w:t>
      </w:r>
    </w:p>
    <w:p w14:paraId="0E3017C4" w14:textId="77777777" w:rsidR="423972A4" w:rsidRDefault="0095086D" w:rsidP="008E6676">
      <w:pPr>
        <w:keepNext/>
        <w:spacing w:before="240" w:after="60" w:line="276" w:lineRule="auto"/>
        <w:outlineLvl w:val="1"/>
        <w:rPr>
          <w:rFonts w:ascii="Calibri" w:eastAsia="Calibri" w:hAnsi="Calibri" w:cs="Calibri"/>
          <w:b/>
          <w:bCs/>
          <w:color w:val="000000"/>
          <w:lang w:val="en-AU"/>
        </w:rPr>
      </w:pPr>
      <w:r w:rsidRPr="091BA536">
        <w:rPr>
          <w:rFonts w:ascii="Calibri" w:eastAsia="Calibri" w:hAnsi="Calibri" w:cs="Calibri"/>
          <w:b/>
          <w:bCs/>
          <w:color w:val="000000" w:themeColor="text1"/>
          <w:lang w:val="en-AU"/>
        </w:rPr>
        <w:t xml:space="preserve">Social, Cultural and Health </w:t>
      </w:r>
    </w:p>
    <w:p w14:paraId="660C8342" w14:textId="77777777" w:rsidR="423972A4" w:rsidRDefault="0095086D" w:rsidP="008E6676">
      <w:pPr>
        <w:spacing w:line="276" w:lineRule="auto"/>
        <w:rPr>
          <w:rFonts w:ascii="Calibri" w:eastAsia="Calibri" w:hAnsi="Calibri" w:cs="Calibri"/>
          <w:color w:val="000000"/>
          <w:lang w:val="en-AU"/>
        </w:rPr>
      </w:pPr>
      <w:r w:rsidRPr="091BA536">
        <w:rPr>
          <w:rFonts w:ascii="Calibri" w:eastAsia="Calibri" w:hAnsi="Calibri" w:cs="Calibri"/>
          <w:color w:val="000000" w:themeColor="text1"/>
          <w:lang w:val="en-AU"/>
        </w:rPr>
        <w:t>No implications</w:t>
      </w:r>
    </w:p>
    <w:p w14:paraId="091458A4" w14:textId="77777777" w:rsidR="423972A4" w:rsidRDefault="0095086D" w:rsidP="008E6676">
      <w:pPr>
        <w:keepNext/>
        <w:spacing w:before="240" w:after="60" w:line="276" w:lineRule="auto"/>
        <w:outlineLvl w:val="1"/>
        <w:rPr>
          <w:rFonts w:ascii="Calibri" w:eastAsia="Calibri" w:hAnsi="Calibri" w:cs="Calibri"/>
          <w:b/>
          <w:bCs/>
          <w:color w:val="000000"/>
          <w:lang w:val="en-AU"/>
        </w:rPr>
      </w:pPr>
      <w:r w:rsidRPr="091BA536">
        <w:rPr>
          <w:rFonts w:ascii="Calibri" w:eastAsia="Calibri" w:hAnsi="Calibri" w:cs="Calibri"/>
          <w:b/>
          <w:bCs/>
          <w:color w:val="000000" w:themeColor="text1"/>
          <w:lang w:val="en-AU"/>
        </w:rPr>
        <w:t>Economic</w:t>
      </w:r>
    </w:p>
    <w:p w14:paraId="6C994100" w14:textId="77777777" w:rsidR="423972A4" w:rsidRDefault="0095086D" w:rsidP="008E6676">
      <w:pPr>
        <w:spacing w:line="276" w:lineRule="auto"/>
        <w:rPr>
          <w:rFonts w:ascii="Calibri" w:eastAsia="Calibri" w:hAnsi="Calibri" w:cs="Calibri"/>
          <w:color w:val="000000"/>
          <w:lang w:val="en-AU"/>
        </w:rPr>
      </w:pPr>
      <w:r w:rsidRPr="091BA536">
        <w:rPr>
          <w:rFonts w:ascii="Calibri" w:eastAsia="Calibri" w:hAnsi="Calibri" w:cs="Calibri"/>
          <w:color w:val="000000" w:themeColor="text1"/>
          <w:lang w:val="en-AU"/>
        </w:rPr>
        <w:t>No implications</w:t>
      </w:r>
    </w:p>
    <w:p w14:paraId="4E5F8A65" w14:textId="77777777" w:rsidR="423972A4" w:rsidRDefault="0095086D" w:rsidP="008E6676">
      <w:pPr>
        <w:keepNext/>
        <w:spacing w:before="240" w:after="60" w:line="276" w:lineRule="auto"/>
        <w:outlineLvl w:val="1"/>
        <w:rPr>
          <w:rFonts w:ascii="Calibri" w:eastAsia="Calibri" w:hAnsi="Calibri" w:cs="Calibri"/>
          <w:b/>
          <w:bCs/>
          <w:color w:val="000000"/>
          <w:lang w:val="en-AU"/>
        </w:rPr>
      </w:pPr>
      <w:r w:rsidRPr="091BA536">
        <w:rPr>
          <w:rFonts w:ascii="Calibri" w:eastAsia="Calibri" w:hAnsi="Calibri" w:cs="Calibri"/>
          <w:b/>
          <w:bCs/>
          <w:color w:val="000000" w:themeColor="text1"/>
          <w:lang w:val="en-AU"/>
        </w:rPr>
        <w:t>Financial Implications</w:t>
      </w:r>
    </w:p>
    <w:p w14:paraId="424D2606" w14:textId="77777777" w:rsidR="423972A4" w:rsidRDefault="0095086D" w:rsidP="008E6676">
      <w:pPr>
        <w:spacing w:line="276" w:lineRule="auto"/>
        <w:rPr>
          <w:rFonts w:ascii="Calibri" w:eastAsia="Calibri" w:hAnsi="Calibri" w:cs="Calibri"/>
          <w:color w:val="000000"/>
          <w:lang w:val="en-AU"/>
        </w:rPr>
      </w:pPr>
      <w:r w:rsidRPr="091BA536">
        <w:rPr>
          <w:rFonts w:ascii="Calibri" w:eastAsia="Calibri" w:hAnsi="Calibri" w:cs="Calibri"/>
          <w:color w:val="000000" w:themeColor="text1"/>
          <w:lang w:val="en-AU"/>
        </w:rPr>
        <w:t xml:space="preserve">The cost is included in the </w:t>
      </w:r>
      <w:r w:rsidR="00586102">
        <w:rPr>
          <w:rFonts w:ascii="Calibri" w:eastAsia="Calibri" w:hAnsi="Calibri" w:cs="Calibri"/>
          <w:color w:val="000000" w:themeColor="text1"/>
          <w:lang w:val="en-AU"/>
        </w:rPr>
        <w:t>relevant</w:t>
      </w:r>
      <w:r w:rsidRPr="091BA536">
        <w:rPr>
          <w:rFonts w:ascii="Calibri" w:eastAsia="Calibri" w:hAnsi="Calibri" w:cs="Calibri"/>
          <w:color w:val="000000" w:themeColor="text1"/>
          <w:lang w:val="en-AU"/>
        </w:rPr>
        <w:t xml:space="preserve"> </w:t>
      </w:r>
      <w:r w:rsidR="00670C9E">
        <w:rPr>
          <w:rFonts w:ascii="Calibri" w:eastAsia="Calibri" w:hAnsi="Calibri" w:cs="Calibri"/>
          <w:color w:val="000000" w:themeColor="text1"/>
          <w:lang w:val="en-AU"/>
        </w:rPr>
        <w:t xml:space="preserve">operating </w:t>
      </w:r>
      <w:r w:rsidRPr="091BA536">
        <w:rPr>
          <w:rFonts w:ascii="Calibri" w:eastAsia="Calibri" w:hAnsi="Calibri" w:cs="Calibri"/>
          <w:color w:val="000000" w:themeColor="text1"/>
          <w:lang w:val="en-AU"/>
        </w:rPr>
        <w:t>budget.</w:t>
      </w:r>
    </w:p>
    <w:p w14:paraId="24B88C26" w14:textId="77777777" w:rsidR="423972A4" w:rsidRDefault="0095086D" w:rsidP="7BC16B75">
      <w:pPr>
        <w:keepNext/>
        <w:shd w:val="clear" w:color="auto" w:fill="003266"/>
        <w:spacing w:before="120" w:after="120" w:line="276" w:lineRule="auto"/>
        <w:outlineLvl w:val="0"/>
        <w:rPr>
          <w:rFonts w:ascii="Calibri" w:eastAsia="Calibri" w:hAnsi="Calibri" w:cs="Calibri"/>
          <w:b/>
          <w:color w:val="FFFFFF"/>
          <w:lang w:val="en-AU"/>
        </w:rPr>
      </w:pPr>
      <w:r w:rsidRPr="7BC16B75">
        <w:rPr>
          <w:rFonts w:ascii="Calibri" w:eastAsia="Calibri" w:hAnsi="Calibri" w:cs="Calibri"/>
          <w:b/>
          <w:color w:val="FFFFFF" w:themeColor="background1"/>
          <w:lang w:val="en-AU"/>
        </w:rPr>
        <w:t xml:space="preserve"> Link to Strategic Risk</w:t>
      </w:r>
    </w:p>
    <w:p w14:paraId="56E54AB8" w14:textId="77777777" w:rsidR="423972A4" w:rsidRDefault="0095086D" w:rsidP="008E6676">
      <w:pPr>
        <w:tabs>
          <w:tab w:val="left" w:pos="1134"/>
        </w:tabs>
        <w:spacing w:before="240" w:after="120" w:line="276" w:lineRule="auto"/>
        <w:rPr>
          <w:rFonts w:ascii="Arial" w:eastAsia="Arial" w:hAnsi="Arial" w:cs="Arial"/>
          <w:color w:val="000000"/>
          <w:lang w:val="en-AU"/>
        </w:rPr>
      </w:pPr>
      <w:r w:rsidRPr="091BA536">
        <w:rPr>
          <w:rFonts w:ascii="Calibri" w:eastAsia="Calibri" w:hAnsi="Calibri" w:cs="Calibri"/>
          <w:b/>
          <w:bCs/>
          <w:color w:val="000000" w:themeColor="text1"/>
          <w:lang w:val="en-AU"/>
        </w:rPr>
        <w:t xml:space="preserve">Strategic Risk </w:t>
      </w:r>
      <w:r>
        <w:rPr>
          <w:rFonts w:ascii="Calibri" w:eastAsia="Calibri" w:hAnsi="Calibri" w:cs="Calibri"/>
          <w:i/>
          <w:iCs/>
          <w:color w:val="000000"/>
          <w:lang w:val="en-AU"/>
        </w:rPr>
        <w:t>Governance - Ineffective governance of Council’s operations and activities resulting in either a legislative or policy breach </w:t>
      </w:r>
    </w:p>
    <w:p w14:paraId="35706889" w14:textId="77777777" w:rsidR="004F7771" w:rsidRDefault="004F7771" w:rsidP="008E6676">
      <w:pPr>
        <w:spacing w:line="276" w:lineRule="auto"/>
        <w:rPr>
          <w:rFonts w:ascii="Calibri" w:hAnsi="Calibri"/>
          <w:lang w:val="en-AU"/>
        </w:rPr>
      </w:pPr>
    </w:p>
    <w:p w14:paraId="346714A1" w14:textId="77777777" w:rsidR="423972A4" w:rsidRDefault="0095086D" w:rsidP="008E6676">
      <w:pPr>
        <w:spacing w:line="276" w:lineRule="auto"/>
        <w:rPr>
          <w:rFonts w:ascii="Calibri" w:eastAsia="Calibri" w:hAnsi="Calibri" w:cs="Calibri"/>
          <w:color w:val="000000"/>
          <w:lang w:val="en-AU"/>
        </w:rPr>
      </w:pPr>
      <w:r>
        <w:rPr>
          <w:rFonts w:ascii="Calibri" w:hAnsi="Calibri"/>
          <w:lang w:val="en-AU"/>
        </w:rPr>
        <w:t>Regular Council meetings promote open and transparent decision making and civic engagement.</w:t>
      </w:r>
    </w:p>
    <w:p w14:paraId="718F3B8D" w14:textId="77777777" w:rsidR="423972A4" w:rsidRDefault="0095086D" w:rsidP="008E6676">
      <w:pPr>
        <w:keepNext/>
        <w:shd w:val="clear" w:color="auto" w:fill="003266"/>
        <w:spacing w:before="120" w:after="120" w:line="276" w:lineRule="auto"/>
        <w:outlineLvl w:val="0"/>
        <w:rPr>
          <w:rFonts w:ascii="Calibri" w:eastAsia="Calibri" w:hAnsi="Calibri" w:cs="Calibri"/>
          <w:b/>
          <w:bCs/>
          <w:color w:val="FFFFFF"/>
          <w:lang w:val="en-AU"/>
        </w:rPr>
      </w:pPr>
      <w:r w:rsidRPr="091BA536">
        <w:rPr>
          <w:rFonts w:ascii="Calibri" w:eastAsia="Calibri" w:hAnsi="Calibri" w:cs="Calibri"/>
          <w:b/>
          <w:bCs/>
          <w:color w:val="FFFFFF" w:themeColor="background1"/>
          <w:lang w:val="en-AU"/>
        </w:rPr>
        <w:t xml:space="preserve"> Implementation Strategy</w:t>
      </w:r>
    </w:p>
    <w:p w14:paraId="1EEC92FA" w14:textId="77777777" w:rsidR="423972A4" w:rsidRDefault="0095086D" w:rsidP="008E6676">
      <w:pPr>
        <w:keepNext/>
        <w:spacing w:before="240" w:after="60" w:line="276" w:lineRule="auto"/>
        <w:outlineLvl w:val="1"/>
        <w:rPr>
          <w:rFonts w:ascii="Calibri" w:eastAsia="Calibri" w:hAnsi="Calibri" w:cs="Calibri"/>
          <w:b/>
          <w:bCs/>
          <w:color w:val="000000"/>
          <w:lang w:val="en-AU"/>
        </w:rPr>
      </w:pPr>
      <w:r w:rsidRPr="091BA536">
        <w:rPr>
          <w:rFonts w:ascii="Calibri" w:eastAsia="Calibri" w:hAnsi="Calibri" w:cs="Calibri"/>
          <w:b/>
          <w:bCs/>
          <w:color w:val="000000" w:themeColor="text1"/>
          <w:lang w:val="en-AU"/>
        </w:rPr>
        <w:t>Communication</w:t>
      </w:r>
    </w:p>
    <w:p w14:paraId="74CF32F2" w14:textId="77777777" w:rsidR="423972A4" w:rsidRDefault="0095086D" w:rsidP="008E6676">
      <w:pPr>
        <w:spacing w:line="276" w:lineRule="auto"/>
        <w:rPr>
          <w:rFonts w:ascii="Calibri" w:eastAsia="Calibri" w:hAnsi="Calibri" w:cs="Calibri"/>
          <w:color w:val="000000"/>
          <w:lang w:val="en-AU"/>
        </w:rPr>
      </w:pPr>
      <w:r>
        <w:rPr>
          <w:rFonts w:ascii="Calibri" w:eastAsia="Calibri" w:hAnsi="Calibri" w:cs="Calibri"/>
          <w:color w:val="000000" w:themeColor="text1"/>
          <w:lang w:val="en-AU"/>
        </w:rPr>
        <w:t>Council will provide public notice of Council’s meeting schedule on Council’s website</w:t>
      </w:r>
      <w:r w:rsidR="008E1347">
        <w:rPr>
          <w:rFonts w:ascii="Calibri" w:eastAsia="Calibri" w:hAnsi="Calibri" w:cs="Calibri"/>
          <w:color w:val="000000" w:themeColor="text1"/>
          <w:lang w:val="en-AU"/>
        </w:rPr>
        <w:t xml:space="preserve"> </w:t>
      </w:r>
      <w:r w:rsidR="00827417">
        <w:rPr>
          <w:rFonts w:ascii="Calibri" w:eastAsia="Calibri" w:hAnsi="Calibri" w:cs="Calibri"/>
          <w:color w:val="000000" w:themeColor="text1"/>
          <w:lang w:val="en-AU"/>
        </w:rPr>
        <w:t xml:space="preserve">and </w:t>
      </w:r>
      <w:r w:rsidR="002D3A97">
        <w:rPr>
          <w:rFonts w:ascii="Calibri" w:eastAsia="Calibri" w:hAnsi="Calibri" w:cs="Calibri"/>
          <w:color w:val="000000" w:themeColor="text1"/>
          <w:lang w:val="en-AU"/>
        </w:rPr>
        <w:t>the schedule will be</w:t>
      </w:r>
      <w:r w:rsidR="00F072B7">
        <w:rPr>
          <w:rFonts w:ascii="Calibri" w:eastAsia="Calibri" w:hAnsi="Calibri" w:cs="Calibri"/>
          <w:color w:val="000000" w:themeColor="text1"/>
          <w:lang w:val="en-AU"/>
        </w:rPr>
        <w:t xml:space="preserve"> </w:t>
      </w:r>
      <w:r w:rsidR="00827417">
        <w:rPr>
          <w:rFonts w:ascii="Calibri" w:eastAsia="Calibri" w:hAnsi="Calibri" w:cs="Calibri"/>
          <w:color w:val="000000" w:themeColor="text1"/>
          <w:lang w:val="en-AU"/>
        </w:rPr>
        <w:t xml:space="preserve">promoted </w:t>
      </w:r>
      <w:r>
        <w:rPr>
          <w:rFonts w:ascii="Calibri" w:eastAsia="Calibri" w:hAnsi="Calibri" w:cs="Calibri"/>
          <w:color w:val="000000" w:themeColor="text1"/>
          <w:lang w:val="en-AU"/>
        </w:rPr>
        <w:t>through Council’s</w:t>
      </w:r>
      <w:r w:rsidR="00827417">
        <w:rPr>
          <w:rFonts w:ascii="Calibri" w:eastAsia="Calibri" w:hAnsi="Calibri" w:cs="Calibri"/>
          <w:color w:val="000000" w:themeColor="text1"/>
          <w:lang w:val="en-AU"/>
        </w:rPr>
        <w:t xml:space="preserve"> social media and</w:t>
      </w:r>
      <w:r>
        <w:rPr>
          <w:rFonts w:ascii="Calibri" w:eastAsia="Calibri" w:hAnsi="Calibri" w:cs="Calibri"/>
          <w:color w:val="000000" w:themeColor="text1"/>
          <w:lang w:val="en-AU"/>
        </w:rPr>
        <w:t xml:space="preserve"> </w:t>
      </w:r>
      <w:r w:rsidR="00ED01B1">
        <w:rPr>
          <w:rFonts w:ascii="Calibri" w:eastAsia="Calibri" w:hAnsi="Calibri" w:cs="Calibri"/>
          <w:color w:val="000000" w:themeColor="text1"/>
          <w:lang w:val="en-AU"/>
        </w:rPr>
        <w:t xml:space="preserve">Local </w:t>
      </w:r>
      <w:r w:rsidR="00DF3262">
        <w:rPr>
          <w:rFonts w:ascii="Calibri" w:eastAsia="Calibri" w:hAnsi="Calibri" w:cs="Calibri"/>
          <w:color w:val="000000" w:themeColor="text1"/>
          <w:lang w:val="en-AU"/>
        </w:rPr>
        <w:t>Scoop Magazine.</w:t>
      </w:r>
      <w:r w:rsidR="008E1347">
        <w:rPr>
          <w:rFonts w:ascii="Calibri" w:eastAsia="Calibri" w:hAnsi="Calibri" w:cs="Calibri"/>
          <w:color w:val="000000" w:themeColor="text1"/>
          <w:lang w:val="en-AU"/>
        </w:rPr>
        <w:t xml:space="preserve">  Members of the community will be encouraged to attend Council meetings in person or watch by live-stream or recording at their convenience.</w:t>
      </w:r>
    </w:p>
    <w:p w14:paraId="4BE25B9C" w14:textId="77777777" w:rsidR="423972A4" w:rsidRDefault="0095086D" w:rsidP="008E6676">
      <w:pPr>
        <w:keepNext/>
        <w:spacing w:before="240" w:after="60" w:line="276" w:lineRule="auto"/>
        <w:outlineLvl w:val="1"/>
        <w:rPr>
          <w:rFonts w:ascii="Calibri" w:eastAsia="Calibri" w:hAnsi="Calibri" w:cs="Calibri"/>
          <w:b/>
          <w:bCs/>
          <w:color w:val="000000"/>
          <w:lang w:val="en-AU"/>
        </w:rPr>
      </w:pPr>
      <w:r w:rsidRPr="091BA536">
        <w:rPr>
          <w:rFonts w:ascii="Calibri" w:eastAsia="Calibri" w:hAnsi="Calibri" w:cs="Calibri"/>
          <w:b/>
          <w:bCs/>
          <w:color w:val="000000" w:themeColor="text1"/>
          <w:lang w:val="en-AU"/>
        </w:rPr>
        <w:t>Critical Dates</w:t>
      </w:r>
    </w:p>
    <w:p w14:paraId="45E14684" w14:textId="77777777" w:rsidR="423972A4" w:rsidRDefault="0095086D" w:rsidP="008E6676">
      <w:pPr>
        <w:spacing w:line="276" w:lineRule="auto"/>
        <w:rPr>
          <w:rFonts w:ascii="Calibri" w:eastAsia="Calibri" w:hAnsi="Calibri" w:cs="Calibri"/>
          <w:color w:val="000000"/>
          <w:lang w:val="en-AU"/>
        </w:rPr>
      </w:pPr>
      <w:r>
        <w:rPr>
          <w:rFonts w:ascii="Calibri" w:eastAsia="Calibri" w:hAnsi="Calibri" w:cs="Calibri"/>
          <w:color w:val="000000" w:themeColor="text1"/>
          <w:lang w:val="en-AU"/>
        </w:rPr>
        <w:t xml:space="preserve">The Council meeting schedule for 2023 should be adopted </w:t>
      </w:r>
      <w:r w:rsidR="00271119">
        <w:rPr>
          <w:rFonts w:ascii="Calibri" w:eastAsia="Calibri" w:hAnsi="Calibri" w:cs="Calibri"/>
          <w:color w:val="000000" w:themeColor="text1"/>
          <w:lang w:val="en-AU"/>
        </w:rPr>
        <w:t>by 12 December 2022 which is the final</w:t>
      </w:r>
      <w:r w:rsidR="00463B23">
        <w:rPr>
          <w:rFonts w:ascii="Calibri" w:eastAsia="Calibri" w:hAnsi="Calibri" w:cs="Calibri"/>
          <w:color w:val="000000" w:themeColor="text1"/>
          <w:lang w:val="en-AU"/>
        </w:rPr>
        <w:t xml:space="preserve"> Council meeting scheduled for 2022.</w:t>
      </w:r>
    </w:p>
    <w:p w14:paraId="6E5AFD6F" w14:textId="77777777" w:rsidR="423972A4" w:rsidRDefault="0095086D" w:rsidP="008E6676">
      <w:pPr>
        <w:keepNext/>
        <w:shd w:val="clear" w:color="auto" w:fill="003266"/>
        <w:spacing w:before="120" w:after="120" w:line="276" w:lineRule="auto"/>
        <w:outlineLvl w:val="0"/>
        <w:rPr>
          <w:rFonts w:ascii="Calibri" w:eastAsia="Calibri" w:hAnsi="Calibri" w:cs="Calibri"/>
          <w:b/>
          <w:bCs/>
          <w:color w:val="FFFFFF"/>
          <w:lang w:val="en-AU"/>
        </w:rPr>
      </w:pPr>
      <w:r w:rsidRPr="091BA536">
        <w:rPr>
          <w:rFonts w:ascii="Calibri" w:eastAsia="Calibri" w:hAnsi="Calibri" w:cs="Calibri"/>
          <w:b/>
          <w:bCs/>
          <w:color w:val="FFFFFF" w:themeColor="background1"/>
          <w:lang w:val="en-AU"/>
        </w:rPr>
        <w:t xml:space="preserve"> Declaration of Conflict of Interest</w:t>
      </w:r>
    </w:p>
    <w:p w14:paraId="33B9701B" w14:textId="77777777" w:rsidR="008D2F8E" w:rsidRDefault="0095086D" w:rsidP="008E6676">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6C0E7B1F" w14:textId="77777777" w:rsidR="008D2F8E" w:rsidRDefault="008D2F8E" w:rsidP="008E6676">
      <w:pPr>
        <w:spacing w:line="276" w:lineRule="auto"/>
        <w:rPr>
          <w:rFonts w:ascii="Calibri" w:eastAsia="Calibri" w:hAnsi="Calibri" w:cs="Calibri"/>
          <w:color w:val="000000"/>
          <w:lang w:val="en-AU"/>
        </w:rPr>
      </w:pPr>
    </w:p>
    <w:p w14:paraId="029640C3" w14:textId="77777777" w:rsidR="423972A4" w:rsidRDefault="0095086D" w:rsidP="008E6676">
      <w:pPr>
        <w:spacing w:line="276" w:lineRule="auto"/>
        <w:rPr>
          <w:rFonts w:ascii="Calibri" w:eastAsia="Calibri" w:hAnsi="Calibri" w:cs="Calibri"/>
          <w:color w:val="000000"/>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593F2CEA" w14:textId="77777777" w:rsidR="423972A4" w:rsidRDefault="0095086D" w:rsidP="008E6676">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lastRenderedPageBreak/>
        <w:t xml:space="preserve"> </w:t>
      </w:r>
      <w:r w:rsidRPr="091BA536">
        <w:rPr>
          <w:rFonts w:ascii="Calibri" w:eastAsia="Calibri" w:hAnsi="Calibri" w:cs="Calibri"/>
          <w:b/>
          <w:bCs/>
          <w:color w:val="FFFFFF" w:themeColor="background1"/>
          <w:lang w:val="en-AU"/>
        </w:rPr>
        <w:t>Conclusion</w:t>
      </w:r>
    </w:p>
    <w:p w14:paraId="67AAF010" w14:textId="77777777" w:rsidR="00791F16" w:rsidRDefault="0095086D" w:rsidP="008E6676">
      <w:pPr>
        <w:spacing w:line="276" w:lineRule="auto"/>
        <w:jc w:val="both"/>
        <w:rPr>
          <w:rFonts w:ascii="Calibri" w:hAnsi="Calibri"/>
          <w:lang w:val="en-AU"/>
        </w:rPr>
      </w:pPr>
      <w:r>
        <w:rPr>
          <w:rFonts w:ascii="Calibri" w:hAnsi="Calibri"/>
          <w:lang w:val="en-AU"/>
        </w:rPr>
        <w:t>It is recommended that the schedule of Council Meetings for 202</w:t>
      </w:r>
      <w:r w:rsidR="00C6700F">
        <w:rPr>
          <w:rFonts w:ascii="Calibri" w:hAnsi="Calibri"/>
          <w:lang w:val="en-AU"/>
        </w:rPr>
        <w:t>3</w:t>
      </w:r>
      <w:r>
        <w:rPr>
          <w:rFonts w:ascii="Calibri" w:hAnsi="Calibri"/>
          <w:lang w:val="en-AU"/>
        </w:rPr>
        <w:t xml:space="preserve"> be adopted and advertised to the public. The schedule of meeting dates will facilitate Council's decision</w:t>
      </w:r>
      <w:r w:rsidR="00C6700F">
        <w:rPr>
          <w:rFonts w:ascii="Calibri" w:hAnsi="Calibri"/>
          <w:lang w:val="en-AU"/>
        </w:rPr>
        <w:t xml:space="preserve"> </w:t>
      </w:r>
      <w:r>
        <w:rPr>
          <w:rFonts w:ascii="Calibri" w:hAnsi="Calibri"/>
          <w:lang w:val="en-AU"/>
        </w:rPr>
        <w:t xml:space="preserve">making processes by ensuring that regular meetings are held and that Council meetings are promoted to the public.  </w:t>
      </w:r>
    </w:p>
    <w:p w14:paraId="23C88B9A" w14:textId="77777777" w:rsidR="00A77B3E" w:rsidRDefault="0095086D" w:rsidP="004F7771">
      <w:pPr>
        <w:tabs>
          <w:tab w:val="left" w:pos="600"/>
        </w:tabs>
        <w:spacing w:line="276" w:lineRule="auto"/>
        <w:ind w:left="601" w:hanging="601"/>
        <w:rPr>
          <w:rFonts w:ascii="Calibri" w:eastAsia="Calibri" w:hAnsi="Calibri" w:cs="Calibri"/>
          <w:b/>
          <w:color w:val="000000"/>
          <w:sz w:val="28"/>
        </w:rPr>
      </w:pPr>
      <w:r>
        <w:rPr>
          <w:rFonts w:ascii="Calibri" w:eastAsia="Calibri" w:hAnsi="Calibri" w:cs="Calibri"/>
          <w:color w:val="FFFFFF"/>
          <w:sz w:val="4"/>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35" w:name="_Toc119593735"/>
      <w:r>
        <w:rPr>
          <w:rFonts w:ascii="Calibri" w:eastAsia="Calibri" w:hAnsi="Calibri" w:cs="Calibri"/>
          <w:color w:val="000000"/>
          <w:sz w:val="26"/>
        </w:rPr>
        <w:instrText>6</w:instrText>
      </w:r>
      <w:r>
        <w:rPr>
          <w:rFonts w:ascii="Calibri" w:eastAsia="Calibri" w:hAnsi="Calibri" w:cs="Calibri"/>
          <w:color w:val="000000"/>
          <w:sz w:val="26"/>
        </w:rPr>
        <w:tab/>
        <w:instrText>Notices of Motion</w:instrText>
      </w:r>
      <w:bookmarkEnd w:id="135"/>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36" w:name="6__Notices_of_Motion"/>
      <w:r>
        <w:rPr>
          <w:rFonts w:ascii="Calibri" w:eastAsia="Calibri" w:hAnsi="Calibri" w:cs="Calibri"/>
          <w:b/>
          <w:color w:val="000000"/>
          <w:sz w:val="28"/>
        </w:rPr>
        <w:t>6</w:t>
      </w:r>
      <w:r>
        <w:rPr>
          <w:rFonts w:ascii="Calibri" w:eastAsia="Calibri" w:hAnsi="Calibri" w:cs="Calibri"/>
          <w:b/>
          <w:color w:val="000000"/>
          <w:sz w:val="28"/>
        </w:rPr>
        <w:tab/>
        <w:t>Notices of Motion</w:t>
      </w:r>
    </w:p>
    <w:bookmarkEnd w:id="136"/>
    <w:p w14:paraId="5FA05B1A" w14:textId="77777777" w:rsidR="00A11A83" w:rsidRDefault="0095086D" w:rsidP="004F7771">
      <w:pPr>
        <w:spacing w:line="276" w:lineRule="auto"/>
        <w:ind w:firstLine="720"/>
        <w:rPr>
          <w:rFonts w:ascii="Calibri" w:hAnsi="Calibri"/>
          <w:lang w:val="en-AU"/>
        </w:rPr>
      </w:pPr>
      <w:r>
        <w:rPr>
          <w:rFonts w:ascii="Calibri" w:hAnsi="Calibri"/>
          <w:lang w:val="en-AU"/>
        </w:rPr>
        <w:t>N</w:t>
      </w:r>
      <w:r w:rsidR="004F7771">
        <w:rPr>
          <w:rFonts w:ascii="Calibri" w:hAnsi="Calibri"/>
          <w:lang w:val="en-AU"/>
        </w:rPr>
        <w:t>o</w:t>
      </w:r>
      <w:r w:rsidR="40E29D25">
        <w:rPr>
          <w:rFonts w:ascii="Calibri" w:hAnsi="Calibri"/>
          <w:lang w:val="en-AU"/>
        </w:rPr>
        <w:t xml:space="preserve"> Notices of Motion</w:t>
      </w:r>
    </w:p>
    <w:p w14:paraId="25D3CB37" w14:textId="77777777" w:rsidR="00F10660" w:rsidRPr="00163BE0" w:rsidRDefault="00F10660" w:rsidP="00B6268C">
      <w:pPr>
        <w:ind w:firstLine="720"/>
        <w:rPr>
          <w:rFonts w:ascii="Calibri" w:hAnsi="Calibri"/>
          <w:lang w:val="en-AU"/>
        </w:rPr>
      </w:pPr>
    </w:p>
    <w:p w14:paraId="4927BD7E" w14:textId="77777777" w:rsidR="00A77B3E" w:rsidRDefault="0095086D" w:rsidP="004F7771">
      <w:pPr>
        <w:tabs>
          <w:tab w:val="left" w:pos="600"/>
        </w:tabs>
        <w:spacing w:line="276" w:lineRule="auto"/>
        <w:ind w:left="601" w:hanging="601"/>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37" w:name="_Toc119593736"/>
      <w:r>
        <w:rPr>
          <w:rFonts w:ascii="Calibri" w:eastAsia="Calibri" w:hAnsi="Calibri" w:cs="Calibri"/>
          <w:color w:val="000000"/>
          <w:sz w:val="26"/>
        </w:rPr>
        <w:instrText>7</w:instrText>
      </w:r>
      <w:r>
        <w:rPr>
          <w:rFonts w:ascii="Calibri" w:eastAsia="Calibri" w:hAnsi="Calibri" w:cs="Calibri"/>
          <w:color w:val="000000"/>
          <w:sz w:val="26"/>
        </w:rPr>
        <w:tab/>
        <w:instrText>Urgent Business</w:instrText>
      </w:r>
      <w:bookmarkEnd w:id="137"/>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38" w:name="7__Urgent_Business"/>
      <w:r>
        <w:rPr>
          <w:rFonts w:ascii="Calibri" w:eastAsia="Calibri" w:hAnsi="Calibri" w:cs="Calibri"/>
          <w:b/>
          <w:color w:val="000000"/>
          <w:sz w:val="28"/>
        </w:rPr>
        <w:t>7</w:t>
      </w:r>
      <w:r>
        <w:rPr>
          <w:rFonts w:ascii="Calibri" w:eastAsia="Calibri" w:hAnsi="Calibri" w:cs="Calibri"/>
          <w:b/>
          <w:color w:val="000000"/>
          <w:sz w:val="28"/>
        </w:rPr>
        <w:tab/>
        <w:t>Urgent Business</w:t>
      </w:r>
    </w:p>
    <w:bookmarkEnd w:id="138"/>
    <w:p w14:paraId="149D73AD" w14:textId="77777777" w:rsidR="00A11A83" w:rsidRDefault="0095086D" w:rsidP="004F7771">
      <w:pPr>
        <w:spacing w:line="276" w:lineRule="auto"/>
        <w:ind w:firstLine="720"/>
        <w:rPr>
          <w:rFonts w:ascii="Calibri" w:hAnsi="Calibri"/>
          <w:lang w:val="en-AU"/>
        </w:rPr>
      </w:pPr>
      <w:r>
        <w:rPr>
          <w:rFonts w:ascii="Calibri" w:hAnsi="Calibri"/>
          <w:lang w:val="en-AU"/>
        </w:rPr>
        <w:t>N</w:t>
      </w:r>
      <w:r w:rsidR="004F7771">
        <w:rPr>
          <w:rFonts w:ascii="Calibri" w:hAnsi="Calibri"/>
          <w:lang w:val="en-AU"/>
        </w:rPr>
        <w:t>o</w:t>
      </w:r>
      <w:r w:rsidR="3DE013A8">
        <w:rPr>
          <w:rFonts w:ascii="Calibri" w:hAnsi="Calibri"/>
          <w:lang w:val="en-AU"/>
        </w:rPr>
        <w:t xml:space="preserve"> Urgent Business</w:t>
      </w:r>
    </w:p>
    <w:p w14:paraId="776B72B6" w14:textId="77777777" w:rsidR="00715106" w:rsidRPr="00163BE0" w:rsidRDefault="00715106" w:rsidP="005825FF">
      <w:pPr>
        <w:ind w:firstLine="720"/>
        <w:rPr>
          <w:rFonts w:ascii="Calibri" w:hAnsi="Calibri"/>
          <w:lang w:val="en-AU"/>
        </w:rPr>
      </w:pPr>
    </w:p>
    <w:p w14:paraId="701C992A" w14:textId="77777777" w:rsidR="00A77B3E" w:rsidRDefault="0095086D">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39" w:name="_Toc119593737"/>
      <w:r>
        <w:rPr>
          <w:rFonts w:ascii="Calibri" w:eastAsia="Calibri" w:hAnsi="Calibri" w:cs="Calibri"/>
          <w:color w:val="000000"/>
          <w:sz w:val="26"/>
        </w:rPr>
        <w:instrText>8</w:instrText>
      </w:r>
      <w:r>
        <w:rPr>
          <w:rFonts w:ascii="Calibri" w:eastAsia="Calibri" w:hAnsi="Calibri" w:cs="Calibri"/>
          <w:color w:val="000000"/>
          <w:sz w:val="26"/>
        </w:rPr>
        <w:tab/>
        <w:instrText>Reports from Council Representatives and CEO Update</w:instrText>
      </w:r>
      <w:bookmarkEnd w:id="139"/>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40" w:name="8__Reports_from_Council_Representatives"/>
      <w:r>
        <w:rPr>
          <w:rFonts w:ascii="Calibri" w:eastAsia="Calibri" w:hAnsi="Calibri" w:cs="Calibri"/>
          <w:b/>
          <w:color w:val="000000"/>
          <w:sz w:val="28"/>
        </w:rPr>
        <w:t>8</w:t>
      </w:r>
      <w:r>
        <w:rPr>
          <w:rFonts w:ascii="Calibri" w:eastAsia="Calibri" w:hAnsi="Calibri" w:cs="Calibri"/>
          <w:b/>
          <w:color w:val="000000"/>
          <w:sz w:val="28"/>
        </w:rPr>
        <w:tab/>
        <w:t>Reports from Council Representatives and CEO Update</w:t>
      </w:r>
    </w:p>
    <w:bookmarkEnd w:id="140"/>
    <w:p w14:paraId="142CD393" w14:textId="77777777" w:rsidR="00A11A83" w:rsidRPr="00163BE0" w:rsidRDefault="00A11A83" w:rsidP="00163BE0">
      <w:pPr>
        <w:rPr>
          <w:rFonts w:ascii="Calibri" w:hAnsi="Calibri"/>
          <w:lang w:val="en-AU"/>
        </w:rPr>
      </w:pPr>
    </w:p>
    <w:p w14:paraId="16BD76DC" w14:textId="77777777" w:rsidR="00A11A83" w:rsidRPr="00163BE0" w:rsidRDefault="00A11A83" w:rsidP="00163BE0">
      <w:pPr>
        <w:rPr>
          <w:rFonts w:ascii="Calibri" w:hAnsi="Calibri"/>
          <w:lang w:val="en-AU"/>
        </w:rPr>
      </w:pPr>
    </w:p>
    <w:p w14:paraId="7D85A232" w14:textId="77777777" w:rsidR="00A11A83" w:rsidRPr="00163BE0" w:rsidRDefault="00A11A83" w:rsidP="00163BE0">
      <w:pPr>
        <w:rPr>
          <w:rFonts w:ascii="Calibri" w:hAnsi="Calibri"/>
          <w:lang w:val="en-AU"/>
        </w:rPr>
      </w:pPr>
    </w:p>
    <w:p w14:paraId="0AAC54EC" w14:textId="77777777" w:rsidR="00A77B3E" w:rsidRDefault="0095086D" w:rsidP="004F7771">
      <w:pPr>
        <w:tabs>
          <w:tab w:val="left" w:pos="600"/>
        </w:tabs>
        <w:spacing w:line="276" w:lineRule="auto"/>
        <w:ind w:left="601" w:hanging="601"/>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41" w:name="_Toc119593738"/>
      <w:r>
        <w:rPr>
          <w:rFonts w:ascii="Calibri" w:eastAsia="Calibri" w:hAnsi="Calibri" w:cs="Calibri"/>
          <w:color w:val="000000"/>
          <w:sz w:val="26"/>
        </w:rPr>
        <w:instrText>9</w:instrText>
      </w:r>
      <w:r>
        <w:rPr>
          <w:rFonts w:ascii="Calibri" w:eastAsia="Calibri" w:hAnsi="Calibri" w:cs="Calibri"/>
          <w:color w:val="000000"/>
          <w:sz w:val="26"/>
        </w:rPr>
        <w:tab/>
        <w:instrText>Confidential Business</w:instrText>
      </w:r>
      <w:bookmarkEnd w:id="141"/>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42" w:name="9__Confidential_Business"/>
      <w:r>
        <w:rPr>
          <w:rFonts w:ascii="Calibri" w:eastAsia="Calibri" w:hAnsi="Calibri" w:cs="Calibri"/>
          <w:b/>
          <w:color w:val="000000"/>
          <w:sz w:val="28"/>
        </w:rPr>
        <w:t>9</w:t>
      </w:r>
      <w:r>
        <w:rPr>
          <w:rFonts w:ascii="Calibri" w:eastAsia="Calibri" w:hAnsi="Calibri" w:cs="Calibri"/>
          <w:b/>
          <w:color w:val="000000"/>
          <w:sz w:val="28"/>
        </w:rPr>
        <w:tab/>
        <w:t>Confidential Business</w:t>
      </w:r>
    </w:p>
    <w:bookmarkEnd w:id="142"/>
    <w:p w14:paraId="1042A5D9" w14:textId="77777777" w:rsidR="00A77B3E" w:rsidRDefault="0095086D" w:rsidP="004F7771">
      <w:pPr>
        <w:tabs>
          <w:tab w:val="left" w:pos="600"/>
        </w:tabs>
        <w:spacing w:line="276" w:lineRule="auto"/>
        <w:ind w:left="601" w:hanging="601"/>
        <w:rPr>
          <w:rFonts w:ascii="Calibri" w:eastAsia="Calibri" w:hAnsi="Calibri" w:cs="Calibri"/>
          <w:b/>
          <w:color w:val="000000"/>
        </w:rPr>
      </w:pPr>
      <w:r>
        <w:rPr>
          <w:rFonts w:ascii="Calibri" w:eastAsia="Calibri" w:hAnsi="Calibri" w:cs="Calibri"/>
          <w:b/>
          <w:color w:val="000000"/>
        </w:rPr>
        <w:t>9.0.0</w:t>
      </w:r>
      <w:r>
        <w:rPr>
          <w:rFonts w:ascii="Calibri" w:eastAsia="Calibri" w:hAnsi="Calibri" w:cs="Calibri"/>
          <w:b/>
          <w:color w:val="000000"/>
        </w:rPr>
        <w:tab/>
        <w:t>Close Meeting to the Public</w:t>
      </w:r>
    </w:p>
    <w:p w14:paraId="67E12D94" w14:textId="77777777" w:rsidR="00BA757B" w:rsidRDefault="0095086D" w:rsidP="00097258">
      <w:pPr>
        <w:rPr>
          <w:rFonts w:ascii="Calibri" w:hAnsi="Calibri"/>
          <w:lang w:val="en-AU"/>
        </w:rPr>
      </w:pPr>
      <w:r w:rsidRPr="3A3D4D9B">
        <w:rPr>
          <w:rFonts w:ascii="Calibri" w:eastAsia="Calibri" w:hAnsi="Calibri"/>
          <w:color w:val="000000" w:themeColor="text1"/>
          <w:lang w:val="en-AU"/>
        </w:rPr>
        <w:t xml:space="preserve">Under section 66(2) of the </w:t>
      </w:r>
      <w:r w:rsidRPr="3A3D4D9B">
        <w:rPr>
          <w:rFonts w:ascii="Calibri" w:eastAsia="Calibri" w:hAnsi="Calibri"/>
          <w:i/>
          <w:iCs/>
          <w:color w:val="000000" w:themeColor="text1"/>
          <w:lang w:val="en-AU"/>
        </w:rPr>
        <w:t>Local Government Act 2020</w:t>
      </w:r>
      <w:r w:rsidRPr="3A3D4D9B">
        <w:rPr>
          <w:rFonts w:ascii="Calibri" w:eastAsia="Calibri" w:hAnsi="Calibri"/>
          <w:color w:val="000000" w:themeColor="text1"/>
          <w:lang w:val="en-AU"/>
        </w:rPr>
        <w:t xml:space="preserve"> a meeting considering confidential information may be closed to the public. Pursuant to sections 3(1) and 66(5) of the Local Government Act 2020.</w:t>
      </w:r>
    </w:p>
    <w:p w14:paraId="449E6600" w14:textId="77777777" w:rsidR="00D74BFA" w:rsidRPr="00411959" w:rsidRDefault="0095086D" w:rsidP="554C3420">
      <w:pPr>
        <w:keepNext/>
        <w:shd w:val="clear" w:color="auto" w:fill="003266"/>
        <w:spacing w:before="120" w:after="120"/>
        <w:outlineLvl w:val="0"/>
        <w:rPr>
          <w:rFonts w:ascii="Calibri" w:eastAsia="Calibri" w:hAnsi="Calibri"/>
          <w:b/>
          <w:color w:val="000000" w:themeColor="text1"/>
          <w:lang w:val="en-AU"/>
        </w:rPr>
      </w:pPr>
      <w:r w:rsidRPr="554C3420">
        <w:rPr>
          <w:rFonts w:ascii="Calibri" w:hAnsi="Calibri"/>
          <w:b/>
          <w:color w:val="FFFFFF" w:themeColor="background1"/>
          <w:lang w:val="en-AU"/>
        </w:rPr>
        <w:t xml:space="preserve"> Recommendation</w:t>
      </w:r>
      <w:r w:rsidRPr="554C3420">
        <w:rPr>
          <w:rFonts w:ascii="Calibri" w:eastAsia="Calibri" w:hAnsi="Calibri"/>
          <w:b/>
          <w:color w:val="000000" w:themeColor="text1"/>
          <w:lang w:val="en-AU"/>
        </w:rPr>
        <w:t xml:space="preserve"> </w:t>
      </w:r>
    </w:p>
    <w:p w14:paraId="0BBBE2AC" w14:textId="77777777" w:rsidR="007C194A" w:rsidRPr="005141B5" w:rsidRDefault="0095086D" w:rsidP="50097860">
      <w:pPr>
        <w:rPr>
          <w:rFonts w:ascii="Calibri" w:eastAsia="Calibri" w:hAnsi="Calibri" w:cs="Calibri"/>
          <w:b/>
          <w:bCs/>
          <w:color w:val="000000"/>
          <w:lang w:val="en-AU"/>
        </w:rPr>
      </w:pPr>
      <w:r w:rsidRPr="50097860">
        <w:rPr>
          <w:rFonts w:ascii="Calibri" w:eastAsia="Calibri" w:hAnsi="Calibri" w:cs="Calibri"/>
          <w:b/>
          <w:bCs/>
          <w:color w:val="000000" w:themeColor="text1"/>
          <w:lang w:val="en-AU"/>
        </w:rPr>
        <w:t>THAT the Chair of Council recommends that the meeting be closed to the public for the purpose of considering details relating to the following confidential matters in accordance with Section 66(2)(a) of the</w:t>
      </w:r>
      <w:r w:rsidR="00861166" w:rsidRPr="50097860">
        <w:rPr>
          <w:rFonts w:ascii="Calibri" w:eastAsia="Calibri" w:hAnsi="Calibri" w:cs="Calibri"/>
          <w:b/>
          <w:bCs/>
          <w:color w:val="000000" w:themeColor="text1"/>
          <w:lang w:val="en-AU"/>
        </w:rPr>
        <w:t xml:space="preserve"> </w:t>
      </w:r>
      <w:r w:rsidRPr="50097860">
        <w:rPr>
          <w:rFonts w:ascii="Calibri" w:eastAsia="Calibri" w:hAnsi="Calibri" w:cs="Calibri"/>
          <w:b/>
          <w:bCs/>
          <w:i/>
          <w:iCs/>
          <w:color w:val="000000" w:themeColor="text1"/>
          <w:lang w:val="en-AU"/>
        </w:rPr>
        <w:t>Local Government Act 2020</w:t>
      </w:r>
      <w:r w:rsidR="001B55B0" w:rsidRPr="50097860">
        <w:rPr>
          <w:rFonts w:ascii="Calibri" w:eastAsia="Calibri" w:hAnsi="Calibri" w:cs="Calibri"/>
          <w:b/>
          <w:bCs/>
          <w:color w:val="000000" w:themeColor="text1"/>
          <w:lang w:val="en-AU"/>
        </w:rPr>
        <w:t xml:space="preserve"> </w:t>
      </w:r>
      <w:r w:rsidR="00195BB9" w:rsidRPr="50097860">
        <w:rPr>
          <w:rFonts w:ascii="Calibri" w:eastAsia="Calibri" w:hAnsi="Calibri" w:cs="Calibri"/>
          <w:b/>
          <w:bCs/>
          <w:color w:val="000000" w:themeColor="text1"/>
          <w:lang w:val="en-AU"/>
        </w:rPr>
        <w:t xml:space="preserve">as </w:t>
      </w:r>
      <w:r w:rsidR="008C3BCF" w:rsidRPr="50097860">
        <w:rPr>
          <w:rFonts w:ascii="Calibri" w:eastAsia="Calibri" w:hAnsi="Calibri" w:cs="Calibri"/>
          <w:b/>
          <w:bCs/>
          <w:color w:val="000000" w:themeColor="text1"/>
          <w:lang w:val="en-AU"/>
        </w:rPr>
        <w:t>detailed</w:t>
      </w:r>
      <w:r w:rsidR="266F39CB" w:rsidRPr="50097860">
        <w:rPr>
          <w:rFonts w:ascii="Calibri" w:eastAsia="Calibri" w:hAnsi="Calibri" w:cs="Calibri"/>
          <w:b/>
          <w:bCs/>
          <w:color w:val="000000" w:themeColor="text1"/>
          <w:lang w:val="en-AU"/>
        </w:rPr>
        <w:t>.</w:t>
      </w:r>
    </w:p>
    <w:p w14:paraId="41F39DB3" w14:textId="77777777" w:rsidR="007F2E71" w:rsidRPr="005141B5" w:rsidRDefault="007F2E71" w:rsidP="003050C2">
      <w:pPr>
        <w:rPr>
          <w:rFonts w:ascii="Calibri" w:hAnsi="Calibri"/>
          <w:color w:val="000000" w:themeColor="text1"/>
          <w:lang w:val="en-AU"/>
        </w:rPr>
      </w:pPr>
    </w:p>
    <w:p w14:paraId="39F5C53A" w14:textId="77777777" w:rsidR="00A77B3E" w:rsidRDefault="0095086D" w:rsidP="004F7771">
      <w:pPr>
        <w:tabs>
          <w:tab w:val="left" w:pos="600"/>
        </w:tabs>
        <w:spacing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43" w:name="_Toc119593739"/>
      <w:r>
        <w:rPr>
          <w:rFonts w:ascii="Calibri" w:eastAsia="Calibri" w:hAnsi="Calibri" w:cs="Calibri"/>
          <w:color w:val="000000"/>
        </w:rPr>
        <w:instrText>9.1</w:instrText>
      </w:r>
      <w:r>
        <w:rPr>
          <w:rFonts w:ascii="Calibri" w:eastAsia="Calibri" w:hAnsi="Calibri" w:cs="Calibri"/>
          <w:color w:val="000000"/>
        </w:rPr>
        <w:tab/>
        <w:instrText>Confidential Connected Communities</w:instrText>
      </w:r>
      <w:bookmarkEnd w:id="143"/>
      <w:r>
        <w:rPr>
          <w:rFonts w:ascii="Calibri" w:eastAsia="Calibri" w:hAnsi="Calibri" w:cs="Calibri"/>
          <w:color w:val="000000"/>
        </w:rPr>
        <w:instrText>" \f \l 2</w:instrText>
      </w:r>
      <w:r>
        <w:rPr>
          <w:rFonts w:ascii="Calibri" w:eastAsia="Calibri" w:hAnsi="Calibri" w:cs="Calibri"/>
          <w:color w:val="000000"/>
        </w:rPr>
        <w:fldChar w:fldCharType="end"/>
      </w:r>
      <w:bookmarkStart w:id="144" w:name="9.1__Confidential_Connected_Communities"/>
      <w:r>
        <w:rPr>
          <w:rFonts w:ascii="Calibri" w:eastAsia="Calibri" w:hAnsi="Calibri" w:cs="Calibri"/>
          <w:b/>
          <w:color w:val="000000"/>
        </w:rPr>
        <w:t>9.1</w:t>
      </w:r>
      <w:r>
        <w:rPr>
          <w:rFonts w:ascii="Calibri" w:eastAsia="Calibri" w:hAnsi="Calibri" w:cs="Calibri"/>
          <w:b/>
          <w:color w:val="000000"/>
        </w:rPr>
        <w:tab/>
        <w:t>Confidential Connected Communities</w:t>
      </w:r>
    </w:p>
    <w:bookmarkEnd w:id="144"/>
    <w:p w14:paraId="249C1CCF" w14:textId="77777777" w:rsidR="00F5D83F" w:rsidRDefault="0095086D" w:rsidP="004F7771">
      <w:pPr>
        <w:spacing w:line="276" w:lineRule="auto"/>
        <w:ind w:firstLine="720"/>
        <w:rPr>
          <w:rFonts w:ascii="Calibri" w:eastAsia="Calibri" w:hAnsi="Calibri" w:cs="Calibri"/>
          <w:color w:val="000000" w:themeColor="text1"/>
          <w:lang w:val="en-AU"/>
        </w:rPr>
      </w:pPr>
      <w:r w:rsidRPr="017B1B32">
        <w:rPr>
          <w:rFonts w:ascii="Calibri" w:eastAsia="Calibri" w:hAnsi="Calibri" w:cs="Calibri"/>
          <w:color w:val="000000" w:themeColor="text1"/>
          <w:lang w:val="en-AU"/>
        </w:rPr>
        <w:t>Nil</w:t>
      </w:r>
      <w:r w:rsidR="7E050044" w:rsidRPr="017B1B32">
        <w:rPr>
          <w:rFonts w:ascii="Calibri" w:eastAsia="Calibri" w:hAnsi="Calibri" w:cs="Calibri"/>
          <w:color w:val="000000" w:themeColor="text1"/>
          <w:lang w:val="en-AU"/>
        </w:rPr>
        <w:t xml:space="preserve"> Reports</w:t>
      </w:r>
    </w:p>
    <w:p w14:paraId="140A09C4" w14:textId="77777777" w:rsidR="576EFA6E" w:rsidRDefault="576EFA6E" w:rsidP="576EFA6E">
      <w:pPr>
        <w:rPr>
          <w:rFonts w:ascii="Calibri" w:hAnsi="Calibri"/>
          <w:color w:val="000000" w:themeColor="text1"/>
          <w:lang w:val="en-AU"/>
        </w:rPr>
      </w:pPr>
    </w:p>
    <w:p w14:paraId="60257280" w14:textId="77777777" w:rsidR="00A77B3E" w:rsidRDefault="0095086D" w:rsidP="004F7771">
      <w:pPr>
        <w:tabs>
          <w:tab w:val="left" w:pos="600"/>
        </w:tabs>
        <w:spacing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45" w:name="_Toc119593740"/>
      <w:r>
        <w:rPr>
          <w:rFonts w:ascii="Calibri" w:eastAsia="Calibri" w:hAnsi="Calibri" w:cs="Calibri"/>
          <w:color w:val="000000"/>
        </w:rPr>
        <w:instrText>9.2</w:instrText>
      </w:r>
      <w:r>
        <w:rPr>
          <w:rFonts w:ascii="Calibri" w:eastAsia="Calibri" w:hAnsi="Calibri" w:cs="Calibri"/>
          <w:color w:val="000000"/>
        </w:rPr>
        <w:tab/>
        <w:instrText>Confidential Liveable Neighbourhoods</w:instrText>
      </w:r>
      <w:bookmarkEnd w:id="145"/>
      <w:r>
        <w:rPr>
          <w:rFonts w:ascii="Calibri" w:eastAsia="Calibri" w:hAnsi="Calibri" w:cs="Calibri"/>
          <w:color w:val="000000"/>
        </w:rPr>
        <w:instrText>" \f \l 2</w:instrText>
      </w:r>
      <w:r>
        <w:rPr>
          <w:rFonts w:ascii="Calibri" w:eastAsia="Calibri" w:hAnsi="Calibri" w:cs="Calibri"/>
          <w:color w:val="000000"/>
        </w:rPr>
        <w:fldChar w:fldCharType="end"/>
      </w:r>
      <w:bookmarkStart w:id="146" w:name="9.2__Confidential_Liveable_Neighbourhoo"/>
      <w:r>
        <w:rPr>
          <w:rFonts w:ascii="Calibri" w:eastAsia="Calibri" w:hAnsi="Calibri" w:cs="Calibri"/>
          <w:b/>
          <w:color w:val="000000"/>
        </w:rPr>
        <w:t>9.2</w:t>
      </w:r>
      <w:r>
        <w:rPr>
          <w:rFonts w:ascii="Calibri" w:eastAsia="Calibri" w:hAnsi="Calibri" w:cs="Calibri"/>
          <w:b/>
          <w:color w:val="000000"/>
        </w:rPr>
        <w:tab/>
        <w:t>Confidential Liveable Neighbourhoods</w:t>
      </w:r>
    </w:p>
    <w:bookmarkEnd w:id="146"/>
    <w:p w14:paraId="17A69196" w14:textId="77777777" w:rsidR="00A11A83" w:rsidRPr="00163BE0" w:rsidRDefault="47CA55F0" w:rsidP="004F7771">
      <w:pPr>
        <w:spacing w:line="276" w:lineRule="auto"/>
        <w:ind w:firstLine="720"/>
        <w:rPr>
          <w:rFonts w:ascii="Calibri" w:eastAsia="Calibri" w:hAnsi="Calibri" w:cs="Calibri"/>
          <w:color w:val="000000" w:themeColor="text1"/>
          <w:lang w:val="en-AU"/>
        </w:rPr>
      </w:pPr>
      <w:r w:rsidRPr="67DD323E">
        <w:rPr>
          <w:rFonts w:ascii="Calibri" w:eastAsia="Calibri" w:hAnsi="Calibri" w:cs="Calibri"/>
          <w:color w:val="000000" w:themeColor="text1"/>
          <w:lang w:val="en-AU"/>
        </w:rPr>
        <w:t>Nil Reports</w:t>
      </w:r>
    </w:p>
    <w:p w14:paraId="6C2BEF59" w14:textId="77777777" w:rsidR="00A11A83" w:rsidRPr="00163BE0" w:rsidRDefault="00A11A83" w:rsidP="359AC942">
      <w:pPr>
        <w:rPr>
          <w:rFonts w:ascii="Calibri" w:hAnsi="Calibri"/>
          <w:color w:val="000000" w:themeColor="text1"/>
          <w:lang w:val="en-AU"/>
        </w:rPr>
      </w:pPr>
    </w:p>
    <w:p w14:paraId="6C8A0A96" w14:textId="77777777" w:rsidR="00A77B3E" w:rsidRDefault="0095086D" w:rsidP="004F7771">
      <w:pPr>
        <w:tabs>
          <w:tab w:val="left" w:pos="600"/>
        </w:tabs>
        <w:spacing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47" w:name="_Toc119593741"/>
      <w:r>
        <w:rPr>
          <w:rFonts w:ascii="Calibri" w:eastAsia="Calibri" w:hAnsi="Calibri" w:cs="Calibri"/>
          <w:color w:val="000000"/>
        </w:rPr>
        <w:instrText>9.3</w:instrText>
      </w:r>
      <w:r>
        <w:rPr>
          <w:rFonts w:ascii="Calibri" w:eastAsia="Calibri" w:hAnsi="Calibri" w:cs="Calibri"/>
          <w:color w:val="000000"/>
        </w:rPr>
        <w:tab/>
        <w:instrText>Confidential Strong Local Economy</w:instrText>
      </w:r>
      <w:bookmarkEnd w:id="147"/>
      <w:r>
        <w:rPr>
          <w:rFonts w:ascii="Calibri" w:eastAsia="Calibri" w:hAnsi="Calibri" w:cs="Calibri"/>
          <w:color w:val="000000"/>
        </w:rPr>
        <w:instrText>" \f \l 2</w:instrText>
      </w:r>
      <w:r>
        <w:rPr>
          <w:rFonts w:ascii="Calibri" w:eastAsia="Calibri" w:hAnsi="Calibri" w:cs="Calibri"/>
          <w:color w:val="000000"/>
        </w:rPr>
        <w:fldChar w:fldCharType="end"/>
      </w:r>
      <w:bookmarkStart w:id="148" w:name="9.3__Confidential_Strong_Local_Economy"/>
      <w:r>
        <w:rPr>
          <w:rFonts w:ascii="Calibri" w:eastAsia="Calibri" w:hAnsi="Calibri" w:cs="Calibri"/>
          <w:b/>
          <w:color w:val="000000"/>
        </w:rPr>
        <w:t>9.3</w:t>
      </w:r>
      <w:r>
        <w:rPr>
          <w:rFonts w:ascii="Calibri" w:eastAsia="Calibri" w:hAnsi="Calibri" w:cs="Calibri"/>
          <w:b/>
          <w:color w:val="000000"/>
        </w:rPr>
        <w:tab/>
        <w:t>Confidential Strong Local Economy</w:t>
      </w:r>
    </w:p>
    <w:bookmarkEnd w:id="148"/>
    <w:p w14:paraId="06C51402" w14:textId="77777777" w:rsidR="37C7B8B8" w:rsidRDefault="0095086D" w:rsidP="004F7771">
      <w:pPr>
        <w:spacing w:line="276" w:lineRule="auto"/>
        <w:ind w:firstLine="720"/>
        <w:rPr>
          <w:rFonts w:ascii="Calibri" w:eastAsia="Calibri" w:hAnsi="Calibri" w:cs="Calibri"/>
          <w:color w:val="000000" w:themeColor="text1"/>
          <w:lang w:val="en-AU"/>
        </w:rPr>
      </w:pPr>
      <w:r w:rsidRPr="28B2400A">
        <w:rPr>
          <w:rFonts w:ascii="Calibri" w:eastAsia="Calibri" w:hAnsi="Calibri" w:cs="Calibri"/>
          <w:color w:val="000000" w:themeColor="text1"/>
          <w:lang w:val="en-AU"/>
        </w:rPr>
        <w:t>Nil Reports</w:t>
      </w:r>
    </w:p>
    <w:p w14:paraId="519D3969" w14:textId="77777777" w:rsidR="602AB017" w:rsidRDefault="0095086D" w:rsidP="602AB017">
      <w:pPr>
        <w:rPr>
          <w:rFonts w:ascii="Calibri" w:hAnsi="Calibri"/>
          <w:color w:val="000000" w:themeColor="text1"/>
          <w:lang w:val="en-AU"/>
        </w:rPr>
      </w:pPr>
      <w:r>
        <w:rPr>
          <w:rFonts w:ascii="Calibri" w:hAnsi="Calibri"/>
          <w:color w:val="000000" w:themeColor="text1"/>
          <w:lang w:val="en-AU"/>
        </w:rPr>
        <w:tab/>
      </w:r>
    </w:p>
    <w:p w14:paraId="17B06330" w14:textId="77777777" w:rsidR="00A77B3E" w:rsidRDefault="0095086D" w:rsidP="004F7771">
      <w:pPr>
        <w:tabs>
          <w:tab w:val="left" w:pos="600"/>
        </w:tabs>
        <w:spacing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49" w:name="_Toc119593742"/>
      <w:r>
        <w:rPr>
          <w:rFonts w:ascii="Calibri" w:eastAsia="Calibri" w:hAnsi="Calibri" w:cs="Calibri"/>
          <w:color w:val="000000"/>
        </w:rPr>
        <w:instrText>9.4</w:instrText>
      </w:r>
      <w:r>
        <w:rPr>
          <w:rFonts w:ascii="Calibri" w:eastAsia="Calibri" w:hAnsi="Calibri" w:cs="Calibri"/>
          <w:color w:val="000000"/>
        </w:rPr>
        <w:tab/>
        <w:instrText>Confidential Sustainable Environment</w:instrText>
      </w:r>
      <w:bookmarkEnd w:id="149"/>
      <w:r>
        <w:rPr>
          <w:rFonts w:ascii="Calibri" w:eastAsia="Calibri" w:hAnsi="Calibri" w:cs="Calibri"/>
          <w:color w:val="000000"/>
        </w:rPr>
        <w:instrText>" \f \l 2</w:instrText>
      </w:r>
      <w:r>
        <w:rPr>
          <w:rFonts w:ascii="Calibri" w:eastAsia="Calibri" w:hAnsi="Calibri" w:cs="Calibri"/>
          <w:color w:val="000000"/>
        </w:rPr>
        <w:fldChar w:fldCharType="end"/>
      </w:r>
      <w:bookmarkStart w:id="150" w:name="9.4__Confidential_Sustainable_Environme"/>
      <w:r>
        <w:rPr>
          <w:rFonts w:ascii="Calibri" w:eastAsia="Calibri" w:hAnsi="Calibri" w:cs="Calibri"/>
          <w:b/>
          <w:color w:val="000000"/>
        </w:rPr>
        <w:t>9.4</w:t>
      </w:r>
      <w:r>
        <w:rPr>
          <w:rFonts w:ascii="Calibri" w:eastAsia="Calibri" w:hAnsi="Calibri" w:cs="Calibri"/>
          <w:b/>
          <w:color w:val="000000"/>
        </w:rPr>
        <w:tab/>
        <w:t>Confidential Sustainable Environment</w:t>
      </w:r>
    </w:p>
    <w:bookmarkEnd w:id="150"/>
    <w:p w14:paraId="64D9ED72" w14:textId="77777777" w:rsidR="663AD5B9" w:rsidRDefault="0095086D" w:rsidP="004F7771">
      <w:pPr>
        <w:spacing w:line="276" w:lineRule="auto"/>
        <w:ind w:firstLine="720"/>
        <w:rPr>
          <w:rFonts w:ascii="Calibri" w:eastAsia="Calibri" w:hAnsi="Calibri" w:cs="Calibri"/>
          <w:color w:val="000000" w:themeColor="text1"/>
          <w:lang w:val="en-AU"/>
        </w:rPr>
      </w:pPr>
      <w:r w:rsidRPr="5B7D2872">
        <w:rPr>
          <w:rFonts w:ascii="Calibri" w:eastAsia="Calibri" w:hAnsi="Calibri" w:cs="Calibri"/>
          <w:color w:val="000000" w:themeColor="text1"/>
          <w:lang w:val="en-AU"/>
        </w:rPr>
        <w:t>Nil Reports</w:t>
      </w:r>
    </w:p>
    <w:p w14:paraId="1777136C" w14:textId="77777777" w:rsidR="0E5A3DF2" w:rsidRDefault="0E5A3DF2" w:rsidP="0E5A3DF2">
      <w:pPr>
        <w:ind w:firstLine="720"/>
        <w:rPr>
          <w:rFonts w:ascii="Calibri" w:hAnsi="Calibri"/>
          <w:color w:val="000000" w:themeColor="text1"/>
          <w:lang w:val="en-AU"/>
        </w:rPr>
      </w:pPr>
    </w:p>
    <w:p w14:paraId="4E30C404" w14:textId="77777777" w:rsidR="00A77B3E" w:rsidRDefault="0095086D" w:rsidP="004F7771">
      <w:pPr>
        <w:tabs>
          <w:tab w:val="left" w:pos="600"/>
        </w:tabs>
        <w:spacing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51" w:name="_Toc119593743"/>
      <w:r>
        <w:rPr>
          <w:rFonts w:ascii="Calibri" w:eastAsia="Calibri" w:hAnsi="Calibri" w:cs="Calibri"/>
          <w:color w:val="000000"/>
        </w:rPr>
        <w:instrText>9.5</w:instrText>
      </w:r>
      <w:r>
        <w:rPr>
          <w:rFonts w:ascii="Calibri" w:eastAsia="Calibri" w:hAnsi="Calibri" w:cs="Calibri"/>
          <w:color w:val="000000"/>
        </w:rPr>
        <w:tab/>
        <w:instrText>Confidential High Performing Organisation</w:instrText>
      </w:r>
      <w:bookmarkEnd w:id="151"/>
      <w:r>
        <w:rPr>
          <w:rFonts w:ascii="Calibri" w:eastAsia="Calibri" w:hAnsi="Calibri" w:cs="Calibri"/>
          <w:color w:val="000000"/>
        </w:rPr>
        <w:instrText>" \f \l 2</w:instrText>
      </w:r>
      <w:r>
        <w:rPr>
          <w:rFonts w:ascii="Calibri" w:eastAsia="Calibri" w:hAnsi="Calibri" w:cs="Calibri"/>
          <w:color w:val="000000"/>
        </w:rPr>
        <w:fldChar w:fldCharType="end"/>
      </w:r>
      <w:bookmarkStart w:id="152" w:name="9.5__Confidential_High_Performing_Organ"/>
      <w:r>
        <w:rPr>
          <w:rFonts w:ascii="Calibri" w:eastAsia="Calibri" w:hAnsi="Calibri" w:cs="Calibri"/>
          <w:b/>
          <w:color w:val="000000"/>
        </w:rPr>
        <w:t>9.5</w:t>
      </w:r>
      <w:r>
        <w:rPr>
          <w:rFonts w:ascii="Calibri" w:eastAsia="Calibri" w:hAnsi="Calibri" w:cs="Calibri"/>
          <w:b/>
          <w:color w:val="000000"/>
        </w:rPr>
        <w:tab/>
        <w:t>Confidential High Performing Organisation</w:t>
      </w:r>
    </w:p>
    <w:bookmarkEnd w:id="152"/>
    <w:p w14:paraId="3FDCA69E" w14:textId="77777777" w:rsidR="42F1B852" w:rsidRDefault="5656E412" w:rsidP="004F7771">
      <w:pPr>
        <w:spacing w:line="276" w:lineRule="auto"/>
        <w:ind w:firstLine="720"/>
        <w:rPr>
          <w:rFonts w:ascii="Calibri" w:eastAsia="Calibri" w:hAnsi="Calibri" w:cs="Calibri"/>
          <w:color w:val="000000" w:themeColor="text1"/>
          <w:lang w:val="en-AU"/>
        </w:rPr>
      </w:pPr>
      <w:r w:rsidRPr="72C77AFE">
        <w:rPr>
          <w:rFonts w:ascii="Calibri" w:eastAsia="Calibri" w:hAnsi="Calibri" w:cs="Calibri"/>
          <w:color w:val="000000" w:themeColor="text1"/>
          <w:lang w:val="en-AU"/>
        </w:rPr>
        <w:t xml:space="preserve">Nil Reports </w:t>
      </w:r>
    </w:p>
    <w:p w14:paraId="0EF0DB16" w14:textId="77777777" w:rsidR="004F7771" w:rsidRDefault="004F7771">
      <w:pPr>
        <w:rPr>
          <w:rFonts w:ascii="Calibri" w:hAnsi="Calibri"/>
          <w:color w:val="000000" w:themeColor="text1"/>
          <w:lang w:val="en-AU"/>
        </w:rPr>
      </w:pPr>
      <w:r>
        <w:rPr>
          <w:rFonts w:ascii="Calibri" w:hAnsi="Calibri"/>
          <w:color w:val="000000" w:themeColor="text1"/>
          <w:lang w:val="en-AU"/>
        </w:rPr>
        <w:br w:type="page"/>
      </w:r>
    </w:p>
    <w:p w14:paraId="49118CBF" w14:textId="77777777" w:rsidR="00A77B3E" w:rsidRDefault="0095086D" w:rsidP="004F7771">
      <w:pPr>
        <w:tabs>
          <w:tab w:val="left" w:pos="600"/>
        </w:tabs>
        <w:spacing w:line="276" w:lineRule="auto"/>
        <w:ind w:left="601" w:hanging="601"/>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153" w:name="_Toc119593744"/>
      <w:r>
        <w:rPr>
          <w:rFonts w:ascii="Calibri" w:eastAsia="Calibri" w:hAnsi="Calibri" w:cs="Calibri"/>
          <w:color w:val="000000"/>
        </w:rPr>
        <w:instrText>9.6</w:instrText>
      </w:r>
      <w:r>
        <w:rPr>
          <w:rFonts w:ascii="Calibri" w:eastAsia="Calibri" w:hAnsi="Calibri" w:cs="Calibri"/>
          <w:color w:val="000000"/>
        </w:rPr>
        <w:tab/>
        <w:instrText>Confidential Notices of Motion</w:instrText>
      </w:r>
      <w:bookmarkEnd w:id="153"/>
      <w:r>
        <w:rPr>
          <w:rFonts w:ascii="Calibri" w:eastAsia="Calibri" w:hAnsi="Calibri" w:cs="Calibri"/>
          <w:color w:val="000000"/>
        </w:rPr>
        <w:instrText>" \f \l 2</w:instrText>
      </w:r>
      <w:r>
        <w:rPr>
          <w:rFonts w:ascii="Calibri" w:eastAsia="Calibri" w:hAnsi="Calibri" w:cs="Calibri"/>
          <w:color w:val="000000"/>
        </w:rPr>
        <w:fldChar w:fldCharType="end"/>
      </w:r>
      <w:bookmarkStart w:id="154" w:name="9.6__Confidential_Notices_of_Motion"/>
      <w:r>
        <w:rPr>
          <w:rFonts w:ascii="Calibri" w:eastAsia="Calibri" w:hAnsi="Calibri" w:cs="Calibri"/>
          <w:b/>
          <w:color w:val="000000"/>
        </w:rPr>
        <w:t>9.6</w:t>
      </w:r>
      <w:r>
        <w:rPr>
          <w:rFonts w:ascii="Calibri" w:eastAsia="Calibri" w:hAnsi="Calibri" w:cs="Calibri"/>
          <w:b/>
          <w:color w:val="000000"/>
        </w:rPr>
        <w:tab/>
        <w:t>Confidential Notices of Motion</w:t>
      </w:r>
    </w:p>
    <w:bookmarkEnd w:id="154"/>
    <w:p w14:paraId="4151463E" w14:textId="77777777" w:rsidR="00A11A83" w:rsidRPr="00163BE0" w:rsidRDefault="0F8EC748" w:rsidP="7248AEE6">
      <w:pPr>
        <w:ind w:firstLine="720"/>
        <w:rPr>
          <w:rFonts w:ascii="Calibri" w:eastAsia="Calibri" w:hAnsi="Calibri" w:cs="Calibri"/>
          <w:color w:val="000000" w:themeColor="text1"/>
          <w:lang w:val="en-AU"/>
        </w:rPr>
      </w:pPr>
      <w:r w:rsidRPr="7248AEE6">
        <w:rPr>
          <w:rFonts w:ascii="Calibri" w:eastAsia="Calibri" w:hAnsi="Calibri" w:cs="Calibri"/>
          <w:color w:val="000000" w:themeColor="text1"/>
          <w:lang w:val="en-AU"/>
        </w:rPr>
        <w:t>Nil Confidential Notices of Motion</w:t>
      </w:r>
    </w:p>
    <w:p w14:paraId="66007D9B" w14:textId="77777777" w:rsidR="00A11A83" w:rsidRPr="00163BE0" w:rsidRDefault="00A11A83" w:rsidP="30DD2A95">
      <w:pPr>
        <w:rPr>
          <w:rFonts w:ascii="Calibri" w:hAnsi="Calibri"/>
          <w:lang w:val="en-AU"/>
        </w:rPr>
      </w:pPr>
    </w:p>
    <w:p w14:paraId="3BDF8F48" w14:textId="77777777" w:rsidR="00A77B3E" w:rsidRDefault="0095086D" w:rsidP="004F7771">
      <w:pPr>
        <w:tabs>
          <w:tab w:val="left" w:pos="600"/>
        </w:tabs>
        <w:spacing w:line="276" w:lineRule="auto"/>
        <w:ind w:left="601" w:hanging="601"/>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55" w:name="_Toc119593745"/>
      <w:r>
        <w:rPr>
          <w:rFonts w:ascii="Calibri" w:eastAsia="Calibri" w:hAnsi="Calibri" w:cs="Calibri"/>
          <w:color w:val="000000"/>
          <w:sz w:val="26"/>
        </w:rPr>
        <w:instrText>12</w:instrText>
      </w:r>
      <w:r>
        <w:rPr>
          <w:rFonts w:ascii="Calibri" w:eastAsia="Calibri" w:hAnsi="Calibri" w:cs="Calibri"/>
          <w:color w:val="000000"/>
          <w:sz w:val="26"/>
        </w:rPr>
        <w:tab/>
        <w:instrText>Closure</w:instrText>
      </w:r>
      <w:bookmarkEnd w:id="155"/>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56" w:name="12__Closure"/>
      <w:r>
        <w:rPr>
          <w:rFonts w:ascii="Calibri" w:eastAsia="Calibri" w:hAnsi="Calibri" w:cs="Calibri"/>
          <w:b/>
          <w:color w:val="000000"/>
          <w:sz w:val="28"/>
        </w:rPr>
        <w:t>12</w:t>
      </w:r>
      <w:r>
        <w:rPr>
          <w:rFonts w:ascii="Calibri" w:eastAsia="Calibri" w:hAnsi="Calibri" w:cs="Calibri"/>
          <w:b/>
          <w:color w:val="000000"/>
          <w:sz w:val="28"/>
        </w:rPr>
        <w:tab/>
        <w:t>Closure</w:t>
      </w:r>
    </w:p>
    <w:bookmarkEnd w:id="156"/>
    <w:p w14:paraId="0A888D2F" w14:textId="77777777" w:rsidR="00A77B3E" w:rsidRDefault="00A77B3E">
      <w:pPr>
        <w:tabs>
          <w:tab w:val="left" w:pos="600"/>
        </w:tabs>
        <w:ind w:left="600" w:hanging="600"/>
        <w:rPr>
          <w:rFonts w:ascii="Calibri" w:eastAsia="Calibri" w:hAnsi="Calibri" w:cs="Calibri"/>
          <w:b/>
          <w:color w:val="000000"/>
          <w:sz w:val="28"/>
        </w:rPr>
      </w:pPr>
    </w:p>
    <w:sectPr w:rsidR="00A77B3E">
      <w:headerReference w:type="even" r:id="rId19"/>
      <w:headerReference w:type="default" r:id="rId20"/>
      <w:footerReference w:type="default" r:id="rId21"/>
      <w:headerReference w:type="first" r:id="rId22"/>
      <w:pgSz w:w="11906" w:h="16838"/>
      <w:pgMar w:top="1440" w:right="1440" w:bottom="1440" w:left="1440"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613D95" w14:textId="77777777" w:rsidR="00303EE5" w:rsidRDefault="00303EE5">
      <w:r>
        <w:separator/>
      </w:r>
    </w:p>
  </w:endnote>
  <w:endnote w:type="continuationSeparator" w:id="0">
    <w:p w14:paraId="2FF61FBB" w14:textId="77777777" w:rsidR="00303EE5" w:rsidRDefault="00303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Bol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08"/>
      <w:gridCol w:w="3009"/>
      <w:gridCol w:w="3009"/>
    </w:tblGrid>
    <w:tr w:rsidR="00303EE5" w14:paraId="6FF94AC9" w14:textId="77777777">
      <w:tc>
        <w:tcPr>
          <w:tcW w:w="1650" w:type="pct"/>
        </w:tcPr>
        <w:p w14:paraId="6BA1D5EB" w14:textId="77777777" w:rsidR="00303EE5" w:rsidRDefault="00303EE5">
          <w:pPr>
            <w:rPr>
              <w:rFonts w:ascii="Calibri" w:eastAsia="Calibri" w:hAnsi="Calibri" w:cs="Calibri"/>
              <w:color w:val="003366"/>
            </w:rPr>
          </w:pPr>
        </w:p>
      </w:tc>
      <w:tc>
        <w:tcPr>
          <w:tcW w:w="1650" w:type="pct"/>
        </w:tcPr>
        <w:p w14:paraId="3A989B92" w14:textId="77777777" w:rsidR="00303EE5" w:rsidRDefault="00303EE5">
          <w:pPr>
            <w:jc w:val="center"/>
            <w:rPr>
              <w:rFonts w:ascii="Calibri" w:eastAsia="Calibri" w:hAnsi="Calibri" w:cs="Calibri"/>
              <w:color w:val="003366"/>
            </w:rPr>
          </w:pPr>
        </w:p>
      </w:tc>
      <w:tc>
        <w:tcPr>
          <w:tcW w:w="1650" w:type="pct"/>
        </w:tcPr>
        <w:p w14:paraId="0B950BFB" w14:textId="77777777" w:rsidR="00303EE5" w:rsidRDefault="00303EE5">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154</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277</w:t>
          </w:r>
          <w:r>
            <w:rPr>
              <w:rFonts w:ascii="Calibri" w:eastAsia="Calibri" w:hAnsi="Calibri" w:cs="Calibri"/>
              <w:color w:val="003366"/>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08"/>
      <w:gridCol w:w="3009"/>
      <w:gridCol w:w="3009"/>
    </w:tblGrid>
    <w:tr w:rsidR="00303EE5" w14:paraId="1C62DE7C" w14:textId="77777777">
      <w:tc>
        <w:tcPr>
          <w:tcW w:w="1650" w:type="pct"/>
        </w:tcPr>
        <w:p w14:paraId="5E6A5FB7" w14:textId="77777777" w:rsidR="00303EE5" w:rsidRDefault="00303EE5">
          <w:pPr>
            <w:rPr>
              <w:rFonts w:ascii="Calibri" w:eastAsia="Calibri" w:hAnsi="Calibri" w:cs="Calibri"/>
              <w:color w:val="003366"/>
            </w:rPr>
          </w:pPr>
        </w:p>
      </w:tc>
      <w:tc>
        <w:tcPr>
          <w:tcW w:w="1650" w:type="pct"/>
        </w:tcPr>
        <w:p w14:paraId="31E6EAB4" w14:textId="77777777" w:rsidR="00303EE5" w:rsidRDefault="00303EE5">
          <w:pPr>
            <w:jc w:val="center"/>
            <w:rPr>
              <w:rFonts w:ascii="Calibri" w:eastAsia="Calibri" w:hAnsi="Calibri" w:cs="Calibri"/>
              <w:color w:val="003366"/>
            </w:rPr>
          </w:pPr>
        </w:p>
      </w:tc>
      <w:tc>
        <w:tcPr>
          <w:tcW w:w="1650" w:type="pct"/>
        </w:tcPr>
        <w:p w14:paraId="02C6B6E3" w14:textId="77777777" w:rsidR="00303EE5" w:rsidRDefault="00303EE5">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277</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277</w:t>
          </w:r>
          <w:r>
            <w:rPr>
              <w:rFonts w:ascii="Calibri" w:eastAsia="Calibri" w:hAnsi="Calibri" w:cs="Calibri"/>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00ECCE" w14:textId="77777777" w:rsidR="00303EE5" w:rsidRDefault="00303EE5">
      <w:r>
        <w:separator/>
      </w:r>
    </w:p>
  </w:footnote>
  <w:footnote w:type="continuationSeparator" w:id="0">
    <w:p w14:paraId="0BAD1546" w14:textId="77777777" w:rsidR="00303EE5" w:rsidRDefault="00303E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11469"/>
      <w:gridCol w:w="437"/>
    </w:tblGrid>
    <w:tr w:rsidR="00303EE5" w14:paraId="457F846B" w14:textId="77777777">
      <w:tc>
        <w:tcPr>
          <w:tcW w:w="0" w:type="auto"/>
        </w:tcPr>
        <w:p w14:paraId="08DA109F" w14:textId="77777777" w:rsidR="00303EE5" w:rsidRDefault="00303EE5" w:rsidP="008464F8">
          <w:pPr>
            <w:pStyle w:val="Header"/>
            <w:jc w:val="left"/>
            <w:rPr>
              <w:rFonts w:eastAsia="Calibri" w:cs="Calibri"/>
              <w:b w:val="0"/>
              <w:color w:val="003366"/>
              <w:sz w:val="24"/>
            </w:rPr>
          </w:pPr>
          <w:r>
            <w:rPr>
              <w:rFonts w:eastAsia="Calibri" w:cs="Calibri"/>
              <w:b w:val="0"/>
              <w:color w:val="003366"/>
              <w:sz w:val="24"/>
            </w:rPr>
            <w:t>AGENDA - Scheduled Council Meeting 21 November 2022</w:t>
          </w:r>
        </w:p>
      </w:tc>
      <w:tc>
        <w:tcPr>
          <w:tcW w:w="0" w:type="auto"/>
        </w:tcPr>
        <w:p w14:paraId="30BC5E6F" w14:textId="77777777" w:rsidR="00303EE5" w:rsidRDefault="00303EE5" w:rsidP="008464F8">
          <w:pPr>
            <w:pStyle w:val="Header"/>
            <w:jc w:val="right"/>
            <w:rPr>
              <w:rFonts w:eastAsia="Calibri" w:cs="Calibri"/>
              <w:b w:val="0"/>
              <w:color w:val="003366"/>
              <w:sz w:val="24"/>
            </w:rPr>
          </w:pPr>
          <w:r>
            <w:rPr>
              <w:rFonts w:eastAsia="Calibri" w:cs="Calibri"/>
              <w:b w:val="0"/>
              <w:color w:val="003366"/>
              <w:sz w:val="24"/>
            </w:rPr>
            <w:t xml:space="preserve"> </w:t>
          </w:r>
        </w:p>
      </w:tc>
    </w:tr>
  </w:tbl>
  <w:p w14:paraId="4807CA46" w14:textId="77777777" w:rsidR="00303EE5" w:rsidRDefault="00303EE5" w:rsidP="008464F8">
    <w:pPr>
      <w:pStyle w:val="Header"/>
      <w:jc w:val="left"/>
      <w:rPr>
        <w:rFonts w:eastAsia="Calibri" w:cs="Calibri"/>
        <w:b w:val="0"/>
        <w:color w:val="003366"/>
        <w:sz w:val="24"/>
      </w:rPr>
    </w:pPr>
    <w:r>
      <w:rPr>
        <w:rFonts w:eastAsia="Calibri" w:cs="Calibri"/>
        <w:b w:val="0"/>
        <w:color w:val="003366"/>
        <w:sz w:val="24"/>
      </w:rPr>
      <w:drawing>
        <wp:anchor distT="0" distB="0" distL="114300" distR="114300" simplePos="0" relativeHeight="251658240" behindDoc="1" locked="0" layoutInCell="1" allowOverlap="1" wp14:anchorId="06D4FAB5" wp14:editId="33A294AC">
          <wp:simplePos x="0" y="0"/>
          <wp:positionH relativeFrom="page">
            <wp:posOffset>0</wp:posOffset>
          </wp:positionH>
          <wp:positionV relativeFrom="page">
            <wp:posOffset>0</wp:posOffset>
          </wp:positionV>
          <wp:extent cx="7560310" cy="772911"/>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9FAC0" w14:textId="77777777" w:rsidR="00303EE5" w:rsidRDefault="00303EE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11469"/>
      <w:gridCol w:w="437"/>
    </w:tblGrid>
    <w:tr w:rsidR="00303EE5" w14:paraId="010E2D15" w14:textId="77777777">
      <w:tc>
        <w:tcPr>
          <w:tcW w:w="0" w:type="auto"/>
        </w:tcPr>
        <w:p w14:paraId="3AFB1194" w14:textId="77777777" w:rsidR="00303EE5" w:rsidRDefault="00303EE5">
          <w:pPr>
            <w:rPr>
              <w:rFonts w:ascii="Calibri" w:eastAsia="Calibri" w:hAnsi="Calibri" w:cs="Calibri"/>
              <w:color w:val="003366"/>
            </w:rPr>
          </w:pPr>
          <w:r>
            <w:rPr>
              <w:rFonts w:ascii="Calibri" w:eastAsia="Calibri" w:hAnsi="Calibri" w:cs="Calibri"/>
              <w:color w:val="003366"/>
            </w:rPr>
            <w:t>AGENDA - Scheduled Council Meeting 21 November 2022</w:t>
          </w:r>
        </w:p>
      </w:tc>
      <w:tc>
        <w:tcPr>
          <w:tcW w:w="0" w:type="auto"/>
        </w:tcPr>
        <w:p w14:paraId="4CDE23BF" w14:textId="77777777" w:rsidR="00303EE5" w:rsidRDefault="00303EE5">
          <w:pPr>
            <w:jc w:val="right"/>
            <w:rPr>
              <w:rFonts w:ascii="Calibri" w:eastAsia="Calibri" w:hAnsi="Calibri" w:cs="Calibri"/>
              <w:color w:val="003366"/>
            </w:rPr>
          </w:pPr>
          <w:r>
            <w:rPr>
              <w:rFonts w:ascii="Calibri" w:eastAsia="Calibri" w:hAnsi="Calibri" w:cs="Calibri"/>
              <w:color w:val="003366"/>
            </w:rPr>
            <w:t xml:space="preserve"> </w:t>
          </w:r>
        </w:p>
      </w:tc>
    </w:tr>
  </w:tbl>
  <w:p w14:paraId="17E4382D" w14:textId="77777777" w:rsidR="00303EE5" w:rsidRDefault="00303EE5">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59264" behindDoc="1" locked="0" layoutInCell="1" allowOverlap="1" wp14:anchorId="7F2E56AF" wp14:editId="2FC06D5D">
          <wp:simplePos x="0" y="0"/>
          <wp:positionH relativeFrom="page">
            <wp:posOffset>0</wp:posOffset>
          </wp:positionH>
          <wp:positionV relativeFrom="page">
            <wp:posOffset>0</wp:posOffset>
          </wp:positionV>
          <wp:extent cx="7560310" cy="772911"/>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BB2A4" w14:textId="77777777" w:rsidR="00303EE5" w:rsidRDefault="00303E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F5C78"/>
    <w:multiLevelType w:val="hybridMultilevel"/>
    <w:tmpl w:val="64D4915C"/>
    <w:lvl w:ilvl="0" w:tplc="1E4EEECE">
      <w:start w:val="1"/>
      <w:numFmt w:val="bullet"/>
      <w:lvlText w:val=""/>
      <w:lvlJc w:val="left"/>
      <w:pPr>
        <w:ind w:left="1080" w:hanging="360"/>
      </w:pPr>
      <w:rPr>
        <w:rFonts w:ascii="Symbol" w:hAnsi="Symbol" w:hint="default"/>
      </w:rPr>
    </w:lvl>
    <w:lvl w:ilvl="1" w:tplc="14CAF7BE" w:tentative="1">
      <w:start w:val="1"/>
      <w:numFmt w:val="bullet"/>
      <w:lvlText w:val="o"/>
      <w:lvlJc w:val="left"/>
      <w:pPr>
        <w:ind w:left="1800" w:hanging="360"/>
      </w:pPr>
      <w:rPr>
        <w:rFonts w:ascii="Courier New" w:hAnsi="Courier New" w:cs="Courier New" w:hint="default"/>
      </w:rPr>
    </w:lvl>
    <w:lvl w:ilvl="2" w:tplc="C3203632" w:tentative="1">
      <w:start w:val="1"/>
      <w:numFmt w:val="bullet"/>
      <w:lvlText w:val=""/>
      <w:lvlJc w:val="left"/>
      <w:pPr>
        <w:ind w:left="2520" w:hanging="360"/>
      </w:pPr>
      <w:rPr>
        <w:rFonts w:ascii="Wingdings" w:hAnsi="Wingdings" w:hint="default"/>
      </w:rPr>
    </w:lvl>
    <w:lvl w:ilvl="3" w:tplc="A66E45FE" w:tentative="1">
      <w:start w:val="1"/>
      <w:numFmt w:val="bullet"/>
      <w:lvlText w:val=""/>
      <w:lvlJc w:val="left"/>
      <w:pPr>
        <w:ind w:left="3240" w:hanging="360"/>
      </w:pPr>
      <w:rPr>
        <w:rFonts w:ascii="Symbol" w:hAnsi="Symbol" w:hint="default"/>
      </w:rPr>
    </w:lvl>
    <w:lvl w:ilvl="4" w:tplc="7F0C78CC" w:tentative="1">
      <w:start w:val="1"/>
      <w:numFmt w:val="bullet"/>
      <w:lvlText w:val="o"/>
      <w:lvlJc w:val="left"/>
      <w:pPr>
        <w:ind w:left="3960" w:hanging="360"/>
      </w:pPr>
      <w:rPr>
        <w:rFonts w:ascii="Courier New" w:hAnsi="Courier New" w:cs="Courier New" w:hint="default"/>
      </w:rPr>
    </w:lvl>
    <w:lvl w:ilvl="5" w:tplc="87402854" w:tentative="1">
      <w:start w:val="1"/>
      <w:numFmt w:val="bullet"/>
      <w:lvlText w:val=""/>
      <w:lvlJc w:val="left"/>
      <w:pPr>
        <w:ind w:left="4680" w:hanging="360"/>
      </w:pPr>
      <w:rPr>
        <w:rFonts w:ascii="Wingdings" w:hAnsi="Wingdings" w:hint="default"/>
      </w:rPr>
    </w:lvl>
    <w:lvl w:ilvl="6" w:tplc="AC14F4F8" w:tentative="1">
      <w:start w:val="1"/>
      <w:numFmt w:val="bullet"/>
      <w:lvlText w:val=""/>
      <w:lvlJc w:val="left"/>
      <w:pPr>
        <w:ind w:left="5400" w:hanging="360"/>
      </w:pPr>
      <w:rPr>
        <w:rFonts w:ascii="Symbol" w:hAnsi="Symbol" w:hint="default"/>
      </w:rPr>
    </w:lvl>
    <w:lvl w:ilvl="7" w:tplc="73644BD0" w:tentative="1">
      <w:start w:val="1"/>
      <w:numFmt w:val="bullet"/>
      <w:lvlText w:val="o"/>
      <w:lvlJc w:val="left"/>
      <w:pPr>
        <w:ind w:left="6120" w:hanging="360"/>
      </w:pPr>
      <w:rPr>
        <w:rFonts w:ascii="Courier New" w:hAnsi="Courier New" w:cs="Courier New" w:hint="default"/>
      </w:rPr>
    </w:lvl>
    <w:lvl w:ilvl="8" w:tplc="03ECBEBA" w:tentative="1">
      <w:start w:val="1"/>
      <w:numFmt w:val="bullet"/>
      <w:lvlText w:val=""/>
      <w:lvlJc w:val="left"/>
      <w:pPr>
        <w:ind w:left="6840" w:hanging="360"/>
      </w:pPr>
      <w:rPr>
        <w:rFonts w:ascii="Wingdings" w:hAnsi="Wingdings" w:hint="default"/>
      </w:rPr>
    </w:lvl>
  </w:abstractNum>
  <w:abstractNum w:abstractNumId="1" w15:restartNumberingAfterBreak="0">
    <w:nsid w:val="00E74B98"/>
    <w:multiLevelType w:val="hybridMultilevel"/>
    <w:tmpl w:val="06A06E7A"/>
    <w:lvl w:ilvl="0" w:tplc="64463958">
      <w:start w:val="1"/>
      <w:numFmt w:val="bullet"/>
      <w:lvlText w:val=""/>
      <w:lvlJc w:val="left"/>
      <w:pPr>
        <w:ind w:left="720" w:hanging="360"/>
      </w:pPr>
      <w:rPr>
        <w:rFonts w:ascii="Symbol" w:hAnsi="Symbol" w:hint="default"/>
      </w:rPr>
    </w:lvl>
    <w:lvl w:ilvl="1" w:tplc="3A403C94">
      <w:start w:val="1"/>
      <w:numFmt w:val="bullet"/>
      <w:lvlText w:val="o"/>
      <w:lvlJc w:val="left"/>
      <w:pPr>
        <w:ind w:left="1440" w:hanging="360"/>
      </w:pPr>
      <w:rPr>
        <w:rFonts w:ascii="Courier New" w:hAnsi="Courier New" w:hint="default"/>
      </w:rPr>
    </w:lvl>
    <w:lvl w:ilvl="2" w:tplc="783C0048">
      <w:start w:val="1"/>
      <w:numFmt w:val="bullet"/>
      <w:lvlText w:val=""/>
      <w:lvlJc w:val="left"/>
      <w:pPr>
        <w:ind w:left="2160" w:hanging="360"/>
      </w:pPr>
      <w:rPr>
        <w:rFonts w:ascii="Wingdings" w:hAnsi="Wingdings" w:hint="default"/>
      </w:rPr>
    </w:lvl>
    <w:lvl w:ilvl="3" w:tplc="0CE86BD6">
      <w:start w:val="1"/>
      <w:numFmt w:val="bullet"/>
      <w:lvlText w:val=""/>
      <w:lvlJc w:val="left"/>
      <w:pPr>
        <w:ind w:left="2880" w:hanging="360"/>
      </w:pPr>
      <w:rPr>
        <w:rFonts w:ascii="Symbol" w:hAnsi="Symbol" w:hint="default"/>
      </w:rPr>
    </w:lvl>
    <w:lvl w:ilvl="4" w:tplc="7CAC3AD8">
      <w:start w:val="1"/>
      <w:numFmt w:val="bullet"/>
      <w:lvlText w:val="o"/>
      <w:lvlJc w:val="left"/>
      <w:pPr>
        <w:ind w:left="3600" w:hanging="360"/>
      </w:pPr>
      <w:rPr>
        <w:rFonts w:ascii="Courier New" w:hAnsi="Courier New" w:hint="default"/>
      </w:rPr>
    </w:lvl>
    <w:lvl w:ilvl="5" w:tplc="BC56BF1E">
      <w:start w:val="1"/>
      <w:numFmt w:val="bullet"/>
      <w:lvlText w:val=""/>
      <w:lvlJc w:val="left"/>
      <w:pPr>
        <w:ind w:left="4320" w:hanging="360"/>
      </w:pPr>
      <w:rPr>
        <w:rFonts w:ascii="Wingdings" w:hAnsi="Wingdings" w:hint="default"/>
      </w:rPr>
    </w:lvl>
    <w:lvl w:ilvl="6" w:tplc="88CC6CAE">
      <w:start w:val="1"/>
      <w:numFmt w:val="bullet"/>
      <w:lvlText w:val=""/>
      <w:lvlJc w:val="left"/>
      <w:pPr>
        <w:ind w:left="5040" w:hanging="360"/>
      </w:pPr>
      <w:rPr>
        <w:rFonts w:ascii="Symbol" w:hAnsi="Symbol" w:hint="default"/>
      </w:rPr>
    </w:lvl>
    <w:lvl w:ilvl="7" w:tplc="B1F80F5A">
      <w:start w:val="1"/>
      <w:numFmt w:val="bullet"/>
      <w:lvlText w:val="o"/>
      <w:lvlJc w:val="left"/>
      <w:pPr>
        <w:ind w:left="5760" w:hanging="360"/>
      </w:pPr>
      <w:rPr>
        <w:rFonts w:ascii="Courier New" w:hAnsi="Courier New" w:hint="default"/>
      </w:rPr>
    </w:lvl>
    <w:lvl w:ilvl="8" w:tplc="5504EBA8">
      <w:start w:val="1"/>
      <w:numFmt w:val="bullet"/>
      <w:lvlText w:val=""/>
      <w:lvlJc w:val="left"/>
      <w:pPr>
        <w:ind w:left="6480" w:hanging="360"/>
      </w:pPr>
      <w:rPr>
        <w:rFonts w:ascii="Wingdings" w:hAnsi="Wingdings" w:hint="default"/>
      </w:rPr>
    </w:lvl>
  </w:abstractNum>
  <w:abstractNum w:abstractNumId="2" w15:restartNumberingAfterBreak="0">
    <w:nsid w:val="00FF77AB"/>
    <w:multiLevelType w:val="hybridMultilevel"/>
    <w:tmpl w:val="F2961ED4"/>
    <w:lvl w:ilvl="0" w:tplc="DBAC1352">
      <w:numFmt w:val="bullet"/>
      <w:lvlText w:val="•"/>
      <w:lvlJc w:val="left"/>
      <w:pPr>
        <w:ind w:left="1080" w:hanging="720"/>
      </w:pPr>
      <w:rPr>
        <w:rFonts w:ascii="Calibri" w:eastAsia="Calibri" w:hAnsi="Calibri" w:cs="Calibri" w:hint="default"/>
      </w:rPr>
    </w:lvl>
    <w:lvl w:ilvl="1" w:tplc="98CAF0B2" w:tentative="1">
      <w:start w:val="1"/>
      <w:numFmt w:val="bullet"/>
      <w:lvlText w:val="o"/>
      <w:lvlJc w:val="left"/>
      <w:pPr>
        <w:ind w:left="1440" w:hanging="360"/>
      </w:pPr>
      <w:rPr>
        <w:rFonts w:ascii="Courier New" w:hAnsi="Courier New" w:cs="Courier New" w:hint="default"/>
      </w:rPr>
    </w:lvl>
    <w:lvl w:ilvl="2" w:tplc="89F6090A" w:tentative="1">
      <w:start w:val="1"/>
      <w:numFmt w:val="bullet"/>
      <w:lvlText w:val=""/>
      <w:lvlJc w:val="left"/>
      <w:pPr>
        <w:ind w:left="2160" w:hanging="360"/>
      </w:pPr>
      <w:rPr>
        <w:rFonts w:ascii="Wingdings" w:hAnsi="Wingdings" w:hint="default"/>
      </w:rPr>
    </w:lvl>
    <w:lvl w:ilvl="3" w:tplc="4836B776" w:tentative="1">
      <w:start w:val="1"/>
      <w:numFmt w:val="bullet"/>
      <w:lvlText w:val=""/>
      <w:lvlJc w:val="left"/>
      <w:pPr>
        <w:ind w:left="2880" w:hanging="360"/>
      </w:pPr>
      <w:rPr>
        <w:rFonts w:ascii="Symbol" w:hAnsi="Symbol" w:hint="default"/>
      </w:rPr>
    </w:lvl>
    <w:lvl w:ilvl="4" w:tplc="D7E60ECE" w:tentative="1">
      <w:start w:val="1"/>
      <w:numFmt w:val="bullet"/>
      <w:lvlText w:val="o"/>
      <w:lvlJc w:val="left"/>
      <w:pPr>
        <w:ind w:left="3600" w:hanging="360"/>
      </w:pPr>
      <w:rPr>
        <w:rFonts w:ascii="Courier New" w:hAnsi="Courier New" w:cs="Courier New" w:hint="default"/>
      </w:rPr>
    </w:lvl>
    <w:lvl w:ilvl="5" w:tplc="36E2E2B8" w:tentative="1">
      <w:start w:val="1"/>
      <w:numFmt w:val="bullet"/>
      <w:lvlText w:val=""/>
      <w:lvlJc w:val="left"/>
      <w:pPr>
        <w:ind w:left="4320" w:hanging="360"/>
      </w:pPr>
      <w:rPr>
        <w:rFonts w:ascii="Wingdings" w:hAnsi="Wingdings" w:hint="default"/>
      </w:rPr>
    </w:lvl>
    <w:lvl w:ilvl="6" w:tplc="2DB6052A" w:tentative="1">
      <w:start w:val="1"/>
      <w:numFmt w:val="bullet"/>
      <w:lvlText w:val=""/>
      <w:lvlJc w:val="left"/>
      <w:pPr>
        <w:ind w:left="5040" w:hanging="360"/>
      </w:pPr>
      <w:rPr>
        <w:rFonts w:ascii="Symbol" w:hAnsi="Symbol" w:hint="default"/>
      </w:rPr>
    </w:lvl>
    <w:lvl w:ilvl="7" w:tplc="9FCA9998" w:tentative="1">
      <w:start w:val="1"/>
      <w:numFmt w:val="bullet"/>
      <w:lvlText w:val="o"/>
      <w:lvlJc w:val="left"/>
      <w:pPr>
        <w:ind w:left="5760" w:hanging="360"/>
      </w:pPr>
      <w:rPr>
        <w:rFonts w:ascii="Courier New" w:hAnsi="Courier New" w:cs="Courier New" w:hint="default"/>
      </w:rPr>
    </w:lvl>
    <w:lvl w:ilvl="8" w:tplc="0CF6B378" w:tentative="1">
      <w:start w:val="1"/>
      <w:numFmt w:val="bullet"/>
      <w:lvlText w:val=""/>
      <w:lvlJc w:val="left"/>
      <w:pPr>
        <w:ind w:left="6480" w:hanging="360"/>
      </w:pPr>
      <w:rPr>
        <w:rFonts w:ascii="Wingdings" w:hAnsi="Wingdings" w:hint="default"/>
      </w:rPr>
    </w:lvl>
  </w:abstractNum>
  <w:abstractNum w:abstractNumId="3" w15:restartNumberingAfterBreak="0">
    <w:nsid w:val="04DC1548"/>
    <w:multiLevelType w:val="hybridMultilevel"/>
    <w:tmpl w:val="3B6266C2"/>
    <w:lvl w:ilvl="0" w:tplc="256853D2">
      <w:start w:val="1"/>
      <w:numFmt w:val="bullet"/>
      <w:lvlText w:val=""/>
      <w:lvlJc w:val="left"/>
      <w:pPr>
        <w:ind w:left="720" w:hanging="360"/>
      </w:pPr>
      <w:rPr>
        <w:rFonts w:ascii="Symbol" w:hAnsi="Symbol" w:hint="default"/>
      </w:rPr>
    </w:lvl>
    <w:lvl w:ilvl="1" w:tplc="17E2933E" w:tentative="1">
      <w:start w:val="1"/>
      <w:numFmt w:val="bullet"/>
      <w:lvlText w:val="o"/>
      <w:lvlJc w:val="left"/>
      <w:pPr>
        <w:ind w:left="1440" w:hanging="360"/>
      </w:pPr>
      <w:rPr>
        <w:rFonts w:ascii="Courier New" w:hAnsi="Courier New" w:cs="Courier New" w:hint="default"/>
      </w:rPr>
    </w:lvl>
    <w:lvl w:ilvl="2" w:tplc="294A6B14" w:tentative="1">
      <w:start w:val="1"/>
      <w:numFmt w:val="bullet"/>
      <w:lvlText w:val=""/>
      <w:lvlJc w:val="left"/>
      <w:pPr>
        <w:ind w:left="2160" w:hanging="360"/>
      </w:pPr>
      <w:rPr>
        <w:rFonts w:ascii="Wingdings" w:hAnsi="Wingdings" w:hint="default"/>
      </w:rPr>
    </w:lvl>
    <w:lvl w:ilvl="3" w:tplc="67D24290" w:tentative="1">
      <w:start w:val="1"/>
      <w:numFmt w:val="bullet"/>
      <w:lvlText w:val=""/>
      <w:lvlJc w:val="left"/>
      <w:pPr>
        <w:ind w:left="2880" w:hanging="360"/>
      </w:pPr>
      <w:rPr>
        <w:rFonts w:ascii="Symbol" w:hAnsi="Symbol" w:hint="default"/>
      </w:rPr>
    </w:lvl>
    <w:lvl w:ilvl="4" w:tplc="192889C8" w:tentative="1">
      <w:start w:val="1"/>
      <w:numFmt w:val="bullet"/>
      <w:lvlText w:val="o"/>
      <w:lvlJc w:val="left"/>
      <w:pPr>
        <w:ind w:left="3600" w:hanging="360"/>
      </w:pPr>
      <w:rPr>
        <w:rFonts w:ascii="Courier New" w:hAnsi="Courier New" w:cs="Courier New" w:hint="default"/>
      </w:rPr>
    </w:lvl>
    <w:lvl w:ilvl="5" w:tplc="1DD83BC2" w:tentative="1">
      <w:start w:val="1"/>
      <w:numFmt w:val="bullet"/>
      <w:lvlText w:val=""/>
      <w:lvlJc w:val="left"/>
      <w:pPr>
        <w:ind w:left="4320" w:hanging="360"/>
      </w:pPr>
      <w:rPr>
        <w:rFonts w:ascii="Wingdings" w:hAnsi="Wingdings" w:hint="default"/>
      </w:rPr>
    </w:lvl>
    <w:lvl w:ilvl="6" w:tplc="041024BC" w:tentative="1">
      <w:start w:val="1"/>
      <w:numFmt w:val="bullet"/>
      <w:lvlText w:val=""/>
      <w:lvlJc w:val="left"/>
      <w:pPr>
        <w:ind w:left="5040" w:hanging="360"/>
      </w:pPr>
      <w:rPr>
        <w:rFonts w:ascii="Symbol" w:hAnsi="Symbol" w:hint="default"/>
      </w:rPr>
    </w:lvl>
    <w:lvl w:ilvl="7" w:tplc="951AB11E" w:tentative="1">
      <w:start w:val="1"/>
      <w:numFmt w:val="bullet"/>
      <w:lvlText w:val="o"/>
      <w:lvlJc w:val="left"/>
      <w:pPr>
        <w:ind w:left="5760" w:hanging="360"/>
      </w:pPr>
      <w:rPr>
        <w:rFonts w:ascii="Courier New" w:hAnsi="Courier New" w:cs="Courier New" w:hint="default"/>
      </w:rPr>
    </w:lvl>
    <w:lvl w:ilvl="8" w:tplc="6ED6A484" w:tentative="1">
      <w:start w:val="1"/>
      <w:numFmt w:val="bullet"/>
      <w:lvlText w:val=""/>
      <w:lvlJc w:val="left"/>
      <w:pPr>
        <w:ind w:left="6480" w:hanging="360"/>
      </w:pPr>
      <w:rPr>
        <w:rFonts w:ascii="Wingdings" w:hAnsi="Wingdings" w:hint="default"/>
      </w:rPr>
    </w:lvl>
  </w:abstractNum>
  <w:abstractNum w:abstractNumId="4" w15:restartNumberingAfterBreak="0">
    <w:nsid w:val="06662F21"/>
    <w:multiLevelType w:val="hybridMultilevel"/>
    <w:tmpl w:val="9898A694"/>
    <w:lvl w:ilvl="0" w:tplc="7D0E0252">
      <w:start w:val="1"/>
      <w:numFmt w:val="bullet"/>
      <w:lvlText w:val=""/>
      <w:lvlJc w:val="left"/>
      <w:pPr>
        <w:ind w:left="782" w:hanging="360"/>
      </w:pPr>
      <w:rPr>
        <w:rFonts w:ascii="Symbol" w:hAnsi="Symbol" w:hint="default"/>
      </w:rPr>
    </w:lvl>
    <w:lvl w:ilvl="1" w:tplc="7BDC35F4" w:tentative="1">
      <w:start w:val="1"/>
      <w:numFmt w:val="bullet"/>
      <w:lvlText w:val="o"/>
      <w:lvlJc w:val="left"/>
      <w:pPr>
        <w:ind w:left="1502" w:hanging="360"/>
      </w:pPr>
      <w:rPr>
        <w:rFonts w:ascii="Courier New" w:hAnsi="Courier New" w:cs="Courier New" w:hint="default"/>
      </w:rPr>
    </w:lvl>
    <w:lvl w:ilvl="2" w:tplc="4F4ED646" w:tentative="1">
      <w:start w:val="1"/>
      <w:numFmt w:val="bullet"/>
      <w:lvlText w:val=""/>
      <w:lvlJc w:val="left"/>
      <w:pPr>
        <w:ind w:left="2222" w:hanging="360"/>
      </w:pPr>
      <w:rPr>
        <w:rFonts w:ascii="Wingdings" w:hAnsi="Wingdings" w:hint="default"/>
      </w:rPr>
    </w:lvl>
    <w:lvl w:ilvl="3" w:tplc="DB2CE614" w:tentative="1">
      <w:start w:val="1"/>
      <w:numFmt w:val="bullet"/>
      <w:lvlText w:val=""/>
      <w:lvlJc w:val="left"/>
      <w:pPr>
        <w:ind w:left="2942" w:hanging="360"/>
      </w:pPr>
      <w:rPr>
        <w:rFonts w:ascii="Symbol" w:hAnsi="Symbol" w:hint="default"/>
      </w:rPr>
    </w:lvl>
    <w:lvl w:ilvl="4" w:tplc="3FDA0FDA" w:tentative="1">
      <w:start w:val="1"/>
      <w:numFmt w:val="bullet"/>
      <w:lvlText w:val="o"/>
      <w:lvlJc w:val="left"/>
      <w:pPr>
        <w:ind w:left="3662" w:hanging="360"/>
      </w:pPr>
      <w:rPr>
        <w:rFonts w:ascii="Courier New" w:hAnsi="Courier New" w:cs="Courier New" w:hint="default"/>
      </w:rPr>
    </w:lvl>
    <w:lvl w:ilvl="5" w:tplc="99A61ACC" w:tentative="1">
      <w:start w:val="1"/>
      <w:numFmt w:val="bullet"/>
      <w:lvlText w:val=""/>
      <w:lvlJc w:val="left"/>
      <w:pPr>
        <w:ind w:left="4382" w:hanging="360"/>
      </w:pPr>
      <w:rPr>
        <w:rFonts w:ascii="Wingdings" w:hAnsi="Wingdings" w:hint="default"/>
      </w:rPr>
    </w:lvl>
    <w:lvl w:ilvl="6" w:tplc="6610DAA2" w:tentative="1">
      <w:start w:val="1"/>
      <w:numFmt w:val="bullet"/>
      <w:lvlText w:val=""/>
      <w:lvlJc w:val="left"/>
      <w:pPr>
        <w:ind w:left="5102" w:hanging="360"/>
      </w:pPr>
      <w:rPr>
        <w:rFonts w:ascii="Symbol" w:hAnsi="Symbol" w:hint="default"/>
      </w:rPr>
    </w:lvl>
    <w:lvl w:ilvl="7" w:tplc="18D4FA04" w:tentative="1">
      <w:start w:val="1"/>
      <w:numFmt w:val="bullet"/>
      <w:lvlText w:val="o"/>
      <w:lvlJc w:val="left"/>
      <w:pPr>
        <w:ind w:left="5822" w:hanging="360"/>
      </w:pPr>
      <w:rPr>
        <w:rFonts w:ascii="Courier New" w:hAnsi="Courier New" w:cs="Courier New" w:hint="default"/>
      </w:rPr>
    </w:lvl>
    <w:lvl w:ilvl="8" w:tplc="3788ABF0" w:tentative="1">
      <w:start w:val="1"/>
      <w:numFmt w:val="bullet"/>
      <w:lvlText w:val=""/>
      <w:lvlJc w:val="left"/>
      <w:pPr>
        <w:ind w:left="6542" w:hanging="360"/>
      </w:pPr>
      <w:rPr>
        <w:rFonts w:ascii="Wingdings" w:hAnsi="Wingdings" w:hint="default"/>
      </w:rPr>
    </w:lvl>
  </w:abstractNum>
  <w:abstractNum w:abstractNumId="5" w15:restartNumberingAfterBreak="0">
    <w:nsid w:val="07D1D10F"/>
    <w:multiLevelType w:val="hybridMultilevel"/>
    <w:tmpl w:val="FFFFFFFF"/>
    <w:lvl w:ilvl="0" w:tplc="DD024D16">
      <w:start w:val="1"/>
      <w:numFmt w:val="bullet"/>
      <w:lvlText w:val="·"/>
      <w:lvlJc w:val="left"/>
      <w:pPr>
        <w:ind w:left="720" w:hanging="360"/>
      </w:pPr>
      <w:rPr>
        <w:rFonts w:ascii="Symbol" w:hAnsi="Symbol" w:hint="default"/>
      </w:rPr>
    </w:lvl>
    <w:lvl w:ilvl="1" w:tplc="D7D4842A">
      <w:start w:val="1"/>
      <w:numFmt w:val="bullet"/>
      <w:lvlText w:val="o"/>
      <w:lvlJc w:val="left"/>
      <w:pPr>
        <w:ind w:left="1440" w:hanging="360"/>
      </w:pPr>
      <w:rPr>
        <w:rFonts w:ascii="Courier New" w:hAnsi="Courier New" w:hint="default"/>
      </w:rPr>
    </w:lvl>
    <w:lvl w:ilvl="2" w:tplc="A14EA6EE">
      <w:start w:val="1"/>
      <w:numFmt w:val="bullet"/>
      <w:lvlText w:val=""/>
      <w:lvlJc w:val="left"/>
      <w:pPr>
        <w:ind w:left="2160" w:hanging="360"/>
      </w:pPr>
      <w:rPr>
        <w:rFonts w:ascii="Wingdings" w:hAnsi="Wingdings" w:hint="default"/>
      </w:rPr>
    </w:lvl>
    <w:lvl w:ilvl="3" w:tplc="715EC1B0">
      <w:start w:val="1"/>
      <w:numFmt w:val="bullet"/>
      <w:lvlText w:val=""/>
      <w:lvlJc w:val="left"/>
      <w:pPr>
        <w:ind w:left="2880" w:hanging="360"/>
      </w:pPr>
      <w:rPr>
        <w:rFonts w:ascii="Symbol" w:hAnsi="Symbol" w:hint="default"/>
      </w:rPr>
    </w:lvl>
    <w:lvl w:ilvl="4" w:tplc="28385BB4">
      <w:start w:val="1"/>
      <w:numFmt w:val="bullet"/>
      <w:lvlText w:val="o"/>
      <w:lvlJc w:val="left"/>
      <w:pPr>
        <w:ind w:left="3600" w:hanging="360"/>
      </w:pPr>
      <w:rPr>
        <w:rFonts w:ascii="Courier New" w:hAnsi="Courier New" w:hint="default"/>
      </w:rPr>
    </w:lvl>
    <w:lvl w:ilvl="5" w:tplc="947C00F8">
      <w:start w:val="1"/>
      <w:numFmt w:val="bullet"/>
      <w:lvlText w:val=""/>
      <w:lvlJc w:val="left"/>
      <w:pPr>
        <w:ind w:left="4320" w:hanging="360"/>
      </w:pPr>
      <w:rPr>
        <w:rFonts w:ascii="Wingdings" w:hAnsi="Wingdings" w:hint="default"/>
      </w:rPr>
    </w:lvl>
    <w:lvl w:ilvl="6" w:tplc="9B6A97EE">
      <w:start w:val="1"/>
      <w:numFmt w:val="bullet"/>
      <w:lvlText w:val=""/>
      <w:lvlJc w:val="left"/>
      <w:pPr>
        <w:ind w:left="5040" w:hanging="360"/>
      </w:pPr>
      <w:rPr>
        <w:rFonts w:ascii="Symbol" w:hAnsi="Symbol" w:hint="default"/>
      </w:rPr>
    </w:lvl>
    <w:lvl w:ilvl="7" w:tplc="06D80090">
      <w:start w:val="1"/>
      <w:numFmt w:val="bullet"/>
      <w:lvlText w:val="o"/>
      <w:lvlJc w:val="left"/>
      <w:pPr>
        <w:ind w:left="5760" w:hanging="360"/>
      </w:pPr>
      <w:rPr>
        <w:rFonts w:ascii="Courier New" w:hAnsi="Courier New" w:hint="default"/>
      </w:rPr>
    </w:lvl>
    <w:lvl w:ilvl="8" w:tplc="FC74BAEE">
      <w:start w:val="1"/>
      <w:numFmt w:val="bullet"/>
      <w:lvlText w:val=""/>
      <w:lvlJc w:val="left"/>
      <w:pPr>
        <w:ind w:left="6480" w:hanging="360"/>
      </w:pPr>
      <w:rPr>
        <w:rFonts w:ascii="Wingdings" w:hAnsi="Wingdings" w:hint="default"/>
      </w:rPr>
    </w:lvl>
  </w:abstractNum>
  <w:abstractNum w:abstractNumId="6" w15:restartNumberingAfterBreak="0">
    <w:nsid w:val="083AB204"/>
    <w:multiLevelType w:val="hybridMultilevel"/>
    <w:tmpl w:val="FFFFFFFF"/>
    <w:lvl w:ilvl="0" w:tplc="A8E6EA80">
      <w:start w:val="1"/>
      <w:numFmt w:val="bullet"/>
      <w:lvlText w:val="·"/>
      <w:lvlJc w:val="left"/>
      <w:pPr>
        <w:ind w:left="720" w:hanging="360"/>
      </w:pPr>
      <w:rPr>
        <w:rFonts w:ascii="Symbol" w:hAnsi="Symbol" w:hint="default"/>
      </w:rPr>
    </w:lvl>
    <w:lvl w:ilvl="1" w:tplc="F1A4D1A0">
      <w:start w:val="1"/>
      <w:numFmt w:val="bullet"/>
      <w:lvlText w:val="o"/>
      <w:lvlJc w:val="left"/>
      <w:pPr>
        <w:ind w:left="1440" w:hanging="360"/>
      </w:pPr>
      <w:rPr>
        <w:rFonts w:ascii="Courier New" w:hAnsi="Courier New" w:hint="default"/>
      </w:rPr>
    </w:lvl>
    <w:lvl w:ilvl="2" w:tplc="9E5E0FD2">
      <w:start w:val="1"/>
      <w:numFmt w:val="bullet"/>
      <w:lvlText w:val=""/>
      <w:lvlJc w:val="left"/>
      <w:pPr>
        <w:ind w:left="2160" w:hanging="360"/>
      </w:pPr>
      <w:rPr>
        <w:rFonts w:ascii="Wingdings" w:hAnsi="Wingdings" w:hint="default"/>
      </w:rPr>
    </w:lvl>
    <w:lvl w:ilvl="3" w:tplc="5F2C7F46">
      <w:start w:val="1"/>
      <w:numFmt w:val="bullet"/>
      <w:lvlText w:val=""/>
      <w:lvlJc w:val="left"/>
      <w:pPr>
        <w:ind w:left="2880" w:hanging="360"/>
      </w:pPr>
      <w:rPr>
        <w:rFonts w:ascii="Symbol" w:hAnsi="Symbol" w:hint="default"/>
      </w:rPr>
    </w:lvl>
    <w:lvl w:ilvl="4" w:tplc="2EF85C50">
      <w:start w:val="1"/>
      <w:numFmt w:val="bullet"/>
      <w:lvlText w:val="o"/>
      <w:lvlJc w:val="left"/>
      <w:pPr>
        <w:ind w:left="3600" w:hanging="360"/>
      </w:pPr>
      <w:rPr>
        <w:rFonts w:ascii="Courier New" w:hAnsi="Courier New" w:hint="default"/>
      </w:rPr>
    </w:lvl>
    <w:lvl w:ilvl="5" w:tplc="007AB73E">
      <w:start w:val="1"/>
      <w:numFmt w:val="bullet"/>
      <w:lvlText w:val=""/>
      <w:lvlJc w:val="left"/>
      <w:pPr>
        <w:ind w:left="4320" w:hanging="360"/>
      </w:pPr>
      <w:rPr>
        <w:rFonts w:ascii="Wingdings" w:hAnsi="Wingdings" w:hint="default"/>
      </w:rPr>
    </w:lvl>
    <w:lvl w:ilvl="6" w:tplc="755EFA24">
      <w:start w:val="1"/>
      <w:numFmt w:val="bullet"/>
      <w:lvlText w:val=""/>
      <w:lvlJc w:val="left"/>
      <w:pPr>
        <w:ind w:left="5040" w:hanging="360"/>
      </w:pPr>
      <w:rPr>
        <w:rFonts w:ascii="Symbol" w:hAnsi="Symbol" w:hint="default"/>
      </w:rPr>
    </w:lvl>
    <w:lvl w:ilvl="7" w:tplc="DE446318">
      <w:start w:val="1"/>
      <w:numFmt w:val="bullet"/>
      <w:lvlText w:val="o"/>
      <w:lvlJc w:val="left"/>
      <w:pPr>
        <w:ind w:left="5760" w:hanging="360"/>
      </w:pPr>
      <w:rPr>
        <w:rFonts w:ascii="Courier New" w:hAnsi="Courier New" w:hint="default"/>
      </w:rPr>
    </w:lvl>
    <w:lvl w:ilvl="8" w:tplc="F6E6632C">
      <w:start w:val="1"/>
      <w:numFmt w:val="bullet"/>
      <w:lvlText w:val=""/>
      <w:lvlJc w:val="left"/>
      <w:pPr>
        <w:ind w:left="6480" w:hanging="360"/>
      </w:pPr>
      <w:rPr>
        <w:rFonts w:ascii="Wingdings" w:hAnsi="Wingdings" w:hint="default"/>
      </w:rPr>
    </w:lvl>
  </w:abstractNum>
  <w:abstractNum w:abstractNumId="7" w15:restartNumberingAfterBreak="0">
    <w:nsid w:val="085FBB70"/>
    <w:multiLevelType w:val="hybridMultilevel"/>
    <w:tmpl w:val="00000000"/>
    <w:lvl w:ilvl="0" w:tplc="37565F02">
      <w:start w:val="1"/>
      <w:numFmt w:val="bullet"/>
      <w:lvlText w:val=""/>
      <w:lvlJc w:val="left"/>
      <w:pPr>
        <w:ind w:left="720" w:hanging="360"/>
      </w:pPr>
      <w:rPr>
        <w:rFonts w:ascii="Symbol" w:hAnsi="Symbol" w:hint="default"/>
      </w:rPr>
    </w:lvl>
    <w:lvl w:ilvl="1" w:tplc="68306450">
      <w:start w:val="1"/>
      <w:numFmt w:val="bullet"/>
      <w:lvlText w:val="o"/>
      <w:lvlJc w:val="left"/>
      <w:pPr>
        <w:ind w:left="1440" w:hanging="360"/>
      </w:pPr>
      <w:rPr>
        <w:rFonts w:ascii="Courier New" w:hAnsi="Courier New" w:hint="default"/>
      </w:rPr>
    </w:lvl>
    <w:lvl w:ilvl="2" w:tplc="CBCAA1B8">
      <w:start w:val="1"/>
      <w:numFmt w:val="bullet"/>
      <w:lvlText w:val=""/>
      <w:lvlJc w:val="left"/>
      <w:pPr>
        <w:ind w:left="2160" w:hanging="360"/>
      </w:pPr>
      <w:rPr>
        <w:rFonts w:ascii="Wingdings" w:hAnsi="Wingdings" w:hint="default"/>
      </w:rPr>
    </w:lvl>
    <w:lvl w:ilvl="3" w:tplc="77A0D058">
      <w:start w:val="1"/>
      <w:numFmt w:val="bullet"/>
      <w:lvlText w:val=""/>
      <w:lvlJc w:val="left"/>
      <w:pPr>
        <w:ind w:left="2880" w:hanging="360"/>
      </w:pPr>
      <w:rPr>
        <w:rFonts w:ascii="Symbol" w:hAnsi="Symbol" w:hint="default"/>
      </w:rPr>
    </w:lvl>
    <w:lvl w:ilvl="4" w:tplc="418C2C84">
      <w:start w:val="1"/>
      <w:numFmt w:val="bullet"/>
      <w:lvlText w:val="o"/>
      <w:lvlJc w:val="left"/>
      <w:pPr>
        <w:ind w:left="3600" w:hanging="360"/>
      </w:pPr>
      <w:rPr>
        <w:rFonts w:ascii="Courier New" w:hAnsi="Courier New" w:hint="default"/>
      </w:rPr>
    </w:lvl>
    <w:lvl w:ilvl="5" w:tplc="2B8AA22C">
      <w:start w:val="1"/>
      <w:numFmt w:val="bullet"/>
      <w:lvlText w:val=""/>
      <w:lvlJc w:val="left"/>
      <w:pPr>
        <w:ind w:left="4320" w:hanging="360"/>
      </w:pPr>
      <w:rPr>
        <w:rFonts w:ascii="Wingdings" w:hAnsi="Wingdings" w:hint="default"/>
      </w:rPr>
    </w:lvl>
    <w:lvl w:ilvl="6" w:tplc="051A35BA">
      <w:start w:val="1"/>
      <w:numFmt w:val="bullet"/>
      <w:lvlText w:val=""/>
      <w:lvlJc w:val="left"/>
      <w:pPr>
        <w:ind w:left="5040" w:hanging="360"/>
      </w:pPr>
      <w:rPr>
        <w:rFonts w:ascii="Symbol" w:hAnsi="Symbol" w:hint="default"/>
      </w:rPr>
    </w:lvl>
    <w:lvl w:ilvl="7" w:tplc="9176E000">
      <w:start w:val="1"/>
      <w:numFmt w:val="bullet"/>
      <w:lvlText w:val="o"/>
      <w:lvlJc w:val="left"/>
      <w:pPr>
        <w:ind w:left="5760" w:hanging="360"/>
      </w:pPr>
      <w:rPr>
        <w:rFonts w:ascii="Courier New" w:hAnsi="Courier New" w:hint="default"/>
      </w:rPr>
    </w:lvl>
    <w:lvl w:ilvl="8" w:tplc="E926D9E0">
      <w:start w:val="1"/>
      <w:numFmt w:val="bullet"/>
      <w:lvlText w:val=""/>
      <w:lvlJc w:val="left"/>
      <w:pPr>
        <w:ind w:left="6480" w:hanging="360"/>
      </w:pPr>
      <w:rPr>
        <w:rFonts w:ascii="Wingdings" w:hAnsi="Wingdings" w:hint="default"/>
      </w:rPr>
    </w:lvl>
  </w:abstractNum>
  <w:abstractNum w:abstractNumId="8" w15:restartNumberingAfterBreak="0">
    <w:nsid w:val="088E6373"/>
    <w:multiLevelType w:val="hybridMultilevel"/>
    <w:tmpl w:val="00000000"/>
    <w:lvl w:ilvl="0" w:tplc="1E9E1BFC">
      <w:start w:val="1"/>
      <w:numFmt w:val="bullet"/>
      <w:lvlText w:val=""/>
      <w:lvlJc w:val="left"/>
      <w:pPr>
        <w:ind w:left="720" w:hanging="360"/>
      </w:pPr>
      <w:rPr>
        <w:rFonts w:ascii="Symbol" w:hAnsi="Symbol" w:hint="default"/>
      </w:rPr>
    </w:lvl>
    <w:lvl w:ilvl="1" w:tplc="D79AB2BE">
      <w:start w:val="1"/>
      <w:numFmt w:val="bullet"/>
      <w:lvlText w:val="o"/>
      <w:lvlJc w:val="left"/>
      <w:pPr>
        <w:ind w:left="1440" w:hanging="360"/>
      </w:pPr>
      <w:rPr>
        <w:rFonts w:ascii="Courier New" w:hAnsi="Courier New" w:hint="default"/>
      </w:rPr>
    </w:lvl>
    <w:lvl w:ilvl="2" w:tplc="A5A42876">
      <w:start w:val="1"/>
      <w:numFmt w:val="bullet"/>
      <w:lvlText w:val=""/>
      <w:lvlJc w:val="left"/>
      <w:pPr>
        <w:ind w:left="2160" w:hanging="360"/>
      </w:pPr>
      <w:rPr>
        <w:rFonts w:ascii="Wingdings" w:hAnsi="Wingdings" w:hint="default"/>
      </w:rPr>
    </w:lvl>
    <w:lvl w:ilvl="3" w:tplc="B94E6EA0">
      <w:start w:val="1"/>
      <w:numFmt w:val="bullet"/>
      <w:lvlText w:val=""/>
      <w:lvlJc w:val="left"/>
      <w:pPr>
        <w:ind w:left="2880" w:hanging="360"/>
      </w:pPr>
      <w:rPr>
        <w:rFonts w:ascii="Symbol" w:hAnsi="Symbol" w:hint="default"/>
      </w:rPr>
    </w:lvl>
    <w:lvl w:ilvl="4" w:tplc="761A498C">
      <w:start w:val="1"/>
      <w:numFmt w:val="bullet"/>
      <w:lvlText w:val="o"/>
      <w:lvlJc w:val="left"/>
      <w:pPr>
        <w:ind w:left="3600" w:hanging="360"/>
      </w:pPr>
      <w:rPr>
        <w:rFonts w:ascii="Courier New" w:hAnsi="Courier New" w:hint="default"/>
      </w:rPr>
    </w:lvl>
    <w:lvl w:ilvl="5" w:tplc="01B0FA1C">
      <w:start w:val="1"/>
      <w:numFmt w:val="bullet"/>
      <w:lvlText w:val=""/>
      <w:lvlJc w:val="left"/>
      <w:pPr>
        <w:ind w:left="4320" w:hanging="360"/>
      </w:pPr>
      <w:rPr>
        <w:rFonts w:ascii="Wingdings" w:hAnsi="Wingdings" w:hint="default"/>
      </w:rPr>
    </w:lvl>
    <w:lvl w:ilvl="6" w:tplc="CA943652">
      <w:start w:val="1"/>
      <w:numFmt w:val="bullet"/>
      <w:lvlText w:val=""/>
      <w:lvlJc w:val="left"/>
      <w:pPr>
        <w:ind w:left="5040" w:hanging="360"/>
      </w:pPr>
      <w:rPr>
        <w:rFonts w:ascii="Symbol" w:hAnsi="Symbol" w:hint="default"/>
      </w:rPr>
    </w:lvl>
    <w:lvl w:ilvl="7" w:tplc="45B49FAA">
      <w:start w:val="1"/>
      <w:numFmt w:val="bullet"/>
      <w:lvlText w:val="o"/>
      <w:lvlJc w:val="left"/>
      <w:pPr>
        <w:ind w:left="5760" w:hanging="360"/>
      </w:pPr>
      <w:rPr>
        <w:rFonts w:ascii="Courier New" w:hAnsi="Courier New" w:hint="default"/>
      </w:rPr>
    </w:lvl>
    <w:lvl w:ilvl="8" w:tplc="B9CC58AA">
      <w:start w:val="1"/>
      <w:numFmt w:val="bullet"/>
      <w:lvlText w:val=""/>
      <w:lvlJc w:val="left"/>
      <w:pPr>
        <w:ind w:left="6480" w:hanging="360"/>
      </w:pPr>
      <w:rPr>
        <w:rFonts w:ascii="Wingdings" w:hAnsi="Wingdings" w:hint="default"/>
      </w:rPr>
    </w:lvl>
  </w:abstractNum>
  <w:abstractNum w:abstractNumId="9" w15:restartNumberingAfterBreak="0">
    <w:nsid w:val="08AF52E4"/>
    <w:multiLevelType w:val="hybridMultilevel"/>
    <w:tmpl w:val="90860C14"/>
    <w:lvl w:ilvl="0" w:tplc="799258A4">
      <w:start w:val="1"/>
      <w:numFmt w:val="bullet"/>
      <w:lvlText w:val=""/>
      <w:lvlJc w:val="left"/>
      <w:pPr>
        <w:ind w:left="720" w:hanging="360"/>
      </w:pPr>
      <w:rPr>
        <w:rFonts w:ascii="Symbol" w:hAnsi="Symbol" w:hint="default"/>
      </w:rPr>
    </w:lvl>
    <w:lvl w:ilvl="1" w:tplc="F50E9DBE" w:tentative="1">
      <w:start w:val="1"/>
      <w:numFmt w:val="bullet"/>
      <w:lvlText w:val="o"/>
      <w:lvlJc w:val="left"/>
      <w:pPr>
        <w:ind w:left="1440" w:hanging="360"/>
      </w:pPr>
      <w:rPr>
        <w:rFonts w:ascii="Courier New" w:hAnsi="Courier New" w:cs="Courier New" w:hint="default"/>
      </w:rPr>
    </w:lvl>
    <w:lvl w:ilvl="2" w:tplc="F92CB1E2" w:tentative="1">
      <w:start w:val="1"/>
      <w:numFmt w:val="bullet"/>
      <w:lvlText w:val=""/>
      <w:lvlJc w:val="left"/>
      <w:pPr>
        <w:ind w:left="2160" w:hanging="360"/>
      </w:pPr>
      <w:rPr>
        <w:rFonts w:ascii="Wingdings" w:hAnsi="Wingdings" w:hint="default"/>
      </w:rPr>
    </w:lvl>
    <w:lvl w:ilvl="3" w:tplc="BFD24E48" w:tentative="1">
      <w:start w:val="1"/>
      <w:numFmt w:val="bullet"/>
      <w:lvlText w:val=""/>
      <w:lvlJc w:val="left"/>
      <w:pPr>
        <w:ind w:left="2880" w:hanging="360"/>
      </w:pPr>
      <w:rPr>
        <w:rFonts w:ascii="Symbol" w:hAnsi="Symbol" w:hint="default"/>
      </w:rPr>
    </w:lvl>
    <w:lvl w:ilvl="4" w:tplc="B35EB20C" w:tentative="1">
      <w:start w:val="1"/>
      <w:numFmt w:val="bullet"/>
      <w:lvlText w:val="o"/>
      <w:lvlJc w:val="left"/>
      <w:pPr>
        <w:ind w:left="3600" w:hanging="360"/>
      </w:pPr>
      <w:rPr>
        <w:rFonts w:ascii="Courier New" w:hAnsi="Courier New" w:cs="Courier New" w:hint="default"/>
      </w:rPr>
    </w:lvl>
    <w:lvl w:ilvl="5" w:tplc="1194DC80" w:tentative="1">
      <w:start w:val="1"/>
      <w:numFmt w:val="bullet"/>
      <w:lvlText w:val=""/>
      <w:lvlJc w:val="left"/>
      <w:pPr>
        <w:ind w:left="4320" w:hanging="360"/>
      </w:pPr>
      <w:rPr>
        <w:rFonts w:ascii="Wingdings" w:hAnsi="Wingdings" w:hint="default"/>
      </w:rPr>
    </w:lvl>
    <w:lvl w:ilvl="6" w:tplc="B8787FE2" w:tentative="1">
      <w:start w:val="1"/>
      <w:numFmt w:val="bullet"/>
      <w:lvlText w:val=""/>
      <w:lvlJc w:val="left"/>
      <w:pPr>
        <w:ind w:left="5040" w:hanging="360"/>
      </w:pPr>
      <w:rPr>
        <w:rFonts w:ascii="Symbol" w:hAnsi="Symbol" w:hint="default"/>
      </w:rPr>
    </w:lvl>
    <w:lvl w:ilvl="7" w:tplc="64FA4BCA" w:tentative="1">
      <w:start w:val="1"/>
      <w:numFmt w:val="bullet"/>
      <w:lvlText w:val="o"/>
      <w:lvlJc w:val="left"/>
      <w:pPr>
        <w:ind w:left="5760" w:hanging="360"/>
      </w:pPr>
      <w:rPr>
        <w:rFonts w:ascii="Courier New" w:hAnsi="Courier New" w:cs="Courier New" w:hint="default"/>
      </w:rPr>
    </w:lvl>
    <w:lvl w:ilvl="8" w:tplc="1652977E" w:tentative="1">
      <w:start w:val="1"/>
      <w:numFmt w:val="bullet"/>
      <w:lvlText w:val=""/>
      <w:lvlJc w:val="left"/>
      <w:pPr>
        <w:ind w:left="6480" w:hanging="360"/>
      </w:pPr>
      <w:rPr>
        <w:rFonts w:ascii="Wingdings" w:hAnsi="Wingdings" w:hint="default"/>
      </w:rPr>
    </w:lvl>
  </w:abstractNum>
  <w:abstractNum w:abstractNumId="10" w15:restartNumberingAfterBreak="0">
    <w:nsid w:val="09135285"/>
    <w:multiLevelType w:val="hybridMultilevel"/>
    <w:tmpl w:val="EF0C2002"/>
    <w:lvl w:ilvl="0" w:tplc="CD889A8A">
      <w:start w:val="1"/>
      <w:numFmt w:val="bullet"/>
      <w:lvlText w:val=""/>
      <w:lvlJc w:val="left"/>
      <w:pPr>
        <w:ind w:left="720" w:hanging="360"/>
      </w:pPr>
      <w:rPr>
        <w:rFonts w:ascii="Symbol" w:hAnsi="Symbol" w:hint="default"/>
      </w:rPr>
    </w:lvl>
    <w:lvl w:ilvl="1" w:tplc="2ED6495C" w:tentative="1">
      <w:start w:val="1"/>
      <w:numFmt w:val="bullet"/>
      <w:lvlText w:val="o"/>
      <w:lvlJc w:val="left"/>
      <w:pPr>
        <w:ind w:left="1440" w:hanging="360"/>
      </w:pPr>
      <w:rPr>
        <w:rFonts w:ascii="Courier New" w:hAnsi="Courier New" w:cs="Courier New" w:hint="default"/>
      </w:rPr>
    </w:lvl>
    <w:lvl w:ilvl="2" w:tplc="E66C3B6E" w:tentative="1">
      <w:start w:val="1"/>
      <w:numFmt w:val="bullet"/>
      <w:lvlText w:val=""/>
      <w:lvlJc w:val="left"/>
      <w:pPr>
        <w:ind w:left="2160" w:hanging="360"/>
      </w:pPr>
      <w:rPr>
        <w:rFonts w:ascii="Wingdings" w:hAnsi="Wingdings" w:hint="default"/>
      </w:rPr>
    </w:lvl>
    <w:lvl w:ilvl="3" w:tplc="7AB85D08" w:tentative="1">
      <w:start w:val="1"/>
      <w:numFmt w:val="bullet"/>
      <w:lvlText w:val=""/>
      <w:lvlJc w:val="left"/>
      <w:pPr>
        <w:ind w:left="2880" w:hanging="360"/>
      </w:pPr>
      <w:rPr>
        <w:rFonts w:ascii="Symbol" w:hAnsi="Symbol" w:hint="default"/>
      </w:rPr>
    </w:lvl>
    <w:lvl w:ilvl="4" w:tplc="738403F2" w:tentative="1">
      <w:start w:val="1"/>
      <w:numFmt w:val="bullet"/>
      <w:lvlText w:val="o"/>
      <w:lvlJc w:val="left"/>
      <w:pPr>
        <w:ind w:left="3600" w:hanging="360"/>
      </w:pPr>
      <w:rPr>
        <w:rFonts w:ascii="Courier New" w:hAnsi="Courier New" w:cs="Courier New" w:hint="default"/>
      </w:rPr>
    </w:lvl>
    <w:lvl w:ilvl="5" w:tplc="C8CE40EC" w:tentative="1">
      <w:start w:val="1"/>
      <w:numFmt w:val="bullet"/>
      <w:lvlText w:val=""/>
      <w:lvlJc w:val="left"/>
      <w:pPr>
        <w:ind w:left="4320" w:hanging="360"/>
      </w:pPr>
      <w:rPr>
        <w:rFonts w:ascii="Wingdings" w:hAnsi="Wingdings" w:hint="default"/>
      </w:rPr>
    </w:lvl>
    <w:lvl w:ilvl="6" w:tplc="254053F0" w:tentative="1">
      <w:start w:val="1"/>
      <w:numFmt w:val="bullet"/>
      <w:lvlText w:val=""/>
      <w:lvlJc w:val="left"/>
      <w:pPr>
        <w:ind w:left="5040" w:hanging="360"/>
      </w:pPr>
      <w:rPr>
        <w:rFonts w:ascii="Symbol" w:hAnsi="Symbol" w:hint="default"/>
      </w:rPr>
    </w:lvl>
    <w:lvl w:ilvl="7" w:tplc="868AD02A" w:tentative="1">
      <w:start w:val="1"/>
      <w:numFmt w:val="bullet"/>
      <w:lvlText w:val="o"/>
      <w:lvlJc w:val="left"/>
      <w:pPr>
        <w:ind w:left="5760" w:hanging="360"/>
      </w:pPr>
      <w:rPr>
        <w:rFonts w:ascii="Courier New" w:hAnsi="Courier New" w:cs="Courier New" w:hint="default"/>
      </w:rPr>
    </w:lvl>
    <w:lvl w:ilvl="8" w:tplc="83E0B0B4" w:tentative="1">
      <w:start w:val="1"/>
      <w:numFmt w:val="bullet"/>
      <w:lvlText w:val=""/>
      <w:lvlJc w:val="left"/>
      <w:pPr>
        <w:ind w:left="6480" w:hanging="360"/>
      </w:pPr>
      <w:rPr>
        <w:rFonts w:ascii="Wingdings" w:hAnsi="Wingdings" w:hint="default"/>
      </w:rPr>
    </w:lvl>
  </w:abstractNum>
  <w:abstractNum w:abstractNumId="11" w15:restartNumberingAfterBreak="0">
    <w:nsid w:val="094BDE8B"/>
    <w:multiLevelType w:val="hybridMultilevel"/>
    <w:tmpl w:val="8DC40850"/>
    <w:lvl w:ilvl="0" w:tplc="44026768">
      <w:start w:val="1"/>
      <w:numFmt w:val="bullet"/>
      <w:lvlText w:val=""/>
      <w:lvlJc w:val="left"/>
      <w:pPr>
        <w:ind w:left="720" w:hanging="360"/>
      </w:pPr>
      <w:rPr>
        <w:rFonts w:ascii="Symbol" w:hAnsi="Symbol" w:hint="default"/>
      </w:rPr>
    </w:lvl>
    <w:lvl w:ilvl="1" w:tplc="8A52DB30">
      <w:start w:val="1"/>
      <w:numFmt w:val="bullet"/>
      <w:lvlText w:val="o"/>
      <w:lvlJc w:val="left"/>
      <w:pPr>
        <w:ind w:left="1440" w:hanging="360"/>
      </w:pPr>
      <w:rPr>
        <w:rFonts w:ascii="Courier New" w:hAnsi="Courier New" w:hint="default"/>
      </w:rPr>
    </w:lvl>
    <w:lvl w:ilvl="2" w:tplc="6EE6C69A">
      <w:start w:val="1"/>
      <w:numFmt w:val="bullet"/>
      <w:lvlText w:val=""/>
      <w:lvlJc w:val="left"/>
      <w:pPr>
        <w:ind w:left="2160" w:hanging="360"/>
      </w:pPr>
      <w:rPr>
        <w:rFonts w:ascii="Wingdings" w:hAnsi="Wingdings" w:hint="default"/>
      </w:rPr>
    </w:lvl>
    <w:lvl w:ilvl="3" w:tplc="BFB413B0">
      <w:start w:val="1"/>
      <w:numFmt w:val="bullet"/>
      <w:lvlText w:val=""/>
      <w:lvlJc w:val="left"/>
      <w:pPr>
        <w:ind w:left="2880" w:hanging="360"/>
      </w:pPr>
      <w:rPr>
        <w:rFonts w:ascii="Symbol" w:hAnsi="Symbol" w:hint="default"/>
      </w:rPr>
    </w:lvl>
    <w:lvl w:ilvl="4" w:tplc="AED0E132">
      <w:start w:val="1"/>
      <w:numFmt w:val="bullet"/>
      <w:lvlText w:val="o"/>
      <w:lvlJc w:val="left"/>
      <w:pPr>
        <w:ind w:left="3600" w:hanging="360"/>
      </w:pPr>
      <w:rPr>
        <w:rFonts w:ascii="Courier New" w:hAnsi="Courier New" w:hint="default"/>
      </w:rPr>
    </w:lvl>
    <w:lvl w:ilvl="5" w:tplc="E5AEC15A">
      <w:start w:val="1"/>
      <w:numFmt w:val="bullet"/>
      <w:lvlText w:val=""/>
      <w:lvlJc w:val="left"/>
      <w:pPr>
        <w:ind w:left="4320" w:hanging="360"/>
      </w:pPr>
      <w:rPr>
        <w:rFonts w:ascii="Wingdings" w:hAnsi="Wingdings" w:hint="default"/>
      </w:rPr>
    </w:lvl>
    <w:lvl w:ilvl="6" w:tplc="49524A3C">
      <w:start w:val="1"/>
      <w:numFmt w:val="bullet"/>
      <w:lvlText w:val=""/>
      <w:lvlJc w:val="left"/>
      <w:pPr>
        <w:ind w:left="5040" w:hanging="360"/>
      </w:pPr>
      <w:rPr>
        <w:rFonts w:ascii="Symbol" w:hAnsi="Symbol" w:hint="default"/>
      </w:rPr>
    </w:lvl>
    <w:lvl w:ilvl="7" w:tplc="71A09C58">
      <w:start w:val="1"/>
      <w:numFmt w:val="bullet"/>
      <w:lvlText w:val="o"/>
      <w:lvlJc w:val="left"/>
      <w:pPr>
        <w:ind w:left="5760" w:hanging="360"/>
      </w:pPr>
      <w:rPr>
        <w:rFonts w:ascii="Courier New" w:hAnsi="Courier New" w:hint="default"/>
      </w:rPr>
    </w:lvl>
    <w:lvl w:ilvl="8" w:tplc="76BA2BB6">
      <w:start w:val="1"/>
      <w:numFmt w:val="bullet"/>
      <w:lvlText w:val=""/>
      <w:lvlJc w:val="left"/>
      <w:pPr>
        <w:ind w:left="6480" w:hanging="360"/>
      </w:pPr>
      <w:rPr>
        <w:rFonts w:ascii="Wingdings" w:hAnsi="Wingdings" w:hint="default"/>
      </w:rPr>
    </w:lvl>
  </w:abstractNum>
  <w:abstractNum w:abstractNumId="12" w15:restartNumberingAfterBreak="0">
    <w:nsid w:val="0A58AF67"/>
    <w:multiLevelType w:val="hybridMultilevel"/>
    <w:tmpl w:val="97C6F5B0"/>
    <w:lvl w:ilvl="0" w:tplc="71B0025C">
      <w:start w:val="1"/>
      <w:numFmt w:val="bullet"/>
      <w:lvlText w:val=""/>
      <w:lvlJc w:val="left"/>
      <w:pPr>
        <w:ind w:left="720" w:hanging="360"/>
      </w:pPr>
      <w:rPr>
        <w:rFonts w:ascii="Symbol" w:hAnsi="Symbol" w:hint="default"/>
      </w:rPr>
    </w:lvl>
    <w:lvl w:ilvl="1" w:tplc="CFA6CF5C">
      <w:start w:val="1"/>
      <w:numFmt w:val="bullet"/>
      <w:lvlText w:val="o"/>
      <w:lvlJc w:val="left"/>
      <w:pPr>
        <w:ind w:left="1440" w:hanging="360"/>
      </w:pPr>
      <w:rPr>
        <w:rFonts w:ascii="Courier New" w:hAnsi="Courier New" w:hint="default"/>
      </w:rPr>
    </w:lvl>
    <w:lvl w:ilvl="2" w:tplc="B560AA66">
      <w:start w:val="1"/>
      <w:numFmt w:val="bullet"/>
      <w:lvlText w:val=""/>
      <w:lvlJc w:val="left"/>
      <w:pPr>
        <w:ind w:left="2160" w:hanging="360"/>
      </w:pPr>
      <w:rPr>
        <w:rFonts w:ascii="Wingdings" w:hAnsi="Wingdings" w:hint="default"/>
      </w:rPr>
    </w:lvl>
    <w:lvl w:ilvl="3" w:tplc="82FC88E4">
      <w:start w:val="1"/>
      <w:numFmt w:val="bullet"/>
      <w:lvlText w:val=""/>
      <w:lvlJc w:val="left"/>
      <w:pPr>
        <w:ind w:left="2880" w:hanging="360"/>
      </w:pPr>
      <w:rPr>
        <w:rFonts w:ascii="Symbol" w:hAnsi="Symbol" w:hint="default"/>
      </w:rPr>
    </w:lvl>
    <w:lvl w:ilvl="4" w:tplc="127A41D6">
      <w:start w:val="1"/>
      <w:numFmt w:val="bullet"/>
      <w:lvlText w:val="o"/>
      <w:lvlJc w:val="left"/>
      <w:pPr>
        <w:ind w:left="3600" w:hanging="360"/>
      </w:pPr>
      <w:rPr>
        <w:rFonts w:ascii="Courier New" w:hAnsi="Courier New" w:hint="default"/>
      </w:rPr>
    </w:lvl>
    <w:lvl w:ilvl="5" w:tplc="3580BF36">
      <w:start w:val="1"/>
      <w:numFmt w:val="bullet"/>
      <w:lvlText w:val=""/>
      <w:lvlJc w:val="left"/>
      <w:pPr>
        <w:ind w:left="4320" w:hanging="360"/>
      </w:pPr>
      <w:rPr>
        <w:rFonts w:ascii="Wingdings" w:hAnsi="Wingdings" w:hint="default"/>
      </w:rPr>
    </w:lvl>
    <w:lvl w:ilvl="6" w:tplc="F2C41416">
      <w:start w:val="1"/>
      <w:numFmt w:val="bullet"/>
      <w:lvlText w:val=""/>
      <w:lvlJc w:val="left"/>
      <w:pPr>
        <w:ind w:left="5040" w:hanging="360"/>
      </w:pPr>
      <w:rPr>
        <w:rFonts w:ascii="Symbol" w:hAnsi="Symbol" w:hint="default"/>
      </w:rPr>
    </w:lvl>
    <w:lvl w:ilvl="7" w:tplc="E8BAC588">
      <w:start w:val="1"/>
      <w:numFmt w:val="bullet"/>
      <w:lvlText w:val="o"/>
      <w:lvlJc w:val="left"/>
      <w:pPr>
        <w:ind w:left="5760" w:hanging="360"/>
      </w:pPr>
      <w:rPr>
        <w:rFonts w:ascii="Courier New" w:hAnsi="Courier New" w:hint="default"/>
      </w:rPr>
    </w:lvl>
    <w:lvl w:ilvl="8" w:tplc="96EA0816">
      <w:start w:val="1"/>
      <w:numFmt w:val="bullet"/>
      <w:lvlText w:val=""/>
      <w:lvlJc w:val="left"/>
      <w:pPr>
        <w:ind w:left="6480" w:hanging="360"/>
      </w:pPr>
      <w:rPr>
        <w:rFonts w:ascii="Wingdings" w:hAnsi="Wingdings" w:hint="default"/>
      </w:rPr>
    </w:lvl>
  </w:abstractNum>
  <w:abstractNum w:abstractNumId="13" w15:restartNumberingAfterBreak="0">
    <w:nsid w:val="0C72215A"/>
    <w:multiLevelType w:val="hybridMultilevel"/>
    <w:tmpl w:val="54F48CF6"/>
    <w:lvl w:ilvl="0" w:tplc="88188022">
      <w:start w:val="1"/>
      <w:numFmt w:val="bullet"/>
      <w:lvlText w:val=""/>
      <w:lvlJc w:val="left"/>
      <w:pPr>
        <w:ind w:left="720" w:hanging="360"/>
      </w:pPr>
      <w:rPr>
        <w:rFonts w:ascii="Symbol" w:hAnsi="Symbol" w:hint="default"/>
      </w:rPr>
    </w:lvl>
    <w:lvl w:ilvl="1" w:tplc="308A90F0" w:tentative="1">
      <w:start w:val="1"/>
      <w:numFmt w:val="bullet"/>
      <w:lvlText w:val="o"/>
      <w:lvlJc w:val="left"/>
      <w:pPr>
        <w:ind w:left="1440" w:hanging="360"/>
      </w:pPr>
      <w:rPr>
        <w:rFonts w:ascii="Courier New" w:hAnsi="Courier New" w:cs="Courier New" w:hint="default"/>
      </w:rPr>
    </w:lvl>
    <w:lvl w:ilvl="2" w:tplc="AD507964" w:tentative="1">
      <w:start w:val="1"/>
      <w:numFmt w:val="bullet"/>
      <w:lvlText w:val=""/>
      <w:lvlJc w:val="left"/>
      <w:pPr>
        <w:ind w:left="2160" w:hanging="360"/>
      </w:pPr>
      <w:rPr>
        <w:rFonts w:ascii="Wingdings" w:hAnsi="Wingdings" w:hint="default"/>
      </w:rPr>
    </w:lvl>
    <w:lvl w:ilvl="3" w:tplc="979E3738" w:tentative="1">
      <w:start w:val="1"/>
      <w:numFmt w:val="bullet"/>
      <w:lvlText w:val=""/>
      <w:lvlJc w:val="left"/>
      <w:pPr>
        <w:ind w:left="2880" w:hanging="360"/>
      </w:pPr>
      <w:rPr>
        <w:rFonts w:ascii="Symbol" w:hAnsi="Symbol" w:hint="default"/>
      </w:rPr>
    </w:lvl>
    <w:lvl w:ilvl="4" w:tplc="B0A2D06A" w:tentative="1">
      <w:start w:val="1"/>
      <w:numFmt w:val="bullet"/>
      <w:lvlText w:val="o"/>
      <w:lvlJc w:val="left"/>
      <w:pPr>
        <w:ind w:left="3600" w:hanging="360"/>
      </w:pPr>
      <w:rPr>
        <w:rFonts w:ascii="Courier New" w:hAnsi="Courier New" w:cs="Courier New" w:hint="default"/>
      </w:rPr>
    </w:lvl>
    <w:lvl w:ilvl="5" w:tplc="14E870A6" w:tentative="1">
      <w:start w:val="1"/>
      <w:numFmt w:val="bullet"/>
      <w:lvlText w:val=""/>
      <w:lvlJc w:val="left"/>
      <w:pPr>
        <w:ind w:left="4320" w:hanging="360"/>
      </w:pPr>
      <w:rPr>
        <w:rFonts w:ascii="Wingdings" w:hAnsi="Wingdings" w:hint="default"/>
      </w:rPr>
    </w:lvl>
    <w:lvl w:ilvl="6" w:tplc="11F8C582" w:tentative="1">
      <w:start w:val="1"/>
      <w:numFmt w:val="bullet"/>
      <w:lvlText w:val=""/>
      <w:lvlJc w:val="left"/>
      <w:pPr>
        <w:ind w:left="5040" w:hanging="360"/>
      </w:pPr>
      <w:rPr>
        <w:rFonts w:ascii="Symbol" w:hAnsi="Symbol" w:hint="default"/>
      </w:rPr>
    </w:lvl>
    <w:lvl w:ilvl="7" w:tplc="B6E0636C" w:tentative="1">
      <w:start w:val="1"/>
      <w:numFmt w:val="bullet"/>
      <w:lvlText w:val="o"/>
      <w:lvlJc w:val="left"/>
      <w:pPr>
        <w:ind w:left="5760" w:hanging="360"/>
      </w:pPr>
      <w:rPr>
        <w:rFonts w:ascii="Courier New" w:hAnsi="Courier New" w:cs="Courier New" w:hint="default"/>
      </w:rPr>
    </w:lvl>
    <w:lvl w:ilvl="8" w:tplc="B322B67A" w:tentative="1">
      <w:start w:val="1"/>
      <w:numFmt w:val="bullet"/>
      <w:lvlText w:val=""/>
      <w:lvlJc w:val="left"/>
      <w:pPr>
        <w:ind w:left="6480" w:hanging="360"/>
      </w:pPr>
      <w:rPr>
        <w:rFonts w:ascii="Wingdings" w:hAnsi="Wingdings" w:hint="default"/>
      </w:rPr>
    </w:lvl>
  </w:abstractNum>
  <w:abstractNum w:abstractNumId="14" w15:restartNumberingAfterBreak="0">
    <w:nsid w:val="0D5F7107"/>
    <w:multiLevelType w:val="hybridMultilevel"/>
    <w:tmpl w:val="00000000"/>
    <w:lvl w:ilvl="0" w:tplc="B0B6C352">
      <w:start w:val="1"/>
      <w:numFmt w:val="bullet"/>
      <w:lvlText w:val=""/>
      <w:lvlJc w:val="left"/>
      <w:pPr>
        <w:ind w:left="720" w:hanging="360"/>
      </w:pPr>
      <w:rPr>
        <w:rFonts w:ascii="Symbol" w:hAnsi="Symbol" w:hint="default"/>
      </w:rPr>
    </w:lvl>
    <w:lvl w:ilvl="1" w:tplc="B2B2DD60">
      <w:start w:val="1"/>
      <w:numFmt w:val="bullet"/>
      <w:lvlText w:val="o"/>
      <w:lvlJc w:val="left"/>
      <w:pPr>
        <w:ind w:left="1440" w:hanging="360"/>
      </w:pPr>
      <w:rPr>
        <w:rFonts w:ascii="Courier New" w:hAnsi="Courier New" w:hint="default"/>
      </w:rPr>
    </w:lvl>
    <w:lvl w:ilvl="2" w:tplc="4BBA9138">
      <w:start w:val="1"/>
      <w:numFmt w:val="bullet"/>
      <w:lvlText w:val=""/>
      <w:lvlJc w:val="left"/>
      <w:pPr>
        <w:ind w:left="2160" w:hanging="360"/>
      </w:pPr>
      <w:rPr>
        <w:rFonts w:ascii="Wingdings" w:hAnsi="Wingdings" w:hint="default"/>
      </w:rPr>
    </w:lvl>
    <w:lvl w:ilvl="3" w:tplc="7B7E11EC">
      <w:start w:val="1"/>
      <w:numFmt w:val="bullet"/>
      <w:lvlText w:val=""/>
      <w:lvlJc w:val="left"/>
      <w:pPr>
        <w:ind w:left="2880" w:hanging="360"/>
      </w:pPr>
      <w:rPr>
        <w:rFonts w:ascii="Symbol" w:hAnsi="Symbol" w:hint="default"/>
      </w:rPr>
    </w:lvl>
    <w:lvl w:ilvl="4" w:tplc="0B286F76">
      <w:start w:val="1"/>
      <w:numFmt w:val="bullet"/>
      <w:lvlText w:val="o"/>
      <w:lvlJc w:val="left"/>
      <w:pPr>
        <w:ind w:left="3600" w:hanging="360"/>
      </w:pPr>
      <w:rPr>
        <w:rFonts w:ascii="Courier New" w:hAnsi="Courier New" w:hint="default"/>
      </w:rPr>
    </w:lvl>
    <w:lvl w:ilvl="5" w:tplc="97BEECCA">
      <w:start w:val="1"/>
      <w:numFmt w:val="bullet"/>
      <w:lvlText w:val=""/>
      <w:lvlJc w:val="left"/>
      <w:pPr>
        <w:ind w:left="4320" w:hanging="360"/>
      </w:pPr>
      <w:rPr>
        <w:rFonts w:ascii="Wingdings" w:hAnsi="Wingdings" w:hint="default"/>
      </w:rPr>
    </w:lvl>
    <w:lvl w:ilvl="6" w:tplc="ADC0502C">
      <w:start w:val="1"/>
      <w:numFmt w:val="bullet"/>
      <w:lvlText w:val=""/>
      <w:lvlJc w:val="left"/>
      <w:pPr>
        <w:ind w:left="5040" w:hanging="360"/>
      </w:pPr>
      <w:rPr>
        <w:rFonts w:ascii="Symbol" w:hAnsi="Symbol" w:hint="default"/>
      </w:rPr>
    </w:lvl>
    <w:lvl w:ilvl="7" w:tplc="0BDA199E">
      <w:start w:val="1"/>
      <w:numFmt w:val="bullet"/>
      <w:lvlText w:val="o"/>
      <w:lvlJc w:val="left"/>
      <w:pPr>
        <w:ind w:left="5760" w:hanging="360"/>
      </w:pPr>
      <w:rPr>
        <w:rFonts w:ascii="Courier New" w:hAnsi="Courier New" w:hint="default"/>
      </w:rPr>
    </w:lvl>
    <w:lvl w:ilvl="8" w:tplc="4A6A3F14">
      <w:start w:val="1"/>
      <w:numFmt w:val="bullet"/>
      <w:lvlText w:val=""/>
      <w:lvlJc w:val="left"/>
      <w:pPr>
        <w:ind w:left="6480" w:hanging="360"/>
      </w:pPr>
      <w:rPr>
        <w:rFonts w:ascii="Wingdings" w:hAnsi="Wingdings" w:hint="default"/>
      </w:rPr>
    </w:lvl>
  </w:abstractNum>
  <w:abstractNum w:abstractNumId="15" w15:restartNumberingAfterBreak="0">
    <w:nsid w:val="0FBD2F7A"/>
    <w:multiLevelType w:val="hybridMultilevel"/>
    <w:tmpl w:val="DDCC944C"/>
    <w:lvl w:ilvl="0" w:tplc="0D0E42FA">
      <w:start w:val="1"/>
      <w:numFmt w:val="bullet"/>
      <w:lvlText w:val=""/>
      <w:lvlJc w:val="left"/>
      <w:pPr>
        <w:ind w:left="720" w:hanging="360"/>
      </w:pPr>
      <w:rPr>
        <w:rFonts w:ascii="Symbol" w:hAnsi="Symbol" w:hint="default"/>
      </w:rPr>
    </w:lvl>
    <w:lvl w:ilvl="1" w:tplc="CC36E900">
      <w:start w:val="1"/>
      <w:numFmt w:val="bullet"/>
      <w:lvlText w:val="o"/>
      <w:lvlJc w:val="left"/>
      <w:pPr>
        <w:ind w:left="1440" w:hanging="360"/>
      </w:pPr>
      <w:rPr>
        <w:rFonts w:ascii="Courier New" w:hAnsi="Courier New" w:hint="default"/>
      </w:rPr>
    </w:lvl>
    <w:lvl w:ilvl="2" w:tplc="37144D5E">
      <w:start w:val="1"/>
      <w:numFmt w:val="bullet"/>
      <w:lvlText w:val=""/>
      <w:lvlJc w:val="left"/>
      <w:pPr>
        <w:ind w:left="2160" w:hanging="360"/>
      </w:pPr>
      <w:rPr>
        <w:rFonts w:ascii="Wingdings" w:hAnsi="Wingdings" w:hint="default"/>
      </w:rPr>
    </w:lvl>
    <w:lvl w:ilvl="3" w:tplc="A0BCDB66">
      <w:start w:val="1"/>
      <w:numFmt w:val="bullet"/>
      <w:lvlText w:val=""/>
      <w:lvlJc w:val="left"/>
      <w:pPr>
        <w:ind w:left="2880" w:hanging="360"/>
      </w:pPr>
      <w:rPr>
        <w:rFonts w:ascii="Symbol" w:hAnsi="Symbol" w:hint="default"/>
      </w:rPr>
    </w:lvl>
    <w:lvl w:ilvl="4" w:tplc="743A5A0A">
      <w:start w:val="1"/>
      <w:numFmt w:val="bullet"/>
      <w:lvlText w:val="o"/>
      <w:lvlJc w:val="left"/>
      <w:pPr>
        <w:ind w:left="3600" w:hanging="360"/>
      </w:pPr>
      <w:rPr>
        <w:rFonts w:ascii="Courier New" w:hAnsi="Courier New" w:hint="default"/>
      </w:rPr>
    </w:lvl>
    <w:lvl w:ilvl="5" w:tplc="949A4246">
      <w:start w:val="1"/>
      <w:numFmt w:val="bullet"/>
      <w:lvlText w:val=""/>
      <w:lvlJc w:val="left"/>
      <w:pPr>
        <w:ind w:left="4320" w:hanging="360"/>
      </w:pPr>
      <w:rPr>
        <w:rFonts w:ascii="Wingdings" w:hAnsi="Wingdings" w:hint="default"/>
      </w:rPr>
    </w:lvl>
    <w:lvl w:ilvl="6" w:tplc="E112EC94">
      <w:start w:val="1"/>
      <w:numFmt w:val="bullet"/>
      <w:lvlText w:val=""/>
      <w:lvlJc w:val="left"/>
      <w:pPr>
        <w:ind w:left="5040" w:hanging="360"/>
      </w:pPr>
      <w:rPr>
        <w:rFonts w:ascii="Symbol" w:hAnsi="Symbol" w:hint="default"/>
      </w:rPr>
    </w:lvl>
    <w:lvl w:ilvl="7" w:tplc="6CA6B9D8">
      <w:start w:val="1"/>
      <w:numFmt w:val="bullet"/>
      <w:lvlText w:val="o"/>
      <w:lvlJc w:val="left"/>
      <w:pPr>
        <w:ind w:left="5760" w:hanging="360"/>
      </w:pPr>
      <w:rPr>
        <w:rFonts w:ascii="Courier New" w:hAnsi="Courier New" w:hint="default"/>
      </w:rPr>
    </w:lvl>
    <w:lvl w:ilvl="8" w:tplc="25F47974">
      <w:start w:val="1"/>
      <w:numFmt w:val="bullet"/>
      <w:lvlText w:val=""/>
      <w:lvlJc w:val="left"/>
      <w:pPr>
        <w:ind w:left="6480" w:hanging="360"/>
      </w:pPr>
      <w:rPr>
        <w:rFonts w:ascii="Wingdings" w:hAnsi="Wingdings" w:hint="default"/>
      </w:rPr>
    </w:lvl>
  </w:abstractNum>
  <w:abstractNum w:abstractNumId="16" w15:restartNumberingAfterBreak="0">
    <w:nsid w:val="10023F70"/>
    <w:multiLevelType w:val="hybridMultilevel"/>
    <w:tmpl w:val="CA8E611A"/>
    <w:lvl w:ilvl="0" w:tplc="1924EB56">
      <w:start w:val="1"/>
      <w:numFmt w:val="decimal"/>
      <w:lvlText w:val="%1."/>
      <w:lvlJc w:val="left"/>
      <w:pPr>
        <w:ind w:left="720" w:hanging="360"/>
      </w:pPr>
    </w:lvl>
    <w:lvl w:ilvl="1" w:tplc="F1981264">
      <w:start w:val="1"/>
      <w:numFmt w:val="lowerLetter"/>
      <w:lvlText w:val="%2."/>
      <w:lvlJc w:val="left"/>
      <w:pPr>
        <w:ind w:left="1440" w:hanging="360"/>
      </w:pPr>
    </w:lvl>
    <w:lvl w:ilvl="2" w:tplc="D7A6850E">
      <w:start w:val="1"/>
      <w:numFmt w:val="lowerRoman"/>
      <w:lvlText w:val="%3."/>
      <w:lvlJc w:val="right"/>
      <w:pPr>
        <w:ind w:left="2160" w:hanging="180"/>
      </w:pPr>
    </w:lvl>
    <w:lvl w:ilvl="3" w:tplc="CF3E0F7C">
      <w:start w:val="1"/>
      <w:numFmt w:val="decimal"/>
      <w:lvlText w:val="%4."/>
      <w:lvlJc w:val="left"/>
      <w:pPr>
        <w:ind w:left="2880" w:hanging="360"/>
      </w:pPr>
    </w:lvl>
    <w:lvl w:ilvl="4" w:tplc="8164805E">
      <w:start w:val="1"/>
      <w:numFmt w:val="lowerLetter"/>
      <w:lvlText w:val="%5."/>
      <w:lvlJc w:val="left"/>
      <w:pPr>
        <w:ind w:left="3600" w:hanging="360"/>
      </w:pPr>
    </w:lvl>
    <w:lvl w:ilvl="5" w:tplc="26D0797C">
      <w:start w:val="1"/>
      <w:numFmt w:val="lowerRoman"/>
      <w:lvlText w:val="%6."/>
      <w:lvlJc w:val="right"/>
      <w:pPr>
        <w:ind w:left="4320" w:hanging="180"/>
      </w:pPr>
    </w:lvl>
    <w:lvl w:ilvl="6" w:tplc="F6F49D94">
      <w:start w:val="1"/>
      <w:numFmt w:val="decimal"/>
      <w:lvlText w:val="%7."/>
      <w:lvlJc w:val="left"/>
      <w:pPr>
        <w:ind w:left="5040" w:hanging="360"/>
      </w:pPr>
    </w:lvl>
    <w:lvl w:ilvl="7" w:tplc="CFA0C6B2">
      <w:start w:val="1"/>
      <w:numFmt w:val="lowerLetter"/>
      <w:lvlText w:val="%8."/>
      <w:lvlJc w:val="left"/>
      <w:pPr>
        <w:ind w:left="5760" w:hanging="360"/>
      </w:pPr>
    </w:lvl>
    <w:lvl w:ilvl="8" w:tplc="22BABE0C">
      <w:start w:val="1"/>
      <w:numFmt w:val="lowerRoman"/>
      <w:lvlText w:val="%9."/>
      <w:lvlJc w:val="right"/>
      <w:pPr>
        <w:ind w:left="6480" w:hanging="180"/>
      </w:pPr>
    </w:lvl>
  </w:abstractNum>
  <w:abstractNum w:abstractNumId="17" w15:restartNumberingAfterBreak="0">
    <w:nsid w:val="1206CBED"/>
    <w:multiLevelType w:val="hybridMultilevel"/>
    <w:tmpl w:val="59DEF952"/>
    <w:lvl w:ilvl="0" w:tplc="5E74140C">
      <w:start w:val="1"/>
      <w:numFmt w:val="bullet"/>
      <w:lvlText w:val=""/>
      <w:lvlJc w:val="left"/>
      <w:pPr>
        <w:ind w:left="720" w:hanging="360"/>
      </w:pPr>
      <w:rPr>
        <w:rFonts w:ascii="Symbol" w:hAnsi="Symbol" w:hint="default"/>
      </w:rPr>
    </w:lvl>
    <w:lvl w:ilvl="1" w:tplc="6BB0C51C">
      <w:start w:val="1"/>
      <w:numFmt w:val="bullet"/>
      <w:lvlText w:val="o"/>
      <w:lvlJc w:val="left"/>
      <w:pPr>
        <w:ind w:left="1440" w:hanging="360"/>
      </w:pPr>
      <w:rPr>
        <w:rFonts w:ascii="Courier New" w:hAnsi="Courier New" w:hint="default"/>
      </w:rPr>
    </w:lvl>
    <w:lvl w:ilvl="2" w:tplc="680ACBFC">
      <w:start w:val="1"/>
      <w:numFmt w:val="bullet"/>
      <w:lvlText w:val=""/>
      <w:lvlJc w:val="left"/>
      <w:pPr>
        <w:ind w:left="2160" w:hanging="360"/>
      </w:pPr>
      <w:rPr>
        <w:rFonts w:ascii="Wingdings" w:hAnsi="Wingdings" w:hint="default"/>
      </w:rPr>
    </w:lvl>
    <w:lvl w:ilvl="3" w:tplc="2730DA0A">
      <w:start w:val="1"/>
      <w:numFmt w:val="bullet"/>
      <w:lvlText w:val=""/>
      <w:lvlJc w:val="left"/>
      <w:pPr>
        <w:ind w:left="2880" w:hanging="360"/>
      </w:pPr>
      <w:rPr>
        <w:rFonts w:ascii="Symbol" w:hAnsi="Symbol" w:hint="default"/>
      </w:rPr>
    </w:lvl>
    <w:lvl w:ilvl="4" w:tplc="52E0DF9A">
      <w:start w:val="1"/>
      <w:numFmt w:val="bullet"/>
      <w:lvlText w:val="o"/>
      <w:lvlJc w:val="left"/>
      <w:pPr>
        <w:ind w:left="3600" w:hanging="360"/>
      </w:pPr>
      <w:rPr>
        <w:rFonts w:ascii="Courier New" w:hAnsi="Courier New" w:hint="default"/>
      </w:rPr>
    </w:lvl>
    <w:lvl w:ilvl="5" w:tplc="D794E214">
      <w:start w:val="1"/>
      <w:numFmt w:val="bullet"/>
      <w:lvlText w:val=""/>
      <w:lvlJc w:val="left"/>
      <w:pPr>
        <w:ind w:left="4320" w:hanging="360"/>
      </w:pPr>
      <w:rPr>
        <w:rFonts w:ascii="Wingdings" w:hAnsi="Wingdings" w:hint="default"/>
      </w:rPr>
    </w:lvl>
    <w:lvl w:ilvl="6" w:tplc="BB4E36E6">
      <w:start w:val="1"/>
      <w:numFmt w:val="bullet"/>
      <w:lvlText w:val=""/>
      <w:lvlJc w:val="left"/>
      <w:pPr>
        <w:ind w:left="5040" w:hanging="360"/>
      </w:pPr>
      <w:rPr>
        <w:rFonts w:ascii="Symbol" w:hAnsi="Symbol" w:hint="default"/>
      </w:rPr>
    </w:lvl>
    <w:lvl w:ilvl="7" w:tplc="9DB01044">
      <w:start w:val="1"/>
      <w:numFmt w:val="bullet"/>
      <w:lvlText w:val="o"/>
      <w:lvlJc w:val="left"/>
      <w:pPr>
        <w:ind w:left="5760" w:hanging="360"/>
      </w:pPr>
      <w:rPr>
        <w:rFonts w:ascii="Courier New" w:hAnsi="Courier New" w:hint="default"/>
      </w:rPr>
    </w:lvl>
    <w:lvl w:ilvl="8" w:tplc="493600A6">
      <w:start w:val="1"/>
      <w:numFmt w:val="bullet"/>
      <w:lvlText w:val=""/>
      <w:lvlJc w:val="left"/>
      <w:pPr>
        <w:ind w:left="6480" w:hanging="360"/>
      </w:pPr>
      <w:rPr>
        <w:rFonts w:ascii="Wingdings" w:hAnsi="Wingdings" w:hint="default"/>
      </w:rPr>
    </w:lvl>
  </w:abstractNum>
  <w:abstractNum w:abstractNumId="18" w15:restartNumberingAfterBreak="0">
    <w:nsid w:val="1270184B"/>
    <w:multiLevelType w:val="hybridMultilevel"/>
    <w:tmpl w:val="7BFE32CA"/>
    <w:lvl w:ilvl="0" w:tplc="5E660BDC">
      <w:numFmt w:val="bullet"/>
      <w:lvlText w:val="-"/>
      <w:lvlJc w:val="left"/>
      <w:pPr>
        <w:ind w:left="720" w:hanging="360"/>
      </w:pPr>
      <w:rPr>
        <w:rFonts w:ascii="Calibri" w:eastAsia="Times New Roman" w:hAnsi="Calibri" w:cs="Calibri" w:hint="default"/>
      </w:rPr>
    </w:lvl>
    <w:lvl w:ilvl="1" w:tplc="625A9316" w:tentative="1">
      <w:start w:val="1"/>
      <w:numFmt w:val="bullet"/>
      <w:lvlText w:val="o"/>
      <w:lvlJc w:val="left"/>
      <w:pPr>
        <w:ind w:left="1440" w:hanging="360"/>
      </w:pPr>
      <w:rPr>
        <w:rFonts w:ascii="Courier New" w:hAnsi="Courier New" w:cs="Courier New" w:hint="default"/>
      </w:rPr>
    </w:lvl>
    <w:lvl w:ilvl="2" w:tplc="1ECE12E4" w:tentative="1">
      <w:start w:val="1"/>
      <w:numFmt w:val="bullet"/>
      <w:lvlText w:val=""/>
      <w:lvlJc w:val="left"/>
      <w:pPr>
        <w:ind w:left="2160" w:hanging="360"/>
      </w:pPr>
      <w:rPr>
        <w:rFonts w:ascii="Wingdings" w:hAnsi="Wingdings" w:hint="default"/>
      </w:rPr>
    </w:lvl>
    <w:lvl w:ilvl="3" w:tplc="0B10B6C8" w:tentative="1">
      <w:start w:val="1"/>
      <w:numFmt w:val="bullet"/>
      <w:lvlText w:val=""/>
      <w:lvlJc w:val="left"/>
      <w:pPr>
        <w:ind w:left="2880" w:hanging="360"/>
      </w:pPr>
      <w:rPr>
        <w:rFonts w:ascii="Symbol" w:hAnsi="Symbol" w:hint="default"/>
      </w:rPr>
    </w:lvl>
    <w:lvl w:ilvl="4" w:tplc="BD4E08B4" w:tentative="1">
      <w:start w:val="1"/>
      <w:numFmt w:val="bullet"/>
      <w:lvlText w:val="o"/>
      <w:lvlJc w:val="left"/>
      <w:pPr>
        <w:ind w:left="3600" w:hanging="360"/>
      </w:pPr>
      <w:rPr>
        <w:rFonts w:ascii="Courier New" w:hAnsi="Courier New" w:cs="Courier New" w:hint="default"/>
      </w:rPr>
    </w:lvl>
    <w:lvl w:ilvl="5" w:tplc="39BC562A" w:tentative="1">
      <w:start w:val="1"/>
      <w:numFmt w:val="bullet"/>
      <w:lvlText w:val=""/>
      <w:lvlJc w:val="left"/>
      <w:pPr>
        <w:ind w:left="4320" w:hanging="360"/>
      </w:pPr>
      <w:rPr>
        <w:rFonts w:ascii="Wingdings" w:hAnsi="Wingdings" w:hint="default"/>
      </w:rPr>
    </w:lvl>
    <w:lvl w:ilvl="6" w:tplc="189C7B8E" w:tentative="1">
      <w:start w:val="1"/>
      <w:numFmt w:val="bullet"/>
      <w:lvlText w:val=""/>
      <w:lvlJc w:val="left"/>
      <w:pPr>
        <w:ind w:left="5040" w:hanging="360"/>
      </w:pPr>
      <w:rPr>
        <w:rFonts w:ascii="Symbol" w:hAnsi="Symbol" w:hint="default"/>
      </w:rPr>
    </w:lvl>
    <w:lvl w:ilvl="7" w:tplc="59904B62" w:tentative="1">
      <w:start w:val="1"/>
      <w:numFmt w:val="bullet"/>
      <w:lvlText w:val="o"/>
      <w:lvlJc w:val="left"/>
      <w:pPr>
        <w:ind w:left="5760" w:hanging="360"/>
      </w:pPr>
      <w:rPr>
        <w:rFonts w:ascii="Courier New" w:hAnsi="Courier New" w:cs="Courier New" w:hint="default"/>
      </w:rPr>
    </w:lvl>
    <w:lvl w:ilvl="8" w:tplc="71ECF526" w:tentative="1">
      <w:start w:val="1"/>
      <w:numFmt w:val="bullet"/>
      <w:lvlText w:val=""/>
      <w:lvlJc w:val="left"/>
      <w:pPr>
        <w:ind w:left="6480" w:hanging="360"/>
      </w:pPr>
      <w:rPr>
        <w:rFonts w:ascii="Wingdings" w:hAnsi="Wingdings" w:hint="default"/>
      </w:rPr>
    </w:lvl>
  </w:abstractNum>
  <w:abstractNum w:abstractNumId="19" w15:restartNumberingAfterBreak="0">
    <w:nsid w:val="148C622A"/>
    <w:multiLevelType w:val="hybridMultilevel"/>
    <w:tmpl w:val="72EA07D6"/>
    <w:lvl w:ilvl="0" w:tplc="9984E244">
      <w:start w:val="1"/>
      <w:numFmt w:val="decimal"/>
      <w:lvlText w:val="%1."/>
      <w:lvlJc w:val="left"/>
      <w:pPr>
        <w:ind w:left="720" w:hanging="360"/>
      </w:pPr>
      <w:rPr>
        <w:rFonts w:hint="default"/>
      </w:rPr>
    </w:lvl>
    <w:lvl w:ilvl="1" w:tplc="FB00C4CC" w:tentative="1">
      <w:start w:val="1"/>
      <w:numFmt w:val="lowerLetter"/>
      <w:lvlText w:val="%2."/>
      <w:lvlJc w:val="left"/>
      <w:pPr>
        <w:ind w:left="1440" w:hanging="360"/>
      </w:pPr>
    </w:lvl>
    <w:lvl w:ilvl="2" w:tplc="4C2CBE4A" w:tentative="1">
      <w:start w:val="1"/>
      <w:numFmt w:val="lowerRoman"/>
      <w:lvlText w:val="%3."/>
      <w:lvlJc w:val="right"/>
      <w:pPr>
        <w:ind w:left="2160" w:hanging="180"/>
      </w:pPr>
    </w:lvl>
    <w:lvl w:ilvl="3" w:tplc="D2103A6C" w:tentative="1">
      <w:start w:val="1"/>
      <w:numFmt w:val="decimal"/>
      <w:lvlText w:val="%4."/>
      <w:lvlJc w:val="left"/>
      <w:pPr>
        <w:ind w:left="2880" w:hanging="360"/>
      </w:pPr>
    </w:lvl>
    <w:lvl w:ilvl="4" w:tplc="BE10DFB2" w:tentative="1">
      <w:start w:val="1"/>
      <w:numFmt w:val="lowerLetter"/>
      <w:lvlText w:val="%5."/>
      <w:lvlJc w:val="left"/>
      <w:pPr>
        <w:ind w:left="3600" w:hanging="360"/>
      </w:pPr>
    </w:lvl>
    <w:lvl w:ilvl="5" w:tplc="6EE25590" w:tentative="1">
      <w:start w:val="1"/>
      <w:numFmt w:val="lowerRoman"/>
      <w:lvlText w:val="%6."/>
      <w:lvlJc w:val="right"/>
      <w:pPr>
        <w:ind w:left="4320" w:hanging="180"/>
      </w:pPr>
    </w:lvl>
    <w:lvl w:ilvl="6" w:tplc="E2F4604A" w:tentative="1">
      <w:start w:val="1"/>
      <w:numFmt w:val="decimal"/>
      <w:lvlText w:val="%7."/>
      <w:lvlJc w:val="left"/>
      <w:pPr>
        <w:ind w:left="5040" w:hanging="360"/>
      </w:pPr>
    </w:lvl>
    <w:lvl w:ilvl="7" w:tplc="54B65622" w:tentative="1">
      <w:start w:val="1"/>
      <w:numFmt w:val="lowerLetter"/>
      <w:lvlText w:val="%8."/>
      <w:lvlJc w:val="left"/>
      <w:pPr>
        <w:ind w:left="5760" w:hanging="360"/>
      </w:pPr>
    </w:lvl>
    <w:lvl w:ilvl="8" w:tplc="B258659A" w:tentative="1">
      <w:start w:val="1"/>
      <w:numFmt w:val="lowerRoman"/>
      <w:lvlText w:val="%9."/>
      <w:lvlJc w:val="right"/>
      <w:pPr>
        <w:ind w:left="6480" w:hanging="180"/>
      </w:pPr>
    </w:lvl>
  </w:abstractNum>
  <w:abstractNum w:abstractNumId="20" w15:restartNumberingAfterBreak="0">
    <w:nsid w:val="194EABD4"/>
    <w:multiLevelType w:val="hybridMultilevel"/>
    <w:tmpl w:val="FE408412"/>
    <w:lvl w:ilvl="0" w:tplc="91641E90">
      <w:start w:val="1"/>
      <w:numFmt w:val="bullet"/>
      <w:lvlText w:val=""/>
      <w:lvlJc w:val="left"/>
      <w:pPr>
        <w:ind w:left="720" w:hanging="360"/>
      </w:pPr>
      <w:rPr>
        <w:rFonts w:ascii="Symbol" w:hAnsi="Symbol" w:hint="default"/>
      </w:rPr>
    </w:lvl>
    <w:lvl w:ilvl="1" w:tplc="EBC81E4C">
      <w:start w:val="1"/>
      <w:numFmt w:val="bullet"/>
      <w:lvlText w:val="o"/>
      <w:lvlJc w:val="left"/>
      <w:pPr>
        <w:ind w:left="1440" w:hanging="360"/>
      </w:pPr>
      <w:rPr>
        <w:rFonts w:ascii="Courier New" w:hAnsi="Courier New" w:hint="default"/>
      </w:rPr>
    </w:lvl>
    <w:lvl w:ilvl="2" w:tplc="CE2E5724">
      <w:start w:val="1"/>
      <w:numFmt w:val="bullet"/>
      <w:lvlText w:val=""/>
      <w:lvlJc w:val="left"/>
      <w:pPr>
        <w:ind w:left="2160" w:hanging="360"/>
      </w:pPr>
      <w:rPr>
        <w:rFonts w:ascii="Wingdings" w:hAnsi="Wingdings" w:hint="default"/>
      </w:rPr>
    </w:lvl>
    <w:lvl w:ilvl="3" w:tplc="55F02FCC">
      <w:start w:val="1"/>
      <w:numFmt w:val="bullet"/>
      <w:lvlText w:val=""/>
      <w:lvlJc w:val="left"/>
      <w:pPr>
        <w:ind w:left="2880" w:hanging="360"/>
      </w:pPr>
      <w:rPr>
        <w:rFonts w:ascii="Symbol" w:hAnsi="Symbol" w:hint="default"/>
      </w:rPr>
    </w:lvl>
    <w:lvl w:ilvl="4" w:tplc="FCD05BFA">
      <w:start w:val="1"/>
      <w:numFmt w:val="bullet"/>
      <w:lvlText w:val="o"/>
      <w:lvlJc w:val="left"/>
      <w:pPr>
        <w:ind w:left="3600" w:hanging="360"/>
      </w:pPr>
      <w:rPr>
        <w:rFonts w:ascii="Courier New" w:hAnsi="Courier New" w:hint="default"/>
      </w:rPr>
    </w:lvl>
    <w:lvl w:ilvl="5" w:tplc="1242DD06">
      <w:start w:val="1"/>
      <w:numFmt w:val="bullet"/>
      <w:lvlText w:val=""/>
      <w:lvlJc w:val="left"/>
      <w:pPr>
        <w:ind w:left="4320" w:hanging="360"/>
      </w:pPr>
      <w:rPr>
        <w:rFonts w:ascii="Wingdings" w:hAnsi="Wingdings" w:hint="default"/>
      </w:rPr>
    </w:lvl>
    <w:lvl w:ilvl="6" w:tplc="CD6C33E4">
      <w:start w:val="1"/>
      <w:numFmt w:val="bullet"/>
      <w:lvlText w:val=""/>
      <w:lvlJc w:val="left"/>
      <w:pPr>
        <w:ind w:left="5040" w:hanging="360"/>
      </w:pPr>
      <w:rPr>
        <w:rFonts w:ascii="Symbol" w:hAnsi="Symbol" w:hint="default"/>
      </w:rPr>
    </w:lvl>
    <w:lvl w:ilvl="7" w:tplc="2E945ED2">
      <w:start w:val="1"/>
      <w:numFmt w:val="bullet"/>
      <w:lvlText w:val="o"/>
      <w:lvlJc w:val="left"/>
      <w:pPr>
        <w:ind w:left="5760" w:hanging="360"/>
      </w:pPr>
      <w:rPr>
        <w:rFonts w:ascii="Courier New" w:hAnsi="Courier New" w:hint="default"/>
      </w:rPr>
    </w:lvl>
    <w:lvl w:ilvl="8" w:tplc="0EC62B08">
      <w:start w:val="1"/>
      <w:numFmt w:val="bullet"/>
      <w:lvlText w:val=""/>
      <w:lvlJc w:val="left"/>
      <w:pPr>
        <w:ind w:left="6480" w:hanging="360"/>
      </w:pPr>
      <w:rPr>
        <w:rFonts w:ascii="Wingdings" w:hAnsi="Wingdings" w:hint="default"/>
      </w:rPr>
    </w:lvl>
  </w:abstractNum>
  <w:abstractNum w:abstractNumId="21" w15:restartNumberingAfterBreak="0">
    <w:nsid w:val="1A764869"/>
    <w:multiLevelType w:val="hybridMultilevel"/>
    <w:tmpl w:val="BB80C31C"/>
    <w:lvl w:ilvl="0" w:tplc="83E20242">
      <w:start w:val="1"/>
      <w:numFmt w:val="bullet"/>
      <w:lvlText w:val=""/>
      <w:lvlJc w:val="left"/>
      <w:pPr>
        <w:ind w:left="720" w:hanging="360"/>
      </w:pPr>
      <w:rPr>
        <w:rFonts w:ascii="Symbol" w:hAnsi="Symbol" w:hint="default"/>
      </w:rPr>
    </w:lvl>
    <w:lvl w:ilvl="1" w:tplc="0FB28FC0">
      <w:start w:val="1"/>
      <w:numFmt w:val="bullet"/>
      <w:lvlText w:val="o"/>
      <w:lvlJc w:val="left"/>
      <w:pPr>
        <w:ind w:left="1440" w:hanging="360"/>
      </w:pPr>
      <w:rPr>
        <w:rFonts w:ascii="Courier New" w:hAnsi="Courier New" w:hint="default"/>
      </w:rPr>
    </w:lvl>
    <w:lvl w:ilvl="2" w:tplc="44409FFE" w:tentative="1">
      <w:start w:val="1"/>
      <w:numFmt w:val="bullet"/>
      <w:lvlText w:val=""/>
      <w:lvlJc w:val="left"/>
      <w:pPr>
        <w:ind w:left="2160" w:hanging="360"/>
      </w:pPr>
      <w:rPr>
        <w:rFonts w:ascii="Wingdings" w:hAnsi="Wingdings" w:hint="default"/>
      </w:rPr>
    </w:lvl>
    <w:lvl w:ilvl="3" w:tplc="568E0094" w:tentative="1">
      <w:start w:val="1"/>
      <w:numFmt w:val="bullet"/>
      <w:lvlText w:val=""/>
      <w:lvlJc w:val="left"/>
      <w:pPr>
        <w:ind w:left="2880" w:hanging="360"/>
      </w:pPr>
      <w:rPr>
        <w:rFonts w:ascii="Symbol" w:hAnsi="Symbol" w:hint="default"/>
      </w:rPr>
    </w:lvl>
    <w:lvl w:ilvl="4" w:tplc="86CCCC8A" w:tentative="1">
      <w:start w:val="1"/>
      <w:numFmt w:val="bullet"/>
      <w:lvlText w:val="o"/>
      <w:lvlJc w:val="left"/>
      <w:pPr>
        <w:ind w:left="3600" w:hanging="360"/>
      </w:pPr>
      <w:rPr>
        <w:rFonts w:ascii="Courier New" w:hAnsi="Courier New" w:hint="default"/>
      </w:rPr>
    </w:lvl>
    <w:lvl w:ilvl="5" w:tplc="4CA0F882" w:tentative="1">
      <w:start w:val="1"/>
      <w:numFmt w:val="bullet"/>
      <w:lvlText w:val=""/>
      <w:lvlJc w:val="left"/>
      <w:pPr>
        <w:ind w:left="4320" w:hanging="360"/>
      </w:pPr>
      <w:rPr>
        <w:rFonts w:ascii="Wingdings" w:hAnsi="Wingdings" w:hint="default"/>
      </w:rPr>
    </w:lvl>
    <w:lvl w:ilvl="6" w:tplc="560EE3EC" w:tentative="1">
      <w:start w:val="1"/>
      <w:numFmt w:val="bullet"/>
      <w:lvlText w:val=""/>
      <w:lvlJc w:val="left"/>
      <w:pPr>
        <w:ind w:left="5040" w:hanging="360"/>
      </w:pPr>
      <w:rPr>
        <w:rFonts w:ascii="Symbol" w:hAnsi="Symbol" w:hint="default"/>
      </w:rPr>
    </w:lvl>
    <w:lvl w:ilvl="7" w:tplc="5C06D7CA" w:tentative="1">
      <w:start w:val="1"/>
      <w:numFmt w:val="bullet"/>
      <w:lvlText w:val="o"/>
      <w:lvlJc w:val="left"/>
      <w:pPr>
        <w:ind w:left="5760" w:hanging="360"/>
      </w:pPr>
      <w:rPr>
        <w:rFonts w:ascii="Courier New" w:hAnsi="Courier New" w:hint="default"/>
      </w:rPr>
    </w:lvl>
    <w:lvl w:ilvl="8" w:tplc="EF2860E8" w:tentative="1">
      <w:start w:val="1"/>
      <w:numFmt w:val="bullet"/>
      <w:lvlText w:val=""/>
      <w:lvlJc w:val="left"/>
      <w:pPr>
        <w:ind w:left="6480" w:hanging="360"/>
      </w:pPr>
      <w:rPr>
        <w:rFonts w:ascii="Wingdings" w:hAnsi="Wingdings" w:hint="default"/>
      </w:rPr>
    </w:lvl>
  </w:abstractNum>
  <w:abstractNum w:abstractNumId="22" w15:restartNumberingAfterBreak="0">
    <w:nsid w:val="1B4E2487"/>
    <w:multiLevelType w:val="hybridMultilevel"/>
    <w:tmpl w:val="2272F590"/>
    <w:lvl w:ilvl="0" w:tplc="21587900">
      <w:start w:val="1"/>
      <w:numFmt w:val="bullet"/>
      <w:lvlText w:val=""/>
      <w:lvlJc w:val="left"/>
      <w:pPr>
        <w:ind w:left="720" w:hanging="360"/>
      </w:pPr>
      <w:rPr>
        <w:rFonts w:ascii="Symbol" w:hAnsi="Symbol" w:hint="default"/>
      </w:rPr>
    </w:lvl>
    <w:lvl w:ilvl="1" w:tplc="544A2C76" w:tentative="1">
      <w:start w:val="1"/>
      <w:numFmt w:val="bullet"/>
      <w:lvlText w:val="o"/>
      <w:lvlJc w:val="left"/>
      <w:pPr>
        <w:ind w:left="1440" w:hanging="360"/>
      </w:pPr>
      <w:rPr>
        <w:rFonts w:ascii="Courier New" w:hAnsi="Courier New" w:cs="Courier New" w:hint="default"/>
      </w:rPr>
    </w:lvl>
    <w:lvl w:ilvl="2" w:tplc="0F967112" w:tentative="1">
      <w:start w:val="1"/>
      <w:numFmt w:val="bullet"/>
      <w:lvlText w:val=""/>
      <w:lvlJc w:val="left"/>
      <w:pPr>
        <w:ind w:left="2160" w:hanging="360"/>
      </w:pPr>
      <w:rPr>
        <w:rFonts w:ascii="Wingdings" w:hAnsi="Wingdings" w:hint="default"/>
      </w:rPr>
    </w:lvl>
    <w:lvl w:ilvl="3" w:tplc="4A7AA438" w:tentative="1">
      <w:start w:val="1"/>
      <w:numFmt w:val="bullet"/>
      <w:lvlText w:val=""/>
      <w:lvlJc w:val="left"/>
      <w:pPr>
        <w:ind w:left="2880" w:hanging="360"/>
      </w:pPr>
      <w:rPr>
        <w:rFonts w:ascii="Symbol" w:hAnsi="Symbol" w:hint="default"/>
      </w:rPr>
    </w:lvl>
    <w:lvl w:ilvl="4" w:tplc="A1DC1A94" w:tentative="1">
      <w:start w:val="1"/>
      <w:numFmt w:val="bullet"/>
      <w:lvlText w:val="o"/>
      <w:lvlJc w:val="left"/>
      <w:pPr>
        <w:ind w:left="3600" w:hanging="360"/>
      </w:pPr>
      <w:rPr>
        <w:rFonts w:ascii="Courier New" w:hAnsi="Courier New" w:cs="Courier New" w:hint="default"/>
      </w:rPr>
    </w:lvl>
    <w:lvl w:ilvl="5" w:tplc="0D746470" w:tentative="1">
      <w:start w:val="1"/>
      <w:numFmt w:val="bullet"/>
      <w:lvlText w:val=""/>
      <w:lvlJc w:val="left"/>
      <w:pPr>
        <w:ind w:left="4320" w:hanging="360"/>
      </w:pPr>
      <w:rPr>
        <w:rFonts w:ascii="Wingdings" w:hAnsi="Wingdings" w:hint="default"/>
      </w:rPr>
    </w:lvl>
    <w:lvl w:ilvl="6" w:tplc="B0B6ADC4" w:tentative="1">
      <w:start w:val="1"/>
      <w:numFmt w:val="bullet"/>
      <w:lvlText w:val=""/>
      <w:lvlJc w:val="left"/>
      <w:pPr>
        <w:ind w:left="5040" w:hanging="360"/>
      </w:pPr>
      <w:rPr>
        <w:rFonts w:ascii="Symbol" w:hAnsi="Symbol" w:hint="default"/>
      </w:rPr>
    </w:lvl>
    <w:lvl w:ilvl="7" w:tplc="DF44F76A" w:tentative="1">
      <w:start w:val="1"/>
      <w:numFmt w:val="bullet"/>
      <w:lvlText w:val="o"/>
      <w:lvlJc w:val="left"/>
      <w:pPr>
        <w:ind w:left="5760" w:hanging="360"/>
      </w:pPr>
      <w:rPr>
        <w:rFonts w:ascii="Courier New" w:hAnsi="Courier New" w:cs="Courier New" w:hint="default"/>
      </w:rPr>
    </w:lvl>
    <w:lvl w:ilvl="8" w:tplc="34587D90" w:tentative="1">
      <w:start w:val="1"/>
      <w:numFmt w:val="bullet"/>
      <w:lvlText w:val=""/>
      <w:lvlJc w:val="left"/>
      <w:pPr>
        <w:ind w:left="6480" w:hanging="360"/>
      </w:pPr>
      <w:rPr>
        <w:rFonts w:ascii="Wingdings" w:hAnsi="Wingdings" w:hint="default"/>
      </w:rPr>
    </w:lvl>
  </w:abstractNum>
  <w:abstractNum w:abstractNumId="23" w15:restartNumberingAfterBreak="0">
    <w:nsid w:val="1E607565"/>
    <w:multiLevelType w:val="hybridMultilevel"/>
    <w:tmpl w:val="FCB0A664"/>
    <w:lvl w:ilvl="0" w:tplc="EBD4E994">
      <w:start w:val="1"/>
      <w:numFmt w:val="bullet"/>
      <w:lvlText w:val=""/>
      <w:lvlJc w:val="left"/>
      <w:pPr>
        <w:ind w:left="720" w:hanging="360"/>
      </w:pPr>
      <w:rPr>
        <w:rFonts w:ascii="Symbol" w:hAnsi="Symbol" w:hint="default"/>
      </w:rPr>
    </w:lvl>
    <w:lvl w:ilvl="1" w:tplc="76C61B3A" w:tentative="1">
      <w:start w:val="1"/>
      <w:numFmt w:val="bullet"/>
      <w:lvlText w:val="o"/>
      <w:lvlJc w:val="left"/>
      <w:pPr>
        <w:ind w:left="1440" w:hanging="360"/>
      </w:pPr>
      <w:rPr>
        <w:rFonts w:ascii="Courier New" w:hAnsi="Courier New" w:cs="Courier New" w:hint="default"/>
      </w:rPr>
    </w:lvl>
    <w:lvl w:ilvl="2" w:tplc="CA14ED6A" w:tentative="1">
      <w:start w:val="1"/>
      <w:numFmt w:val="bullet"/>
      <w:lvlText w:val=""/>
      <w:lvlJc w:val="left"/>
      <w:pPr>
        <w:ind w:left="2160" w:hanging="360"/>
      </w:pPr>
      <w:rPr>
        <w:rFonts w:ascii="Wingdings" w:hAnsi="Wingdings" w:hint="default"/>
      </w:rPr>
    </w:lvl>
    <w:lvl w:ilvl="3" w:tplc="7BB8CB0C" w:tentative="1">
      <w:start w:val="1"/>
      <w:numFmt w:val="bullet"/>
      <w:lvlText w:val=""/>
      <w:lvlJc w:val="left"/>
      <w:pPr>
        <w:ind w:left="2880" w:hanging="360"/>
      </w:pPr>
      <w:rPr>
        <w:rFonts w:ascii="Symbol" w:hAnsi="Symbol" w:hint="default"/>
      </w:rPr>
    </w:lvl>
    <w:lvl w:ilvl="4" w:tplc="00E49C48" w:tentative="1">
      <w:start w:val="1"/>
      <w:numFmt w:val="bullet"/>
      <w:lvlText w:val="o"/>
      <w:lvlJc w:val="left"/>
      <w:pPr>
        <w:ind w:left="3600" w:hanging="360"/>
      </w:pPr>
      <w:rPr>
        <w:rFonts w:ascii="Courier New" w:hAnsi="Courier New" w:cs="Courier New" w:hint="default"/>
      </w:rPr>
    </w:lvl>
    <w:lvl w:ilvl="5" w:tplc="22EAB8AC" w:tentative="1">
      <w:start w:val="1"/>
      <w:numFmt w:val="bullet"/>
      <w:lvlText w:val=""/>
      <w:lvlJc w:val="left"/>
      <w:pPr>
        <w:ind w:left="4320" w:hanging="360"/>
      </w:pPr>
      <w:rPr>
        <w:rFonts w:ascii="Wingdings" w:hAnsi="Wingdings" w:hint="default"/>
      </w:rPr>
    </w:lvl>
    <w:lvl w:ilvl="6" w:tplc="27E019C8" w:tentative="1">
      <w:start w:val="1"/>
      <w:numFmt w:val="bullet"/>
      <w:lvlText w:val=""/>
      <w:lvlJc w:val="left"/>
      <w:pPr>
        <w:ind w:left="5040" w:hanging="360"/>
      </w:pPr>
      <w:rPr>
        <w:rFonts w:ascii="Symbol" w:hAnsi="Symbol" w:hint="default"/>
      </w:rPr>
    </w:lvl>
    <w:lvl w:ilvl="7" w:tplc="61E030CE" w:tentative="1">
      <w:start w:val="1"/>
      <w:numFmt w:val="bullet"/>
      <w:lvlText w:val="o"/>
      <w:lvlJc w:val="left"/>
      <w:pPr>
        <w:ind w:left="5760" w:hanging="360"/>
      </w:pPr>
      <w:rPr>
        <w:rFonts w:ascii="Courier New" w:hAnsi="Courier New" w:cs="Courier New" w:hint="default"/>
      </w:rPr>
    </w:lvl>
    <w:lvl w:ilvl="8" w:tplc="DD70A3CE" w:tentative="1">
      <w:start w:val="1"/>
      <w:numFmt w:val="bullet"/>
      <w:lvlText w:val=""/>
      <w:lvlJc w:val="left"/>
      <w:pPr>
        <w:ind w:left="6480" w:hanging="360"/>
      </w:pPr>
      <w:rPr>
        <w:rFonts w:ascii="Wingdings" w:hAnsi="Wingdings" w:hint="default"/>
      </w:rPr>
    </w:lvl>
  </w:abstractNum>
  <w:abstractNum w:abstractNumId="24" w15:restartNumberingAfterBreak="0">
    <w:nsid w:val="1E7A7030"/>
    <w:multiLevelType w:val="hybridMultilevel"/>
    <w:tmpl w:val="6A50E306"/>
    <w:lvl w:ilvl="0" w:tplc="4C6E755A">
      <w:start w:val="1"/>
      <w:numFmt w:val="bullet"/>
      <w:lvlText w:val="•"/>
      <w:lvlJc w:val="left"/>
      <w:pPr>
        <w:tabs>
          <w:tab w:val="num" w:pos="720"/>
        </w:tabs>
        <w:ind w:left="720" w:hanging="360"/>
      </w:pPr>
      <w:rPr>
        <w:rFonts w:ascii="Arial" w:hAnsi="Arial" w:hint="default"/>
      </w:rPr>
    </w:lvl>
    <w:lvl w:ilvl="1" w:tplc="A1C0C454" w:tentative="1">
      <w:start w:val="1"/>
      <w:numFmt w:val="bullet"/>
      <w:lvlText w:val="•"/>
      <w:lvlJc w:val="left"/>
      <w:pPr>
        <w:tabs>
          <w:tab w:val="num" w:pos="1440"/>
        </w:tabs>
        <w:ind w:left="1440" w:hanging="360"/>
      </w:pPr>
      <w:rPr>
        <w:rFonts w:ascii="Arial" w:hAnsi="Arial" w:hint="default"/>
      </w:rPr>
    </w:lvl>
    <w:lvl w:ilvl="2" w:tplc="6108043A" w:tentative="1">
      <w:start w:val="1"/>
      <w:numFmt w:val="bullet"/>
      <w:lvlText w:val="•"/>
      <w:lvlJc w:val="left"/>
      <w:pPr>
        <w:tabs>
          <w:tab w:val="num" w:pos="2160"/>
        </w:tabs>
        <w:ind w:left="2160" w:hanging="360"/>
      </w:pPr>
      <w:rPr>
        <w:rFonts w:ascii="Arial" w:hAnsi="Arial" w:hint="default"/>
      </w:rPr>
    </w:lvl>
    <w:lvl w:ilvl="3" w:tplc="93908EAE" w:tentative="1">
      <w:start w:val="1"/>
      <w:numFmt w:val="bullet"/>
      <w:lvlText w:val="•"/>
      <w:lvlJc w:val="left"/>
      <w:pPr>
        <w:tabs>
          <w:tab w:val="num" w:pos="2880"/>
        </w:tabs>
        <w:ind w:left="2880" w:hanging="360"/>
      </w:pPr>
      <w:rPr>
        <w:rFonts w:ascii="Arial" w:hAnsi="Arial" w:hint="default"/>
      </w:rPr>
    </w:lvl>
    <w:lvl w:ilvl="4" w:tplc="1B32AD58" w:tentative="1">
      <w:start w:val="1"/>
      <w:numFmt w:val="bullet"/>
      <w:lvlText w:val="•"/>
      <w:lvlJc w:val="left"/>
      <w:pPr>
        <w:tabs>
          <w:tab w:val="num" w:pos="3600"/>
        </w:tabs>
        <w:ind w:left="3600" w:hanging="360"/>
      </w:pPr>
      <w:rPr>
        <w:rFonts w:ascii="Arial" w:hAnsi="Arial" w:hint="default"/>
      </w:rPr>
    </w:lvl>
    <w:lvl w:ilvl="5" w:tplc="7B74974E" w:tentative="1">
      <w:start w:val="1"/>
      <w:numFmt w:val="bullet"/>
      <w:lvlText w:val="•"/>
      <w:lvlJc w:val="left"/>
      <w:pPr>
        <w:tabs>
          <w:tab w:val="num" w:pos="4320"/>
        </w:tabs>
        <w:ind w:left="4320" w:hanging="360"/>
      </w:pPr>
      <w:rPr>
        <w:rFonts w:ascii="Arial" w:hAnsi="Arial" w:hint="default"/>
      </w:rPr>
    </w:lvl>
    <w:lvl w:ilvl="6" w:tplc="1EF4C09E" w:tentative="1">
      <w:start w:val="1"/>
      <w:numFmt w:val="bullet"/>
      <w:lvlText w:val="•"/>
      <w:lvlJc w:val="left"/>
      <w:pPr>
        <w:tabs>
          <w:tab w:val="num" w:pos="5040"/>
        </w:tabs>
        <w:ind w:left="5040" w:hanging="360"/>
      </w:pPr>
      <w:rPr>
        <w:rFonts w:ascii="Arial" w:hAnsi="Arial" w:hint="default"/>
      </w:rPr>
    </w:lvl>
    <w:lvl w:ilvl="7" w:tplc="0D1EABBC" w:tentative="1">
      <w:start w:val="1"/>
      <w:numFmt w:val="bullet"/>
      <w:lvlText w:val="•"/>
      <w:lvlJc w:val="left"/>
      <w:pPr>
        <w:tabs>
          <w:tab w:val="num" w:pos="5760"/>
        </w:tabs>
        <w:ind w:left="5760" w:hanging="360"/>
      </w:pPr>
      <w:rPr>
        <w:rFonts w:ascii="Arial" w:hAnsi="Arial" w:hint="default"/>
      </w:rPr>
    </w:lvl>
    <w:lvl w:ilvl="8" w:tplc="FD8C7A3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0287730"/>
    <w:multiLevelType w:val="hybridMultilevel"/>
    <w:tmpl w:val="763413F4"/>
    <w:lvl w:ilvl="0" w:tplc="AC4416C4">
      <w:start w:val="1"/>
      <w:numFmt w:val="bullet"/>
      <w:lvlText w:val=""/>
      <w:lvlJc w:val="left"/>
      <w:pPr>
        <w:ind w:left="720" w:hanging="360"/>
      </w:pPr>
      <w:rPr>
        <w:rFonts w:ascii="Symbol" w:hAnsi="Symbol" w:hint="default"/>
      </w:rPr>
    </w:lvl>
    <w:lvl w:ilvl="1" w:tplc="AFF83FC4">
      <w:start w:val="1"/>
      <w:numFmt w:val="bullet"/>
      <w:lvlText w:val="o"/>
      <w:lvlJc w:val="left"/>
      <w:pPr>
        <w:ind w:left="1440" w:hanging="360"/>
      </w:pPr>
      <w:rPr>
        <w:rFonts w:ascii="Courier New" w:hAnsi="Courier New" w:hint="default"/>
      </w:rPr>
    </w:lvl>
    <w:lvl w:ilvl="2" w:tplc="C2385544">
      <w:start w:val="1"/>
      <w:numFmt w:val="bullet"/>
      <w:lvlText w:val=""/>
      <w:lvlJc w:val="left"/>
      <w:pPr>
        <w:ind w:left="2160" w:hanging="360"/>
      </w:pPr>
      <w:rPr>
        <w:rFonts w:ascii="Wingdings" w:hAnsi="Wingdings" w:hint="default"/>
      </w:rPr>
    </w:lvl>
    <w:lvl w:ilvl="3" w:tplc="95823E3E">
      <w:start w:val="1"/>
      <w:numFmt w:val="bullet"/>
      <w:lvlText w:val=""/>
      <w:lvlJc w:val="left"/>
      <w:pPr>
        <w:ind w:left="2880" w:hanging="360"/>
      </w:pPr>
      <w:rPr>
        <w:rFonts w:ascii="Symbol" w:hAnsi="Symbol" w:hint="default"/>
      </w:rPr>
    </w:lvl>
    <w:lvl w:ilvl="4" w:tplc="3B3CF9A8">
      <w:start w:val="1"/>
      <w:numFmt w:val="bullet"/>
      <w:lvlText w:val="o"/>
      <w:lvlJc w:val="left"/>
      <w:pPr>
        <w:ind w:left="3600" w:hanging="360"/>
      </w:pPr>
      <w:rPr>
        <w:rFonts w:ascii="Courier New" w:hAnsi="Courier New" w:hint="default"/>
      </w:rPr>
    </w:lvl>
    <w:lvl w:ilvl="5" w:tplc="62E2F634">
      <w:start w:val="1"/>
      <w:numFmt w:val="bullet"/>
      <w:lvlText w:val=""/>
      <w:lvlJc w:val="left"/>
      <w:pPr>
        <w:ind w:left="4320" w:hanging="360"/>
      </w:pPr>
      <w:rPr>
        <w:rFonts w:ascii="Wingdings" w:hAnsi="Wingdings" w:hint="default"/>
      </w:rPr>
    </w:lvl>
    <w:lvl w:ilvl="6" w:tplc="B0D0B182">
      <w:start w:val="1"/>
      <w:numFmt w:val="bullet"/>
      <w:lvlText w:val=""/>
      <w:lvlJc w:val="left"/>
      <w:pPr>
        <w:ind w:left="5040" w:hanging="360"/>
      </w:pPr>
      <w:rPr>
        <w:rFonts w:ascii="Symbol" w:hAnsi="Symbol" w:hint="default"/>
      </w:rPr>
    </w:lvl>
    <w:lvl w:ilvl="7" w:tplc="49BAB9D4">
      <w:start w:val="1"/>
      <w:numFmt w:val="bullet"/>
      <w:lvlText w:val="o"/>
      <w:lvlJc w:val="left"/>
      <w:pPr>
        <w:ind w:left="5760" w:hanging="360"/>
      </w:pPr>
      <w:rPr>
        <w:rFonts w:ascii="Courier New" w:hAnsi="Courier New" w:hint="default"/>
      </w:rPr>
    </w:lvl>
    <w:lvl w:ilvl="8" w:tplc="797648B6">
      <w:start w:val="1"/>
      <w:numFmt w:val="bullet"/>
      <w:lvlText w:val=""/>
      <w:lvlJc w:val="left"/>
      <w:pPr>
        <w:ind w:left="6480" w:hanging="360"/>
      </w:pPr>
      <w:rPr>
        <w:rFonts w:ascii="Wingdings" w:hAnsi="Wingdings" w:hint="default"/>
      </w:rPr>
    </w:lvl>
  </w:abstractNum>
  <w:abstractNum w:abstractNumId="26" w15:restartNumberingAfterBreak="0">
    <w:nsid w:val="231635F2"/>
    <w:multiLevelType w:val="hybridMultilevel"/>
    <w:tmpl w:val="84948DD0"/>
    <w:lvl w:ilvl="0" w:tplc="7578FB96">
      <w:start w:val="1"/>
      <w:numFmt w:val="decimal"/>
      <w:lvlText w:val="%1."/>
      <w:lvlJc w:val="left"/>
      <w:pPr>
        <w:ind w:left="1004" w:hanging="360"/>
      </w:pPr>
      <w:rPr>
        <w:rFonts w:ascii="Calibri" w:hAnsi="Calibri" w:hint="default"/>
      </w:rPr>
    </w:lvl>
    <w:lvl w:ilvl="1" w:tplc="53125124" w:tentative="1">
      <w:start w:val="1"/>
      <w:numFmt w:val="lowerLetter"/>
      <w:lvlText w:val="%2."/>
      <w:lvlJc w:val="left"/>
      <w:pPr>
        <w:ind w:left="1440" w:hanging="360"/>
      </w:pPr>
    </w:lvl>
    <w:lvl w:ilvl="2" w:tplc="3E1AD3CC" w:tentative="1">
      <w:start w:val="1"/>
      <w:numFmt w:val="lowerRoman"/>
      <w:lvlText w:val="%3."/>
      <w:lvlJc w:val="right"/>
      <w:pPr>
        <w:ind w:left="2160" w:hanging="180"/>
      </w:pPr>
    </w:lvl>
    <w:lvl w:ilvl="3" w:tplc="D1FEA96C" w:tentative="1">
      <w:start w:val="1"/>
      <w:numFmt w:val="decimal"/>
      <w:lvlText w:val="%4."/>
      <w:lvlJc w:val="left"/>
      <w:pPr>
        <w:ind w:left="2880" w:hanging="360"/>
      </w:pPr>
    </w:lvl>
    <w:lvl w:ilvl="4" w:tplc="0B5AF3D8" w:tentative="1">
      <w:start w:val="1"/>
      <w:numFmt w:val="lowerLetter"/>
      <w:lvlText w:val="%5."/>
      <w:lvlJc w:val="left"/>
      <w:pPr>
        <w:ind w:left="3600" w:hanging="360"/>
      </w:pPr>
    </w:lvl>
    <w:lvl w:ilvl="5" w:tplc="501A5F7C" w:tentative="1">
      <w:start w:val="1"/>
      <w:numFmt w:val="lowerRoman"/>
      <w:lvlText w:val="%6."/>
      <w:lvlJc w:val="right"/>
      <w:pPr>
        <w:ind w:left="4320" w:hanging="180"/>
      </w:pPr>
    </w:lvl>
    <w:lvl w:ilvl="6" w:tplc="6ACA27CE" w:tentative="1">
      <w:start w:val="1"/>
      <w:numFmt w:val="decimal"/>
      <w:lvlText w:val="%7."/>
      <w:lvlJc w:val="left"/>
      <w:pPr>
        <w:ind w:left="5040" w:hanging="360"/>
      </w:pPr>
    </w:lvl>
    <w:lvl w:ilvl="7" w:tplc="7C4E5542" w:tentative="1">
      <w:start w:val="1"/>
      <w:numFmt w:val="lowerLetter"/>
      <w:lvlText w:val="%8."/>
      <w:lvlJc w:val="left"/>
      <w:pPr>
        <w:ind w:left="5760" w:hanging="360"/>
      </w:pPr>
    </w:lvl>
    <w:lvl w:ilvl="8" w:tplc="47B6A8F6" w:tentative="1">
      <w:start w:val="1"/>
      <w:numFmt w:val="lowerRoman"/>
      <w:lvlText w:val="%9."/>
      <w:lvlJc w:val="right"/>
      <w:pPr>
        <w:ind w:left="6480" w:hanging="180"/>
      </w:pPr>
    </w:lvl>
  </w:abstractNum>
  <w:abstractNum w:abstractNumId="27" w15:restartNumberingAfterBreak="0">
    <w:nsid w:val="23BD3003"/>
    <w:multiLevelType w:val="hybridMultilevel"/>
    <w:tmpl w:val="A59617C2"/>
    <w:lvl w:ilvl="0" w:tplc="F2DEBBE8">
      <w:start w:val="1"/>
      <w:numFmt w:val="bullet"/>
      <w:lvlText w:val=""/>
      <w:lvlJc w:val="left"/>
      <w:pPr>
        <w:ind w:left="720" w:hanging="360"/>
      </w:pPr>
      <w:rPr>
        <w:rFonts w:ascii="Symbol" w:hAnsi="Symbol" w:hint="default"/>
      </w:rPr>
    </w:lvl>
    <w:lvl w:ilvl="1" w:tplc="35D830D0">
      <w:start w:val="1"/>
      <w:numFmt w:val="bullet"/>
      <w:lvlText w:val="o"/>
      <w:lvlJc w:val="left"/>
      <w:pPr>
        <w:ind w:left="1440" w:hanging="360"/>
      </w:pPr>
      <w:rPr>
        <w:rFonts w:ascii="Courier New" w:hAnsi="Courier New" w:hint="default"/>
      </w:rPr>
    </w:lvl>
    <w:lvl w:ilvl="2" w:tplc="E4644CCC">
      <w:start w:val="1"/>
      <w:numFmt w:val="bullet"/>
      <w:lvlText w:val=""/>
      <w:lvlJc w:val="left"/>
      <w:pPr>
        <w:ind w:left="2160" w:hanging="360"/>
      </w:pPr>
      <w:rPr>
        <w:rFonts w:ascii="Wingdings" w:hAnsi="Wingdings" w:hint="default"/>
      </w:rPr>
    </w:lvl>
    <w:lvl w:ilvl="3" w:tplc="8FDEB7D8">
      <w:start w:val="1"/>
      <w:numFmt w:val="bullet"/>
      <w:lvlText w:val=""/>
      <w:lvlJc w:val="left"/>
      <w:pPr>
        <w:ind w:left="2880" w:hanging="360"/>
      </w:pPr>
      <w:rPr>
        <w:rFonts w:ascii="Symbol" w:hAnsi="Symbol" w:hint="default"/>
      </w:rPr>
    </w:lvl>
    <w:lvl w:ilvl="4" w:tplc="891A1384">
      <w:start w:val="1"/>
      <w:numFmt w:val="bullet"/>
      <w:lvlText w:val="o"/>
      <w:lvlJc w:val="left"/>
      <w:pPr>
        <w:ind w:left="3600" w:hanging="360"/>
      </w:pPr>
      <w:rPr>
        <w:rFonts w:ascii="Courier New" w:hAnsi="Courier New" w:hint="default"/>
      </w:rPr>
    </w:lvl>
    <w:lvl w:ilvl="5" w:tplc="EF427C22">
      <w:start w:val="1"/>
      <w:numFmt w:val="bullet"/>
      <w:lvlText w:val=""/>
      <w:lvlJc w:val="left"/>
      <w:pPr>
        <w:ind w:left="4320" w:hanging="360"/>
      </w:pPr>
      <w:rPr>
        <w:rFonts w:ascii="Wingdings" w:hAnsi="Wingdings" w:hint="default"/>
      </w:rPr>
    </w:lvl>
    <w:lvl w:ilvl="6" w:tplc="B9F219A6">
      <w:start w:val="1"/>
      <w:numFmt w:val="bullet"/>
      <w:lvlText w:val=""/>
      <w:lvlJc w:val="left"/>
      <w:pPr>
        <w:ind w:left="5040" w:hanging="360"/>
      </w:pPr>
      <w:rPr>
        <w:rFonts w:ascii="Symbol" w:hAnsi="Symbol" w:hint="default"/>
      </w:rPr>
    </w:lvl>
    <w:lvl w:ilvl="7" w:tplc="6E66CB20">
      <w:start w:val="1"/>
      <w:numFmt w:val="bullet"/>
      <w:lvlText w:val="o"/>
      <w:lvlJc w:val="left"/>
      <w:pPr>
        <w:ind w:left="5760" w:hanging="360"/>
      </w:pPr>
      <w:rPr>
        <w:rFonts w:ascii="Courier New" w:hAnsi="Courier New" w:hint="default"/>
      </w:rPr>
    </w:lvl>
    <w:lvl w:ilvl="8" w:tplc="3542A8DC">
      <w:start w:val="1"/>
      <w:numFmt w:val="bullet"/>
      <w:lvlText w:val=""/>
      <w:lvlJc w:val="left"/>
      <w:pPr>
        <w:ind w:left="6480" w:hanging="360"/>
      </w:pPr>
      <w:rPr>
        <w:rFonts w:ascii="Wingdings" w:hAnsi="Wingdings" w:hint="default"/>
      </w:rPr>
    </w:lvl>
  </w:abstractNum>
  <w:abstractNum w:abstractNumId="28" w15:restartNumberingAfterBreak="0">
    <w:nsid w:val="2429768B"/>
    <w:multiLevelType w:val="hybridMultilevel"/>
    <w:tmpl w:val="F114385C"/>
    <w:lvl w:ilvl="0" w:tplc="4448E2D6">
      <w:start w:val="1"/>
      <w:numFmt w:val="bullet"/>
      <w:lvlText w:val=""/>
      <w:lvlJc w:val="left"/>
      <w:pPr>
        <w:ind w:left="720" w:hanging="360"/>
      </w:pPr>
      <w:rPr>
        <w:rFonts w:ascii="Symbol" w:hAnsi="Symbol" w:hint="default"/>
      </w:rPr>
    </w:lvl>
    <w:lvl w:ilvl="1" w:tplc="ED36C432" w:tentative="1">
      <w:start w:val="1"/>
      <w:numFmt w:val="bullet"/>
      <w:lvlText w:val="o"/>
      <w:lvlJc w:val="left"/>
      <w:pPr>
        <w:ind w:left="1440" w:hanging="360"/>
      </w:pPr>
      <w:rPr>
        <w:rFonts w:ascii="Courier New" w:hAnsi="Courier New" w:cs="Courier New" w:hint="default"/>
      </w:rPr>
    </w:lvl>
    <w:lvl w:ilvl="2" w:tplc="6CF8DCEE" w:tentative="1">
      <w:start w:val="1"/>
      <w:numFmt w:val="bullet"/>
      <w:lvlText w:val=""/>
      <w:lvlJc w:val="left"/>
      <w:pPr>
        <w:ind w:left="2160" w:hanging="360"/>
      </w:pPr>
      <w:rPr>
        <w:rFonts w:ascii="Wingdings" w:hAnsi="Wingdings" w:hint="default"/>
      </w:rPr>
    </w:lvl>
    <w:lvl w:ilvl="3" w:tplc="4B2676EC" w:tentative="1">
      <w:start w:val="1"/>
      <w:numFmt w:val="bullet"/>
      <w:lvlText w:val=""/>
      <w:lvlJc w:val="left"/>
      <w:pPr>
        <w:ind w:left="2880" w:hanging="360"/>
      </w:pPr>
      <w:rPr>
        <w:rFonts w:ascii="Symbol" w:hAnsi="Symbol" w:hint="default"/>
      </w:rPr>
    </w:lvl>
    <w:lvl w:ilvl="4" w:tplc="990877C2" w:tentative="1">
      <w:start w:val="1"/>
      <w:numFmt w:val="bullet"/>
      <w:lvlText w:val="o"/>
      <w:lvlJc w:val="left"/>
      <w:pPr>
        <w:ind w:left="3600" w:hanging="360"/>
      </w:pPr>
      <w:rPr>
        <w:rFonts w:ascii="Courier New" w:hAnsi="Courier New" w:cs="Courier New" w:hint="default"/>
      </w:rPr>
    </w:lvl>
    <w:lvl w:ilvl="5" w:tplc="B7C8E566" w:tentative="1">
      <w:start w:val="1"/>
      <w:numFmt w:val="bullet"/>
      <w:lvlText w:val=""/>
      <w:lvlJc w:val="left"/>
      <w:pPr>
        <w:ind w:left="4320" w:hanging="360"/>
      </w:pPr>
      <w:rPr>
        <w:rFonts w:ascii="Wingdings" w:hAnsi="Wingdings" w:hint="default"/>
      </w:rPr>
    </w:lvl>
    <w:lvl w:ilvl="6" w:tplc="005C2A84" w:tentative="1">
      <w:start w:val="1"/>
      <w:numFmt w:val="bullet"/>
      <w:lvlText w:val=""/>
      <w:lvlJc w:val="left"/>
      <w:pPr>
        <w:ind w:left="5040" w:hanging="360"/>
      </w:pPr>
      <w:rPr>
        <w:rFonts w:ascii="Symbol" w:hAnsi="Symbol" w:hint="default"/>
      </w:rPr>
    </w:lvl>
    <w:lvl w:ilvl="7" w:tplc="4FA844E6" w:tentative="1">
      <w:start w:val="1"/>
      <w:numFmt w:val="bullet"/>
      <w:lvlText w:val="o"/>
      <w:lvlJc w:val="left"/>
      <w:pPr>
        <w:ind w:left="5760" w:hanging="360"/>
      </w:pPr>
      <w:rPr>
        <w:rFonts w:ascii="Courier New" w:hAnsi="Courier New" w:cs="Courier New" w:hint="default"/>
      </w:rPr>
    </w:lvl>
    <w:lvl w:ilvl="8" w:tplc="A8F2BA34" w:tentative="1">
      <w:start w:val="1"/>
      <w:numFmt w:val="bullet"/>
      <w:lvlText w:val=""/>
      <w:lvlJc w:val="left"/>
      <w:pPr>
        <w:ind w:left="6480" w:hanging="360"/>
      </w:pPr>
      <w:rPr>
        <w:rFonts w:ascii="Wingdings" w:hAnsi="Wingdings" w:hint="default"/>
      </w:rPr>
    </w:lvl>
  </w:abstractNum>
  <w:abstractNum w:abstractNumId="29" w15:restartNumberingAfterBreak="0">
    <w:nsid w:val="24A03A73"/>
    <w:multiLevelType w:val="hybridMultilevel"/>
    <w:tmpl w:val="10943B3C"/>
    <w:lvl w:ilvl="0" w:tplc="C38EB44E">
      <w:start w:val="1"/>
      <w:numFmt w:val="decimal"/>
      <w:lvlText w:val="%1."/>
      <w:lvlJc w:val="left"/>
      <w:pPr>
        <w:ind w:left="785" w:hanging="360"/>
      </w:pPr>
    </w:lvl>
    <w:lvl w:ilvl="1" w:tplc="B4221488" w:tentative="1">
      <w:start w:val="1"/>
      <w:numFmt w:val="lowerLetter"/>
      <w:lvlText w:val="%2."/>
      <w:lvlJc w:val="left"/>
      <w:pPr>
        <w:ind w:left="1506" w:hanging="360"/>
      </w:pPr>
    </w:lvl>
    <w:lvl w:ilvl="2" w:tplc="05004344" w:tentative="1">
      <w:start w:val="1"/>
      <w:numFmt w:val="lowerRoman"/>
      <w:lvlText w:val="%3."/>
      <w:lvlJc w:val="right"/>
      <w:pPr>
        <w:ind w:left="2226" w:hanging="180"/>
      </w:pPr>
    </w:lvl>
    <w:lvl w:ilvl="3" w:tplc="DA70838C" w:tentative="1">
      <w:start w:val="1"/>
      <w:numFmt w:val="decimal"/>
      <w:lvlText w:val="%4."/>
      <w:lvlJc w:val="left"/>
      <w:pPr>
        <w:ind w:left="2946" w:hanging="360"/>
      </w:pPr>
    </w:lvl>
    <w:lvl w:ilvl="4" w:tplc="FD229CF8" w:tentative="1">
      <w:start w:val="1"/>
      <w:numFmt w:val="lowerLetter"/>
      <w:lvlText w:val="%5."/>
      <w:lvlJc w:val="left"/>
      <w:pPr>
        <w:ind w:left="3666" w:hanging="360"/>
      </w:pPr>
    </w:lvl>
    <w:lvl w:ilvl="5" w:tplc="42484242" w:tentative="1">
      <w:start w:val="1"/>
      <w:numFmt w:val="lowerRoman"/>
      <w:lvlText w:val="%6."/>
      <w:lvlJc w:val="right"/>
      <w:pPr>
        <w:ind w:left="4386" w:hanging="180"/>
      </w:pPr>
    </w:lvl>
    <w:lvl w:ilvl="6" w:tplc="5B3C8532" w:tentative="1">
      <w:start w:val="1"/>
      <w:numFmt w:val="decimal"/>
      <w:lvlText w:val="%7."/>
      <w:lvlJc w:val="left"/>
      <w:pPr>
        <w:ind w:left="5106" w:hanging="360"/>
      </w:pPr>
    </w:lvl>
    <w:lvl w:ilvl="7" w:tplc="78CEDA62" w:tentative="1">
      <w:start w:val="1"/>
      <w:numFmt w:val="lowerLetter"/>
      <w:lvlText w:val="%8."/>
      <w:lvlJc w:val="left"/>
      <w:pPr>
        <w:ind w:left="5826" w:hanging="360"/>
      </w:pPr>
    </w:lvl>
    <w:lvl w:ilvl="8" w:tplc="7EF05712" w:tentative="1">
      <w:start w:val="1"/>
      <w:numFmt w:val="lowerRoman"/>
      <w:lvlText w:val="%9."/>
      <w:lvlJc w:val="right"/>
      <w:pPr>
        <w:ind w:left="6546" w:hanging="180"/>
      </w:pPr>
    </w:lvl>
  </w:abstractNum>
  <w:abstractNum w:abstractNumId="30" w15:restartNumberingAfterBreak="0">
    <w:nsid w:val="263E8DB1"/>
    <w:multiLevelType w:val="hybridMultilevel"/>
    <w:tmpl w:val="D53609C2"/>
    <w:lvl w:ilvl="0" w:tplc="DD3E0C0C">
      <w:start w:val="1"/>
      <w:numFmt w:val="bullet"/>
      <w:lvlText w:val=""/>
      <w:lvlJc w:val="left"/>
      <w:pPr>
        <w:ind w:left="720" w:hanging="360"/>
      </w:pPr>
      <w:rPr>
        <w:rFonts w:ascii="Symbol" w:hAnsi="Symbol" w:hint="default"/>
      </w:rPr>
    </w:lvl>
    <w:lvl w:ilvl="1" w:tplc="6DACBAB8">
      <w:start w:val="1"/>
      <w:numFmt w:val="bullet"/>
      <w:lvlText w:val="o"/>
      <w:lvlJc w:val="left"/>
      <w:pPr>
        <w:ind w:left="1440" w:hanging="360"/>
      </w:pPr>
      <w:rPr>
        <w:rFonts w:ascii="Courier New" w:hAnsi="Courier New" w:hint="default"/>
      </w:rPr>
    </w:lvl>
    <w:lvl w:ilvl="2" w:tplc="959AA58C">
      <w:start w:val="1"/>
      <w:numFmt w:val="bullet"/>
      <w:lvlText w:val=""/>
      <w:lvlJc w:val="left"/>
      <w:pPr>
        <w:ind w:left="2160" w:hanging="360"/>
      </w:pPr>
      <w:rPr>
        <w:rFonts w:ascii="Wingdings" w:hAnsi="Wingdings" w:hint="default"/>
      </w:rPr>
    </w:lvl>
    <w:lvl w:ilvl="3" w:tplc="5D562754">
      <w:start w:val="1"/>
      <w:numFmt w:val="bullet"/>
      <w:lvlText w:val=""/>
      <w:lvlJc w:val="left"/>
      <w:pPr>
        <w:ind w:left="2880" w:hanging="360"/>
      </w:pPr>
      <w:rPr>
        <w:rFonts w:ascii="Symbol" w:hAnsi="Symbol" w:hint="default"/>
      </w:rPr>
    </w:lvl>
    <w:lvl w:ilvl="4" w:tplc="1DB645D4">
      <w:start w:val="1"/>
      <w:numFmt w:val="bullet"/>
      <w:lvlText w:val="o"/>
      <w:lvlJc w:val="left"/>
      <w:pPr>
        <w:ind w:left="3600" w:hanging="360"/>
      </w:pPr>
      <w:rPr>
        <w:rFonts w:ascii="Courier New" w:hAnsi="Courier New" w:hint="default"/>
      </w:rPr>
    </w:lvl>
    <w:lvl w:ilvl="5" w:tplc="557A7AC0">
      <w:start w:val="1"/>
      <w:numFmt w:val="bullet"/>
      <w:lvlText w:val=""/>
      <w:lvlJc w:val="left"/>
      <w:pPr>
        <w:ind w:left="4320" w:hanging="360"/>
      </w:pPr>
      <w:rPr>
        <w:rFonts w:ascii="Wingdings" w:hAnsi="Wingdings" w:hint="default"/>
      </w:rPr>
    </w:lvl>
    <w:lvl w:ilvl="6" w:tplc="B9683D3C">
      <w:start w:val="1"/>
      <w:numFmt w:val="bullet"/>
      <w:lvlText w:val=""/>
      <w:lvlJc w:val="left"/>
      <w:pPr>
        <w:ind w:left="5040" w:hanging="360"/>
      </w:pPr>
      <w:rPr>
        <w:rFonts w:ascii="Symbol" w:hAnsi="Symbol" w:hint="default"/>
      </w:rPr>
    </w:lvl>
    <w:lvl w:ilvl="7" w:tplc="94B8D362">
      <w:start w:val="1"/>
      <w:numFmt w:val="bullet"/>
      <w:lvlText w:val="o"/>
      <w:lvlJc w:val="left"/>
      <w:pPr>
        <w:ind w:left="5760" w:hanging="360"/>
      </w:pPr>
      <w:rPr>
        <w:rFonts w:ascii="Courier New" w:hAnsi="Courier New" w:hint="default"/>
      </w:rPr>
    </w:lvl>
    <w:lvl w:ilvl="8" w:tplc="16285E82">
      <w:start w:val="1"/>
      <w:numFmt w:val="bullet"/>
      <w:lvlText w:val=""/>
      <w:lvlJc w:val="left"/>
      <w:pPr>
        <w:ind w:left="6480" w:hanging="360"/>
      </w:pPr>
      <w:rPr>
        <w:rFonts w:ascii="Wingdings" w:hAnsi="Wingdings" w:hint="default"/>
      </w:rPr>
    </w:lvl>
  </w:abstractNum>
  <w:abstractNum w:abstractNumId="31" w15:restartNumberingAfterBreak="0">
    <w:nsid w:val="27CA8A51"/>
    <w:multiLevelType w:val="hybridMultilevel"/>
    <w:tmpl w:val="316C637E"/>
    <w:lvl w:ilvl="0" w:tplc="4670B106">
      <w:start w:val="1"/>
      <w:numFmt w:val="bullet"/>
      <w:lvlText w:val=""/>
      <w:lvlJc w:val="left"/>
      <w:pPr>
        <w:ind w:left="720" w:hanging="360"/>
      </w:pPr>
      <w:rPr>
        <w:rFonts w:ascii="Symbol" w:hAnsi="Symbol" w:hint="default"/>
      </w:rPr>
    </w:lvl>
    <w:lvl w:ilvl="1" w:tplc="A7FAB69C">
      <w:start w:val="1"/>
      <w:numFmt w:val="bullet"/>
      <w:lvlText w:val="o"/>
      <w:lvlJc w:val="left"/>
      <w:pPr>
        <w:ind w:left="1440" w:hanging="360"/>
      </w:pPr>
      <w:rPr>
        <w:rFonts w:ascii="Courier New" w:hAnsi="Courier New" w:hint="default"/>
      </w:rPr>
    </w:lvl>
    <w:lvl w:ilvl="2" w:tplc="1DE674C6">
      <w:start w:val="1"/>
      <w:numFmt w:val="bullet"/>
      <w:lvlText w:val=""/>
      <w:lvlJc w:val="left"/>
      <w:pPr>
        <w:ind w:left="2160" w:hanging="360"/>
      </w:pPr>
      <w:rPr>
        <w:rFonts w:ascii="Wingdings" w:hAnsi="Wingdings" w:hint="default"/>
      </w:rPr>
    </w:lvl>
    <w:lvl w:ilvl="3" w:tplc="50A2D398">
      <w:start w:val="1"/>
      <w:numFmt w:val="bullet"/>
      <w:lvlText w:val=""/>
      <w:lvlJc w:val="left"/>
      <w:pPr>
        <w:ind w:left="2880" w:hanging="360"/>
      </w:pPr>
      <w:rPr>
        <w:rFonts w:ascii="Symbol" w:hAnsi="Symbol" w:hint="default"/>
      </w:rPr>
    </w:lvl>
    <w:lvl w:ilvl="4" w:tplc="F09AF2A6">
      <w:start w:val="1"/>
      <w:numFmt w:val="bullet"/>
      <w:lvlText w:val="o"/>
      <w:lvlJc w:val="left"/>
      <w:pPr>
        <w:ind w:left="3600" w:hanging="360"/>
      </w:pPr>
      <w:rPr>
        <w:rFonts w:ascii="Courier New" w:hAnsi="Courier New" w:hint="default"/>
      </w:rPr>
    </w:lvl>
    <w:lvl w:ilvl="5" w:tplc="75E660E8">
      <w:start w:val="1"/>
      <w:numFmt w:val="bullet"/>
      <w:lvlText w:val=""/>
      <w:lvlJc w:val="left"/>
      <w:pPr>
        <w:ind w:left="4320" w:hanging="360"/>
      </w:pPr>
      <w:rPr>
        <w:rFonts w:ascii="Wingdings" w:hAnsi="Wingdings" w:hint="default"/>
      </w:rPr>
    </w:lvl>
    <w:lvl w:ilvl="6" w:tplc="39721D18">
      <w:start w:val="1"/>
      <w:numFmt w:val="bullet"/>
      <w:lvlText w:val=""/>
      <w:lvlJc w:val="left"/>
      <w:pPr>
        <w:ind w:left="5040" w:hanging="360"/>
      </w:pPr>
      <w:rPr>
        <w:rFonts w:ascii="Symbol" w:hAnsi="Symbol" w:hint="default"/>
      </w:rPr>
    </w:lvl>
    <w:lvl w:ilvl="7" w:tplc="65EED31E">
      <w:start w:val="1"/>
      <w:numFmt w:val="bullet"/>
      <w:lvlText w:val="o"/>
      <w:lvlJc w:val="left"/>
      <w:pPr>
        <w:ind w:left="5760" w:hanging="360"/>
      </w:pPr>
      <w:rPr>
        <w:rFonts w:ascii="Courier New" w:hAnsi="Courier New" w:hint="default"/>
      </w:rPr>
    </w:lvl>
    <w:lvl w:ilvl="8" w:tplc="9E66484E">
      <w:start w:val="1"/>
      <w:numFmt w:val="bullet"/>
      <w:lvlText w:val=""/>
      <w:lvlJc w:val="left"/>
      <w:pPr>
        <w:ind w:left="6480" w:hanging="360"/>
      </w:pPr>
      <w:rPr>
        <w:rFonts w:ascii="Wingdings" w:hAnsi="Wingdings" w:hint="default"/>
      </w:rPr>
    </w:lvl>
  </w:abstractNum>
  <w:abstractNum w:abstractNumId="32" w15:restartNumberingAfterBreak="0">
    <w:nsid w:val="2A0077A9"/>
    <w:multiLevelType w:val="hybridMultilevel"/>
    <w:tmpl w:val="DC428EE8"/>
    <w:lvl w:ilvl="0" w:tplc="81EEF326">
      <w:start w:val="1"/>
      <w:numFmt w:val="bullet"/>
      <w:lvlText w:val=""/>
      <w:lvlJc w:val="left"/>
      <w:pPr>
        <w:ind w:left="720" w:hanging="360"/>
      </w:pPr>
      <w:rPr>
        <w:rFonts w:ascii="Symbol" w:hAnsi="Symbol" w:hint="default"/>
      </w:rPr>
    </w:lvl>
    <w:lvl w:ilvl="1" w:tplc="9176CEDE">
      <w:start w:val="1"/>
      <w:numFmt w:val="bullet"/>
      <w:lvlText w:val="o"/>
      <w:lvlJc w:val="left"/>
      <w:pPr>
        <w:ind w:left="1440" w:hanging="360"/>
      </w:pPr>
      <w:rPr>
        <w:rFonts w:ascii="Courier New" w:hAnsi="Courier New" w:hint="default"/>
      </w:rPr>
    </w:lvl>
    <w:lvl w:ilvl="2" w:tplc="BF06F23E">
      <w:start w:val="1"/>
      <w:numFmt w:val="bullet"/>
      <w:lvlText w:val=""/>
      <w:lvlJc w:val="left"/>
      <w:pPr>
        <w:ind w:left="2160" w:hanging="360"/>
      </w:pPr>
      <w:rPr>
        <w:rFonts w:ascii="Wingdings" w:hAnsi="Wingdings" w:hint="default"/>
      </w:rPr>
    </w:lvl>
    <w:lvl w:ilvl="3" w:tplc="EF2AE30E">
      <w:start w:val="1"/>
      <w:numFmt w:val="bullet"/>
      <w:lvlText w:val=""/>
      <w:lvlJc w:val="left"/>
      <w:pPr>
        <w:ind w:left="2880" w:hanging="360"/>
      </w:pPr>
      <w:rPr>
        <w:rFonts w:ascii="Symbol" w:hAnsi="Symbol" w:hint="default"/>
      </w:rPr>
    </w:lvl>
    <w:lvl w:ilvl="4" w:tplc="4DC2A228">
      <w:start w:val="1"/>
      <w:numFmt w:val="bullet"/>
      <w:lvlText w:val="o"/>
      <w:lvlJc w:val="left"/>
      <w:pPr>
        <w:ind w:left="3600" w:hanging="360"/>
      </w:pPr>
      <w:rPr>
        <w:rFonts w:ascii="Courier New" w:hAnsi="Courier New" w:hint="default"/>
      </w:rPr>
    </w:lvl>
    <w:lvl w:ilvl="5" w:tplc="47B2D9E0">
      <w:start w:val="1"/>
      <w:numFmt w:val="bullet"/>
      <w:lvlText w:val=""/>
      <w:lvlJc w:val="left"/>
      <w:pPr>
        <w:ind w:left="4320" w:hanging="360"/>
      </w:pPr>
      <w:rPr>
        <w:rFonts w:ascii="Wingdings" w:hAnsi="Wingdings" w:hint="default"/>
      </w:rPr>
    </w:lvl>
    <w:lvl w:ilvl="6" w:tplc="155CD438">
      <w:start w:val="1"/>
      <w:numFmt w:val="bullet"/>
      <w:lvlText w:val=""/>
      <w:lvlJc w:val="left"/>
      <w:pPr>
        <w:ind w:left="5040" w:hanging="360"/>
      </w:pPr>
      <w:rPr>
        <w:rFonts w:ascii="Symbol" w:hAnsi="Symbol" w:hint="default"/>
      </w:rPr>
    </w:lvl>
    <w:lvl w:ilvl="7" w:tplc="11788DD2">
      <w:start w:val="1"/>
      <w:numFmt w:val="bullet"/>
      <w:lvlText w:val="o"/>
      <w:lvlJc w:val="left"/>
      <w:pPr>
        <w:ind w:left="5760" w:hanging="360"/>
      </w:pPr>
      <w:rPr>
        <w:rFonts w:ascii="Courier New" w:hAnsi="Courier New" w:hint="default"/>
      </w:rPr>
    </w:lvl>
    <w:lvl w:ilvl="8" w:tplc="2880FB82">
      <w:start w:val="1"/>
      <w:numFmt w:val="bullet"/>
      <w:lvlText w:val=""/>
      <w:lvlJc w:val="left"/>
      <w:pPr>
        <w:ind w:left="6480" w:hanging="360"/>
      </w:pPr>
      <w:rPr>
        <w:rFonts w:ascii="Wingdings" w:hAnsi="Wingdings" w:hint="default"/>
      </w:rPr>
    </w:lvl>
  </w:abstractNum>
  <w:abstractNum w:abstractNumId="33" w15:restartNumberingAfterBreak="0">
    <w:nsid w:val="2A220598"/>
    <w:multiLevelType w:val="hybridMultilevel"/>
    <w:tmpl w:val="FFFFFFFF"/>
    <w:lvl w:ilvl="0" w:tplc="EE420686">
      <w:start w:val="1"/>
      <w:numFmt w:val="bullet"/>
      <w:lvlText w:val=""/>
      <w:lvlJc w:val="left"/>
      <w:pPr>
        <w:ind w:left="720" w:hanging="360"/>
      </w:pPr>
      <w:rPr>
        <w:rFonts w:ascii="Symbol" w:hAnsi="Symbol" w:hint="default"/>
      </w:rPr>
    </w:lvl>
    <w:lvl w:ilvl="1" w:tplc="B1405606">
      <w:start w:val="1"/>
      <w:numFmt w:val="bullet"/>
      <w:lvlText w:val="o"/>
      <w:lvlJc w:val="left"/>
      <w:pPr>
        <w:ind w:left="1440" w:hanging="360"/>
      </w:pPr>
      <w:rPr>
        <w:rFonts w:ascii="Courier New" w:hAnsi="Courier New" w:hint="default"/>
      </w:rPr>
    </w:lvl>
    <w:lvl w:ilvl="2" w:tplc="82A8EB2A">
      <w:start w:val="1"/>
      <w:numFmt w:val="bullet"/>
      <w:lvlText w:val=""/>
      <w:lvlJc w:val="left"/>
      <w:pPr>
        <w:ind w:left="2160" w:hanging="360"/>
      </w:pPr>
      <w:rPr>
        <w:rFonts w:ascii="Wingdings" w:hAnsi="Wingdings" w:hint="default"/>
      </w:rPr>
    </w:lvl>
    <w:lvl w:ilvl="3" w:tplc="300A6558">
      <w:start w:val="1"/>
      <w:numFmt w:val="bullet"/>
      <w:lvlText w:val=""/>
      <w:lvlJc w:val="left"/>
      <w:pPr>
        <w:ind w:left="2880" w:hanging="360"/>
      </w:pPr>
      <w:rPr>
        <w:rFonts w:ascii="Symbol" w:hAnsi="Symbol" w:hint="default"/>
      </w:rPr>
    </w:lvl>
    <w:lvl w:ilvl="4" w:tplc="47748756">
      <w:start w:val="1"/>
      <w:numFmt w:val="bullet"/>
      <w:lvlText w:val="o"/>
      <w:lvlJc w:val="left"/>
      <w:pPr>
        <w:ind w:left="3600" w:hanging="360"/>
      </w:pPr>
      <w:rPr>
        <w:rFonts w:ascii="Courier New" w:hAnsi="Courier New" w:hint="default"/>
      </w:rPr>
    </w:lvl>
    <w:lvl w:ilvl="5" w:tplc="8AE6191C">
      <w:start w:val="1"/>
      <w:numFmt w:val="bullet"/>
      <w:lvlText w:val=""/>
      <w:lvlJc w:val="left"/>
      <w:pPr>
        <w:ind w:left="4320" w:hanging="360"/>
      </w:pPr>
      <w:rPr>
        <w:rFonts w:ascii="Wingdings" w:hAnsi="Wingdings" w:hint="default"/>
      </w:rPr>
    </w:lvl>
    <w:lvl w:ilvl="6" w:tplc="8C3A0D78">
      <w:start w:val="1"/>
      <w:numFmt w:val="bullet"/>
      <w:lvlText w:val=""/>
      <w:lvlJc w:val="left"/>
      <w:pPr>
        <w:ind w:left="5040" w:hanging="360"/>
      </w:pPr>
      <w:rPr>
        <w:rFonts w:ascii="Symbol" w:hAnsi="Symbol" w:hint="default"/>
      </w:rPr>
    </w:lvl>
    <w:lvl w:ilvl="7" w:tplc="11EE483A">
      <w:start w:val="1"/>
      <w:numFmt w:val="bullet"/>
      <w:lvlText w:val="o"/>
      <w:lvlJc w:val="left"/>
      <w:pPr>
        <w:ind w:left="5760" w:hanging="360"/>
      </w:pPr>
      <w:rPr>
        <w:rFonts w:ascii="Courier New" w:hAnsi="Courier New" w:hint="default"/>
      </w:rPr>
    </w:lvl>
    <w:lvl w:ilvl="8" w:tplc="6CBCEBD2">
      <w:start w:val="1"/>
      <w:numFmt w:val="bullet"/>
      <w:lvlText w:val=""/>
      <w:lvlJc w:val="left"/>
      <w:pPr>
        <w:ind w:left="6480" w:hanging="360"/>
      </w:pPr>
      <w:rPr>
        <w:rFonts w:ascii="Wingdings" w:hAnsi="Wingdings" w:hint="default"/>
      </w:rPr>
    </w:lvl>
  </w:abstractNum>
  <w:abstractNum w:abstractNumId="34" w15:restartNumberingAfterBreak="0">
    <w:nsid w:val="2A234152"/>
    <w:multiLevelType w:val="hybridMultilevel"/>
    <w:tmpl w:val="55200DD2"/>
    <w:lvl w:ilvl="0" w:tplc="531CD9E8">
      <w:start w:val="1"/>
      <w:numFmt w:val="bullet"/>
      <w:lvlText w:val=""/>
      <w:lvlJc w:val="left"/>
      <w:pPr>
        <w:ind w:left="720" w:hanging="360"/>
      </w:pPr>
      <w:rPr>
        <w:rFonts w:ascii="Symbol" w:hAnsi="Symbol" w:hint="default"/>
      </w:rPr>
    </w:lvl>
    <w:lvl w:ilvl="1" w:tplc="1158DB9E" w:tentative="1">
      <w:start w:val="1"/>
      <w:numFmt w:val="bullet"/>
      <w:lvlText w:val="o"/>
      <w:lvlJc w:val="left"/>
      <w:pPr>
        <w:ind w:left="1440" w:hanging="360"/>
      </w:pPr>
      <w:rPr>
        <w:rFonts w:ascii="Courier New" w:hAnsi="Courier New" w:cs="Courier New" w:hint="default"/>
      </w:rPr>
    </w:lvl>
    <w:lvl w:ilvl="2" w:tplc="D47C5A78" w:tentative="1">
      <w:start w:val="1"/>
      <w:numFmt w:val="bullet"/>
      <w:lvlText w:val=""/>
      <w:lvlJc w:val="left"/>
      <w:pPr>
        <w:ind w:left="2160" w:hanging="360"/>
      </w:pPr>
      <w:rPr>
        <w:rFonts w:ascii="Wingdings" w:hAnsi="Wingdings" w:hint="default"/>
      </w:rPr>
    </w:lvl>
    <w:lvl w:ilvl="3" w:tplc="172E8B4E" w:tentative="1">
      <w:start w:val="1"/>
      <w:numFmt w:val="bullet"/>
      <w:lvlText w:val=""/>
      <w:lvlJc w:val="left"/>
      <w:pPr>
        <w:ind w:left="2880" w:hanging="360"/>
      </w:pPr>
      <w:rPr>
        <w:rFonts w:ascii="Symbol" w:hAnsi="Symbol" w:hint="default"/>
      </w:rPr>
    </w:lvl>
    <w:lvl w:ilvl="4" w:tplc="ADF2A128" w:tentative="1">
      <w:start w:val="1"/>
      <w:numFmt w:val="bullet"/>
      <w:lvlText w:val="o"/>
      <w:lvlJc w:val="left"/>
      <w:pPr>
        <w:ind w:left="3600" w:hanging="360"/>
      </w:pPr>
      <w:rPr>
        <w:rFonts w:ascii="Courier New" w:hAnsi="Courier New" w:cs="Courier New" w:hint="default"/>
      </w:rPr>
    </w:lvl>
    <w:lvl w:ilvl="5" w:tplc="EC80B114" w:tentative="1">
      <w:start w:val="1"/>
      <w:numFmt w:val="bullet"/>
      <w:lvlText w:val=""/>
      <w:lvlJc w:val="left"/>
      <w:pPr>
        <w:ind w:left="4320" w:hanging="360"/>
      </w:pPr>
      <w:rPr>
        <w:rFonts w:ascii="Wingdings" w:hAnsi="Wingdings" w:hint="default"/>
      </w:rPr>
    </w:lvl>
    <w:lvl w:ilvl="6" w:tplc="FE1AE7A8" w:tentative="1">
      <w:start w:val="1"/>
      <w:numFmt w:val="bullet"/>
      <w:lvlText w:val=""/>
      <w:lvlJc w:val="left"/>
      <w:pPr>
        <w:ind w:left="5040" w:hanging="360"/>
      </w:pPr>
      <w:rPr>
        <w:rFonts w:ascii="Symbol" w:hAnsi="Symbol" w:hint="default"/>
      </w:rPr>
    </w:lvl>
    <w:lvl w:ilvl="7" w:tplc="C3AAF2E4" w:tentative="1">
      <w:start w:val="1"/>
      <w:numFmt w:val="bullet"/>
      <w:lvlText w:val="o"/>
      <w:lvlJc w:val="left"/>
      <w:pPr>
        <w:ind w:left="5760" w:hanging="360"/>
      </w:pPr>
      <w:rPr>
        <w:rFonts w:ascii="Courier New" w:hAnsi="Courier New" w:cs="Courier New" w:hint="default"/>
      </w:rPr>
    </w:lvl>
    <w:lvl w:ilvl="8" w:tplc="AF606894" w:tentative="1">
      <w:start w:val="1"/>
      <w:numFmt w:val="bullet"/>
      <w:lvlText w:val=""/>
      <w:lvlJc w:val="left"/>
      <w:pPr>
        <w:ind w:left="6480" w:hanging="360"/>
      </w:pPr>
      <w:rPr>
        <w:rFonts w:ascii="Wingdings" w:hAnsi="Wingdings" w:hint="default"/>
      </w:rPr>
    </w:lvl>
  </w:abstractNum>
  <w:abstractNum w:abstractNumId="35" w15:restartNumberingAfterBreak="0">
    <w:nsid w:val="2B953FCD"/>
    <w:multiLevelType w:val="hybridMultilevel"/>
    <w:tmpl w:val="C15A27DA"/>
    <w:lvl w:ilvl="0" w:tplc="0546C03C">
      <w:start w:val="1"/>
      <w:numFmt w:val="decimal"/>
      <w:lvlText w:val="%1."/>
      <w:lvlJc w:val="left"/>
      <w:pPr>
        <w:ind w:left="360" w:hanging="360"/>
      </w:pPr>
    </w:lvl>
    <w:lvl w:ilvl="1" w:tplc="76ECC6EC" w:tentative="1">
      <w:start w:val="1"/>
      <w:numFmt w:val="lowerLetter"/>
      <w:lvlText w:val="%2."/>
      <w:lvlJc w:val="left"/>
      <w:pPr>
        <w:ind w:left="1080" w:hanging="360"/>
      </w:pPr>
    </w:lvl>
    <w:lvl w:ilvl="2" w:tplc="E16EE3D8" w:tentative="1">
      <w:start w:val="1"/>
      <w:numFmt w:val="lowerRoman"/>
      <w:lvlText w:val="%3."/>
      <w:lvlJc w:val="right"/>
      <w:pPr>
        <w:ind w:left="1800" w:hanging="180"/>
      </w:pPr>
    </w:lvl>
    <w:lvl w:ilvl="3" w:tplc="8E863648" w:tentative="1">
      <w:start w:val="1"/>
      <w:numFmt w:val="decimal"/>
      <w:lvlText w:val="%4."/>
      <w:lvlJc w:val="left"/>
      <w:pPr>
        <w:ind w:left="2520" w:hanging="360"/>
      </w:pPr>
    </w:lvl>
    <w:lvl w:ilvl="4" w:tplc="EF484622" w:tentative="1">
      <w:start w:val="1"/>
      <w:numFmt w:val="lowerLetter"/>
      <w:lvlText w:val="%5."/>
      <w:lvlJc w:val="left"/>
      <w:pPr>
        <w:ind w:left="3240" w:hanging="360"/>
      </w:pPr>
    </w:lvl>
    <w:lvl w:ilvl="5" w:tplc="D7C68078" w:tentative="1">
      <w:start w:val="1"/>
      <w:numFmt w:val="lowerRoman"/>
      <w:lvlText w:val="%6."/>
      <w:lvlJc w:val="right"/>
      <w:pPr>
        <w:ind w:left="3960" w:hanging="180"/>
      </w:pPr>
    </w:lvl>
    <w:lvl w:ilvl="6" w:tplc="061E0506" w:tentative="1">
      <w:start w:val="1"/>
      <w:numFmt w:val="decimal"/>
      <w:lvlText w:val="%7."/>
      <w:lvlJc w:val="left"/>
      <w:pPr>
        <w:ind w:left="4680" w:hanging="360"/>
      </w:pPr>
    </w:lvl>
    <w:lvl w:ilvl="7" w:tplc="26362EB6" w:tentative="1">
      <w:start w:val="1"/>
      <w:numFmt w:val="lowerLetter"/>
      <w:lvlText w:val="%8."/>
      <w:lvlJc w:val="left"/>
      <w:pPr>
        <w:ind w:left="5400" w:hanging="360"/>
      </w:pPr>
    </w:lvl>
    <w:lvl w:ilvl="8" w:tplc="67BAE712" w:tentative="1">
      <w:start w:val="1"/>
      <w:numFmt w:val="lowerRoman"/>
      <w:lvlText w:val="%9."/>
      <w:lvlJc w:val="right"/>
      <w:pPr>
        <w:ind w:left="6120" w:hanging="180"/>
      </w:pPr>
    </w:lvl>
  </w:abstractNum>
  <w:abstractNum w:abstractNumId="36" w15:restartNumberingAfterBreak="0">
    <w:nsid w:val="2C709BC1"/>
    <w:multiLevelType w:val="hybridMultilevel"/>
    <w:tmpl w:val="1820FF76"/>
    <w:lvl w:ilvl="0" w:tplc="F94C5CE2">
      <w:start w:val="1"/>
      <w:numFmt w:val="bullet"/>
      <w:lvlText w:val=""/>
      <w:lvlJc w:val="left"/>
      <w:pPr>
        <w:ind w:left="720" w:hanging="360"/>
      </w:pPr>
      <w:rPr>
        <w:rFonts w:ascii="Symbol" w:hAnsi="Symbol" w:hint="default"/>
      </w:rPr>
    </w:lvl>
    <w:lvl w:ilvl="1" w:tplc="CE1CA21C">
      <w:start w:val="1"/>
      <w:numFmt w:val="bullet"/>
      <w:lvlText w:val="o"/>
      <w:lvlJc w:val="left"/>
      <w:pPr>
        <w:ind w:left="1440" w:hanging="360"/>
      </w:pPr>
      <w:rPr>
        <w:rFonts w:ascii="Courier New" w:hAnsi="Courier New" w:hint="default"/>
      </w:rPr>
    </w:lvl>
    <w:lvl w:ilvl="2" w:tplc="8E585E74">
      <w:start w:val="1"/>
      <w:numFmt w:val="bullet"/>
      <w:lvlText w:val=""/>
      <w:lvlJc w:val="left"/>
      <w:pPr>
        <w:ind w:left="2160" w:hanging="360"/>
      </w:pPr>
      <w:rPr>
        <w:rFonts w:ascii="Wingdings" w:hAnsi="Wingdings" w:hint="default"/>
      </w:rPr>
    </w:lvl>
    <w:lvl w:ilvl="3" w:tplc="DBA4AE66">
      <w:start w:val="1"/>
      <w:numFmt w:val="bullet"/>
      <w:lvlText w:val=""/>
      <w:lvlJc w:val="left"/>
      <w:pPr>
        <w:ind w:left="2880" w:hanging="360"/>
      </w:pPr>
      <w:rPr>
        <w:rFonts w:ascii="Symbol" w:hAnsi="Symbol" w:hint="default"/>
      </w:rPr>
    </w:lvl>
    <w:lvl w:ilvl="4" w:tplc="29505206">
      <w:start w:val="1"/>
      <w:numFmt w:val="bullet"/>
      <w:lvlText w:val="o"/>
      <w:lvlJc w:val="left"/>
      <w:pPr>
        <w:ind w:left="3600" w:hanging="360"/>
      </w:pPr>
      <w:rPr>
        <w:rFonts w:ascii="Courier New" w:hAnsi="Courier New" w:hint="default"/>
      </w:rPr>
    </w:lvl>
    <w:lvl w:ilvl="5" w:tplc="1CF8C882">
      <w:start w:val="1"/>
      <w:numFmt w:val="bullet"/>
      <w:lvlText w:val=""/>
      <w:lvlJc w:val="left"/>
      <w:pPr>
        <w:ind w:left="4320" w:hanging="360"/>
      </w:pPr>
      <w:rPr>
        <w:rFonts w:ascii="Wingdings" w:hAnsi="Wingdings" w:hint="default"/>
      </w:rPr>
    </w:lvl>
    <w:lvl w:ilvl="6" w:tplc="CF602414">
      <w:start w:val="1"/>
      <w:numFmt w:val="bullet"/>
      <w:lvlText w:val=""/>
      <w:lvlJc w:val="left"/>
      <w:pPr>
        <w:ind w:left="5040" w:hanging="360"/>
      </w:pPr>
      <w:rPr>
        <w:rFonts w:ascii="Symbol" w:hAnsi="Symbol" w:hint="default"/>
      </w:rPr>
    </w:lvl>
    <w:lvl w:ilvl="7" w:tplc="89F02AC2">
      <w:start w:val="1"/>
      <w:numFmt w:val="bullet"/>
      <w:lvlText w:val="o"/>
      <w:lvlJc w:val="left"/>
      <w:pPr>
        <w:ind w:left="5760" w:hanging="360"/>
      </w:pPr>
      <w:rPr>
        <w:rFonts w:ascii="Courier New" w:hAnsi="Courier New" w:hint="default"/>
      </w:rPr>
    </w:lvl>
    <w:lvl w:ilvl="8" w:tplc="C37032F8">
      <w:start w:val="1"/>
      <w:numFmt w:val="bullet"/>
      <w:lvlText w:val=""/>
      <w:lvlJc w:val="left"/>
      <w:pPr>
        <w:ind w:left="6480" w:hanging="360"/>
      </w:pPr>
      <w:rPr>
        <w:rFonts w:ascii="Wingdings" w:hAnsi="Wingdings" w:hint="default"/>
      </w:rPr>
    </w:lvl>
  </w:abstractNum>
  <w:abstractNum w:abstractNumId="37" w15:restartNumberingAfterBreak="0">
    <w:nsid w:val="2F871AB8"/>
    <w:multiLevelType w:val="hybridMultilevel"/>
    <w:tmpl w:val="9B56AC26"/>
    <w:lvl w:ilvl="0" w:tplc="BDCCAD1C">
      <w:start w:val="1"/>
      <w:numFmt w:val="bullet"/>
      <w:lvlText w:val=""/>
      <w:lvlJc w:val="left"/>
      <w:pPr>
        <w:ind w:left="720" w:hanging="360"/>
      </w:pPr>
      <w:rPr>
        <w:rFonts w:ascii="Symbol" w:hAnsi="Symbol" w:hint="default"/>
      </w:rPr>
    </w:lvl>
    <w:lvl w:ilvl="1" w:tplc="AA6EA72A">
      <w:start w:val="1"/>
      <w:numFmt w:val="bullet"/>
      <w:lvlText w:val="o"/>
      <w:lvlJc w:val="left"/>
      <w:pPr>
        <w:ind w:left="1440" w:hanging="360"/>
      </w:pPr>
      <w:rPr>
        <w:rFonts w:ascii="Courier New" w:hAnsi="Courier New" w:cs="Courier New" w:hint="default"/>
      </w:rPr>
    </w:lvl>
    <w:lvl w:ilvl="2" w:tplc="91561198" w:tentative="1">
      <w:start w:val="1"/>
      <w:numFmt w:val="bullet"/>
      <w:lvlText w:val=""/>
      <w:lvlJc w:val="left"/>
      <w:pPr>
        <w:ind w:left="2160" w:hanging="360"/>
      </w:pPr>
      <w:rPr>
        <w:rFonts w:ascii="Wingdings" w:hAnsi="Wingdings" w:hint="default"/>
      </w:rPr>
    </w:lvl>
    <w:lvl w:ilvl="3" w:tplc="71B4A3AE" w:tentative="1">
      <w:start w:val="1"/>
      <w:numFmt w:val="bullet"/>
      <w:lvlText w:val=""/>
      <w:lvlJc w:val="left"/>
      <w:pPr>
        <w:ind w:left="2880" w:hanging="360"/>
      </w:pPr>
      <w:rPr>
        <w:rFonts w:ascii="Symbol" w:hAnsi="Symbol" w:hint="default"/>
      </w:rPr>
    </w:lvl>
    <w:lvl w:ilvl="4" w:tplc="D6680502" w:tentative="1">
      <w:start w:val="1"/>
      <w:numFmt w:val="bullet"/>
      <w:lvlText w:val="o"/>
      <w:lvlJc w:val="left"/>
      <w:pPr>
        <w:ind w:left="3600" w:hanging="360"/>
      </w:pPr>
      <w:rPr>
        <w:rFonts w:ascii="Courier New" w:hAnsi="Courier New" w:cs="Courier New" w:hint="default"/>
      </w:rPr>
    </w:lvl>
    <w:lvl w:ilvl="5" w:tplc="70920C9E" w:tentative="1">
      <w:start w:val="1"/>
      <w:numFmt w:val="bullet"/>
      <w:lvlText w:val=""/>
      <w:lvlJc w:val="left"/>
      <w:pPr>
        <w:ind w:left="4320" w:hanging="360"/>
      </w:pPr>
      <w:rPr>
        <w:rFonts w:ascii="Wingdings" w:hAnsi="Wingdings" w:hint="default"/>
      </w:rPr>
    </w:lvl>
    <w:lvl w:ilvl="6" w:tplc="6E8A0012" w:tentative="1">
      <w:start w:val="1"/>
      <w:numFmt w:val="bullet"/>
      <w:lvlText w:val=""/>
      <w:lvlJc w:val="left"/>
      <w:pPr>
        <w:ind w:left="5040" w:hanging="360"/>
      </w:pPr>
      <w:rPr>
        <w:rFonts w:ascii="Symbol" w:hAnsi="Symbol" w:hint="default"/>
      </w:rPr>
    </w:lvl>
    <w:lvl w:ilvl="7" w:tplc="08C60EAA" w:tentative="1">
      <w:start w:val="1"/>
      <w:numFmt w:val="bullet"/>
      <w:lvlText w:val="o"/>
      <w:lvlJc w:val="left"/>
      <w:pPr>
        <w:ind w:left="5760" w:hanging="360"/>
      </w:pPr>
      <w:rPr>
        <w:rFonts w:ascii="Courier New" w:hAnsi="Courier New" w:cs="Courier New" w:hint="default"/>
      </w:rPr>
    </w:lvl>
    <w:lvl w:ilvl="8" w:tplc="F9A6F570" w:tentative="1">
      <w:start w:val="1"/>
      <w:numFmt w:val="bullet"/>
      <w:lvlText w:val=""/>
      <w:lvlJc w:val="left"/>
      <w:pPr>
        <w:ind w:left="6480" w:hanging="360"/>
      </w:pPr>
      <w:rPr>
        <w:rFonts w:ascii="Wingdings" w:hAnsi="Wingdings" w:hint="default"/>
      </w:rPr>
    </w:lvl>
  </w:abstractNum>
  <w:abstractNum w:abstractNumId="38" w15:restartNumberingAfterBreak="0">
    <w:nsid w:val="30B267C4"/>
    <w:multiLevelType w:val="multilevel"/>
    <w:tmpl w:val="0876F1C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15962A3"/>
    <w:multiLevelType w:val="hybridMultilevel"/>
    <w:tmpl w:val="FFFFFFFF"/>
    <w:lvl w:ilvl="0" w:tplc="BDDC4D9A">
      <w:start w:val="1"/>
      <w:numFmt w:val="bullet"/>
      <w:lvlText w:val=""/>
      <w:lvlJc w:val="left"/>
      <w:pPr>
        <w:ind w:left="720" w:hanging="360"/>
      </w:pPr>
      <w:rPr>
        <w:rFonts w:ascii="Symbol" w:hAnsi="Symbol" w:hint="default"/>
      </w:rPr>
    </w:lvl>
    <w:lvl w:ilvl="1" w:tplc="975C0C52">
      <w:start w:val="1"/>
      <w:numFmt w:val="bullet"/>
      <w:lvlText w:val="o"/>
      <w:lvlJc w:val="left"/>
      <w:pPr>
        <w:ind w:left="1440" w:hanging="360"/>
      </w:pPr>
      <w:rPr>
        <w:rFonts w:ascii="Courier New" w:hAnsi="Courier New" w:hint="default"/>
      </w:rPr>
    </w:lvl>
    <w:lvl w:ilvl="2" w:tplc="195AF6AC">
      <w:start w:val="1"/>
      <w:numFmt w:val="bullet"/>
      <w:lvlText w:val=""/>
      <w:lvlJc w:val="left"/>
      <w:pPr>
        <w:ind w:left="2160" w:hanging="360"/>
      </w:pPr>
      <w:rPr>
        <w:rFonts w:ascii="Wingdings" w:hAnsi="Wingdings" w:hint="default"/>
      </w:rPr>
    </w:lvl>
    <w:lvl w:ilvl="3" w:tplc="B30C6B58">
      <w:start w:val="1"/>
      <w:numFmt w:val="bullet"/>
      <w:lvlText w:val=""/>
      <w:lvlJc w:val="left"/>
      <w:pPr>
        <w:ind w:left="2880" w:hanging="360"/>
      </w:pPr>
      <w:rPr>
        <w:rFonts w:ascii="Symbol" w:hAnsi="Symbol" w:hint="default"/>
      </w:rPr>
    </w:lvl>
    <w:lvl w:ilvl="4" w:tplc="7C040C00">
      <w:start w:val="1"/>
      <w:numFmt w:val="bullet"/>
      <w:lvlText w:val="o"/>
      <w:lvlJc w:val="left"/>
      <w:pPr>
        <w:ind w:left="3600" w:hanging="360"/>
      </w:pPr>
      <w:rPr>
        <w:rFonts w:ascii="Courier New" w:hAnsi="Courier New" w:hint="default"/>
      </w:rPr>
    </w:lvl>
    <w:lvl w:ilvl="5" w:tplc="B66248B8">
      <w:start w:val="1"/>
      <w:numFmt w:val="bullet"/>
      <w:lvlText w:val=""/>
      <w:lvlJc w:val="left"/>
      <w:pPr>
        <w:ind w:left="4320" w:hanging="360"/>
      </w:pPr>
      <w:rPr>
        <w:rFonts w:ascii="Wingdings" w:hAnsi="Wingdings" w:hint="default"/>
      </w:rPr>
    </w:lvl>
    <w:lvl w:ilvl="6" w:tplc="4A2AA968">
      <w:start w:val="1"/>
      <w:numFmt w:val="bullet"/>
      <w:lvlText w:val=""/>
      <w:lvlJc w:val="left"/>
      <w:pPr>
        <w:ind w:left="5040" w:hanging="360"/>
      </w:pPr>
      <w:rPr>
        <w:rFonts w:ascii="Symbol" w:hAnsi="Symbol" w:hint="default"/>
      </w:rPr>
    </w:lvl>
    <w:lvl w:ilvl="7" w:tplc="A7725066">
      <w:start w:val="1"/>
      <w:numFmt w:val="bullet"/>
      <w:lvlText w:val="o"/>
      <w:lvlJc w:val="left"/>
      <w:pPr>
        <w:ind w:left="5760" w:hanging="360"/>
      </w:pPr>
      <w:rPr>
        <w:rFonts w:ascii="Courier New" w:hAnsi="Courier New" w:hint="default"/>
      </w:rPr>
    </w:lvl>
    <w:lvl w:ilvl="8" w:tplc="DCB491CE">
      <w:start w:val="1"/>
      <w:numFmt w:val="bullet"/>
      <w:lvlText w:val=""/>
      <w:lvlJc w:val="left"/>
      <w:pPr>
        <w:ind w:left="6480" w:hanging="360"/>
      </w:pPr>
      <w:rPr>
        <w:rFonts w:ascii="Wingdings" w:hAnsi="Wingdings" w:hint="default"/>
      </w:rPr>
    </w:lvl>
  </w:abstractNum>
  <w:abstractNum w:abstractNumId="40" w15:restartNumberingAfterBreak="0">
    <w:nsid w:val="315E29EA"/>
    <w:multiLevelType w:val="hybridMultilevel"/>
    <w:tmpl w:val="D478AF1A"/>
    <w:lvl w:ilvl="0" w:tplc="3796057C">
      <w:start w:val="1"/>
      <w:numFmt w:val="bullet"/>
      <w:lvlText w:val=""/>
      <w:lvlJc w:val="left"/>
      <w:pPr>
        <w:ind w:left="720" w:hanging="360"/>
      </w:pPr>
      <w:rPr>
        <w:rFonts w:ascii="Symbol" w:hAnsi="Symbol" w:hint="default"/>
      </w:rPr>
    </w:lvl>
    <w:lvl w:ilvl="1" w:tplc="B6707A54">
      <w:start w:val="1"/>
      <w:numFmt w:val="bullet"/>
      <w:lvlText w:val="o"/>
      <w:lvlJc w:val="left"/>
      <w:pPr>
        <w:ind w:left="1440" w:hanging="360"/>
      </w:pPr>
      <w:rPr>
        <w:rFonts w:ascii="Courier New" w:hAnsi="Courier New" w:hint="default"/>
      </w:rPr>
    </w:lvl>
    <w:lvl w:ilvl="2" w:tplc="51349242">
      <w:start w:val="1"/>
      <w:numFmt w:val="bullet"/>
      <w:lvlText w:val=""/>
      <w:lvlJc w:val="left"/>
      <w:pPr>
        <w:ind w:left="2160" w:hanging="360"/>
      </w:pPr>
      <w:rPr>
        <w:rFonts w:ascii="Wingdings" w:hAnsi="Wingdings" w:hint="default"/>
      </w:rPr>
    </w:lvl>
    <w:lvl w:ilvl="3" w:tplc="956842AA">
      <w:start w:val="1"/>
      <w:numFmt w:val="bullet"/>
      <w:lvlText w:val=""/>
      <w:lvlJc w:val="left"/>
      <w:pPr>
        <w:ind w:left="2880" w:hanging="360"/>
      </w:pPr>
      <w:rPr>
        <w:rFonts w:ascii="Symbol" w:hAnsi="Symbol" w:hint="default"/>
      </w:rPr>
    </w:lvl>
    <w:lvl w:ilvl="4" w:tplc="DB583DA6">
      <w:start w:val="1"/>
      <w:numFmt w:val="bullet"/>
      <w:lvlText w:val="o"/>
      <w:lvlJc w:val="left"/>
      <w:pPr>
        <w:ind w:left="3600" w:hanging="360"/>
      </w:pPr>
      <w:rPr>
        <w:rFonts w:ascii="Courier New" w:hAnsi="Courier New" w:hint="default"/>
      </w:rPr>
    </w:lvl>
    <w:lvl w:ilvl="5" w:tplc="67BE5A26">
      <w:start w:val="1"/>
      <w:numFmt w:val="bullet"/>
      <w:lvlText w:val=""/>
      <w:lvlJc w:val="left"/>
      <w:pPr>
        <w:ind w:left="4320" w:hanging="360"/>
      </w:pPr>
      <w:rPr>
        <w:rFonts w:ascii="Wingdings" w:hAnsi="Wingdings" w:hint="default"/>
      </w:rPr>
    </w:lvl>
    <w:lvl w:ilvl="6" w:tplc="B56CA018">
      <w:start w:val="1"/>
      <w:numFmt w:val="bullet"/>
      <w:lvlText w:val=""/>
      <w:lvlJc w:val="left"/>
      <w:pPr>
        <w:ind w:left="5040" w:hanging="360"/>
      </w:pPr>
      <w:rPr>
        <w:rFonts w:ascii="Symbol" w:hAnsi="Symbol" w:hint="default"/>
      </w:rPr>
    </w:lvl>
    <w:lvl w:ilvl="7" w:tplc="4872B38A">
      <w:start w:val="1"/>
      <w:numFmt w:val="bullet"/>
      <w:lvlText w:val="o"/>
      <w:lvlJc w:val="left"/>
      <w:pPr>
        <w:ind w:left="5760" w:hanging="360"/>
      </w:pPr>
      <w:rPr>
        <w:rFonts w:ascii="Courier New" w:hAnsi="Courier New" w:hint="default"/>
      </w:rPr>
    </w:lvl>
    <w:lvl w:ilvl="8" w:tplc="62781A40">
      <w:start w:val="1"/>
      <w:numFmt w:val="bullet"/>
      <w:lvlText w:val=""/>
      <w:lvlJc w:val="left"/>
      <w:pPr>
        <w:ind w:left="6480" w:hanging="360"/>
      </w:pPr>
      <w:rPr>
        <w:rFonts w:ascii="Wingdings" w:hAnsi="Wingdings" w:hint="default"/>
      </w:rPr>
    </w:lvl>
  </w:abstractNum>
  <w:abstractNum w:abstractNumId="41" w15:restartNumberingAfterBreak="0">
    <w:nsid w:val="31AF490C"/>
    <w:multiLevelType w:val="hybridMultilevel"/>
    <w:tmpl w:val="C4BAA92E"/>
    <w:lvl w:ilvl="0" w:tplc="92D22316">
      <w:start w:val="1"/>
      <w:numFmt w:val="decimal"/>
      <w:lvlText w:val="%1."/>
      <w:lvlJc w:val="left"/>
      <w:pPr>
        <w:ind w:left="720" w:hanging="360"/>
      </w:pPr>
      <w:rPr>
        <w:rFonts w:hint="default"/>
      </w:rPr>
    </w:lvl>
    <w:lvl w:ilvl="1" w:tplc="7F9E51F0" w:tentative="1">
      <w:start w:val="1"/>
      <w:numFmt w:val="lowerLetter"/>
      <w:lvlText w:val="%2."/>
      <w:lvlJc w:val="left"/>
      <w:pPr>
        <w:ind w:left="1440" w:hanging="360"/>
      </w:pPr>
    </w:lvl>
    <w:lvl w:ilvl="2" w:tplc="B59A776A" w:tentative="1">
      <w:start w:val="1"/>
      <w:numFmt w:val="lowerRoman"/>
      <w:lvlText w:val="%3."/>
      <w:lvlJc w:val="right"/>
      <w:pPr>
        <w:ind w:left="2160" w:hanging="180"/>
      </w:pPr>
    </w:lvl>
    <w:lvl w:ilvl="3" w:tplc="947608B4" w:tentative="1">
      <w:start w:val="1"/>
      <w:numFmt w:val="decimal"/>
      <w:lvlText w:val="%4."/>
      <w:lvlJc w:val="left"/>
      <w:pPr>
        <w:ind w:left="2880" w:hanging="360"/>
      </w:pPr>
    </w:lvl>
    <w:lvl w:ilvl="4" w:tplc="3BB61772" w:tentative="1">
      <w:start w:val="1"/>
      <w:numFmt w:val="lowerLetter"/>
      <w:lvlText w:val="%5."/>
      <w:lvlJc w:val="left"/>
      <w:pPr>
        <w:ind w:left="3600" w:hanging="360"/>
      </w:pPr>
    </w:lvl>
    <w:lvl w:ilvl="5" w:tplc="B24CAC4A" w:tentative="1">
      <w:start w:val="1"/>
      <w:numFmt w:val="lowerRoman"/>
      <w:lvlText w:val="%6."/>
      <w:lvlJc w:val="right"/>
      <w:pPr>
        <w:ind w:left="4320" w:hanging="180"/>
      </w:pPr>
    </w:lvl>
    <w:lvl w:ilvl="6" w:tplc="38F0AF2E" w:tentative="1">
      <w:start w:val="1"/>
      <w:numFmt w:val="decimal"/>
      <w:lvlText w:val="%7."/>
      <w:lvlJc w:val="left"/>
      <w:pPr>
        <w:ind w:left="5040" w:hanging="360"/>
      </w:pPr>
    </w:lvl>
    <w:lvl w:ilvl="7" w:tplc="F36E767A" w:tentative="1">
      <w:start w:val="1"/>
      <w:numFmt w:val="lowerLetter"/>
      <w:lvlText w:val="%8."/>
      <w:lvlJc w:val="left"/>
      <w:pPr>
        <w:ind w:left="5760" w:hanging="360"/>
      </w:pPr>
    </w:lvl>
    <w:lvl w:ilvl="8" w:tplc="A518F594" w:tentative="1">
      <w:start w:val="1"/>
      <w:numFmt w:val="lowerRoman"/>
      <w:lvlText w:val="%9."/>
      <w:lvlJc w:val="right"/>
      <w:pPr>
        <w:ind w:left="6480" w:hanging="180"/>
      </w:pPr>
    </w:lvl>
  </w:abstractNum>
  <w:abstractNum w:abstractNumId="42" w15:restartNumberingAfterBreak="0">
    <w:nsid w:val="399D6C76"/>
    <w:multiLevelType w:val="hybridMultilevel"/>
    <w:tmpl w:val="7682FDEE"/>
    <w:lvl w:ilvl="0" w:tplc="330EF158">
      <w:start w:val="1"/>
      <w:numFmt w:val="bullet"/>
      <w:lvlText w:val=""/>
      <w:lvlJc w:val="left"/>
      <w:pPr>
        <w:ind w:left="720" w:hanging="360"/>
      </w:pPr>
      <w:rPr>
        <w:rFonts w:ascii="Symbol" w:hAnsi="Symbol" w:hint="default"/>
      </w:rPr>
    </w:lvl>
    <w:lvl w:ilvl="1" w:tplc="45CAE7F2" w:tentative="1">
      <w:start w:val="1"/>
      <w:numFmt w:val="bullet"/>
      <w:lvlText w:val="o"/>
      <w:lvlJc w:val="left"/>
      <w:pPr>
        <w:ind w:left="1440" w:hanging="360"/>
      </w:pPr>
      <w:rPr>
        <w:rFonts w:ascii="Courier New" w:hAnsi="Courier New" w:cs="Courier New" w:hint="default"/>
      </w:rPr>
    </w:lvl>
    <w:lvl w:ilvl="2" w:tplc="CC00CA76" w:tentative="1">
      <w:start w:val="1"/>
      <w:numFmt w:val="bullet"/>
      <w:lvlText w:val=""/>
      <w:lvlJc w:val="left"/>
      <w:pPr>
        <w:ind w:left="2160" w:hanging="360"/>
      </w:pPr>
      <w:rPr>
        <w:rFonts w:ascii="Wingdings" w:hAnsi="Wingdings" w:hint="default"/>
      </w:rPr>
    </w:lvl>
    <w:lvl w:ilvl="3" w:tplc="90A814AA" w:tentative="1">
      <w:start w:val="1"/>
      <w:numFmt w:val="bullet"/>
      <w:lvlText w:val=""/>
      <w:lvlJc w:val="left"/>
      <w:pPr>
        <w:ind w:left="2880" w:hanging="360"/>
      </w:pPr>
      <w:rPr>
        <w:rFonts w:ascii="Symbol" w:hAnsi="Symbol" w:hint="default"/>
      </w:rPr>
    </w:lvl>
    <w:lvl w:ilvl="4" w:tplc="16D8A5C4" w:tentative="1">
      <w:start w:val="1"/>
      <w:numFmt w:val="bullet"/>
      <w:lvlText w:val="o"/>
      <w:lvlJc w:val="left"/>
      <w:pPr>
        <w:ind w:left="3600" w:hanging="360"/>
      </w:pPr>
      <w:rPr>
        <w:rFonts w:ascii="Courier New" w:hAnsi="Courier New" w:cs="Courier New" w:hint="default"/>
      </w:rPr>
    </w:lvl>
    <w:lvl w:ilvl="5" w:tplc="FD206ACA" w:tentative="1">
      <w:start w:val="1"/>
      <w:numFmt w:val="bullet"/>
      <w:lvlText w:val=""/>
      <w:lvlJc w:val="left"/>
      <w:pPr>
        <w:ind w:left="4320" w:hanging="360"/>
      </w:pPr>
      <w:rPr>
        <w:rFonts w:ascii="Wingdings" w:hAnsi="Wingdings" w:hint="default"/>
      </w:rPr>
    </w:lvl>
    <w:lvl w:ilvl="6" w:tplc="5918868E" w:tentative="1">
      <w:start w:val="1"/>
      <w:numFmt w:val="bullet"/>
      <w:lvlText w:val=""/>
      <w:lvlJc w:val="left"/>
      <w:pPr>
        <w:ind w:left="5040" w:hanging="360"/>
      </w:pPr>
      <w:rPr>
        <w:rFonts w:ascii="Symbol" w:hAnsi="Symbol" w:hint="default"/>
      </w:rPr>
    </w:lvl>
    <w:lvl w:ilvl="7" w:tplc="81A8871A" w:tentative="1">
      <w:start w:val="1"/>
      <w:numFmt w:val="bullet"/>
      <w:lvlText w:val="o"/>
      <w:lvlJc w:val="left"/>
      <w:pPr>
        <w:ind w:left="5760" w:hanging="360"/>
      </w:pPr>
      <w:rPr>
        <w:rFonts w:ascii="Courier New" w:hAnsi="Courier New" w:cs="Courier New" w:hint="default"/>
      </w:rPr>
    </w:lvl>
    <w:lvl w:ilvl="8" w:tplc="597A0556" w:tentative="1">
      <w:start w:val="1"/>
      <w:numFmt w:val="bullet"/>
      <w:lvlText w:val=""/>
      <w:lvlJc w:val="left"/>
      <w:pPr>
        <w:ind w:left="6480" w:hanging="360"/>
      </w:pPr>
      <w:rPr>
        <w:rFonts w:ascii="Wingdings" w:hAnsi="Wingdings" w:hint="default"/>
      </w:rPr>
    </w:lvl>
  </w:abstractNum>
  <w:abstractNum w:abstractNumId="43" w15:restartNumberingAfterBreak="0">
    <w:nsid w:val="39B03952"/>
    <w:multiLevelType w:val="hybridMultilevel"/>
    <w:tmpl w:val="FED27028"/>
    <w:lvl w:ilvl="0" w:tplc="2F320ECA">
      <w:start w:val="1"/>
      <w:numFmt w:val="bullet"/>
      <w:lvlText w:val=""/>
      <w:lvlJc w:val="left"/>
      <w:pPr>
        <w:ind w:left="720" w:hanging="360"/>
      </w:pPr>
      <w:rPr>
        <w:rFonts w:ascii="Symbol" w:hAnsi="Symbol" w:hint="default"/>
      </w:rPr>
    </w:lvl>
    <w:lvl w:ilvl="1" w:tplc="9C0ACC3A">
      <w:start w:val="1"/>
      <w:numFmt w:val="bullet"/>
      <w:lvlText w:val="o"/>
      <w:lvlJc w:val="left"/>
      <w:pPr>
        <w:ind w:left="1440" w:hanging="360"/>
      </w:pPr>
      <w:rPr>
        <w:rFonts w:ascii="Courier New" w:hAnsi="Courier New" w:hint="default"/>
      </w:rPr>
    </w:lvl>
    <w:lvl w:ilvl="2" w:tplc="77F8F6BA">
      <w:start w:val="1"/>
      <w:numFmt w:val="bullet"/>
      <w:lvlText w:val=""/>
      <w:lvlJc w:val="left"/>
      <w:pPr>
        <w:ind w:left="2160" w:hanging="360"/>
      </w:pPr>
      <w:rPr>
        <w:rFonts w:ascii="Wingdings" w:hAnsi="Wingdings" w:hint="default"/>
      </w:rPr>
    </w:lvl>
    <w:lvl w:ilvl="3" w:tplc="FDA8D232">
      <w:start w:val="1"/>
      <w:numFmt w:val="bullet"/>
      <w:lvlText w:val=""/>
      <w:lvlJc w:val="left"/>
      <w:pPr>
        <w:ind w:left="2880" w:hanging="360"/>
      </w:pPr>
      <w:rPr>
        <w:rFonts w:ascii="Symbol" w:hAnsi="Symbol" w:hint="default"/>
      </w:rPr>
    </w:lvl>
    <w:lvl w:ilvl="4" w:tplc="802A569E">
      <w:start w:val="1"/>
      <w:numFmt w:val="bullet"/>
      <w:lvlText w:val="o"/>
      <w:lvlJc w:val="left"/>
      <w:pPr>
        <w:ind w:left="3600" w:hanging="360"/>
      </w:pPr>
      <w:rPr>
        <w:rFonts w:ascii="Courier New" w:hAnsi="Courier New" w:hint="default"/>
      </w:rPr>
    </w:lvl>
    <w:lvl w:ilvl="5" w:tplc="4D4A69B8">
      <w:start w:val="1"/>
      <w:numFmt w:val="bullet"/>
      <w:lvlText w:val=""/>
      <w:lvlJc w:val="left"/>
      <w:pPr>
        <w:ind w:left="4320" w:hanging="360"/>
      </w:pPr>
      <w:rPr>
        <w:rFonts w:ascii="Wingdings" w:hAnsi="Wingdings" w:hint="default"/>
      </w:rPr>
    </w:lvl>
    <w:lvl w:ilvl="6" w:tplc="55E82400">
      <w:start w:val="1"/>
      <w:numFmt w:val="bullet"/>
      <w:lvlText w:val=""/>
      <w:lvlJc w:val="left"/>
      <w:pPr>
        <w:ind w:left="5040" w:hanging="360"/>
      </w:pPr>
      <w:rPr>
        <w:rFonts w:ascii="Symbol" w:hAnsi="Symbol" w:hint="default"/>
      </w:rPr>
    </w:lvl>
    <w:lvl w:ilvl="7" w:tplc="7CB25FC8">
      <w:start w:val="1"/>
      <w:numFmt w:val="bullet"/>
      <w:lvlText w:val="o"/>
      <w:lvlJc w:val="left"/>
      <w:pPr>
        <w:ind w:left="5760" w:hanging="360"/>
      </w:pPr>
      <w:rPr>
        <w:rFonts w:ascii="Courier New" w:hAnsi="Courier New" w:hint="default"/>
      </w:rPr>
    </w:lvl>
    <w:lvl w:ilvl="8" w:tplc="ED301280">
      <w:start w:val="1"/>
      <w:numFmt w:val="bullet"/>
      <w:lvlText w:val=""/>
      <w:lvlJc w:val="left"/>
      <w:pPr>
        <w:ind w:left="6480" w:hanging="360"/>
      </w:pPr>
      <w:rPr>
        <w:rFonts w:ascii="Wingdings" w:hAnsi="Wingdings" w:hint="default"/>
      </w:rPr>
    </w:lvl>
  </w:abstractNum>
  <w:abstractNum w:abstractNumId="44" w15:restartNumberingAfterBreak="0">
    <w:nsid w:val="39EF332A"/>
    <w:multiLevelType w:val="hybridMultilevel"/>
    <w:tmpl w:val="CC2C3D08"/>
    <w:lvl w:ilvl="0" w:tplc="7FD6CD62">
      <w:start w:val="1"/>
      <w:numFmt w:val="bullet"/>
      <w:lvlText w:val=""/>
      <w:lvlJc w:val="left"/>
      <w:pPr>
        <w:ind w:left="720" w:hanging="360"/>
      </w:pPr>
      <w:rPr>
        <w:rFonts w:ascii="Symbol" w:hAnsi="Symbol" w:hint="default"/>
      </w:rPr>
    </w:lvl>
    <w:lvl w:ilvl="1" w:tplc="CFB016AE" w:tentative="1">
      <w:start w:val="1"/>
      <w:numFmt w:val="bullet"/>
      <w:lvlText w:val="o"/>
      <w:lvlJc w:val="left"/>
      <w:pPr>
        <w:ind w:left="1440" w:hanging="360"/>
      </w:pPr>
      <w:rPr>
        <w:rFonts w:ascii="Courier New" w:hAnsi="Courier New" w:cs="Courier New" w:hint="default"/>
      </w:rPr>
    </w:lvl>
    <w:lvl w:ilvl="2" w:tplc="65C491F8" w:tentative="1">
      <w:start w:val="1"/>
      <w:numFmt w:val="bullet"/>
      <w:lvlText w:val=""/>
      <w:lvlJc w:val="left"/>
      <w:pPr>
        <w:ind w:left="2160" w:hanging="360"/>
      </w:pPr>
      <w:rPr>
        <w:rFonts w:ascii="Wingdings" w:hAnsi="Wingdings" w:hint="default"/>
      </w:rPr>
    </w:lvl>
    <w:lvl w:ilvl="3" w:tplc="3BAE090E" w:tentative="1">
      <w:start w:val="1"/>
      <w:numFmt w:val="bullet"/>
      <w:lvlText w:val=""/>
      <w:lvlJc w:val="left"/>
      <w:pPr>
        <w:ind w:left="2880" w:hanging="360"/>
      </w:pPr>
      <w:rPr>
        <w:rFonts w:ascii="Symbol" w:hAnsi="Symbol" w:hint="default"/>
      </w:rPr>
    </w:lvl>
    <w:lvl w:ilvl="4" w:tplc="BA7EFD74" w:tentative="1">
      <w:start w:val="1"/>
      <w:numFmt w:val="bullet"/>
      <w:lvlText w:val="o"/>
      <w:lvlJc w:val="left"/>
      <w:pPr>
        <w:ind w:left="3600" w:hanging="360"/>
      </w:pPr>
      <w:rPr>
        <w:rFonts w:ascii="Courier New" w:hAnsi="Courier New" w:cs="Courier New" w:hint="default"/>
      </w:rPr>
    </w:lvl>
    <w:lvl w:ilvl="5" w:tplc="E52C456E" w:tentative="1">
      <w:start w:val="1"/>
      <w:numFmt w:val="bullet"/>
      <w:lvlText w:val=""/>
      <w:lvlJc w:val="left"/>
      <w:pPr>
        <w:ind w:left="4320" w:hanging="360"/>
      </w:pPr>
      <w:rPr>
        <w:rFonts w:ascii="Wingdings" w:hAnsi="Wingdings" w:hint="default"/>
      </w:rPr>
    </w:lvl>
    <w:lvl w:ilvl="6" w:tplc="F8B4BDFC" w:tentative="1">
      <w:start w:val="1"/>
      <w:numFmt w:val="bullet"/>
      <w:lvlText w:val=""/>
      <w:lvlJc w:val="left"/>
      <w:pPr>
        <w:ind w:left="5040" w:hanging="360"/>
      </w:pPr>
      <w:rPr>
        <w:rFonts w:ascii="Symbol" w:hAnsi="Symbol" w:hint="default"/>
      </w:rPr>
    </w:lvl>
    <w:lvl w:ilvl="7" w:tplc="DD36F69C" w:tentative="1">
      <w:start w:val="1"/>
      <w:numFmt w:val="bullet"/>
      <w:lvlText w:val="o"/>
      <w:lvlJc w:val="left"/>
      <w:pPr>
        <w:ind w:left="5760" w:hanging="360"/>
      </w:pPr>
      <w:rPr>
        <w:rFonts w:ascii="Courier New" w:hAnsi="Courier New" w:cs="Courier New" w:hint="default"/>
      </w:rPr>
    </w:lvl>
    <w:lvl w:ilvl="8" w:tplc="5FC6AF0C" w:tentative="1">
      <w:start w:val="1"/>
      <w:numFmt w:val="bullet"/>
      <w:lvlText w:val=""/>
      <w:lvlJc w:val="left"/>
      <w:pPr>
        <w:ind w:left="6480" w:hanging="360"/>
      </w:pPr>
      <w:rPr>
        <w:rFonts w:ascii="Wingdings" w:hAnsi="Wingdings" w:hint="default"/>
      </w:rPr>
    </w:lvl>
  </w:abstractNum>
  <w:abstractNum w:abstractNumId="45" w15:restartNumberingAfterBreak="0">
    <w:nsid w:val="3E0C066F"/>
    <w:multiLevelType w:val="hybridMultilevel"/>
    <w:tmpl w:val="1554A58C"/>
    <w:lvl w:ilvl="0" w:tplc="4A900260">
      <w:start w:val="1"/>
      <w:numFmt w:val="bullet"/>
      <w:lvlText w:val=""/>
      <w:lvlJc w:val="left"/>
      <w:pPr>
        <w:ind w:left="720" w:hanging="360"/>
      </w:pPr>
      <w:rPr>
        <w:rFonts w:ascii="Symbol" w:hAnsi="Symbol" w:hint="default"/>
      </w:rPr>
    </w:lvl>
    <w:lvl w:ilvl="1" w:tplc="68200DAA" w:tentative="1">
      <w:start w:val="1"/>
      <w:numFmt w:val="bullet"/>
      <w:lvlText w:val="o"/>
      <w:lvlJc w:val="left"/>
      <w:pPr>
        <w:ind w:left="1440" w:hanging="360"/>
      </w:pPr>
      <w:rPr>
        <w:rFonts w:ascii="Courier New" w:hAnsi="Courier New" w:cs="Courier New" w:hint="default"/>
      </w:rPr>
    </w:lvl>
    <w:lvl w:ilvl="2" w:tplc="A76459C4" w:tentative="1">
      <w:start w:val="1"/>
      <w:numFmt w:val="bullet"/>
      <w:lvlText w:val=""/>
      <w:lvlJc w:val="left"/>
      <w:pPr>
        <w:ind w:left="2160" w:hanging="360"/>
      </w:pPr>
      <w:rPr>
        <w:rFonts w:ascii="Wingdings" w:hAnsi="Wingdings" w:hint="default"/>
      </w:rPr>
    </w:lvl>
    <w:lvl w:ilvl="3" w:tplc="37ECE258" w:tentative="1">
      <w:start w:val="1"/>
      <w:numFmt w:val="bullet"/>
      <w:lvlText w:val=""/>
      <w:lvlJc w:val="left"/>
      <w:pPr>
        <w:ind w:left="2880" w:hanging="360"/>
      </w:pPr>
      <w:rPr>
        <w:rFonts w:ascii="Symbol" w:hAnsi="Symbol" w:hint="default"/>
      </w:rPr>
    </w:lvl>
    <w:lvl w:ilvl="4" w:tplc="0DACC9CC" w:tentative="1">
      <w:start w:val="1"/>
      <w:numFmt w:val="bullet"/>
      <w:lvlText w:val="o"/>
      <w:lvlJc w:val="left"/>
      <w:pPr>
        <w:ind w:left="3600" w:hanging="360"/>
      </w:pPr>
      <w:rPr>
        <w:rFonts w:ascii="Courier New" w:hAnsi="Courier New" w:cs="Courier New" w:hint="default"/>
      </w:rPr>
    </w:lvl>
    <w:lvl w:ilvl="5" w:tplc="2306227E" w:tentative="1">
      <w:start w:val="1"/>
      <w:numFmt w:val="bullet"/>
      <w:lvlText w:val=""/>
      <w:lvlJc w:val="left"/>
      <w:pPr>
        <w:ind w:left="4320" w:hanging="360"/>
      </w:pPr>
      <w:rPr>
        <w:rFonts w:ascii="Wingdings" w:hAnsi="Wingdings" w:hint="default"/>
      </w:rPr>
    </w:lvl>
    <w:lvl w:ilvl="6" w:tplc="A1B2A662" w:tentative="1">
      <w:start w:val="1"/>
      <w:numFmt w:val="bullet"/>
      <w:lvlText w:val=""/>
      <w:lvlJc w:val="left"/>
      <w:pPr>
        <w:ind w:left="5040" w:hanging="360"/>
      </w:pPr>
      <w:rPr>
        <w:rFonts w:ascii="Symbol" w:hAnsi="Symbol" w:hint="default"/>
      </w:rPr>
    </w:lvl>
    <w:lvl w:ilvl="7" w:tplc="86B201DC" w:tentative="1">
      <w:start w:val="1"/>
      <w:numFmt w:val="bullet"/>
      <w:lvlText w:val="o"/>
      <w:lvlJc w:val="left"/>
      <w:pPr>
        <w:ind w:left="5760" w:hanging="360"/>
      </w:pPr>
      <w:rPr>
        <w:rFonts w:ascii="Courier New" w:hAnsi="Courier New" w:cs="Courier New" w:hint="default"/>
      </w:rPr>
    </w:lvl>
    <w:lvl w:ilvl="8" w:tplc="AD32E090" w:tentative="1">
      <w:start w:val="1"/>
      <w:numFmt w:val="bullet"/>
      <w:lvlText w:val=""/>
      <w:lvlJc w:val="left"/>
      <w:pPr>
        <w:ind w:left="6480" w:hanging="360"/>
      </w:pPr>
      <w:rPr>
        <w:rFonts w:ascii="Wingdings" w:hAnsi="Wingdings" w:hint="default"/>
      </w:rPr>
    </w:lvl>
  </w:abstractNum>
  <w:abstractNum w:abstractNumId="46" w15:restartNumberingAfterBreak="0">
    <w:nsid w:val="3F060444"/>
    <w:multiLevelType w:val="hybridMultilevel"/>
    <w:tmpl w:val="B00E9FB4"/>
    <w:lvl w:ilvl="0" w:tplc="3DF0A260">
      <w:start w:val="1"/>
      <w:numFmt w:val="bullet"/>
      <w:lvlText w:val=""/>
      <w:lvlJc w:val="left"/>
      <w:pPr>
        <w:ind w:left="720" w:hanging="360"/>
      </w:pPr>
      <w:rPr>
        <w:rFonts w:ascii="Symbol" w:hAnsi="Symbol" w:hint="default"/>
      </w:rPr>
    </w:lvl>
    <w:lvl w:ilvl="1" w:tplc="B6624710" w:tentative="1">
      <w:start w:val="1"/>
      <w:numFmt w:val="bullet"/>
      <w:lvlText w:val="o"/>
      <w:lvlJc w:val="left"/>
      <w:pPr>
        <w:ind w:left="1440" w:hanging="360"/>
      </w:pPr>
      <w:rPr>
        <w:rFonts w:ascii="Courier New" w:hAnsi="Courier New" w:cs="Courier New" w:hint="default"/>
      </w:rPr>
    </w:lvl>
    <w:lvl w:ilvl="2" w:tplc="BA2489EC" w:tentative="1">
      <w:start w:val="1"/>
      <w:numFmt w:val="bullet"/>
      <w:lvlText w:val=""/>
      <w:lvlJc w:val="left"/>
      <w:pPr>
        <w:ind w:left="2160" w:hanging="360"/>
      </w:pPr>
      <w:rPr>
        <w:rFonts w:ascii="Wingdings" w:hAnsi="Wingdings" w:hint="default"/>
      </w:rPr>
    </w:lvl>
    <w:lvl w:ilvl="3" w:tplc="AF04B986" w:tentative="1">
      <w:start w:val="1"/>
      <w:numFmt w:val="bullet"/>
      <w:lvlText w:val=""/>
      <w:lvlJc w:val="left"/>
      <w:pPr>
        <w:ind w:left="2880" w:hanging="360"/>
      </w:pPr>
      <w:rPr>
        <w:rFonts w:ascii="Symbol" w:hAnsi="Symbol" w:hint="default"/>
      </w:rPr>
    </w:lvl>
    <w:lvl w:ilvl="4" w:tplc="F8C2DC34" w:tentative="1">
      <w:start w:val="1"/>
      <w:numFmt w:val="bullet"/>
      <w:lvlText w:val="o"/>
      <w:lvlJc w:val="left"/>
      <w:pPr>
        <w:ind w:left="3600" w:hanging="360"/>
      </w:pPr>
      <w:rPr>
        <w:rFonts w:ascii="Courier New" w:hAnsi="Courier New" w:cs="Courier New" w:hint="default"/>
      </w:rPr>
    </w:lvl>
    <w:lvl w:ilvl="5" w:tplc="3384DB7E" w:tentative="1">
      <w:start w:val="1"/>
      <w:numFmt w:val="bullet"/>
      <w:lvlText w:val=""/>
      <w:lvlJc w:val="left"/>
      <w:pPr>
        <w:ind w:left="4320" w:hanging="360"/>
      </w:pPr>
      <w:rPr>
        <w:rFonts w:ascii="Wingdings" w:hAnsi="Wingdings" w:hint="default"/>
      </w:rPr>
    </w:lvl>
    <w:lvl w:ilvl="6" w:tplc="E8C42798" w:tentative="1">
      <w:start w:val="1"/>
      <w:numFmt w:val="bullet"/>
      <w:lvlText w:val=""/>
      <w:lvlJc w:val="left"/>
      <w:pPr>
        <w:ind w:left="5040" w:hanging="360"/>
      </w:pPr>
      <w:rPr>
        <w:rFonts w:ascii="Symbol" w:hAnsi="Symbol" w:hint="default"/>
      </w:rPr>
    </w:lvl>
    <w:lvl w:ilvl="7" w:tplc="638EB160" w:tentative="1">
      <w:start w:val="1"/>
      <w:numFmt w:val="bullet"/>
      <w:lvlText w:val="o"/>
      <w:lvlJc w:val="left"/>
      <w:pPr>
        <w:ind w:left="5760" w:hanging="360"/>
      </w:pPr>
      <w:rPr>
        <w:rFonts w:ascii="Courier New" w:hAnsi="Courier New" w:cs="Courier New" w:hint="default"/>
      </w:rPr>
    </w:lvl>
    <w:lvl w:ilvl="8" w:tplc="45F42814" w:tentative="1">
      <w:start w:val="1"/>
      <w:numFmt w:val="bullet"/>
      <w:lvlText w:val=""/>
      <w:lvlJc w:val="left"/>
      <w:pPr>
        <w:ind w:left="6480" w:hanging="360"/>
      </w:pPr>
      <w:rPr>
        <w:rFonts w:ascii="Wingdings" w:hAnsi="Wingdings" w:hint="default"/>
      </w:rPr>
    </w:lvl>
  </w:abstractNum>
  <w:abstractNum w:abstractNumId="47" w15:restartNumberingAfterBreak="0">
    <w:nsid w:val="40329388"/>
    <w:multiLevelType w:val="hybridMultilevel"/>
    <w:tmpl w:val="74428F84"/>
    <w:lvl w:ilvl="0" w:tplc="A2B6C622">
      <w:start w:val="1"/>
      <w:numFmt w:val="bullet"/>
      <w:lvlText w:val=""/>
      <w:lvlJc w:val="left"/>
      <w:pPr>
        <w:ind w:left="720" w:hanging="360"/>
      </w:pPr>
      <w:rPr>
        <w:rFonts w:ascii="Symbol" w:hAnsi="Symbol" w:hint="default"/>
      </w:rPr>
    </w:lvl>
    <w:lvl w:ilvl="1" w:tplc="8F1487F8">
      <w:start w:val="1"/>
      <w:numFmt w:val="bullet"/>
      <w:lvlText w:val="o"/>
      <w:lvlJc w:val="left"/>
      <w:pPr>
        <w:ind w:left="1440" w:hanging="360"/>
      </w:pPr>
      <w:rPr>
        <w:rFonts w:ascii="Courier New" w:hAnsi="Courier New" w:hint="default"/>
      </w:rPr>
    </w:lvl>
    <w:lvl w:ilvl="2" w:tplc="AB4E6878">
      <w:start w:val="1"/>
      <w:numFmt w:val="bullet"/>
      <w:lvlText w:val=""/>
      <w:lvlJc w:val="left"/>
      <w:pPr>
        <w:ind w:left="2160" w:hanging="360"/>
      </w:pPr>
      <w:rPr>
        <w:rFonts w:ascii="Wingdings" w:hAnsi="Wingdings" w:hint="default"/>
      </w:rPr>
    </w:lvl>
    <w:lvl w:ilvl="3" w:tplc="4F6C58FC">
      <w:start w:val="1"/>
      <w:numFmt w:val="bullet"/>
      <w:lvlText w:val=""/>
      <w:lvlJc w:val="left"/>
      <w:pPr>
        <w:ind w:left="2880" w:hanging="360"/>
      </w:pPr>
      <w:rPr>
        <w:rFonts w:ascii="Symbol" w:hAnsi="Symbol" w:hint="default"/>
      </w:rPr>
    </w:lvl>
    <w:lvl w:ilvl="4" w:tplc="2FF05194">
      <w:start w:val="1"/>
      <w:numFmt w:val="bullet"/>
      <w:lvlText w:val="o"/>
      <w:lvlJc w:val="left"/>
      <w:pPr>
        <w:ind w:left="3600" w:hanging="360"/>
      </w:pPr>
      <w:rPr>
        <w:rFonts w:ascii="Courier New" w:hAnsi="Courier New" w:hint="default"/>
      </w:rPr>
    </w:lvl>
    <w:lvl w:ilvl="5" w:tplc="FFE80144">
      <w:start w:val="1"/>
      <w:numFmt w:val="bullet"/>
      <w:lvlText w:val=""/>
      <w:lvlJc w:val="left"/>
      <w:pPr>
        <w:ind w:left="4320" w:hanging="360"/>
      </w:pPr>
      <w:rPr>
        <w:rFonts w:ascii="Wingdings" w:hAnsi="Wingdings" w:hint="default"/>
      </w:rPr>
    </w:lvl>
    <w:lvl w:ilvl="6" w:tplc="F58486D6">
      <w:start w:val="1"/>
      <w:numFmt w:val="bullet"/>
      <w:lvlText w:val=""/>
      <w:lvlJc w:val="left"/>
      <w:pPr>
        <w:ind w:left="5040" w:hanging="360"/>
      </w:pPr>
      <w:rPr>
        <w:rFonts w:ascii="Symbol" w:hAnsi="Symbol" w:hint="default"/>
      </w:rPr>
    </w:lvl>
    <w:lvl w:ilvl="7" w:tplc="46686D70">
      <w:start w:val="1"/>
      <w:numFmt w:val="bullet"/>
      <w:lvlText w:val="o"/>
      <w:lvlJc w:val="left"/>
      <w:pPr>
        <w:ind w:left="5760" w:hanging="360"/>
      </w:pPr>
      <w:rPr>
        <w:rFonts w:ascii="Courier New" w:hAnsi="Courier New" w:hint="default"/>
      </w:rPr>
    </w:lvl>
    <w:lvl w:ilvl="8" w:tplc="BD54C62E">
      <w:start w:val="1"/>
      <w:numFmt w:val="bullet"/>
      <w:lvlText w:val=""/>
      <w:lvlJc w:val="left"/>
      <w:pPr>
        <w:ind w:left="6480" w:hanging="360"/>
      </w:pPr>
      <w:rPr>
        <w:rFonts w:ascii="Wingdings" w:hAnsi="Wingdings" w:hint="default"/>
      </w:rPr>
    </w:lvl>
  </w:abstractNum>
  <w:abstractNum w:abstractNumId="48" w15:restartNumberingAfterBreak="0">
    <w:nsid w:val="431670D2"/>
    <w:multiLevelType w:val="hybridMultilevel"/>
    <w:tmpl w:val="FDE4A7C6"/>
    <w:lvl w:ilvl="0" w:tplc="6CA4458E">
      <w:start w:val="1"/>
      <w:numFmt w:val="decimal"/>
      <w:lvlText w:val="%1)"/>
      <w:lvlJc w:val="left"/>
      <w:pPr>
        <w:ind w:left="720" w:hanging="360"/>
      </w:pPr>
      <w:rPr>
        <w:rFonts w:hint="default"/>
      </w:rPr>
    </w:lvl>
    <w:lvl w:ilvl="1" w:tplc="C6D42B42" w:tentative="1">
      <w:start w:val="1"/>
      <w:numFmt w:val="lowerLetter"/>
      <w:lvlText w:val="%2."/>
      <w:lvlJc w:val="left"/>
      <w:pPr>
        <w:ind w:left="1440" w:hanging="360"/>
      </w:pPr>
    </w:lvl>
    <w:lvl w:ilvl="2" w:tplc="059C96F0" w:tentative="1">
      <w:start w:val="1"/>
      <w:numFmt w:val="lowerRoman"/>
      <w:lvlText w:val="%3."/>
      <w:lvlJc w:val="right"/>
      <w:pPr>
        <w:ind w:left="2160" w:hanging="180"/>
      </w:pPr>
    </w:lvl>
    <w:lvl w:ilvl="3" w:tplc="11122804" w:tentative="1">
      <w:start w:val="1"/>
      <w:numFmt w:val="decimal"/>
      <w:lvlText w:val="%4."/>
      <w:lvlJc w:val="left"/>
      <w:pPr>
        <w:ind w:left="2880" w:hanging="360"/>
      </w:pPr>
    </w:lvl>
    <w:lvl w:ilvl="4" w:tplc="760ABAF0" w:tentative="1">
      <w:start w:val="1"/>
      <w:numFmt w:val="lowerLetter"/>
      <w:lvlText w:val="%5."/>
      <w:lvlJc w:val="left"/>
      <w:pPr>
        <w:ind w:left="3600" w:hanging="360"/>
      </w:pPr>
    </w:lvl>
    <w:lvl w:ilvl="5" w:tplc="174C1846" w:tentative="1">
      <w:start w:val="1"/>
      <w:numFmt w:val="lowerRoman"/>
      <w:lvlText w:val="%6."/>
      <w:lvlJc w:val="right"/>
      <w:pPr>
        <w:ind w:left="4320" w:hanging="180"/>
      </w:pPr>
    </w:lvl>
    <w:lvl w:ilvl="6" w:tplc="90045436" w:tentative="1">
      <w:start w:val="1"/>
      <w:numFmt w:val="decimal"/>
      <w:lvlText w:val="%7."/>
      <w:lvlJc w:val="left"/>
      <w:pPr>
        <w:ind w:left="5040" w:hanging="360"/>
      </w:pPr>
    </w:lvl>
    <w:lvl w:ilvl="7" w:tplc="0D92F15A" w:tentative="1">
      <w:start w:val="1"/>
      <w:numFmt w:val="lowerLetter"/>
      <w:lvlText w:val="%8."/>
      <w:lvlJc w:val="left"/>
      <w:pPr>
        <w:ind w:left="5760" w:hanging="360"/>
      </w:pPr>
    </w:lvl>
    <w:lvl w:ilvl="8" w:tplc="B4104634" w:tentative="1">
      <w:start w:val="1"/>
      <w:numFmt w:val="lowerRoman"/>
      <w:lvlText w:val="%9."/>
      <w:lvlJc w:val="right"/>
      <w:pPr>
        <w:ind w:left="6480" w:hanging="180"/>
      </w:pPr>
    </w:lvl>
  </w:abstractNum>
  <w:abstractNum w:abstractNumId="49" w15:restartNumberingAfterBreak="0">
    <w:nsid w:val="43607BF5"/>
    <w:multiLevelType w:val="hybridMultilevel"/>
    <w:tmpl w:val="53C29FFA"/>
    <w:lvl w:ilvl="0" w:tplc="9A621B8E">
      <w:start w:val="1"/>
      <w:numFmt w:val="bullet"/>
      <w:lvlText w:val=""/>
      <w:lvlJc w:val="left"/>
      <w:pPr>
        <w:ind w:left="720" w:hanging="360"/>
      </w:pPr>
      <w:rPr>
        <w:rFonts w:ascii="Symbol" w:hAnsi="Symbol" w:hint="default"/>
      </w:rPr>
    </w:lvl>
    <w:lvl w:ilvl="1" w:tplc="74CE6DF2" w:tentative="1">
      <w:start w:val="1"/>
      <w:numFmt w:val="bullet"/>
      <w:lvlText w:val="o"/>
      <w:lvlJc w:val="left"/>
      <w:pPr>
        <w:ind w:left="1440" w:hanging="360"/>
      </w:pPr>
      <w:rPr>
        <w:rFonts w:ascii="Courier New" w:hAnsi="Courier New" w:cs="Courier New" w:hint="default"/>
      </w:rPr>
    </w:lvl>
    <w:lvl w:ilvl="2" w:tplc="77789120" w:tentative="1">
      <w:start w:val="1"/>
      <w:numFmt w:val="bullet"/>
      <w:lvlText w:val=""/>
      <w:lvlJc w:val="left"/>
      <w:pPr>
        <w:ind w:left="2160" w:hanging="360"/>
      </w:pPr>
      <w:rPr>
        <w:rFonts w:ascii="Wingdings" w:hAnsi="Wingdings" w:hint="default"/>
      </w:rPr>
    </w:lvl>
    <w:lvl w:ilvl="3" w:tplc="DA7E9B5A" w:tentative="1">
      <w:start w:val="1"/>
      <w:numFmt w:val="bullet"/>
      <w:lvlText w:val=""/>
      <w:lvlJc w:val="left"/>
      <w:pPr>
        <w:ind w:left="2880" w:hanging="360"/>
      </w:pPr>
      <w:rPr>
        <w:rFonts w:ascii="Symbol" w:hAnsi="Symbol" w:hint="default"/>
      </w:rPr>
    </w:lvl>
    <w:lvl w:ilvl="4" w:tplc="586C9794" w:tentative="1">
      <w:start w:val="1"/>
      <w:numFmt w:val="bullet"/>
      <w:lvlText w:val="o"/>
      <w:lvlJc w:val="left"/>
      <w:pPr>
        <w:ind w:left="3600" w:hanging="360"/>
      </w:pPr>
      <w:rPr>
        <w:rFonts w:ascii="Courier New" w:hAnsi="Courier New" w:cs="Courier New" w:hint="default"/>
      </w:rPr>
    </w:lvl>
    <w:lvl w:ilvl="5" w:tplc="AF5E4B92" w:tentative="1">
      <w:start w:val="1"/>
      <w:numFmt w:val="bullet"/>
      <w:lvlText w:val=""/>
      <w:lvlJc w:val="left"/>
      <w:pPr>
        <w:ind w:left="4320" w:hanging="360"/>
      </w:pPr>
      <w:rPr>
        <w:rFonts w:ascii="Wingdings" w:hAnsi="Wingdings" w:hint="default"/>
      </w:rPr>
    </w:lvl>
    <w:lvl w:ilvl="6" w:tplc="83ACE340" w:tentative="1">
      <w:start w:val="1"/>
      <w:numFmt w:val="bullet"/>
      <w:lvlText w:val=""/>
      <w:lvlJc w:val="left"/>
      <w:pPr>
        <w:ind w:left="5040" w:hanging="360"/>
      </w:pPr>
      <w:rPr>
        <w:rFonts w:ascii="Symbol" w:hAnsi="Symbol" w:hint="default"/>
      </w:rPr>
    </w:lvl>
    <w:lvl w:ilvl="7" w:tplc="A1F22982" w:tentative="1">
      <w:start w:val="1"/>
      <w:numFmt w:val="bullet"/>
      <w:lvlText w:val="o"/>
      <w:lvlJc w:val="left"/>
      <w:pPr>
        <w:ind w:left="5760" w:hanging="360"/>
      </w:pPr>
      <w:rPr>
        <w:rFonts w:ascii="Courier New" w:hAnsi="Courier New" w:cs="Courier New" w:hint="default"/>
      </w:rPr>
    </w:lvl>
    <w:lvl w:ilvl="8" w:tplc="AD9A5B2A" w:tentative="1">
      <w:start w:val="1"/>
      <w:numFmt w:val="bullet"/>
      <w:lvlText w:val=""/>
      <w:lvlJc w:val="left"/>
      <w:pPr>
        <w:ind w:left="6480" w:hanging="360"/>
      </w:pPr>
      <w:rPr>
        <w:rFonts w:ascii="Wingdings" w:hAnsi="Wingdings" w:hint="default"/>
      </w:rPr>
    </w:lvl>
  </w:abstractNum>
  <w:abstractNum w:abstractNumId="50" w15:restartNumberingAfterBreak="0">
    <w:nsid w:val="43F55B65"/>
    <w:multiLevelType w:val="hybridMultilevel"/>
    <w:tmpl w:val="FB86C6EE"/>
    <w:lvl w:ilvl="0" w:tplc="1AB63958">
      <w:start w:val="1"/>
      <w:numFmt w:val="bullet"/>
      <w:lvlText w:val=""/>
      <w:lvlJc w:val="left"/>
      <w:pPr>
        <w:ind w:left="720" w:hanging="360"/>
      </w:pPr>
      <w:rPr>
        <w:rFonts w:ascii="Symbol" w:hAnsi="Symbol" w:hint="default"/>
      </w:rPr>
    </w:lvl>
    <w:lvl w:ilvl="1" w:tplc="712E6B4E" w:tentative="1">
      <w:start w:val="1"/>
      <w:numFmt w:val="bullet"/>
      <w:lvlText w:val="o"/>
      <w:lvlJc w:val="left"/>
      <w:pPr>
        <w:ind w:left="1440" w:hanging="360"/>
      </w:pPr>
      <w:rPr>
        <w:rFonts w:ascii="Courier New" w:hAnsi="Courier New" w:cs="Courier New" w:hint="default"/>
      </w:rPr>
    </w:lvl>
    <w:lvl w:ilvl="2" w:tplc="F926DF64" w:tentative="1">
      <w:start w:val="1"/>
      <w:numFmt w:val="bullet"/>
      <w:lvlText w:val=""/>
      <w:lvlJc w:val="left"/>
      <w:pPr>
        <w:ind w:left="2160" w:hanging="360"/>
      </w:pPr>
      <w:rPr>
        <w:rFonts w:ascii="Wingdings" w:hAnsi="Wingdings" w:hint="default"/>
      </w:rPr>
    </w:lvl>
    <w:lvl w:ilvl="3" w:tplc="AD7281AA" w:tentative="1">
      <w:start w:val="1"/>
      <w:numFmt w:val="bullet"/>
      <w:lvlText w:val=""/>
      <w:lvlJc w:val="left"/>
      <w:pPr>
        <w:ind w:left="2880" w:hanging="360"/>
      </w:pPr>
      <w:rPr>
        <w:rFonts w:ascii="Symbol" w:hAnsi="Symbol" w:hint="default"/>
      </w:rPr>
    </w:lvl>
    <w:lvl w:ilvl="4" w:tplc="C882DDF2" w:tentative="1">
      <w:start w:val="1"/>
      <w:numFmt w:val="bullet"/>
      <w:lvlText w:val="o"/>
      <w:lvlJc w:val="left"/>
      <w:pPr>
        <w:ind w:left="3600" w:hanging="360"/>
      </w:pPr>
      <w:rPr>
        <w:rFonts w:ascii="Courier New" w:hAnsi="Courier New" w:cs="Courier New" w:hint="default"/>
      </w:rPr>
    </w:lvl>
    <w:lvl w:ilvl="5" w:tplc="4B963DDA" w:tentative="1">
      <w:start w:val="1"/>
      <w:numFmt w:val="bullet"/>
      <w:lvlText w:val=""/>
      <w:lvlJc w:val="left"/>
      <w:pPr>
        <w:ind w:left="4320" w:hanging="360"/>
      </w:pPr>
      <w:rPr>
        <w:rFonts w:ascii="Wingdings" w:hAnsi="Wingdings" w:hint="default"/>
      </w:rPr>
    </w:lvl>
    <w:lvl w:ilvl="6" w:tplc="3894D116" w:tentative="1">
      <w:start w:val="1"/>
      <w:numFmt w:val="bullet"/>
      <w:lvlText w:val=""/>
      <w:lvlJc w:val="left"/>
      <w:pPr>
        <w:ind w:left="5040" w:hanging="360"/>
      </w:pPr>
      <w:rPr>
        <w:rFonts w:ascii="Symbol" w:hAnsi="Symbol" w:hint="default"/>
      </w:rPr>
    </w:lvl>
    <w:lvl w:ilvl="7" w:tplc="B910159E" w:tentative="1">
      <w:start w:val="1"/>
      <w:numFmt w:val="bullet"/>
      <w:lvlText w:val="o"/>
      <w:lvlJc w:val="left"/>
      <w:pPr>
        <w:ind w:left="5760" w:hanging="360"/>
      </w:pPr>
      <w:rPr>
        <w:rFonts w:ascii="Courier New" w:hAnsi="Courier New" w:cs="Courier New" w:hint="default"/>
      </w:rPr>
    </w:lvl>
    <w:lvl w:ilvl="8" w:tplc="BBA08FFE" w:tentative="1">
      <w:start w:val="1"/>
      <w:numFmt w:val="bullet"/>
      <w:lvlText w:val=""/>
      <w:lvlJc w:val="left"/>
      <w:pPr>
        <w:ind w:left="6480" w:hanging="360"/>
      </w:pPr>
      <w:rPr>
        <w:rFonts w:ascii="Wingdings" w:hAnsi="Wingdings" w:hint="default"/>
      </w:rPr>
    </w:lvl>
  </w:abstractNum>
  <w:abstractNum w:abstractNumId="51" w15:restartNumberingAfterBreak="0">
    <w:nsid w:val="447924F1"/>
    <w:multiLevelType w:val="hybridMultilevel"/>
    <w:tmpl w:val="D70A42F8"/>
    <w:lvl w:ilvl="0" w:tplc="E3C6B6D4">
      <w:start w:val="1"/>
      <w:numFmt w:val="decimal"/>
      <w:lvlText w:val="%1."/>
      <w:lvlJc w:val="left"/>
      <w:pPr>
        <w:ind w:left="720" w:hanging="360"/>
      </w:pPr>
    </w:lvl>
    <w:lvl w:ilvl="1" w:tplc="50BCB0B4">
      <w:start w:val="1"/>
      <w:numFmt w:val="lowerLetter"/>
      <w:lvlText w:val="%2."/>
      <w:lvlJc w:val="left"/>
      <w:pPr>
        <w:ind w:left="1440" w:hanging="360"/>
      </w:pPr>
    </w:lvl>
    <w:lvl w:ilvl="2" w:tplc="73EC965A">
      <w:start w:val="1"/>
      <w:numFmt w:val="lowerRoman"/>
      <w:lvlText w:val="%3."/>
      <w:lvlJc w:val="right"/>
      <w:pPr>
        <w:ind w:left="2160" w:hanging="180"/>
      </w:pPr>
    </w:lvl>
    <w:lvl w:ilvl="3" w:tplc="9F76FD94">
      <w:start w:val="1"/>
      <w:numFmt w:val="decimal"/>
      <w:lvlText w:val="%4."/>
      <w:lvlJc w:val="left"/>
      <w:pPr>
        <w:ind w:left="2880" w:hanging="360"/>
      </w:pPr>
    </w:lvl>
    <w:lvl w:ilvl="4" w:tplc="D04CA280">
      <w:start w:val="1"/>
      <w:numFmt w:val="lowerLetter"/>
      <w:lvlText w:val="%5."/>
      <w:lvlJc w:val="left"/>
      <w:pPr>
        <w:ind w:left="3600" w:hanging="360"/>
      </w:pPr>
    </w:lvl>
    <w:lvl w:ilvl="5" w:tplc="89867492">
      <w:start w:val="1"/>
      <w:numFmt w:val="lowerRoman"/>
      <w:lvlText w:val="%6."/>
      <w:lvlJc w:val="right"/>
      <w:pPr>
        <w:ind w:left="4320" w:hanging="180"/>
      </w:pPr>
    </w:lvl>
    <w:lvl w:ilvl="6" w:tplc="6EF41390">
      <w:start w:val="1"/>
      <w:numFmt w:val="decimal"/>
      <w:lvlText w:val="%7."/>
      <w:lvlJc w:val="left"/>
      <w:pPr>
        <w:ind w:left="5040" w:hanging="360"/>
      </w:pPr>
    </w:lvl>
    <w:lvl w:ilvl="7" w:tplc="C358C148">
      <w:start w:val="1"/>
      <w:numFmt w:val="lowerLetter"/>
      <w:lvlText w:val="%8."/>
      <w:lvlJc w:val="left"/>
      <w:pPr>
        <w:ind w:left="5760" w:hanging="360"/>
      </w:pPr>
    </w:lvl>
    <w:lvl w:ilvl="8" w:tplc="9856A3D6">
      <w:start w:val="1"/>
      <w:numFmt w:val="lowerRoman"/>
      <w:lvlText w:val="%9."/>
      <w:lvlJc w:val="right"/>
      <w:pPr>
        <w:ind w:left="6480" w:hanging="180"/>
      </w:pPr>
    </w:lvl>
  </w:abstractNum>
  <w:abstractNum w:abstractNumId="52" w15:restartNumberingAfterBreak="0">
    <w:nsid w:val="46D51832"/>
    <w:multiLevelType w:val="hybridMultilevel"/>
    <w:tmpl w:val="C9CE8E14"/>
    <w:lvl w:ilvl="0" w:tplc="45DA4016">
      <w:start w:val="1"/>
      <w:numFmt w:val="bullet"/>
      <w:lvlText w:val=""/>
      <w:lvlJc w:val="left"/>
      <w:pPr>
        <w:ind w:left="720" w:hanging="360"/>
      </w:pPr>
      <w:rPr>
        <w:rFonts w:ascii="Symbol" w:hAnsi="Symbol" w:hint="default"/>
      </w:rPr>
    </w:lvl>
    <w:lvl w:ilvl="1" w:tplc="11B83FB0">
      <w:start w:val="1"/>
      <w:numFmt w:val="bullet"/>
      <w:lvlText w:val="•"/>
      <w:lvlJc w:val="left"/>
      <w:pPr>
        <w:ind w:left="1440" w:hanging="360"/>
      </w:pPr>
      <w:rPr>
        <w:rFonts w:ascii="Arial" w:hAnsi="Arial" w:hint="default"/>
      </w:rPr>
    </w:lvl>
    <w:lvl w:ilvl="2" w:tplc="A7CE343C" w:tentative="1">
      <w:start w:val="1"/>
      <w:numFmt w:val="bullet"/>
      <w:lvlText w:val=""/>
      <w:lvlJc w:val="left"/>
      <w:pPr>
        <w:ind w:left="2160" w:hanging="360"/>
      </w:pPr>
      <w:rPr>
        <w:rFonts w:ascii="Wingdings" w:hAnsi="Wingdings" w:hint="default"/>
      </w:rPr>
    </w:lvl>
    <w:lvl w:ilvl="3" w:tplc="5FE8D990" w:tentative="1">
      <w:start w:val="1"/>
      <w:numFmt w:val="bullet"/>
      <w:lvlText w:val=""/>
      <w:lvlJc w:val="left"/>
      <w:pPr>
        <w:ind w:left="2880" w:hanging="360"/>
      </w:pPr>
      <w:rPr>
        <w:rFonts w:ascii="Symbol" w:hAnsi="Symbol" w:hint="default"/>
      </w:rPr>
    </w:lvl>
    <w:lvl w:ilvl="4" w:tplc="15945642" w:tentative="1">
      <w:start w:val="1"/>
      <w:numFmt w:val="bullet"/>
      <w:lvlText w:val="o"/>
      <w:lvlJc w:val="left"/>
      <w:pPr>
        <w:ind w:left="3600" w:hanging="360"/>
      </w:pPr>
      <w:rPr>
        <w:rFonts w:ascii="Courier New" w:hAnsi="Courier New" w:cs="Courier New" w:hint="default"/>
      </w:rPr>
    </w:lvl>
    <w:lvl w:ilvl="5" w:tplc="73286202" w:tentative="1">
      <w:start w:val="1"/>
      <w:numFmt w:val="bullet"/>
      <w:lvlText w:val=""/>
      <w:lvlJc w:val="left"/>
      <w:pPr>
        <w:ind w:left="4320" w:hanging="360"/>
      </w:pPr>
      <w:rPr>
        <w:rFonts w:ascii="Wingdings" w:hAnsi="Wingdings" w:hint="default"/>
      </w:rPr>
    </w:lvl>
    <w:lvl w:ilvl="6" w:tplc="3A5EAB66" w:tentative="1">
      <w:start w:val="1"/>
      <w:numFmt w:val="bullet"/>
      <w:lvlText w:val=""/>
      <w:lvlJc w:val="left"/>
      <w:pPr>
        <w:ind w:left="5040" w:hanging="360"/>
      </w:pPr>
      <w:rPr>
        <w:rFonts w:ascii="Symbol" w:hAnsi="Symbol" w:hint="default"/>
      </w:rPr>
    </w:lvl>
    <w:lvl w:ilvl="7" w:tplc="EBF01EC4" w:tentative="1">
      <w:start w:val="1"/>
      <w:numFmt w:val="bullet"/>
      <w:lvlText w:val="o"/>
      <w:lvlJc w:val="left"/>
      <w:pPr>
        <w:ind w:left="5760" w:hanging="360"/>
      </w:pPr>
      <w:rPr>
        <w:rFonts w:ascii="Courier New" w:hAnsi="Courier New" w:cs="Courier New" w:hint="default"/>
      </w:rPr>
    </w:lvl>
    <w:lvl w:ilvl="8" w:tplc="89608CCC" w:tentative="1">
      <w:start w:val="1"/>
      <w:numFmt w:val="bullet"/>
      <w:lvlText w:val=""/>
      <w:lvlJc w:val="left"/>
      <w:pPr>
        <w:ind w:left="6480" w:hanging="360"/>
      </w:pPr>
      <w:rPr>
        <w:rFonts w:ascii="Wingdings" w:hAnsi="Wingdings" w:hint="default"/>
      </w:rPr>
    </w:lvl>
  </w:abstractNum>
  <w:abstractNum w:abstractNumId="53" w15:restartNumberingAfterBreak="0">
    <w:nsid w:val="482CA63B"/>
    <w:multiLevelType w:val="hybridMultilevel"/>
    <w:tmpl w:val="00000000"/>
    <w:lvl w:ilvl="0" w:tplc="57FA9D8A">
      <w:start w:val="1"/>
      <w:numFmt w:val="decimal"/>
      <w:lvlText w:val="%1."/>
      <w:lvlJc w:val="left"/>
      <w:pPr>
        <w:ind w:left="720" w:hanging="360"/>
      </w:pPr>
    </w:lvl>
    <w:lvl w:ilvl="1" w:tplc="42705020">
      <w:start w:val="1"/>
      <w:numFmt w:val="lowerLetter"/>
      <w:lvlText w:val="%2."/>
      <w:lvlJc w:val="left"/>
      <w:pPr>
        <w:ind w:left="1440" w:hanging="360"/>
      </w:pPr>
    </w:lvl>
    <w:lvl w:ilvl="2" w:tplc="46E8ACA6">
      <w:start w:val="1"/>
      <w:numFmt w:val="lowerRoman"/>
      <w:lvlText w:val="%3."/>
      <w:lvlJc w:val="right"/>
      <w:pPr>
        <w:ind w:left="2160" w:hanging="180"/>
      </w:pPr>
    </w:lvl>
    <w:lvl w:ilvl="3" w:tplc="CA2CB548">
      <w:start w:val="1"/>
      <w:numFmt w:val="decimal"/>
      <w:lvlText w:val="%4."/>
      <w:lvlJc w:val="left"/>
      <w:pPr>
        <w:ind w:left="2880" w:hanging="360"/>
      </w:pPr>
    </w:lvl>
    <w:lvl w:ilvl="4" w:tplc="F7DEBD2A">
      <w:start w:val="1"/>
      <w:numFmt w:val="lowerLetter"/>
      <w:lvlText w:val="%5."/>
      <w:lvlJc w:val="left"/>
      <w:pPr>
        <w:ind w:left="3600" w:hanging="360"/>
      </w:pPr>
    </w:lvl>
    <w:lvl w:ilvl="5" w:tplc="6C488F00">
      <w:start w:val="1"/>
      <w:numFmt w:val="lowerRoman"/>
      <w:lvlText w:val="%6."/>
      <w:lvlJc w:val="right"/>
      <w:pPr>
        <w:ind w:left="4320" w:hanging="180"/>
      </w:pPr>
    </w:lvl>
    <w:lvl w:ilvl="6" w:tplc="8D0EF92C">
      <w:start w:val="1"/>
      <w:numFmt w:val="decimal"/>
      <w:lvlText w:val="%7."/>
      <w:lvlJc w:val="left"/>
      <w:pPr>
        <w:ind w:left="5040" w:hanging="360"/>
      </w:pPr>
    </w:lvl>
    <w:lvl w:ilvl="7" w:tplc="D7AEEE76">
      <w:start w:val="1"/>
      <w:numFmt w:val="lowerLetter"/>
      <w:lvlText w:val="%8."/>
      <w:lvlJc w:val="left"/>
      <w:pPr>
        <w:ind w:left="5760" w:hanging="360"/>
      </w:pPr>
    </w:lvl>
    <w:lvl w:ilvl="8" w:tplc="AD647D42">
      <w:start w:val="1"/>
      <w:numFmt w:val="lowerRoman"/>
      <w:lvlText w:val="%9."/>
      <w:lvlJc w:val="right"/>
      <w:pPr>
        <w:ind w:left="6480" w:hanging="180"/>
      </w:pPr>
    </w:lvl>
  </w:abstractNum>
  <w:abstractNum w:abstractNumId="54" w15:restartNumberingAfterBreak="0">
    <w:nsid w:val="48489006"/>
    <w:multiLevelType w:val="hybridMultilevel"/>
    <w:tmpl w:val="00000000"/>
    <w:lvl w:ilvl="0" w:tplc="6044A5C8">
      <w:start w:val="1"/>
      <w:numFmt w:val="bullet"/>
      <w:lvlText w:val="-"/>
      <w:lvlJc w:val="left"/>
      <w:pPr>
        <w:ind w:left="720" w:hanging="360"/>
      </w:pPr>
      <w:rPr>
        <w:rFonts w:ascii="Calibri" w:hAnsi="Calibri" w:hint="default"/>
      </w:rPr>
    </w:lvl>
    <w:lvl w:ilvl="1" w:tplc="8656313A">
      <w:start w:val="1"/>
      <w:numFmt w:val="bullet"/>
      <w:lvlText w:val="o"/>
      <w:lvlJc w:val="left"/>
      <w:pPr>
        <w:ind w:left="1440" w:hanging="360"/>
      </w:pPr>
      <w:rPr>
        <w:rFonts w:ascii="Courier New" w:hAnsi="Courier New" w:hint="default"/>
      </w:rPr>
    </w:lvl>
    <w:lvl w:ilvl="2" w:tplc="DD66167A">
      <w:start w:val="1"/>
      <w:numFmt w:val="bullet"/>
      <w:lvlText w:val=""/>
      <w:lvlJc w:val="left"/>
      <w:pPr>
        <w:ind w:left="2160" w:hanging="360"/>
      </w:pPr>
      <w:rPr>
        <w:rFonts w:ascii="Wingdings" w:hAnsi="Wingdings" w:hint="default"/>
      </w:rPr>
    </w:lvl>
    <w:lvl w:ilvl="3" w:tplc="87D43FEC">
      <w:start w:val="1"/>
      <w:numFmt w:val="bullet"/>
      <w:lvlText w:val=""/>
      <w:lvlJc w:val="left"/>
      <w:pPr>
        <w:ind w:left="2880" w:hanging="360"/>
      </w:pPr>
      <w:rPr>
        <w:rFonts w:ascii="Symbol" w:hAnsi="Symbol" w:hint="default"/>
      </w:rPr>
    </w:lvl>
    <w:lvl w:ilvl="4" w:tplc="9266D436">
      <w:start w:val="1"/>
      <w:numFmt w:val="bullet"/>
      <w:lvlText w:val="o"/>
      <w:lvlJc w:val="left"/>
      <w:pPr>
        <w:ind w:left="3600" w:hanging="360"/>
      </w:pPr>
      <w:rPr>
        <w:rFonts w:ascii="Courier New" w:hAnsi="Courier New" w:hint="default"/>
      </w:rPr>
    </w:lvl>
    <w:lvl w:ilvl="5" w:tplc="BA469226">
      <w:start w:val="1"/>
      <w:numFmt w:val="bullet"/>
      <w:lvlText w:val=""/>
      <w:lvlJc w:val="left"/>
      <w:pPr>
        <w:ind w:left="4320" w:hanging="360"/>
      </w:pPr>
      <w:rPr>
        <w:rFonts w:ascii="Wingdings" w:hAnsi="Wingdings" w:hint="default"/>
      </w:rPr>
    </w:lvl>
    <w:lvl w:ilvl="6" w:tplc="5CD826A2">
      <w:start w:val="1"/>
      <w:numFmt w:val="bullet"/>
      <w:lvlText w:val=""/>
      <w:lvlJc w:val="left"/>
      <w:pPr>
        <w:ind w:left="5040" w:hanging="360"/>
      </w:pPr>
      <w:rPr>
        <w:rFonts w:ascii="Symbol" w:hAnsi="Symbol" w:hint="default"/>
      </w:rPr>
    </w:lvl>
    <w:lvl w:ilvl="7" w:tplc="77A6BF58">
      <w:start w:val="1"/>
      <w:numFmt w:val="bullet"/>
      <w:lvlText w:val="o"/>
      <w:lvlJc w:val="left"/>
      <w:pPr>
        <w:ind w:left="5760" w:hanging="360"/>
      </w:pPr>
      <w:rPr>
        <w:rFonts w:ascii="Courier New" w:hAnsi="Courier New" w:hint="default"/>
      </w:rPr>
    </w:lvl>
    <w:lvl w:ilvl="8" w:tplc="4D0E99B4">
      <w:start w:val="1"/>
      <w:numFmt w:val="bullet"/>
      <w:lvlText w:val=""/>
      <w:lvlJc w:val="left"/>
      <w:pPr>
        <w:ind w:left="6480" w:hanging="360"/>
      </w:pPr>
      <w:rPr>
        <w:rFonts w:ascii="Wingdings" w:hAnsi="Wingdings" w:hint="default"/>
      </w:rPr>
    </w:lvl>
  </w:abstractNum>
  <w:abstractNum w:abstractNumId="55" w15:restartNumberingAfterBreak="0">
    <w:nsid w:val="48B190D3"/>
    <w:multiLevelType w:val="hybridMultilevel"/>
    <w:tmpl w:val="3AFC2674"/>
    <w:lvl w:ilvl="0" w:tplc="BF2CA594">
      <w:start w:val="1"/>
      <w:numFmt w:val="bullet"/>
      <w:lvlText w:val=""/>
      <w:lvlJc w:val="left"/>
      <w:pPr>
        <w:ind w:left="720" w:hanging="360"/>
      </w:pPr>
      <w:rPr>
        <w:rFonts w:ascii="Symbol" w:hAnsi="Symbol" w:hint="default"/>
      </w:rPr>
    </w:lvl>
    <w:lvl w:ilvl="1" w:tplc="A9966D1C">
      <w:start w:val="1"/>
      <w:numFmt w:val="bullet"/>
      <w:lvlText w:val="o"/>
      <w:lvlJc w:val="left"/>
      <w:pPr>
        <w:ind w:left="1440" w:hanging="360"/>
      </w:pPr>
      <w:rPr>
        <w:rFonts w:ascii="Courier New" w:hAnsi="Courier New" w:hint="default"/>
      </w:rPr>
    </w:lvl>
    <w:lvl w:ilvl="2" w:tplc="66FC65A4">
      <w:start w:val="1"/>
      <w:numFmt w:val="bullet"/>
      <w:lvlText w:val=""/>
      <w:lvlJc w:val="left"/>
      <w:pPr>
        <w:ind w:left="2160" w:hanging="360"/>
      </w:pPr>
      <w:rPr>
        <w:rFonts w:ascii="Wingdings" w:hAnsi="Wingdings" w:hint="default"/>
      </w:rPr>
    </w:lvl>
    <w:lvl w:ilvl="3" w:tplc="BEFC42E6">
      <w:start w:val="1"/>
      <w:numFmt w:val="bullet"/>
      <w:lvlText w:val=""/>
      <w:lvlJc w:val="left"/>
      <w:pPr>
        <w:ind w:left="2880" w:hanging="360"/>
      </w:pPr>
      <w:rPr>
        <w:rFonts w:ascii="Symbol" w:hAnsi="Symbol" w:hint="default"/>
      </w:rPr>
    </w:lvl>
    <w:lvl w:ilvl="4" w:tplc="D58608DC">
      <w:start w:val="1"/>
      <w:numFmt w:val="bullet"/>
      <w:lvlText w:val="o"/>
      <w:lvlJc w:val="left"/>
      <w:pPr>
        <w:ind w:left="3600" w:hanging="360"/>
      </w:pPr>
      <w:rPr>
        <w:rFonts w:ascii="Courier New" w:hAnsi="Courier New" w:hint="default"/>
      </w:rPr>
    </w:lvl>
    <w:lvl w:ilvl="5" w:tplc="555AB4CE">
      <w:start w:val="1"/>
      <w:numFmt w:val="bullet"/>
      <w:lvlText w:val=""/>
      <w:lvlJc w:val="left"/>
      <w:pPr>
        <w:ind w:left="4320" w:hanging="360"/>
      </w:pPr>
      <w:rPr>
        <w:rFonts w:ascii="Wingdings" w:hAnsi="Wingdings" w:hint="default"/>
      </w:rPr>
    </w:lvl>
    <w:lvl w:ilvl="6" w:tplc="D52A3570">
      <w:start w:val="1"/>
      <w:numFmt w:val="bullet"/>
      <w:lvlText w:val=""/>
      <w:lvlJc w:val="left"/>
      <w:pPr>
        <w:ind w:left="5040" w:hanging="360"/>
      </w:pPr>
      <w:rPr>
        <w:rFonts w:ascii="Symbol" w:hAnsi="Symbol" w:hint="default"/>
      </w:rPr>
    </w:lvl>
    <w:lvl w:ilvl="7" w:tplc="5C1E3D1C">
      <w:start w:val="1"/>
      <w:numFmt w:val="bullet"/>
      <w:lvlText w:val="o"/>
      <w:lvlJc w:val="left"/>
      <w:pPr>
        <w:ind w:left="5760" w:hanging="360"/>
      </w:pPr>
      <w:rPr>
        <w:rFonts w:ascii="Courier New" w:hAnsi="Courier New" w:hint="default"/>
      </w:rPr>
    </w:lvl>
    <w:lvl w:ilvl="8" w:tplc="A6188752">
      <w:start w:val="1"/>
      <w:numFmt w:val="bullet"/>
      <w:lvlText w:val=""/>
      <w:lvlJc w:val="left"/>
      <w:pPr>
        <w:ind w:left="6480" w:hanging="360"/>
      </w:pPr>
      <w:rPr>
        <w:rFonts w:ascii="Wingdings" w:hAnsi="Wingdings" w:hint="default"/>
      </w:rPr>
    </w:lvl>
  </w:abstractNum>
  <w:abstractNum w:abstractNumId="56" w15:restartNumberingAfterBreak="0">
    <w:nsid w:val="49D2113E"/>
    <w:multiLevelType w:val="hybridMultilevel"/>
    <w:tmpl w:val="FFFFFFFF"/>
    <w:lvl w:ilvl="0" w:tplc="8CAC33C8">
      <w:start w:val="1"/>
      <w:numFmt w:val="bullet"/>
      <w:lvlText w:val="·"/>
      <w:lvlJc w:val="left"/>
      <w:pPr>
        <w:ind w:left="720" w:hanging="360"/>
      </w:pPr>
      <w:rPr>
        <w:rFonts w:ascii="Symbol" w:hAnsi="Symbol" w:hint="default"/>
      </w:rPr>
    </w:lvl>
    <w:lvl w:ilvl="1" w:tplc="DDF0FFA6">
      <w:start w:val="1"/>
      <w:numFmt w:val="bullet"/>
      <w:lvlText w:val="o"/>
      <w:lvlJc w:val="left"/>
      <w:pPr>
        <w:ind w:left="1440" w:hanging="360"/>
      </w:pPr>
      <w:rPr>
        <w:rFonts w:ascii="Courier New" w:hAnsi="Courier New" w:hint="default"/>
      </w:rPr>
    </w:lvl>
    <w:lvl w:ilvl="2" w:tplc="2ADCBBA8">
      <w:start w:val="1"/>
      <w:numFmt w:val="bullet"/>
      <w:lvlText w:val=""/>
      <w:lvlJc w:val="left"/>
      <w:pPr>
        <w:ind w:left="2160" w:hanging="360"/>
      </w:pPr>
      <w:rPr>
        <w:rFonts w:ascii="Wingdings" w:hAnsi="Wingdings" w:hint="default"/>
      </w:rPr>
    </w:lvl>
    <w:lvl w:ilvl="3" w:tplc="C5CA8B18">
      <w:start w:val="1"/>
      <w:numFmt w:val="bullet"/>
      <w:lvlText w:val=""/>
      <w:lvlJc w:val="left"/>
      <w:pPr>
        <w:ind w:left="2880" w:hanging="360"/>
      </w:pPr>
      <w:rPr>
        <w:rFonts w:ascii="Symbol" w:hAnsi="Symbol" w:hint="default"/>
      </w:rPr>
    </w:lvl>
    <w:lvl w:ilvl="4" w:tplc="87BEE698">
      <w:start w:val="1"/>
      <w:numFmt w:val="bullet"/>
      <w:lvlText w:val="o"/>
      <w:lvlJc w:val="left"/>
      <w:pPr>
        <w:ind w:left="3600" w:hanging="360"/>
      </w:pPr>
      <w:rPr>
        <w:rFonts w:ascii="Courier New" w:hAnsi="Courier New" w:hint="default"/>
      </w:rPr>
    </w:lvl>
    <w:lvl w:ilvl="5" w:tplc="FB2EA842">
      <w:start w:val="1"/>
      <w:numFmt w:val="bullet"/>
      <w:lvlText w:val=""/>
      <w:lvlJc w:val="left"/>
      <w:pPr>
        <w:ind w:left="4320" w:hanging="360"/>
      </w:pPr>
      <w:rPr>
        <w:rFonts w:ascii="Wingdings" w:hAnsi="Wingdings" w:hint="default"/>
      </w:rPr>
    </w:lvl>
    <w:lvl w:ilvl="6" w:tplc="607010E2">
      <w:start w:val="1"/>
      <w:numFmt w:val="bullet"/>
      <w:lvlText w:val=""/>
      <w:lvlJc w:val="left"/>
      <w:pPr>
        <w:ind w:left="5040" w:hanging="360"/>
      </w:pPr>
      <w:rPr>
        <w:rFonts w:ascii="Symbol" w:hAnsi="Symbol" w:hint="default"/>
      </w:rPr>
    </w:lvl>
    <w:lvl w:ilvl="7" w:tplc="EB34D2EE">
      <w:start w:val="1"/>
      <w:numFmt w:val="bullet"/>
      <w:lvlText w:val="o"/>
      <w:lvlJc w:val="left"/>
      <w:pPr>
        <w:ind w:left="5760" w:hanging="360"/>
      </w:pPr>
      <w:rPr>
        <w:rFonts w:ascii="Courier New" w:hAnsi="Courier New" w:hint="default"/>
      </w:rPr>
    </w:lvl>
    <w:lvl w:ilvl="8" w:tplc="B386C9BC">
      <w:start w:val="1"/>
      <w:numFmt w:val="bullet"/>
      <w:lvlText w:val=""/>
      <w:lvlJc w:val="left"/>
      <w:pPr>
        <w:ind w:left="6480" w:hanging="360"/>
      </w:pPr>
      <w:rPr>
        <w:rFonts w:ascii="Wingdings" w:hAnsi="Wingdings" w:hint="default"/>
      </w:rPr>
    </w:lvl>
  </w:abstractNum>
  <w:abstractNum w:abstractNumId="57" w15:restartNumberingAfterBreak="0">
    <w:nsid w:val="4A11434A"/>
    <w:multiLevelType w:val="hybridMultilevel"/>
    <w:tmpl w:val="728A9A78"/>
    <w:lvl w:ilvl="0" w:tplc="EC181CC6">
      <w:start w:val="1"/>
      <w:numFmt w:val="bullet"/>
      <w:lvlText w:val=""/>
      <w:lvlJc w:val="left"/>
      <w:pPr>
        <w:ind w:left="720" w:hanging="360"/>
      </w:pPr>
      <w:rPr>
        <w:rFonts w:ascii="Symbol" w:hAnsi="Symbol" w:hint="default"/>
      </w:rPr>
    </w:lvl>
    <w:lvl w:ilvl="1" w:tplc="5D4CA894">
      <w:start w:val="1"/>
      <w:numFmt w:val="bullet"/>
      <w:lvlText w:val="o"/>
      <w:lvlJc w:val="left"/>
      <w:pPr>
        <w:ind w:left="1440" w:hanging="360"/>
      </w:pPr>
      <w:rPr>
        <w:rFonts w:ascii="Courier New" w:hAnsi="Courier New" w:cs="Courier New" w:hint="default"/>
      </w:rPr>
    </w:lvl>
    <w:lvl w:ilvl="2" w:tplc="BFB03494">
      <w:start w:val="1"/>
      <w:numFmt w:val="bullet"/>
      <w:lvlText w:val=""/>
      <w:lvlJc w:val="left"/>
      <w:pPr>
        <w:ind w:left="2160" w:hanging="360"/>
      </w:pPr>
      <w:rPr>
        <w:rFonts w:ascii="Wingdings" w:hAnsi="Wingdings" w:hint="default"/>
      </w:rPr>
    </w:lvl>
    <w:lvl w:ilvl="3" w:tplc="86C0E460">
      <w:start w:val="1"/>
      <w:numFmt w:val="bullet"/>
      <w:lvlText w:val=""/>
      <w:lvlJc w:val="left"/>
      <w:pPr>
        <w:ind w:left="2880" w:hanging="360"/>
      </w:pPr>
      <w:rPr>
        <w:rFonts w:ascii="Symbol" w:hAnsi="Symbol" w:hint="default"/>
      </w:rPr>
    </w:lvl>
    <w:lvl w:ilvl="4" w:tplc="CDA24CD6">
      <w:start w:val="1"/>
      <w:numFmt w:val="bullet"/>
      <w:lvlText w:val="o"/>
      <w:lvlJc w:val="left"/>
      <w:pPr>
        <w:ind w:left="3600" w:hanging="360"/>
      </w:pPr>
      <w:rPr>
        <w:rFonts w:ascii="Courier New" w:hAnsi="Courier New" w:cs="Courier New" w:hint="default"/>
      </w:rPr>
    </w:lvl>
    <w:lvl w:ilvl="5" w:tplc="28780858">
      <w:start w:val="1"/>
      <w:numFmt w:val="bullet"/>
      <w:lvlText w:val=""/>
      <w:lvlJc w:val="left"/>
      <w:pPr>
        <w:ind w:left="4320" w:hanging="360"/>
      </w:pPr>
      <w:rPr>
        <w:rFonts w:ascii="Wingdings" w:hAnsi="Wingdings" w:hint="default"/>
      </w:rPr>
    </w:lvl>
    <w:lvl w:ilvl="6" w:tplc="53E258E8">
      <w:start w:val="1"/>
      <w:numFmt w:val="bullet"/>
      <w:lvlText w:val=""/>
      <w:lvlJc w:val="left"/>
      <w:pPr>
        <w:ind w:left="5040" w:hanging="360"/>
      </w:pPr>
      <w:rPr>
        <w:rFonts w:ascii="Symbol" w:hAnsi="Symbol" w:hint="default"/>
      </w:rPr>
    </w:lvl>
    <w:lvl w:ilvl="7" w:tplc="39A866CA">
      <w:start w:val="1"/>
      <w:numFmt w:val="bullet"/>
      <w:lvlText w:val="o"/>
      <w:lvlJc w:val="left"/>
      <w:pPr>
        <w:ind w:left="5760" w:hanging="360"/>
      </w:pPr>
      <w:rPr>
        <w:rFonts w:ascii="Courier New" w:hAnsi="Courier New" w:cs="Courier New" w:hint="default"/>
      </w:rPr>
    </w:lvl>
    <w:lvl w:ilvl="8" w:tplc="AD02CE58">
      <w:start w:val="1"/>
      <w:numFmt w:val="bullet"/>
      <w:lvlText w:val=""/>
      <w:lvlJc w:val="left"/>
      <w:pPr>
        <w:ind w:left="6480" w:hanging="360"/>
      </w:pPr>
      <w:rPr>
        <w:rFonts w:ascii="Wingdings" w:hAnsi="Wingdings" w:hint="default"/>
      </w:rPr>
    </w:lvl>
  </w:abstractNum>
  <w:abstractNum w:abstractNumId="58" w15:restartNumberingAfterBreak="0">
    <w:nsid w:val="505A79ED"/>
    <w:multiLevelType w:val="hybridMultilevel"/>
    <w:tmpl w:val="FFFFFFFF"/>
    <w:lvl w:ilvl="0" w:tplc="6590DFB4">
      <w:start w:val="1"/>
      <w:numFmt w:val="bullet"/>
      <w:lvlText w:val="·"/>
      <w:lvlJc w:val="left"/>
      <w:pPr>
        <w:ind w:left="720" w:hanging="360"/>
      </w:pPr>
      <w:rPr>
        <w:rFonts w:ascii="Symbol" w:hAnsi="Symbol" w:hint="default"/>
      </w:rPr>
    </w:lvl>
    <w:lvl w:ilvl="1" w:tplc="9F7E1FD4">
      <w:start w:val="1"/>
      <w:numFmt w:val="bullet"/>
      <w:lvlText w:val="o"/>
      <w:lvlJc w:val="left"/>
      <w:pPr>
        <w:ind w:left="1440" w:hanging="360"/>
      </w:pPr>
      <w:rPr>
        <w:rFonts w:ascii="Courier New" w:hAnsi="Courier New" w:hint="default"/>
      </w:rPr>
    </w:lvl>
    <w:lvl w:ilvl="2" w:tplc="629456B2">
      <w:start w:val="1"/>
      <w:numFmt w:val="bullet"/>
      <w:lvlText w:val=""/>
      <w:lvlJc w:val="left"/>
      <w:pPr>
        <w:ind w:left="2160" w:hanging="360"/>
      </w:pPr>
      <w:rPr>
        <w:rFonts w:ascii="Wingdings" w:hAnsi="Wingdings" w:hint="default"/>
      </w:rPr>
    </w:lvl>
    <w:lvl w:ilvl="3" w:tplc="6EF8A5BC">
      <w:start w:val="1"/>
      <w:numFmt w:val="bullet"/>
      <w:lvlText w:val=""/>
      <w:lvlJc w:val="left"/>
      <w:pPr>
        <w:ind w:left="2880" w:hanging="360"/>
      </w:pPr>
      <w:rPr>
        <w:rFonts w:ascii="Symbol" w:hAnsi="Symbol" w:hint="default"/>
      </w:rPr>
    </w:lvl>
    <w:lvl w:ilvl="4" w:tplc="9EFEFD3A">
      <w:start w:val="1"/>
      <w:numFmt w:val="bullet"/>
      <w:lvlText w:val="o"/>
      <w:lvlJc w:val="left"/>
      <w:pPr>
        <w:ind w:left="3600" w:hanging="360"/>
      </w:pPr>
      <w:rPr>
        <w:rFonts w:ascii="Courier New" w:hAnsi="Courier New" w:hint="default"/>
      </w:rPr>
    </w:lvl>
    <w:lvl w:ilvl="5" w:tplc="2B56DDAA">
      <w:start w:val="1"/>
      <w:numFmt w:val="bullet"/>
      <w:lvlText w:val=""/>
      <w:lvlJc w:val="left"/>
      <w:pPr>
        <w:ind w:left="4320" w:hanging="360"/>
      </w:pPr>
      <w:rPr>
        <w:rFonts w:ascii="Wingdings" w:hAnsi="Wingdings" w:hint="default"/>
      </w:rPr>
    </w:lvl>
    <w:lvl w:ilvl="6" w:tplc="4642C4D6">
      <w:start w:val="1"/>
      <w:numFmt w:val="bullet"/>
      <w:lvlText w:val=""/>
      <w:lvlJc w:val="left"/>
      <w:pPr>
        <w:ind w:left="5040" w:hanging="360"/>
      </w:pPr>
      <w:rPr>
        <w:rFonts w:ascii="Symbol" w:hAnsi="Symbol" w:hint="default"/>
      </w:rPr>
    </w:lvl>
    <w:lvl w:ilvl="7" w:tplc="EA00B07A">
      <w:start w:val="1"/>
      <w:numFmt w:val="bullet"/>
      <w:lvlText w:val="o"/>
      <w:lvlJc w:val="left"/>
      <w:pPr>
        <w:ind w:left="5760" w:hanging="360"/>
      </w:pPr>
      <w:rPr>
        <w:rFonts w:ascii="Courier New" w:hAnsi="Courier New" w:hint="default"/>
      </w:rPr>
    </w:lvl>
    <w:lvl w:ilvl="8" w:tplc="E12E2FB6">
      <w:start w:val="1"/>
      <w:numFmt w:val="bullet"/>
      <w:lvlText w:val=""/>
      <w:lvlJc w:val="left"/>
      <w:pPr>
        <w:ind w:left="6480" w:hanging="360"/>
      </w:pPr>
      <w:rPr>
        <w:rFonts w:ascii="Wingdings" w:hAnsi="Wingdings" w:hint="default"/>
      </w:rPr>
    </w:lvl>
  </w:abstractNum>
  <w:abstractNum w:abstractNumId="59" w15:restartNumberingAfterBreak="0">
    <w:nsid w:val="519D2BD9"/>
    <w:multiLevelType w:val="hybridMultilevel"/>
    <w:tmpl w:val="038EB9A2"/>
    <w:lvl w:ilvl="0" w:tplc="609A91D2">
      <w:start w:val="1"/>
      <w:numFmt w:val="bullet"/>
      <w:lvlText w:val=""/>
      <w:lvlJc w:val="left"/>
      <w:pPr>
        <w:ind w:left="720" w:hanging="360"/>
      </w:pPr>
      <w:rPr>
        <w:rFonts w:ascii="Symbol" w:hAnsi="Symbol" w:hint="default"/>
      </w:rPr>
    </w:lvl>
    <w:lvl w:ilvl="1" w:tplc="B6124DC4">
      <w:start w:val="1"/>
      <w:numFmt w:val="bullet"/>
      <w:lvlText w:val="o"/>
      <w:lvlJc w:val="left"/>
      <w:pPr>
        <w:ind w:left="1440" w:hanging="360"/>
      </w:pPr>
      <w:rPr>
        <w:rFonts w:ascii="Courier New" w:hAnsi="Courier New" w:cs="Courier New" w:hint="default"/>
      </w:rPr>
    </w:lvl>
    <w:lvl w:ilvl="2" w:tplc="C89EF244" w:tentative="1">
      <w:start w:val="1"/>
      <w:numFmt w:val="bullet"/>
      <w:lvlText w:val=""/>
      <w:lvlJc w:val="left"/>
      <w:pPr>
        <w:ind w:left="2160" w:hanging="360"/>
      </w:pPr>
      <w:rPr>
        <w:rFonts w:ascii="Wingdings" w:hAnsi="Wingdings" w:hint="default"/>
      </w:rPr>
    </w:lvl>
    <w:lvl w:ilvl="3" w:tplc="CB505AD8" w:tentative="1">
      <w:start w:val="1"/>
      <w:numFmt w:val="bullet"/>
      <w:lvlText w:val=""/>
      <w:lvlJc w:val="left"/>
      <w:pPr>
        <w:ind w:left="2880" w:hanging="360"/>
      </w:pPr>
      <w:rPr>
        <w:rFonts w:ascii="Symbol" w:hAnsi="Symbol" w:hint="default"/>
      </w:rPr>
    </w:lvl>
    <w:lvl w:ilvl="4" w:tplc="83FA7380" w:tentative="1">
      <w:start w:val="1"/>
      <w:numFmt w:val="bullet"/>
      <w:lvlText w:val="o"/>
      <w:lvlJc w:val="left"/>
      <w:pPr>
        <w:ind w:left="3600" w:hanging="360"/>
      </w:pPr>
      <w:rPr>
        <w:rFonts w:ascii="Courier New" w:hAnsi="Courier New" w:cs="Courier New" w:hint="default"/>
      </w:rPr>
    </w:lvl>
    <w:lvl w:ilvl="5" w:tplc="6C600290" w:tentative="1">
      <w:start w:val="1"/>
      <w:numFmt w:val="bullet"/>
      <w:lvlText w:val=""/>
      <w:lvlJc w:val="left"/>
      <w:pPr>
        <w:ind w:left="4320" w:hanging="360"/>
      </w:pPr>
      <w:rPr>
        <w:rFonts w:ascii="Wingdings" w:hAnsi="Wingdings" w:hint="default"/>
      </w:rPr>
    </w:lvl>
    <w:lvl w:ilvl="6" w:tplc="BCCEE066" w:tentative="1">
      <w:start w:val="1"/>
      <w:numFmt w:val="bullet"/>
      <w:lvlText w:val=""/>
      <w:lvlJc w:val="left"/>
      <w:pPr>
        <w:ind w:left="5040" w:hanging="360"/>
      </w:pPr>
      <w:rPr>
        <w:rFonts w:ascii="Symbol" w:hAnsi="Symbol" w:hint="default"/>
      </w:rPr>
    </w:lvl>
    <w:lvl w:ilvl="7" w:tplc="5CB0261C" w:tentative="1">
      <w:start w:val="1"/>
      <w:numFmt w:val="bullet"/>
      <w:lvlText w:val="o"/>
      <w:lvlJc w:val="left"/>
      <w:pPr>
        <w:ind w:left="5760" w:hanging="360"/>
      </w:pPr>
      <w:rPr>
        <w:rFonts w:ascii="Courier New" w:hAnsi="Courier New" w:cs="Courier New" w:hint="default"/>
      </w:rPr>
    </w:lvl>
    <w:lvl w:ilvl="8" w:tplc="4A24A330" w:tentative="1">
      <w:start w:val="1"/>
      <w:numFmt w:val="bullet"/>
      <w:lvlText w:val=""/>
      <w:lvlJc w:val="left"/>
      <w:pPr>
        <w:ind w:left="6480" w:hanging="360"/>
      </w:pPr>
      <w:rPr>
        <w:rFonts w:ascii="Wingdings" w:hAnsi="Wingdings" w:hint="default"/>
      </w:rPr>
    </w:lvl>
  </w:abstractNum>
  <w:abstractNum w:abstractNumId="60" w15:restartNumberingAfterBreak="0">
    <w:nsid w:val="52AD69F4"/>
    <w:multiLevelType w:val="hybridMultilevel"/>
    <w:tmpl w:val="20A22F30"/>
    <w:lvl w:ilvl="0" w:tplc="AA46EF92">
      <w:start w:val="1"/>
      <w:numFmt w:val="bullet"/>
      <w:lvlText w:val=""/>
      <w:lvlJc w:val="left"/>
      <w:pPr>
        <w:ind w:left="720" w:hanging="360"/>
      </w:pPr>
      <w:rPr>
        <w:rFonts w:ascii="Symbol" w:hAnsi="Symbol" w:hint="default"/>
      </w:rPr>
    </w:lvl>
    <w:lvl w:ilvl="1" w:tplc="754A2ACA">
      <w:start w:val="1"/>
      <w:numFmt w:val="bullet"/>
      <w:lvlText w:val="o"/>
      <w:lvlJc w:val="left"/>
      <w:pPr>
        <w:ind w:left="1440" w:hanging="360"/>
      </w:pPr>
      <w:rPr>
        <w:rFonts w:ascii="Courier New" w:hAnsi="Courier New" w:hint="default"/>
      </w:rPr>
    </w:lvl>
    <w:lvl w:ilvl="2" w:tplc="06380BD2">
      <w:start w:val="1"/>
      <w:numFmt w:val="bullet"/>
      <w:lvlText w:val=""/>
      <w:lvlJc w:val="left"/>
      <w:pPr>
        <w:ind w:left="2160" w:hanging="360"/>
      </w:pPr>
      <w:rPr>
        <w:rFonts w:ascii="Wingdings" w:hAnsi="Wingdings" w:hint="default"/>
      </w:rPr>
    </w:lvl>
    <w:lvl w:ilvl="3" w:tplc="E3886798">
      <w:start w:val="1"/>
      <w:numFmt w:val="bullet"/>
      <w:lvlText w:val=""/>
      <w:lvlJc w:val="left"/>
      <w:pPr>
        <w:ind w:left="2880" w:hanging="360"/>
      </w:pPr>
      <w:rPr>
        <w:rFonts w:ascii="Symbol" w:hAnsi="Symbol" w:hint="default"/>
      </w:rPr>
    </w:lvl>
    <w:lvl w:ilvl="4" w:tplc="AF5CF2E4">
      <w:start w:val="1"/>
      <w:numFmt w:val="bullet"/>
      <w:lvlText w:val="o"/>
      <w:lvlJc w:val="left"/>
      <w:pPr>
        <w:ind w:left="3600" w:hanging="360"/>
      </w:pPr>
      <w:rPr>
        <w:rFonts w:ascii="Courier New" w:hAnsi="Courier New" w:hint="default"/>
      </w:rPr>
    </w:lvl>
    <w:lvl w:ilvl="5" w:tplc="BBAAEF60">
      <w:start w:val="1"/>
      <w:numFmt w:val="bullet"/>
      <w:lvlText w:val=""/>
      <w:lvlJc w:val="left"/>
      <w:pPr>
        <w:ind w:left="4320" w:hanging="360"/>
      </w:pPr>
      <w:rPr>
        <w:rFonts w:ascii="Wingdings" w:hAnsi="Wingdings" w:hint="default"/>
      </w:rPr>
    </w:lvl>
    <w:lvl w:ilvl="6" w:tplc="B40A9714">
      <w:start w:val="1"/>
      <w:numFmt w:val="bullet"/>
      <w:lvlText w:val=""/>
      <w:lvlJc w:val="left"/>
      <w:pPr>
        <w:ind w:left="5040" w:hanging="360"/>
      </w:pPr>
      <w:rPr>
        <w:rFonts w:ascii="Symbol" w:hAnsi="Symbol" w:hint="default"/>
      </w:rPr>
    </w:lvl>
    <w:lvl w:ilvl="7" w:tplc="8A22E3E2">
      <w:start w:val="1"/>
      <w:numFmt w:val="bullet"/>
      <w:lvlText w:val="o"/>
      <w:lvlJc w:val="left"/>
      <w:pPr>
        <w:ind w:left="5760" w:hanging="360"/>
      </w:pPr>
      <w:rPr>
        <w:rFonts w:ascii="Courier New" w:hAnsi="Courier New" w:hint="default"/>
      </w:rPr>
    </w:lvl>
    <w:lvl w:ilvl="8" w:tplc="139EDADC">
      <w:start w:val="1"/>
      <w:numFmt w:val="bullet"/>
      <w:lvlText w:val=""/>
      <w:lvlJc w:val="left"/>
      <w:pPr>
        <w:ind w:left="6480" w:hanging="360"/>
      </w:pPr>
      <w:rPr>
        <w:rFonts w:ascii="Wingdings" w:hAnsi="Wingdings" w:hint="default"/>
      </w:rPr>
    </w:lvl>
  </w:abstractNum>
  <w:abstractNum w:abstractNumId="61" w15:restartNumberingAfterBreak="0">
    <w:nsid w:val="55D87F33"/>
    <w:multiLevelType w:val="hybridMultilevel"/>
    <w:tmpl w:val="158E5E9A"/>
    <w:lvl w:ilvl="0" w:tplc="491289C0">
      <w:start w:val="1"/>
      <w:numFmt w:val="bullet"/>
      <w:lvlText w:val=""/>
      <w:lvlJc w:val="left"/>
      <w:pPr>
        <w:ind w:left="360" w:hanging="360"/>
      </w:pPr>
      <w:rPr>
        <w:rFonts w:ascii="Symbol" w:hAnsi="Symbol" w:hint="default"/>
      </w:rPr>
    </w:lvl>
    <w:lvl w:ilvl="1" w:tplc="3126C4AA" w:tentative="1">
      <w:start w:val="1"/>
      <w:numFmt w:val="bullet"/>
      <w:lvlText w:val="o"/>
      <w:lvlJc w:val="left"/>
      <w:pPr>
        <w:ind w:left="1080" w:hanging="360"/>
      </w:pPr>
      <w:rPr>
        <w:rFonts w:ascii="Courier New" w:hAnsi="Courier New" w:cs="Courier New" w:hint="default"/>
      </w:rPr>
    </w:lvl>
    <w:lvl w:ilvl="2" w:tplc="647A3CD2" w:tentative="1">
      <w:start w:val="1"/>
      <w:numFmt w:val="bullet"/>
      <w:lvlText w:val=""/>
      <w:lvlJc w:val="left"/>
      <w:pPr>
        <w:ind w:left="1800" w:hanging="360"/>
      </w:pPr>
      <w:rPr>
        <w:rFonts w:ascii="Wingdings" w:hAnsi="Wingdings" w:hint="default"/>
      </w:rPr>
    </w:lvl>
    <w:lvl w:ilvl="3" w:tplc="B67C6A16" w:tentative="1">
      <w:start w:val="1"/>
      <w:numFmt w:val="bullet"/>
      <w:lvlText w:val=""/>
      <w:lvlJc w:val="left"/>
      <w:pPr>
        <w:ind w:left="2520" w:hanging="360"/>
      </w:pPr>
      <w:rPr>
        <w:rFonts w:ascii="Symbol" w:hAnsi="Symbol" w:hint="default"/>
      </w:rPr>
    </w:lvl>
    <w:lvl w:ilvl="4" w:tplc="3C32CED2" w:tentative="1">
      <w:start w:val="1"/>
      <w:numFmt w:val="bullet"/>
      <w:lvlText w:val="o"/>
      <w:lvlJc w:val="left"/>
      <w:pPr>
        <w:ind w:left="3240" w:hanging="360"/>
      </w:pPr>
      <w:rPr>
        <w:rFonts w:ascii="Courier New" w:hAnsi="Courier New" w:cs="Courier New" w:hint="default"/>
      </w:rPr>
    </w:lvl>
    <w:lvl w:ilvl="5" w:tplc="FF0036D4" w:tentative="1">
      <w:start w:val="1"/>
      <w:numFmt w:val="bullet"/>
      <w:lvlText w:val=""/>
      <w:lvlJc w:val="left"/>
      <w:pPr>
        <w:ind w:left="3960" w:hanging="360"/>
      </w:pPr>
      <w:rPr>
        <w:rFonts w:ascii="Wingdings" w:hAnsi="Wingdings" w:hint="default"/>
      </w:rPr>
    </w:lvl>
    <w:lvl w:ilvl="6" w:tplc="C7D48338" w:tentative="1">
      <w:start w:val="1"/>
      <w:numFmt w:val="bullet"/>
      <w:lvlText w:val=""/>
      <w:lvlJc w:val="left"/>
      <w:pPr>
        <w:ind w:left="4680" w:hanging="360"/>
      </w:pPr>
      <w:rPr>
        <w:rFonts w:ascii="Symbol" w:hAnsi="Symbol" w:hint="default"/>
      </w:rPr>
    </w:lvl>
    <w:lvl w:ilvl="7" w:tplc="7F1A89D8" w:tentative="1">
      <w:start w:val="1"/>
      <w:numFmt w:val="bullet"/>
      <w:lvlText w:val="o"/>
      <w:lvlJc w:val="left"/>
      <w:pPr>
        <w:ind w:left="5400" w:hanging="360"/>
      </w:pPr>
      <w:rPr>
        <w:rFonts w:ascii="Courier New" w:hAnsi="Courier New" w:cs="Courier New" w:hint="default"/>
      </w:rPr>
    </w:lvl>
    <w:lvl w:ilvl="8" w:tplc="95100A24" w:tentative="1">
      <w:start w:val="1"/>
      <w:numFmt w:val="bullet"/>
      <w:lvlText w:val=""/>
      <w:lvlJc w:val="left"/>
      <w:pPr>
        <w:ind w:left="6120" w:hanging="360"/>
      </w:pPr>
      <w:rPr>
        <w:rFonts w:ascii="Wingdings" w:hAnsi="Wingdings" w:hint="default"/>
      </w:rPr>
    </w:lvl>
  </w:abstractNum>
  <w:abstractNum w:abstractNumId="62" w15:restartNumberingAfterBreak="0">
    <w:nsid w:val="563A29EB"/>
    <w:multiLevelType w:val="hybridMultilevel"/>
    <w:tmpl w:val="21B8D0EC"/>
    <w:lvl w:ilvl="0" w:tplc="5B149B10">
      <w:start w:val="1"/>
      <w:numFmt w:val="decimal"/>
      <w:lvlText w:val="%1."/>
      <w:lvlJc w:val="left"/>
      <w:pPr>
        <w:ind w:left="720" w:hanging="360"/>
      </w:pPr>
      <w:rPr>
        <w:b/>
        <w:bCs/>
        <w:sz w:val="24"/>
        <w:szCs w:val="24"/>
      </w:rPr>
    </w:lvl>
    <w:lvl w:ilvl="1" w:tplc="5752622A">
      <w:start w:val="1"/>
      <w:numFmt w:val="lowerLetter"/>
      <w:lvlText w:val="%2."/>
      <w:lvlJc w:val="left"/>
      <w:pPr>
        <w:ind w:left="1440" w:hanging="360"/>
      </w:pPr>
    </w:lvl>
    <w:lvl w:ilvl="2" w:tplc="82CE9466">
      <w:start w:val="1"/>
      <w:numFmt w:val="lowerRoman"/>
      <w:lvlText w:val="%3."/>
      <w:lvlJc w:val="right"/>
      <w:pPr>
        <w:ind w:left="2160" w:hanging="180"/>
      </w:pPr>
    </w:lvl>
    <w:lvl w:ilvl="3" w:tplc="9B163F36">
      <w:start w:val="1"/>
      <w:numFmt w:val="decimal"/>
      <w:lvlText w:val="%4."/>
      <w:lvlJc w:val="left"/>
      <w:pPr>
        <w:ind w:left="2880" w:hanging="360"/>
      </w:pPr>
    </w:lvl>
    <w:lvl w:ilvl="4" w:tplc="6EBC8D3C">
      <w:start w:val="1"/>
      <w:numFmt w:val="lowerLetter"/>
      <w:lvlText w:val="%5."/>
      <w:lvlJc w:val="left"/>
      <w:pPr>
        <w:ind w:left="3600" w:hanging="360"/>
      </w:pPr>
    </w:lvl>
    <w:lvl w:ilvl="5" w:tplc="B792EA7C">
      <w:start w:val="1"/>
      <w:numFmt w:val="lowerRoman"/>
      <w:lvlText w:val="%6."/>
      <w:lvlJc w:val="right"/>
      <w:pPr>
        <w:ind w:left="4320" w:hanging="180"/>
      </w:pPr>
    </w:lvl>
    <w:lvl w:ilvl="6" w:tplc="582C03E0">
      <w:start w:val="1"/>
      <w:numFmt w:val="decimal"/>
      <w:lvlText w:val="%7."/>
      <w:lvlJc w:val="left"/>
      <w:pPr>
        <w:ind w:left="5040" w:hanging="360"/>
      </w:pPr>
    </w:lvl>
    <w:lvl w:ilvl="7" w:tplc="E8F20D3A">
      <w:start w:val="1"/>
      <w:numFmt w:val="lowerLetter"/>
      <w:lvlText w:val="%8."/>
      <w:lvlJc w:val="left"/>
      <w:pPr>
        <w:ind w:left="5760" w:hanging="360"/>
      </w:pPr>
    </w:lvl>
    <w:lvl w:ilvl="8" w:tplc="B072A930">
      <w:start w:val="1"/>
      <w:numFmt w:val="lowerRoman"/>
      <w:lvlText w:val="%9."/>
      <w:lvlJc w:val="right"/>
      <w:pPr>
        <w:ind w:left="6480" w:hanging="180"/>
      </w:pPr>
    </w:lvl>
  </w:abstractNum>
  <w:abstractNum w:abstractNumId="63" w15:restartNumberingAfterBreak="0">
    <w:nsid w:val="5A925C40"/>
    <w:multiLevelType w:val="hybridMultilevel"/>
    <w:tmpl w:val="BCCED552"/>
    <w:lvl w:ilvl="0" w:tplc="1C24D068">
      <w:start w:val="1"/>
      <w:numFmt w:val="bullet"/>
      <w:lvlText w:val=""/>
      <w:lvlJc w:val="left"/>
      <w:pPr>
        <w:ind w:left="785" w:hanging="360"/>
      </w:pPr>
      <w:rPr>
        <w:rFonts w:ascii="Symbol" w:hAnsi="Symbol" w:hint="default"/>
      </w:rPr>
    </w:lvl>
    <w:lvl w:ilvl="1" w:tplc="D3BEA412" w:tentative="1">
      <w:start w:val="1"/>
      <w:numFmt w:val="bullet"/>
      <w:lvlText w:val="o"/>
      <w:lvlJc w:val="left"/>
      <w:pPr>
        <w:ind w:left="1505" w:hanging="360"/>
      </w:pPr>
      <w:rPr>
        <w:rFonts w:ascii="Courier New" w:hAnsi="Courier New" w:cs="Courier New" w:hint="default"/>
      </w:rPr>
    </w:lvl>
    <w:lvl w:ilvl="2" w:tplc="B74444AC" w:tentative="1">
      <w:start w:val="1"/>
      <w:numFmt w:val="bullet"/>
      <w:lvlText w:val=""/>
      <w:lvlJc w:val="left"/>
      <w:pPr>
        <w:ind w:left="2225" w:hanging="360"/>
      </w:pPr>
      <w:rPr>
        <w:rFonts w:ascii="Wingdings" w:hAnsi="Wingdings" w:hint="default"/>
      </w:rPr>
    </w:lvl>
    <w:lvl w:ilvl="3" w:tplc="CEE00D88" w:tentative="1">
      <w:start w:val="1"/>
      <w:numFmt w:val="bullet"/>
      <w:lvlText w:val=""/>
      <w:lvlJc w:val="left"/>
      <w:pPr>
        <w:ind w:left="2945" w:hanging="360"/>
      </w:pPr>
      <w:rPr>
        <w:rFonts w:ascii="Symbol" w:hAnsi="Symbol" w:hint="default"/>
      </w:rPr>
    </w:lvl>
    <w:lvl w:ilvl="4" w:tplc="9FC6D546" w:tentative="1">
      <w:start w:val="1"/>
      <w:numFmt w:val="bullet"/>
      <w:lvlText w:val="o"/>
      <w:lvlJc w:val="left"/>
      <w:pPr>
        <w:ind w:left="3665" w:hanging="360"/>
      </w:pPr>
      <w:rPr>
        <w:rFonts w:ascii="Courier New" w:hAnsi="Courier New" w:cs="Courier New" w:hint="default"/>
      </w:rPr>
    </w:lvl>
    <w:lvl w:ilvl="5" w:tplc="5DBA00D4" w:tentative="1">
      <w:start w:val="1"/>
      <w:numFmt w:val="bullet"/>
      <w:lvlText w:val=""/>
      <w:lvlJc w:val="left"/>
      <w:pPr>
        <w:ind w:left="4385" w:hanging="360"/>
      </w:pPr>
      <w:rPr>
        <w:rFonts w:ascii="Wingdings" w:hAnsi="Wingdings" w:hint="default"/>
      </w:rPr>
    </w:lvl>
    <w:lvl w:ilvl="6" w:tplc="044655F8" w:tentative="1">
      <w:start w:val="1"/>
      <w:numFmt w:val="bullet"/>
      <w:lvlText w:val=""/>
      <w:lvlJc w:val="left"/>
      <w:pPr>
        <w:ind w:left="5105" w:hanging="360"/>
      </w:pPr>
      <w:rPr>
        <w:rFonts w:ascii="Symbol" w:hAnsi="Symbol" w:hint="default"/>
      </w:rPr>
    </w:lvl>
    <w:lvl w:ilvl="7" w:tplc="6D6EB25A" w:tentative="1">
      <w:start w:val="1"/>
      <w:numFmt w:val="bullet"/>
      <w:lvlText w:val="o"/>
      <w:lvlJc w:val="left"/>
      <w:pPr>
        <w:ind w:left="5825" w:hanging="360"/>
      </w:pPr>
      <w:rPr>
        <w:rFonts w:ascii="Courier New" w:hAnsi="Courier New" w:cs="Courier New" w:hint="default"/>
      </w:rPr>
    </w:lvl>
    <w:lvl w:ilvl="8" w:tplc="D3CE4156" w:tentative="1">
      <w:start w:val="1"/>
      <w:numFmt w:val="bullet"/>
      <w:lvlText w:val=""/>
      <w:lvlJc w:val="left"/>
      <w:pPr>
        <w:ind w:left="6545" w:hanging="360"/>
      </w:pPr>
      <w:rPr>
        <w:rFonts w:ascii="Wingdings" w:hAnsi="Wingdings" w:hint="default"/>
      </w:rPr>
    </w:lvl>
  </w:abstractNum>
  <w:abstractNum w:abstractNumId="64" w15:restartNumberingAfterBreak="0">
    <w:nsid w:val="5FD151BD"/>
    <w:multiLevelType w:val="hybridMultilevel"/>
    <w:tmpl w:val="D70A42F8"/>
    <w:lvl w:ilvl="0" w:tplc="EB78FEE0">
      <w:start w:val="1"/>
      <w:numFmt w:val="decimal"/>
      <w:lvlText w:val="%1."/>
      <w:lvlJc w:val="left"/>
      <w:pPr>
        <w:ind w:left="720" w:hanging="360"/>
      </w:pPr>
    </w:lvl>
    <w:lvl w:ilvl="1" w:tplc="5A246DE8">
      <w:start w:val="1"/>
      <w:numFmt w:val="lowerLetter"/>
      <w:lvlText w:val="%2."/>
      <w:lvlJc w:val="left"/>
      <w:pPr>
        <w:ind w:left="1440" w:hanging="360"/>
      </w:pPr>
    </w:lvl>
    <w:lvl w:ilvl="2" w:tplc="B4BE598C">
      <w:start w:val="1"/>
      <w:numFmt w:val="lowerRoman"/>
      <w:lvlText w:val="%3."/>
      <w:lvlJc w:val="right"/>
      <w:pPr>
        <w:ind w:left="2160" w:hanging="180"/>
      </w:pPr>
    </w:lvl>
    <w:lvl w:ilvl="3" w:tplc="CB4806BA">
      <w:start w:val="1"/>
      <w:numFmt w:val="decimal"/>
      <w:lvlText w:val="%4."/>
      <w:lvlJc w:val="left"/>
      <w:pPr>
        <w:ind w:left="2880" w:hanging="360"/>
      </w:pPr>
    </w:lvl>
    <w:lvl w:ilvl="4" w:tplc="86B0B348">
      <w:start w:val="1"/>
      <w:numFmt w:val="lowerLetter"/>
      <w:lvlText w:val="%5."/>
      <w:lvlJc w:val="left"/>
      <w:pPr>
        <w:ind w:left="3600" w:hanging="360"/>
      </w:pPr>
    </w:lvl>
    <w:lvl w:ilvl="5" w:tplc="4C1C59F0">
      <w:start w:val="1"/>
      <w:numFmt w:val="lowerRoman"/>
      <w:lvlText w:val="%6."/>
      <w:lvlJc w:val="right"/>
      <w:pPr>
        <w:ind w:left="4320" w:hanging="180"/>
      </w:pPr>
    </w:lvl>
    <w:lvl w:ilvl="6" w:tplc="B164E070">
      <w:start w:val="1"/>
      <w:numFmt w:val="decimal"/>
      <w:lvlText w:val="%7."/>
      <w:lvlJc w:val="left"/>
      <w:pPr>
        <w:ind w:left="5040" w:hanging="360"/>
      </w:pPr>
    </w:lvl>
    <w:lvl w:ilvl="7" w:tplc="C0F65776">
      <w:start w:val="1"/>
      <w:numFmt w:val="lowerLetter"/>
      <w:lvlText w:val="%8."/>
      <w:lvlJc w:val="left"/>
      <w:pPr>
        <w:ind w:left="5760" w:hanging="360"/>
      </w:pPr>
    </w:lvl>
    <w:lvl w:ilvl="8" w:tplc="9F945D66">
      <w:start w:val="1"/>
      <w:numFmt w:val="lowerRoman"/>
      <w:lvlText w:val="%9."/>
      <w:lvlJc w:val="right"/>
      <w:pPr>
        <w:ind w:left="6480" w:hanging="180"/>
      </w:pPr>
    </w:lvl>
  </w:abstractNum>
  <w:abstractNum w:abstractNumId="65" w15:restartNumberingAfterBreak="0">
    <w:nsid w:val="636020E2"/>
    <w:multiLevelType w:val="hybridMultilevel"/>
    <w:tmpl w:val="0CCE7882"/>
    <w:lvl w:ilvl="0" w:tplc="87EAAB16">
      <w:start w:val="1"/>
      <w:numFmt w:val="bullet"/>
      <w:lvlText w:val=""/>
      <w:lvlJc w:val="left"/>
      <w:pPr>
        <w:ind w:left="720" w:hanging="360"/>
      </w:pPr>
      <w:rPr>
        <w:rFonts w:ascii="Symbol" w:hAnsi="Symbol" w:hint="default"/>
      </w:rPr>
    </w:lvl>
    <w:lvl w:ilvl="1" w:tplc="13283D1A">
      <w:start w:val="1"/>
      <w:numFmt w:val="bullet"/>
      <w:lvlText w:val="o"/>
      <w:lvlJc w:val="left"/>
      <w:pPr>
        <w:ind w:left="1440" w:hanging="360"/>
      </w:pPr>
      <w:rPr>
        <w:rFonts w:ascii="Courier New" w:hAnsi="Courier New" w:cs="Courier New" w:hint="default"/>
      </w:rPr>
    </w:lvl>
    <w:lvl w:ilvl="2" w:tplc="7A80EEFE">
      <w:start w:val="1"/>
      <w:numFmt w:val="bullet"/>
      <w:lvlText w:val=""/>
      <w:lvlJc w:val="left"/>
      <w:pPr>
        <w:ind w:left="2160" w:hanging="360"/>
      </w:pPr>
      <w:rPr>
        <w:rFonts w:ascii="Wingdings" w:hAnsi="Wingdings" w:hint="default"/>
      </w:rPr>
    </w:lvl>
    <w:lvl w:ilvl="3" w:tplc="424A7640" w:tentative="1">
      <w:start w:val="1"/>
      <w:numFmt w:val="bullet"/>
      <w:lvlText w:val=""/>
      <w:lvlJc w:val="left"/>
      <w:pPr>
        <w:ind w:left="2880" w:hanging="360"/>
      </w:pPr>
      <w:rPr>
        <w:rFonts w:ascii="Symbol" w:hAnsi="Symbol" w:hint="default"/>
      </w:rPr>
    </w:lvl>
    <w:lvl w:ilvl="4" w:tplc="02B89FC6" w:tentative="1">
      <w:start w:val="1"/>
      <w:numFmt w:val="bullet"/>
      <w:lvlText w:val="o"/>
      <w:lvlJc w:val="left"/>
      <w:pPr>
        <w:ind w:left="3600" w:hanging="360"/>
      </w:pPr>
      <w:rPr>
        <w:rFonts w:ascii="Courier New" w:hAnsi="Courier New" w:cs="Courier New" w:hint="default"/>
      </w:rPr>
    </w:lvl>
    <w:lvl w:ilvl="5" w:tplc="E126F858" w:tentative="1">
      <w:start w:val="1"/>
      <w:numFmt w:val="bullet"/>
      <w:lvlText w:val=""/>
      <w:lvlJc w:val="left"/>
      <w:pPr>
        <w:ind w:left="4320" w:hanging="360"/>
      </w:pPr>
      <w:rPr>
        <w:rFonts w:ascii="Wingdings" w:hAnsi="Wingdings" w:hint="default"/>
      </w:rPr>
    </w:lvl>
    <w:lvl w:ilvl="6" w:tplc="FA787B52" w:tentative="1">
      <w:start w:val="1"/>
      <w:numFmt w:val="bullet"/>
      <w:lvlText w:val=""/>
      <w:lvlJc w:val="left"/>
      <w:pPr>
        <w:ind w:left="5040" w:hanging="360"/>
      </w:pPr>
      <w:rPr>
        <w:rFonts w:ascii="Symbol" w:hAnsi="Symbol" w:hint="default"/>
      </w:rPr>
    </w:lvl>
    <w:lvl w:ilvl="7" w:tplc="9A3093C6" w:tentative="1">
      <w:start w:val="1"/>
      <w:numFmt w:val="bullet"/>
      <w:lvlText w:val="o"/>
      <w:lvlJc w:val="left"/>
      <w:pPr>
        <w:ind w:left="5760" w:hanging="360"/>
      </w:pPr>
      <w:rPr>
        <w:rFonts w:ascii="Courier New" w:hAnsi="Courier New" w:cs="Courier New" w:hint="default"/>
      </w:rPr>
    </w:lvl>
    <w:lvl w:ilvl="8" w:tplc="94728074" w:tentative="1">
      <w:start w:val="1"/>
      <w:numFmt w:val="bullet"/>
      <w:lvlText w:val=""/>
      <w:lvlJc w:val="left"/>
      <w:pPr>
        <w:ind w:left="6480" w:hanging="360"/>
      </w:pPr>
      <w:rPr>
        <w:rFonts w:ascii="Wingdings" w:hAnsi="Wingdings" w:hint="default"/>
      </w:rPr>
    </w:lvl>
  </w:abstractNum>
  <w:abstractNum w:abstractNumId="66" w15:restartNumberingAfterBreak="0">
    <w:nsid w:val="64E74120"/>
    <w:multiLevelType w:val="hybridMultilevel"/>
    <w:tmpl w:val="5DC818AC"/>
    <w:lvl w:ilvl="0" w:tplc="BD2CCCFC">
      <w:start w:val="1"/>
      <w:numFmt w:val="decimal"/>
      <w:lvlText w:val="%1."/>
      <w:lvlJc w:val="left"/>
      <w:pPr>
        <w:ind w:left="720" w:hanging="360"/>
      </w:pPr>
    </w:lvl>
    <w:lvl w:ilvl="1" w:tplc="75325D26" w:tentative="1">
      <w:start w:val="1"/>
      <w:numFmt w:val="lowerLetter"/>
      <w:lvlText w:val="%2."/>
      <w:lvlJc w:val="left"/>
      <w:pPr>
        <w:ind w:left="1440" w:hanging="360"/>
      </w:pPr>
    </w:lvl>
    <w:lvl w:ilvl="2" w:tplc="141829DE" w:tentative="1">
      <w:start w:val="1"/>
      <w:numFmt w:val="lowerRoman"/>
      <w:lvlText w:val="%3."/>
      <w:lvlJc w:val="right"/>
      <w:pPr>
        <w:ind w:left="2160" w:hanging="180"/>
      </w:pPr>
    </w:lvl>
    <w:lvl w:ilvl="3" w:tplc="B4BC0AAA" w:tentative="1">
      <w:start w:val="1"/>
      <w:numFmt w:val="decimal"/>
      <w:lvlText w:val="%4."/>
      <w:lvlJc w:val="left"/>
      <w:pPr>
        <w:ind w:left="2880" w:hanging="360"/>
      </w:pPr>
    </w:lvl>
    <w:lvl w:ilvl="4" w:tplc="879037D0" w:tentative="1">
      <w:start w:val="1"/>
      <w:numFmt w:val="lowerLetter"/>
      <w:lvlText w:val="%5."/>
      <w:lvlJc w:val="left"/>
      <w:pPr>
        <w:ind w:left="3600" w:hanging="360"/>
      </w:pPr>
    </w:lvl>
    <w:lvl w:ilvl="5" w:tplc="8F1A56D4" w:tentative="1">
      <w:start w:val="1"/>
      <w:numFmt w:val="lowerRoman"/>
      <w:lvlText w:val="%6."/>
      <w:lvlJc w:val="right"/>
      <w:pPr>
        <w:ind w:left="4320" w:hanging="180"/>
      </w:pPr>
    </w:lvl>
    <w:lvl w:ilvl="6" w:tplc="5C7C866E" w:tentative="1">
      <w:start w:val="1"/>
      <w:numFmt w:val="decimal"/>
      <w:lvlText w:val="%7."/>
      <w:lvlJc w:val="left"/>
      <w:pPr>
        <w:ind w:left="5040" w:hanging="360"/>
      </w:pPr>
    </w:lvl>
    <w:lvl w:ilvl="7" w:tplc="D304E9BA" w:tentative="1">
      <w:start w:val="1"/>
      <w:numFmt w:val="lowerLetter"/>
      <w:lvlText w:val="%8."/>
      <w:lvlJc w:val="left"/>
      <w:pPr>
        <w:ind w:left="5760" w:hanging="360"/>
      </w:pPr>
    </w:lvl>
    <w:lvl w:ilvl="8" w:tplc="3F26FB98" w:tentative="1">
      <w:start w:val="1"/>
      <w:numFmt w:val="lowerRoman"/>
      <w:lvlText w:val="%9."/>
      <w:lvlJc w:val="right"/>
      <w:pPr>
        <w:ind w:left="6480" w:hanging="180"/>
      </w:pPr>
    </w:lvl>
  </w:abstractNum>
  <w:abstractNum w:abstractNumId="67" w15:restartNumberingAfterBreak="0">
    <w:nsid w:val="67A8FDE8"/>
    <w:multiLevelType w:val="hybridMultilevel"/>
    <w:tmpl w:val="FFFFFFFF"/>
    <w:lvl w:ilvl="0" w:tplc="759A220A">
      <w:start w:val="1"/>
      <w:numFmt w:val="bullet"/>
      <w:lvlText w:val="·"/>
      <w:lvlJc w:val="left"/>
      <w:pPr>
        <w:ind w:left="720" w:hanging="360"/>
      </w:pPr>
      <w:rPr>
        <w:rFonts w:ascii="Symbol" w:hAnsi="Symbol" w:hint="default"/>
      </w:rPr>
    </w:lvl>
    <w:lvl w:ilvl="1" w:tplc="63CE335A">
      <w:start w:val="1"/>
      <w:numFmt w:val="bullet"/>
      <w:lvlText w:val="o"/>
      <w:lvlJc w:val="left"/>
      <w:pPr>
        <w:ind w:left="1440" w:hanging="360"/>
      </w:pPr>
      <w:rPr>
        <w:rFonts w:ascii="Courier New" w:hAnsi="Courier New" w:hint="default"/>
      </w:rPr>
    </w:lvl>
    <w:lvl w:ilvl="2" w:tplc="6CDA8266">
      <w:start w:val="1"/>
      <w:numFmt w:val="bullet"/>
      <w:lvlText w:val=""/>
      <w:lvlJc w:val="left"/>
      <w:pPr>
        <w:ind w:left="2160" w:hanging="360"/>
      </w:pPr>
      <w:rPr>
        <w:rFonts w:ascii="Wingdings" w:hAnsi="Wingdings" w:hint="default"/>
      </w:rPr>
    </w:lvl>
    <w:lvl w:ilvl="3" w:tplc="0C521FE8">
      <w:start w:val="1"/>
      <w:numFmt w:val="bullet"/>
      <w:lvlText w:val=""/>
      <w:lvlJc w:val="left"/>
      <w:pPr>
        <w:ind w:left="2880" w:hanging="360"/>
      </w:pPr>
      <w:rPr>
        <w:rFonts w:ascii="Symbol" w:hAnsi="Symbol" w:hint="default"/>
      </w:rPr>
    </w:lvl>
    <w:lvl w:ilvl="4" w:tplc="75F82076">
      <w:start w:val="1"/>
      <w:numFmt w:val="bullet"/>
      <w:lvlText w:val="o"/>
      <w:lvlJc w:val="left"/>
      <w:pPr>
        <w:ind w:left="3600" w:hanging="360"/>
      </w:pPr>
      <w:rPr>
        <w:rFonts w:ascii="Courier New" w:hAnsi="Courier New" w:hint="default"/>
      </w:rPr>
    </w:lvl>
    <w:lvl w:ilvl="5" w:tplc="A5FEAB32">
      <w:start w:val="1"/>
      <w:numFmt w:val="bullet"/>
      <w:lvlText w:val=""/>
      <w:lvlJc w:val="left"/>
      <w:pPr>
        <w:ind w:left="4320" w:hanging="360"/>
      </w:pPr>
      <w:rPr>
        <w:rFonts w:ascii="Wingdings" w:hAnsi="Wingdings" w:hint="default"/>
      </w:rPr>
    </w:lvl>
    <w:lvl w:ilvl="6" w:tplc="4E069664">
      <w:start w:val="1"/>
      <w:numFmt w:val="bullet"/>
      <w:lvlText w:val=""/>
      <w:lvlJc w:val="left"/>
      <w:pPr>
        <w:ind w:left="5040" w:hanging="360"/>
      </w:pPr>
      <w:rPr>
        <w:rFonts w:ascii="Symbol" w:hAnsi="Symbol" w:hint="default"/>
      </w:rPr>
    </w:lvl>
    <w:lvl w:ilvl="7" w:tplc="18D8967E">
      <w:start w:val="1"/>
      <w:numFmt w:val="bullet"/>
      <w:lvlText w:val="o"/>
      <w:lvlJc w:val="left"/>
      <w:pPr>
        <w:ind w:left="5760" w:hanging="360"/>
      </w:pPr>
      <w:rPr>
        <w:rFonts w:ascii="Courier New" w:hAnsi="Courier New" w:hint="default"/>
      </w:rPr>
    </w:lvl>
    <w:lvl w:ilvl="8" w:tplc="DAB87D16">
      <w:start w:val="1"/>
      <w:numFmt w:val="bullet"/>
      <w:lvlText w:val=""/>
      <w:lvlJc w:val="left"/>
      <w:pPr>
        <w:ind w:left="6480" w:hanging="360"/>
      </w:pPr>
      <w:rPr>
        <w:rFonts w:ascii="Wingdings" w:hAnsi="Wingdings" w:hint="default"/>
      </w:rPr>
    </w:lvl>
  </w:abstractNum>
  <w:abstractNum w:abstractNumId="68" w15:restartNumberingAfterBreak="0">
    <w:nsid w:val="6A4A6842"/>
    <w:multiLevelType w:val="hybridMultilevel"/>
    <w:tmpl w:val="E8022B42"/>
    <w:lvl w:ilvl="0" w:tplc="42123316">
      <w:start w:val="1"/>
      <w:numFmt w:val="bullet"/>
      <w:lvlText w:val=""/>
      <w:lvlJc w:val="left"/>
      <w:pPr>
        <w:ind w:left="720" w:hanging="360"/>
      </w:pPr>
      <w:rPr>
        <w:rFonts w:ascii="Symbol" w:hAnsi="Symbol" w:hint="default"/>
      </w:rPr>
    </w:lvl>
    <w:lvl w:ilvl="1" w:tplc="296C9234" w:tentative="1">
      <w:start w:val="1"/>
      <w:numFmt w:val="bullet"/>
      <w:lvlText w:val="o"/>
      <w:lvlJc w:val="left"/>
      <w:pPr>
        <w:ind w:left="1440" w:hanging="360"/>
      </w:pPr>
      <w:rPr>
        <w:rFonts w:ascii="Courier New" w:hAnsi="Courier New" w:cs="Courier New" w:hint="default"/>
      </w:rPr>
    </w:lvl>
    <w:lvl w:ilvl="2" w:tplc="374CBFB0" w:tentative="1">
      <w:start w:val="1"/>
      <w:numFmt w:val="bullet"/>
      <w:lvlText w:val=""/>
      <w:lvlJc w:val="left"/>
      <w:pPr>
        <w:ind w:left="2160" w:hanging="360"/>
      </w:pPr>
      <w:rPr>
        <w:rFonts w:ascii="Wingdings" w:hAnsi="Wingdings" w:hint="default"/>
      </w:rPr>
    </w:lvl>
    <w:lvl w:ilvl="3" w:tplc="47CAA79A" w:tentative="1">
      <w:start w:val="1"/>
      <w:numFmt w:val="bullet"/>
      <w:lvlText w:val=""/>
      <w:lvlJc w:val="left"/>
      <w:pPr>
        <w:ind w:left="2880" w:hanging="360"/>
      </w:pPr>
      <w:rPr>
        <w:rFonts w:ascii="Symbol" w:hAnsi="Symbol" w:hint="default"/>
      </w:rPr>
    </w:lvl>
    <w:lvl w:ilvl="4" w:tplc="73446B3A" w:tentative="1">
      <w:start w:val="1"/>
      <w:numFmt w:val="bullet"/>
      <w:lvlText w:val="o"/>
      <w:lvlJc w:val="left"/>
      <w:pPr>
        <w:ind w:left="3600" w:hanging="360"/>
      </w:pPr>
      <w:rPr>
        <w:rFonts w:ascii="Courier New" w:hAnsi="Courier New" w:cs="Courier New" w:hint="default"/>
      </w:rPr>
    </w:lvl>
    <w:lvl w:ilvl="5" w:tplc="16C85E92" w:tentative="1">
      <w:start w:val="1"/>
      <w:numFmt w:val="bullet"/>
      <w:lvlText w:val=""/>
      <w:lvlJc w:val="left"/>
      <w:pPr>
        <w:ind w:left="4320" w:hanging="360"/>
      </w:pPr>
      <w:rPr>
        <w:rFonts w:ascii="Wingdings" w:hAnsi="Wingdings" w:hint="default"/>
      </w:rPr>
    </w:lvl>
    <w:lvl w:ilvl="6" w:tplc="5D8EAB60" w:tentative="1">
      <w:start w:val="1"/>
      <w:numFmt w:val="bullet"/>
      <w:lvlText w:val=""/>
      <w:lvlJc w:val="left"/>
      <w:pPr>
        <w:ind w:left="5040" w:hanging="360"/>
      </w:pPr>
      <w:rPr>
        <w:rFonts w:ascii="Symbol" w:hAnsi="Symbol" w:hint="default"/>
      </w:rPr>
    </w:lvl>
    <w:lvl w:ilvl="7" w:tplc="ED2693BC" w:tentative="1">
      <w:start w:val="1"/>
      <w:numFmt w:val="bullet"/>
      <w:lvlText w:val="o"/>
      <w:lvlJc w:val="left"/>
      <w:pPr>
        <w:ind w:left="5760" w:hanging="360"/>
      </w:pPr>
      <w:rPr>
        <w:rFonts w:ascii="Courier New" w:hAnsi="Courier New" w:cs="Courier New" w:hint="default"/>
      </w:rPr>
    </w:lvl>
    <w:lvl w:ilvl="8" w:tplc="378A116C" w:tentative="1">
      <w:start w:val="1"/>
      <w:numFmt w:val="bullet"/>
      <w:lvlText w:val=""/>
      <w:lvlJc w:val="left"/>
      <w:pPr>
        <w:ind w:left="6480" w:hanging="360"/>
      </w:pPr>
      <w:rPr>
        <w:rFonts w:ascii="Wingdings" w:hAnsi="Wingdings" w:hint="default"/>
      </w:rPr>
    </w:lvl>
  </w:abstractNum>
  <w:abstractNum w:abstractNumId="69" w15:restartNumberingAfterBreak="0">
    <w:nsid w:val="6AB6158B"/>
    <w:multiLevelType w:val="hybridMultilevel"/>
    <w:tmpl w:val="F5CC28F6"/>
    <w:lvl w:ilvl="0" w:tplc="81D40840">
      <w:start w:val="1"/>
      <w:numFmt w:val="bullet"/>
      <w:lvlText w:val=""/>
      <w:lvlJc w:val="left"/>
      <w:pPr>
        <w:ind w:left="720" w:hanging="360"/>
      </w:pPr>
      <w:rPr>
        <w:rFonts w:ascii="Symbol" w:hAnsi="Symbol" w:hint="default"/>
      </w:rPr>
    </w:lvl>
    <w:lvl w:ilvl="1" w:tplc="FDB8120C">
      <w:start w:val="1"/>
      <w:numFmt w:val="bullet"/>
      <w:lvlText w:val="o"/>
      <w:lvlJc w:val="left"/>
      <w:pPr>
        <w:ind w:left="1440" w:hanging="360"/>
      </w:pPr>
      <w:rPr>
        <w:rFonts w:ascii="Courier New" w:hAnsi="Courier New" w:cs="Courier New" w:hint="default"/>
      </w:rPr>
    </w:lvl>
    <w:lvl w:ilvl="2" w:tplc="CA501210">
      <w:start w:val="1"/>
      <w:numFmt w:val="bullet"/>
      <w:lvlText w:val=""/>
      <w:lvlJc w:val="left"/>
      <w:pPr>
        <w:ind w:left="2160" w:hanging="360"/>
      </w:pPr>
      <w:rPr>
        <w:rFonts w:ascii="Wingdings" w:hAnsi="Wingdings" w:hint="default"/>
      </w:rPr>
    </w:lvl>
    <w:lvl w:ilvl="3" w:tplc="2D741DD2">
      <w:start w:val="1"/>
      <w:numFmt w:val="bullet"/>
      <w:lvlText w:val=""/>
      <w:lvlJc w:val="left"/>
      <w:pPr>
        <w:ind w:left="2880" w:hanging="360"/>
      </w:pPr>
      <w:rPr>
        <w:rFonts w:ascii="Symbol" w:hAnsi="Symbol" w:hint="default"/>
      </w:rPr>
    </w:lvl>
    <w:lvl w:ilvl="4" w:tplc="72CED502">
      <w:start w:val="1"/>
      <w:numFmt w:val="bullet"/>
      <w:lvlText w:val="o"/>
      <w:lvlJc w:val="left"/>
      <w:pPr>
        <w:ind w:left="3600" w:hanging="360"/>
      </w:pPr>
      <w:rPr>
        <w:rFonts w:ascii="Courier New" w:hAnsi="Courier New" w:cs="Courier New" w:hint="default"/>
      </w:rPr>
    </w:lvl>
    <w:lvl w:ilvl="5" w:tplc="2F2E6786">
      <w:start w:val="1"/>
      <w:numFmt w:val="bullet"/>
      <w:lvlText w:val=""/>
      <w:lvlJc w:val="left"/>
      <w:pPr>
        <w:ind w:left="4320" w:hanging="360"/>
      </w:pPr>
      <w:rPr>
        <w:rFonts w:ascii="Wingdings" w:hAnsi="Wingdings" w:hint="default"/>
      </w:rPr>
    </w:lvl>
    <w:lvl w:ilvl="6" w:tplc="1C900976">
      <w:start w:val="1"/>
      <w:numFmt w:val="bullet"/>
      <w:lvlText w:val=""/>
      <w:lvlJc w:val="left"/>
      <w:pPr>
        <w:ind w:left="5040" w:hanging="360"/>
      </w:pPr>
      <w:rPr>
        <w:rFonts w:ascii="Symbol" w:hAnsi="Symbol" w:hint="default"/>
      </w:rPr>
    </w:lvl>
    <w:lvl w:ilvl="7" w:tplc="75EAF284">
      <w:start w:val="1"/>
      <w:numFmt w:val="bullet"/>
      <w:lvlText w:val="o"/>
      <w:lvlJc w:val="left"/>
      <w:pPr>
        <w:ind w:left="5760" w:hanging="360"/>
      </w:pPr>
      <w:rPr>
        <w:rFonts w:ascii="Courier New" w:hAnsi="Courier New" w:cs="Courier New" w:hint="default"/>
      </w:rPr>
    </w:lvl>
    <w:lvl w:ilvl="8" w:tplc="356A836A">
      <w:start w:val="1"/>
      <w:numFmt w:val="bullet"/>
      <w:lvlText w:val=""/>
      <w:lvlJc w:val="left"/>
      <w:pPr>
        <w:ind w:left="6480" w:hanging="360"/>
      </w:pPr>
      <w:rPr>
        <w:rFonts w:ascii="Wingdings" w:hAnsi="Wingdings" w:hint="default"/>
      </w:rPr>
    </w:lvl>
  </w:abstractNum>
  <w:abstractNum w:abstractNumId="70" w15:restartNumberingAfterBreak="0">
    <w:nsid w:val="6AEA5055"/>
    <w:multiLevelType w:val="hybridMultilevel"/>
    <w:tmpl w:val="3C980F18"/>
    <w:lvl w:ilvl="0" w:tplc="EDD46988">
      <w:start w:val="1"/>
      <w:numFmt w:val="bullet"/>
      <w:lvlText w:val=""/>
      <w:lvlJc w:val="left"/>
      <w:pPr>
        <w:ind w:left="720" w:hanging="360"/>
      </w:pPr>
      <w:rPr>
        <w:rFonts w:ascii="Symbol" w:hAnsi="Symbol" w:hint="default"/>
      </w:rPr>
    </w:lvl>
    <w:lvl w:ilvl="1" w:tplc="1BF861BE" w:tentative="1">
      <w:start w:val="1"/>
      <w:numFmt w:val="bullet"/>
      <w:lvlText w:val="o"/>
      <w:lvlJc w:val="left"/>
      <w:pPr>
        <w:ind w:left="1440" w:hanging="360"/>
      </w:pPr>
      <w:rPr>
        <w:rFonts w:ascii="Courier New" w:hAnsi="Courier New" w:cs="Courier New" w:hint="default"/>
      </w:rPr>
    </w:lvl>
    <w:lvl w:ilvl="2" w:tplc="157A2878" w:tentative="1">
      <w:start w:val="1"/>
      <w:numFmt w:val="bullet"/>
      <w:lvlText w:val=""/>
      <w:lvlJc w:val="left"/>
      <w:pPr>
        <w:ind w:left="2160" w:hanging="360"/>
      </w:pPr>
      <w:rPr>
        <w:rFonts w:ascii="Wingdings" w:hAnsi="Wingdings" w:hint="default"/>
      </w:rPr>
    </w:lvl>
    <w:lvl w:ilvl="3" w:tplc="DD720622" w:tentative="1">
      <w:start w:val="1"/>
      <w:numFmt w:val="bullet"/>
      <w:lvlText w:val=""/>
      <w:lvlJc w:val="left"/>
      <w:pPr>
        <w:ind w:left="2880" w:hanging="360"/>
      </w:pPr>
      <w:rPr>
        <w:rFonts w:ascii="Symbol" w:hAnsi="Symbol" w:hint="default"/>
      </w:rPr>
    </w:lvl>
    <w:lvl w:ilvl="4" w:tplc="9B52137C" w:tentative="1">
      <w:start w:val="1"/>
      <w:numFmt w:val="bullet"/>
      <w:lvlText w:val="o"/>
      <w:lvlJc w:val="left"/>
      <w:pPr>
        <w:ind w:left="3600" w:hanging="360"/>
      </w:pPr>
      <w:rPr>
        <w:rFonts w:ascii="Courier New" w:hAnsi="Courier New" w:cs="Courier New" w:hint="default"/>
      </w:rPr>
    </w:lvl>
    <w:lvl w:ilvl="5" w:tplc="E4F4E34E" w:tentative="1">
      <w:start w:val="1"/>
      <w:numFmt w:val="bullet"/>
      <w:lvlText w:val=""/>
      <w:lvlJc w:val="left"/>
      <w:pPr>
        <w:ind w:left="4320" w:hanging="360"/>
      </w:pPr>
      <w:rPr>
        <w:rFonts w:ascii="Wingdings" w:hAnsi="Wingdings" w:hint="default"/>
      </w:rPr>
    </w:lvl>
    <w:lvl w:ilvl="6" w:tplc="BA1AF908" w:tentative="1">
      <w:start w:val="1"/>
      <w:numFmt w:val="bullet"/>
      <w:lvlText w:val=""/>
      <w:lvlJc w:val="left"/>
      <w:pPr>
        <w:ind w:left="5040" w:hanging="360"/>
      </w:pPr>
      <w:rPr>
        <w:rFonts w:ascii="Symbol" w:hAnsi="Symbol" w:hint="default"/>
      </w:rPr>
    </w:lvl>
    <w:lvl w:ilvl="7" w:tplc="6E94BD20" w:tentative="1">
      <w:start w:val="1"/>
      <w:numFmt w:val="bullet"/>
      <w:lvlText w:val="o"/>
      <w:lvlJc w:val="left"/>
      <w:pPr>
        <w:ind w:left="5760" w:hanging="360"/>
      </w:pPr>
      <w:rPr>
        <w:rFonts w:ascii="Courier New" w:hAnsi="Courier New" w:cs="Courier New" w:hint="default"/>
      </w:rPr>
    </w:lvl>
    <w:lvl w:ilvl="8" w:tplc="F48AE2E6" w:tentative="1">
      <w:start w:val="1"/>
      <w:numFmt w:val="bullet"/>
      <w:lvlText w:val=""/>
      <w:lvlJc w:val="left"/>
      <w:pPr>
        <w:ind w:left="6480" w:hanging="360"/>
      </w:pPr>
      <w:rPr>
        <w:rFonts w:ascii="Wingdings" w:hAnsi="Wingdings" w:hint="default"/>
      </w:rPr>
    </w:lvl>
  </w:abstractNum>
  <w:abstractNum w:abstractNumId="71" w15:restartNumberingAfterBreak="0">
    <w:nsid w:val="6B777E72"/>
    <w:multiLevelType w:val="hybridMultilevel"/>
    <w:tmpl w:val="4C1EAB72"/>
    <w:lvl w:ilvl="0" w:tplc="4C5E45A8">
      <w:start w:val="1"/>
      <w:numFmt w:val="bullet"/>
      <w:lvlText w:val=""/>
      <w:lvlJc w:val="left"/>
      <w:pPr>
        <w:ind w:left="720" w:hanging="360"/>
      </w:pPr>
      <w:rPr>
        <w:rFonts w:ascii="Symbol" w:hAnsi="Symbol" w:hint="default"/>
      </w:rPr>
    </w:lvl>
    <w:lvl w:ilvl="1" w:tplc="C76AC2AE">
      <w:start w:val="1"/>
      <w:numFmt w:val="bullet"/>
      <w:lvlText w:val="o"/>
      <w:lvlJc w:val="left"/>
      <w:pPr>
        <w:ind w:left="1440" w:hanging="360"/>
      </w:pPr>
      <w:rPr>
        <w:rFonts w:ascii="Courier New" w:hAnsi="Courier New" w:cs="Courier New" w:hint="default"/>
      </w:rPr>
    </w:lvl>
    <w:lvl w:ilvl="2" w:tplc="358CA44A" w:tentative="1">
      <w:start w:val="1"/>
      <w:numFmt w:val="bullet"/>
      <w:lvlText w:val=""/>
      <w:lvlJc w:val="left"/>
      <w:pPr>
        <w:ind w:left="2160" w:hanging="360"/>
      </w:pPr>
      <w:rPr>
        <w:rFonts w:ascii="Wingdings" w:hAnsi="Wingdings" w:hint="default"/>
      </w:rPr>
    </w:lvl>
    <w:lvl w:ilvl="3" w:tplc="225C6F08" w:tentative="1">
      <w:start w:val="1"/>
      <w:numFmt w:val="bullet"/>
      <w:lvlText w:val=""/>
      <w:lvlJc w:val="left"/>
      <w:pPr>
        <w:ind w:left="2880" w:hanging="360"/>
      </w:pPr>
      <w:rPr>
        <w:rFonts w:ascii="Symbol" w:hAnsi="Symbol" w:hint="default"/>
      </w:rPr>
    </w:lvl>
    <w:lvl w:ilvl="4" w:tplc="EBF6EEAA" w:tentative="1">
      <w:start w:val="1"/>
      <w:numFmt w:val="bullet"/>
      <w:lvlText w:val="o"/>
      <w:lvlJc w:val="left"/>
      <w:pPr>
        <w:ind w:left="3600" w:hanging="360"/>
      </w:pPr>
      <w:rPr>
        <w:rFonts w:ascii="Courier New" w:hAnsi="Courier New" w:cs="Courier New" w:hint="default"/>
      </w:rPr>
    </w:lvl>
    <w:lvl w:ilvl="5" w:tplc="753C0F6C" w:tentative="1">
      <w:start w:val="1"/>
      <w:numFmt w:val="bullet"/>
      <w:lvlText w:val=""/>
      <w:lvlJc w:val="left"/>
      <w:pPr>
        <w:ind w:left="4320" w:hanging="360"/>
      </w:pPr>
      <w:rPr>
        <w:rFonts w:ascii="Wingdings" w:hAnsi="Wingdings" w:hint="default"/>
      </w:rPr>
    </w:lvl>
    <w:lvl w:ilvl="6" w:tplc="FBF45218" w:tentative="1">
      <w:start w:val="1"/>
      <w:numFmt w:val="bullet"/>
      <w:lvlText w:val=""/>
      <w:lvlJc w:val="left"/>
      <w:pPr>
        <w:ind w:left="5040" w:hanging="360"/>
      </w:pPr>
      <w:rPr>
        <w:rFonts w:ascii="Symbol" w:hAnsi="Symbol" w:hint="default"/>
      </w:rPr>
    </w:lvl>
    <w:lvl w:ilvl="7" w:tplc="D9D8D5B6" w:tentative="1">
      <w:start w:val="1"/>
      <w:numFmt w:val="bullet"/>
      <w:lvlText w:val="o"/>
      <w:lvlJc w:val="left"/>
      <w:pPr>
        <w:ind w:left="5760" w:hanging="360"/>
      </w:pPr>
      <w:rPr>
        <w:rFonts w:ascii="Courier New" w:hAnsi="Courier New" w:cs="Courier New" w:hint="default"/>
      </w:rPr>
    </w:lvl>
    <w:lvl w:ilvl="8" w:tplc="4E129C62" w:tentative="1">
      <w:start w:val="1"/>
      <w:numFmt w:val="bullet"/>
      <w:lvlText w:val=""/>
      <w:lvlJc w:val="left"/>
      <w:pPr>
        <w:ind w:left="6480" w:hanging="360"/>
      </w:pPr>
      <w:rPr>
        <w:rFonts w:ascii="Wingdings" w:hAnsi="Wingdings" w:hint="default"/>
      </w:rPr>
    </w:lvl>
  </w:abstractNum>
  <w:abstractNum w:abstractNumId="72" w15:restartNumberingAfterBreak="0">
    <w:nsid w:val="6C2C29AD"/>
    <w:multiLevelType w:val="hybridMultilevel"/>
    <w:tmpl w:val="FFB21522"/>
    <w:lvl w:ilvl="0" w:tplc="18C250AC">
      <w:start w:val="1"/>
      <w:numFmt w:val="bullet"/>
      <w:lvlText w:val=""/>
      <w:lvlJc w:val="left"/>
      <w:pPr>
        <w:ind w:left="720" w:hanging="360"/>
      </w:pPr>
      <w:rPr>
        <w:rFonts w:ascii="Symbol" w:hAnsi="Symbol" w:hint="default"/>
      </w:rPr>
    </w:lvl>
    <w:lvl w:ilvl="1" w:tplc="41163468" w:tentative="1">
      <w:start w:val="1"/>
      <w:numFmt w:val="bullet"/>
      <w:lvlText w:val="o"/>
      <w:lvlJc w:val="left"/>
      <w:pPr>
        <w:ind w:left="1440" w:hanging="360"/>
      </w:pPr>
      <w:rPr>
        <w:rFonts w:ascii="Courier New" w:hAnsi="Courier New" w:cs="Courier New" w:hint="default"/>
      </w:rPr>
    </w:lvl>
    <w:lvl w:ilvl="2" w:tplc="EEC6B2C4" w:tentative="1">
      <w:start w:val="1"/>
      <w:numFmt w:val="bullet"/>
      <w:lvlText w:val=""/>
      <w:lvlJc w:val="left"/>
      <w:pPr>
        <w:ind w:left="2160" w:hanging="360"/>
      </w:pPr>
      <w:rPr>
        <w:rFonts w:ascii="Wingdings" w:hAnsi="Wingdings" w:hint="default"/>
      </w:rPr>
    </w:lvl>
    <w:lvl w:ilvl="3" w:tplc="AD587318" w:tentative="1">
      <w:start w:val="1"/>
      <w:numFmt w:val="bullet"/>
      <w:lvlText w:val=""/>
      <w:lvlJc w:val="left"/>
      <w:pPr>
        <w:ind w:left="2880" w:hanging="360"/>
      </w:pPr>
      <w:rPr>
        <w:rFonts w:ascii="Symbol" w:hAnsi="Symbol" w:hint="default"/>
      </w:rPr>
    </w:lvl>
    <w:lvl w:ilvl="4" w:tplc="BFE441A2" w:tentative="1">
      <w:start w:val="1"/>
      <w:numFmt w:val="bullet"/>
      <w:lvlText w:val="o"/>
      <w:lvlJc w:val="left"/>
      <w:pPr>
        <w:ind w:left="3600" w:hanging="360"/>
      </w:pPr>
      <w:rPr>
        <w:rFonts w:ascii="Courier New" w:hAnsi="Courier New" w:cs="Courier New" w:hint="default"/>
      </w:rPr>
    </w:lvl>
    <w:lvl w:ilvl="5" w:tplc="575854DA" w:tentative="1">
      <w:start w:val="1"/>
      <w:numFmt w:val="bullet"/>
      <w:lvlText w:val=""/>
      <w:lvlJc w:val="left"/>
      <w:pPr>
        <w:ind w:left="4320" w:hanging="360"/>
      </w:pPr>
      <w:rPr>
        <w:rFonts w:ascii="Wingdings" w:hAnsi="Wingdings" w:hint="default"/>
      </w:rPr>
    </w:lvl>
    <w:lvl w:ilvl="6" w:tplc="BA362CBA" w:tentative="1">
      <w:start w:val="1"/>
      <w:numFmt w:val="bullet"/>
      <w:lvlText w:val=""/>
      <w:lvlJc w:val="left"/>
      <w:pPr>
        <w:ind w:left="5040" w:hanging="360"/>
      </w:pPr>
      <w:rPr>
        <w:rFonts w:ascii="Symbol" w:hAnsi="Symbol" w:hint="default"/>
      </w:rPr>
    </w:lvl>
    <w:lvl w:ilvl="7" w:tplc="61406EFC" w:tentative="1">
      <w:start w:val="1"/>
      <w:numFmt w:val="bullet"/>
      <w:lvlText w:val="o"/>
      <w:lvlJc w:val="left"/>
      <w:pPr>
        <w:ind w:left="5760" w:hanging="360"/>
      </w:pPr>
      <w:rPr>
        <w:rFonts w:ascii="Courier New" w:hAnsi="Courier New" w:cs="Courier New" w:hint="default"/>
      </w:rPr>
    </w:lvl>
    <w:lvl w:ilvl="8" w:tplc="44DC0A52" w:tentative="1">
      <w:start w:val="1"/>
      <w:numFmt w:val="bullet"/>
      <w:lvlText w:val=""/>
      <w:lvlJc w:val="left"/>
      <w:pPr>
        <w:ind w:left="6480" w:hanging="360"/>
      </w:pPr>
      <w:rPr>
        <w:rFonts w:ascii="Wingdings" w:hAnsi="Wingdings" w:hint="default"/>
      </w:rPr>
    </w:lvl>
  </w:abstractNum>
  <w:abstractNum w:abstractNumId="73" w15:restartNumberingAfterBreak="0">
    <w:nsid w:val="6D44122E"/>
    <w:multiLevelType w:val="hybridMultilevel"/>
    <w:tmpl w:val="C506F8D0"/>
    <w:lvl w:ilvl="0" w:tplc="DDE88994">
      <w:start w:val="1"/>
      <w:numFmt w:val="decimal"/>
      <w:lvlText w:val="%1."/>
      <w:lvlJc w:val="left"/>
      <w:pPr>
        <w:ind w:left="1080" w:hanging="720"/>
      </w:pPr>
      <w:rPr>
        <w:rFonts w:hint="default"/>
      </w:rPr>
    </w:lvl>
    <w:lvl w:ilvl="1" w:tplc="868AE3CC" w:tentative="1">
      <w:start w:val="1"/>
      <w:numFmt w:val="bullet"/>
      <w:lvlText w:val="o"/>
      <w:lvlJc w:val="left"/>
      <w:pPr>
        <w:ind w:left="1440" w:hanging="360"/>
      </w:pPr>
      <w:rPr>
        <w:rFonts w:ascii="Courier New" w:hAnsi="Courier New" w:cs="Courier New" w:hint="default"/>
      </w:rPr>
    </w:lvl>
    <w:lvl w:ilvl="2" w:tplc="B9801406" w:tentative="1">
      <w:start w:val="1"/>
      <w:numFmt w:val="bullet"/>
      <w:lvlText w:val=""/>
      <w:lvlJc w:val="left"/>
      <w:pPr>
        <w:ind w:left="2160" w:hanging="360"/>
      </w:pPr>
      <w:rPr>
        <w:rFonts w:ascii="Wingdings" w:hAnsi="Wingdings" w:hint="default"/>
      </w:rPr>
    </w:lvl>
    <w:lvl w:ilvl="3" w:tplc="684CA1D6" w:tentative="1">
      <w:start w:val="1"/>
      <w:numFmt w:val="bullet"/>
      <w:lvlText w:val=""/>
      <w:lvlJc w:val="left"/>
      <w:pPr>
        <w:ind w:left="2880" w:hanging="360"/>
      </w:pPr>
      <w:rPr>
        <w:rFonts w:ascii="Symbol" w:hAnsi="Symbol" w:hint="default"/>
      </w:rPr>
    </w:lvl>
    <w:lvl w:ilvl="4" w:tplc="F88EE0DC" w:tentative="1">
      <w:start w:val="1"/>
      <w:numFmt w:val="bullet"/>
      <w:lvlText w:val="o"/>
      <w:lvlJc w:val="left"/>
      <w:pPr>
        <w:ind w:left="3600" w:hanging="360"/>
      </w:pPr>
      <w:rPr>
        <w:rFonts w:ascii="Courier New" w:hAnsi="Courier New" w:cs="Courier New" w:hint="default"/>
      </w:rPr>
    </w:lvl>
    <w:lvl w:ilvl="5" w:tplc="0F324848" w:tentative="1">
      <w:start w:val="1"/>
      <w:numFmt w:val="bullet"/>
      <w:lvlText w:val=""/>
      <w:lvlJc w:val="left"/>
      <w:pPr>
        <w:ind w:left="4320" w:hanging="360"/>
      </w:pPr>
      <w:rPr>
        <w:rFonts w:ascii="Wingdings" w:hAnsi="Wingdings" w:hint="default"/>
      </w:rPr>
    </w:lvl>
    <w:lvl w:ilvl="6" w:tplc="76089818" w:tentative="1">
      <w:start w:val="1"/>
      <w:numFmt w:val="bullet"/>
      <w:lvlText w:val=""/>
      <w:lvlJc w:val="left"/>
      <w:pPr>
        <w:ind w:left="5040" w:hanging="360"/>
      </w:pPr>
      <w:rPr>
        <w:rFonts w:ascii="Symbol" w:hAnsi="Symbol" w:hint="default"/>
      </w:rPr>
    </w:lvl>
    <w:lvl w:ilvl="7" w:tplc="70B6828C" w:tentative="1">
      <w:start w:val="1"/>
      <w:numFmt w:val="bullet"/>
      <w:lvlText w:val="o"/>
      <w:lvlJc w:val="left"/>
      <w:pPr>
        <w:ind w:left="5760" w:hanging="360"/>
      </w:pPr>
      <w:rPr>
        <w:rFonts w:ascii="Courier New" w:hAnsi="Courier New" w:cs="Courier New" w:hint="default"/>
      </w:rPr>
    </w:lvl>
    <w:lvl w:ilvl="8" w:tplc="C396DD94" w:tentative="1">
      <w:start w:val="1"/>
      <w:numFmt w:val="bullet"/>
      <w:lvlText w:val=""/>
      <w:lvlJc w:val="left"/>
      <w:pPr>
        <w:ind w:left="6480" w:hanging="360"/>
      </w:pPr>
      <w:rPr>
        <w:rFonts w:ascii="Wingdings" w:hAnsi="Wingdings" w:hint="default"/>
      </w:rPr>
    </w:lvl>
  </w:abstractNum>
  <w:abstractNum w:abstractNumId="74" w15:restartNumberingAfterBreak="0">
    <w:nsid w:val="6E561639"/>
    <w:multiLevelType w:val="hybridMultilevel"/>
    <w:tmpl w:val="65222BB4"/>
    <w:lvl w:ilvl="0" w:tplc="A60C8F7E">
      <w:start w:val="1"/>
      <w:numFmt w:val="bullet"/>
      <w:lvlText w:val=""/>
      <w:lvlJc w:val="left"/>
      <w:pPr>
        <w:ind w:left="720" w:hanging="360"/>
      </w:pPr>
      <w:rPr>
        <w:rFonts w:ascii="Symbol" w:hAnsi="Symbol" w:hint="default"/>
      </w:rPr>
    </w:lvl>
    <w:lvl w:ilvl="1" w:tplc="7B8AB972" w:tentative="1">
      <w:start w:val="1"/>
      <w:numFmt w:val="bullet"/>
      <w:lvlText w:val="o"/>
      <w:lvlJc w:val="left"/>
      <w:pPr>
        <w:ind w:left="1440" w:hanging="360"/>
      </w:pPr>
      <w:rPr>
        <w:rFonts w:ascii="Courier New" w:hAnsi="Courier New" w:cs="Courier New" w:hint="default"/>
      </w:rPr>
    </w:lvl>
    <w:lvl w:ilvl="2" w:tplc="F766B48A" w:tentative="1">
      <w:start w:val="1"/>
      <w:numFmt w:val="bullet"/>
      <w:lvlText w:val=""/>
      <w:lvlJc w:val="left"/>
      <w:pPr>
        <w:ind w:left="2160" w:hanging="360"/>
      </w:pPr>
      <w:rPr>
        <w:rFonts w:ascii="Wingdings" w:hAnsi="Wingdings" w:hint="default"/>
      </w:rPr>
    </w:lvl>
    <w:lvl w:ilvl="3" w:tplc="BC605AA4" w:tentative="1">
      <w:start w:val="1"/>
      <w:numFmt w:val="bullet"/>
      <w:lvlText w:val=""/>
      <w:lvlJc w:val="left"/>
      <w:pPr>
        <w:ind w:left="2880" w:hanging="360"/>
      </w:pPr>
      <w:rPr>
        <w:rFonts w:ascii="Symbol" w:hAnsi="Symbol" w:hint="default"/>
      </w:rPr>
    </w:lvl>
    <w:lvl w:ilvl="4" w:tplc="CDBAD5C2" w:tentative="1">
      <w:start w:val="1"/>
      <w:numFmt w:val="bullet"/>
      <w:lvlText w:val="o"/>
      <w:lvlJc w:val="left"/>
      <w:pPr>
        <w:ind w:left="3600" w:hanging="360"/>
      </w:pPr>
      <w:rPr>
        <w:rFonts w:ascii="Courier New" w:hAnsi="Courier New" w:cs="Courier New" w:hint="default"/>
      </w:rPr>
    </w:lvl>
    <w:lvl w:ilvl="5" w:tplc="FECA5A1C" w:tentative="1">
      <w:start w:val="1"/>
      <w:numFmt w:val="bullet"/>
      <w:lvlText w:val=""/>
      <w:lvlJc w:val="left"/>
      <w:pPr>
        <w:ind w:left="4320" w:hanging="360"/>
      </w:pPr>
      <w:rPr>
        <w:rFonts w:ascii="Wingdings" w:hAnsi="Wingdings" w:hint="default"/>
      </w:rPr>
    </w:lvl>
    <w:lvl w:ilvl="6" w:tplc="66E6E94A" w:tentative="1">
      <w:start w:val="1"/>
      <w:numFmt w:val="bullet"/>
      <w:lvlText w:val=""/>
      <w:lvlJc w:val="left"/>
      <w:pPr>
        <w:ind w:left="5040" w:hanging="360"/>
      </w:pPr>
      <w:rPr>
        <w:rFonts w:ascii="Symbol" w:hAnsi="Symbol" w:hint="default"/>
      </w:rPr>
    </w:lvl>
    <w:lvl w:ilvl="7" w:tplc="53BCC2F2" w:tentative="1">
      <w:start w:val="1"/>
      <w:numFmt w:val="bullet"/>
      <w:lvlText w:val="o"/>
      <w:lvlJc w:val="left"/>
      <w:pPr>
        <w:ind w:left="5760" w:hanging="360"/>
      </w:pPr>
      <w:rPr>
        <w:rFonts w:ascii="Courier New" w:hAnsi="Courier New" w:cs="Courier New" w:hint="default"/>
      </w:rPr>
    </w:lvl>
    <w:lvl w:ilvl="8" w:tplc="73C23A5C" w:tentative="1">
      <w:start w:val="1"/>
      <w:numFmt w:val="bullet"/>
      <w:lvlText w:val=""/>
      <w:lvlJc w:val="left"/>
      <w:pPr>
        <w:ind w:left="6480" w:hanging="360"/>
      </w:pPr>
      <w:rPr>
        <w:rFonts w:ascii="Wingdings" w:hAnsi="Wingdings" w:hint="default"/>
      </w:rPr>
    </w:lvl>
  </w:abstractNum>
  <w:abstractNum w:abstractNumId="75" w15:restartNumberingAfterBreak="0">
    <w:nsid w:val="6EE50D8C"/>
    <w:multiLevelType w:val="hybridMultilevel"/>
    <w:tmpl w:val="D884EBBA"/>
    <w:lvl w:ilvl="0" w:tplc="6630DBD0">
      <w:start w:val="1"/>
      <w:numFmt w:val="bullet"/>
      <w:lvlText w:val=""/>
      <w:lvlJc w:val="left"/>
      <w:pPr>
        <w:ind w:left="720" w:hanging="360"/>
      </w:pPr>
      <w:rPr>
        <w:rFonts w:ascii="Symbol" w:hAnsi="Symbol" w:hint="default"/>
      </w:rPr>
    </w:lvl>
    <w:lvl w:ilvl="1" w:tplc="3D3A40F2">
      <w:start w:val="1"/>
      <w:numFmt w:val="bullet"/>
      <w:lvlText w:val="o"/>
      <w:lvlJc w:val="left"/>
      <w:pPr>
        <w:ind w:left="1440" w:hanging="360"/>
      </w:pPr>
      <w:rPr>
        <w:rFonts w:ascii="Courier New" w:hAnsi="Courier New" w:cs="Courier New" w:hint="default"/>
      </w:rPr>
    </w:lvl>
    <w:lvl w:ilvl="2" w:tplc="11346880" w:tentative="1">
      <w:start w:val="1"/>
      <w:numFmt w:val="bullet"/>
      <w:lvlText w:val=""/>
      <w:lvlJc w:val="left"/>
      <w:pPr>
        <w:ind w:left="2160" w:hanging="360"/>
      </w:pPr>
      <w:rPr>
        <w:rFonts w:ascii="Wingdings" w:hAnsi="Wingdings" w:hint="default"/>
      </w:rPr>
    </w:lvl>
    <w:lvl w:ilvl="3" w:tplc="91665B72" w:tentative="1">
      <w:start w:val="1"/>
      <w:numFmt w:val="bullet"/>
      <w:lvlText w:val=""/>
      <w:lvlJc w:val="left"/>
      <w:pPr>
        <w:ind w:left="2880" w:hanging="360"/>
      </w:pPr>
      <w:rPr>
        <w:rFonts w:ascii="Symbol" w:hAnsi="Symbol" w:hint="default"/>
      </w:rPr>
    </w:lvl>
    <w:lvl w:ilvl="4" w:tplc="8B083A3A" w:tentative="1">
      <w:start w:val="1"/>
      <w:numFmt w:val="bullet"/>
      <w:lvlText w:val="o"/>
      <w:lvlJc w:val="left"/>
      <w:pPr>
        <w:ind w:left="3600" w:hanging="360"/>
      </w:pPr>
      <w:rPr>
        <w:rFonts w:ascii="Courier New" w:hAnsi="Courier New" w:cs="Courier New" w:hint="default"/>
      </w:rPr>
    </w:lvl>
    <w:lvl w:ilvl="5" w:tplc="429EF744" w:tentative="1">
      <w:start w:val="1"/>
      <w:numFmt w:val="bullet"/>
      <w:lvlText w:val=""/>
      <w:lvlJc w:val="left"/>
      <w:pPr>
        <w:ind w:left="4320" w:hanging="360"/>
      </w:pPr>
      <w:rPr>
        <w:rFonts w:ascii="Wingdings" w:hAnsi="Wingdings" w:hint="default"/>
      </w:rPr>
    </w:lvl>
    <w:lvl w:ilvl="6" w:tplc="878A61AA" w:tentative="1">
      <w:start w:val="1"/>
      <w:numFmt w:val="bullet"/>
      <w:lvlText w:val=""/>
      <w:lvlJc w:val="left"/>
      <w:pPr>
        <w:ind w:left="5040" w:hanging="360"/>
      </w:pPr>
      <w:rPr>
        <w:rFonts w:ascii="Symbol" w:hAnsi="Symbol" w:hint="default"/>
      </w:rPr>
    </w:lvl>
    <w:lvl w:ilvl="7" w:tplc="4D006C38" w:tentative="1">
      <w:start w:val="1"/>
      <w:numFmt w:val="bullet"/>
      <w:lvlText w:val="o"/>
      <w:lvlJc w:val="left"/>
      <w:pPr>
        <w:ind w:left="5760" w:hanging="360"/>
      </w:pPr>
      <w:rPr>
        <w:rFonts w:ascii="Courier New" w:hAnsi="Courier New" w:cs="Courier New" w:hint="default"/>
      </w:rPr>
    </w:lvl>
    <w:lvl w:ilvl="8" w:tplc="111A7530" w:tentative="1">
      <w:start w:val="1"/>
      <w:numFmt w:val="bullet"/>
      <w:lvlText w:val=""/>
      <w:lvlJc w:val="left"/>
      <w:pPr>
        <w:ind w:left="6480" w:hanging="360"/>
      </w:pPr>
      <w:rPr>
        <w:rFonts w:ascii="Wingdings" w:hAnsi="Wingdings" w:hint="default"/>
      </w:rPr>
    </w:lvl>
  </w:abstractNum>
  <w:abstractNum w:abstractNumId="76" w15:restartNumberingAfterBreak="0">
    <w:nsid w:val="70B815BF"/>
    <w:multiLevelType w:val="hybridMultilevel"/>
    <w:tmpl w:val="CB6EF6E0"/>
    <w:lvl w:ilvl="0" w:tplc="7DE89E66">
      <w:start w:val="1"/>
      <w:numFmt w:val="bullet"/>
      <w:lvlText w:val=""/>
      <w:lvlJc w:val="left"/>
      <w:pPr>
        <w:ind w:left="720" w:hanging="360"/>
      </w:pPr>
      <w:rPr>
        <w:rFonts w:ascii="Symbol" w:hAnsi="Symbol" w:hint="default"/>
      </w:rPr>
    </w:lvl>
    <w:lvl w:ilvl="1" w:tplc="1AF44AB2" w:tentative="1">
      <w:start w:val="1"/>
      <w:numFmt w:val="bullet"/>
      <w:lvlText w:val="o"/>
      <w:lvlJc w:val="left"/>
      <w:pPr>
        <w:ind w:left="1440" w:hanging="360"/>
      </w:pPr>
      <w:rPr>
        <w:rFonts w:ascii="Courier New" w:hAnsi="Courier New" w:cs="Courier New" w:hint="default"/>
      </w:rPr>
    </w:lvl>
    <w:lvl w:ilvl="2" w:tplc="F51AB13C" w:tentative="1">
      <w:start w:val="1"/>
      <w:numFmt w:val="bullet"/>
      <w:lvlText w:val=""/>
      <w:lvlJc w:val="left"/>
      <w:pPr>
        <w:ind w:left="2160" w:hanging="360"/>
      </w:pPr>
      <w:rPr>
        <w:rFonts w:ascii="Wingdings" w:hAnsi="Wingdings" w:hint="default"/>
      </w:rPr>
    </w:lvl>
    <w:lvl w:ilvl="3" w:tplc="C6B488E2" w:tentative="1">
      <w:start w:val="1"/>
      <w:numFmt w:val="bullet"/>
      <w:lvlText w:val=""/>
      <w:lvlJc w:val="left"/>
      <w:pPr>
        <w:ind w:left="2880" w:hanging="360"/>
      </w:pPr>
      <w:rPr>
        <w:rFonts w:ascii="Symbol" w:hAnsi="Symbol" w:hint="default"/>
      </w:rPr>
    </w:lvl>
    <w:lvl w:ilvl="4" w:tplc="E9D065D4" w:tentative="1">
      <w:start w:val="1"/>
      <w:numFmt w:val="bullet"/>
      <w:lvlText w:val="o"/>
      <w:lvlJc w:val="left"/>
      <w:pPr>
        <w:ind w:left="3600" w:hanging="360"/>
      </w:pPr>
      <w:rPr>
        <w:rFonts w:ascii="Courier New" w:hAnsi="Courier New" w:cs="Courier New" w:hint="default"/>
      </w:rPr>
    </w:lvl>
    <w:lvl w:ilvl="5" w:tplc="D310CA24" w:tentative="1">
      <w:start w:val="1"/>
      <w:numFmt w:val="bullet"/>
      <w:lvlText w:val=""/>
      <w:lvlJc w:val="left"/>
      <w:pPr>
        <w:ind w:left="4320" w:hanging="360"/>
      </w:pPr>
      <w:rPr>
        <w:rFonts w:ascii="Wingdings" w:hAnsi="Wingdings" w:hint="default"/>
      </w:rPr>
    </w:lvl>
    <w:lvl w:ilvl="6" w:tplc="48AEADA4" w:tentative="1">
      <w:start w:val="1"/>
      <w:numFmt w:val="bullet"/>
      <w:lvlText w:val=""/>
      <w:lvlJc w:val="left"/>
      <w:pPr>
        <w:ind w:left="5040" w:hanging="360"/>
      </w:pPr>
      <w:rPr>
        <w:rFonts w:ascii="Symbol" w:hAnsi="Symbol" w:hint="default"/>
      </w:rPr>
    </w:lvl>
    <w:lvl w:ilvl="7" w:tplc="14C07C24" w:tentative="1">
      <w:start w:val="1"/>
      <w:numFmt w:val="bullet"/>
      <w:lvlText w:val="o"/>
      <w:lvlJc w:val="left"/>
      <w:pPr>
        <w:ind w:left="5760" w:hanging="360"/>
      </w:pPr>
      <w:rPr>
        <w:rFonts w:ascii="Courier New" w:hAnsi="Courier New" w:cs="Courier New" w:hint="default"/>
      </w:rPr>
    </w:lvl>
    <w:lvl w:ilvl="8" w:tplc="F3D0F5FE" w:tentative="1">
      <w:start w:val="1"/>
      <w:numFmt w:val="bullet"/>
      <w:lvlText w:val=""/>
      <w:lvlJc w:val="left"/>
      <w:pPr>
        <w:ind w:left="6480" w:hanging="360"/>
      </w:pPr>
      <w:rPr>
        <w:rFonts w:ascii="Wingdings" w:hAnsi="Wingdings" w:hint="default"/>
      </w:rPr>
    </w:lvl>
  </w:abstractNum>
  <w:abstractNum w:abstractNumId="77" w15:restartNumberingAfterBreak="0">
    <w:nsid w:val="710354ED"/>
    <w:multiLevelType w:val="hybridMultilevel"/>
    <w:tmpl w:val="8A24E9FC"/>
    <w:lvl w:ilvl="0" w:tplc="D7E4DE4E">
      <w:start w:val="1"/>
      <w:numFmt w:val="decimal"/>
      <w:lvlText w:val="%1."/>
      <w:lvlJc w:val="left"/>
      <w:pPr>
        <w:ind w:left="720" w:hanging="360"/>
      </w:pPr>
      <w:rPr>
        <w:b/>
        <w:bCs/>
      </w:rPr>
    </w:lvl>
    <w:lvl w:ilvl="1" w:tplc="19949BC6">
      <w:start w:val="1"/>
      <w:numFmt w:val="lowerLetter"/>
      <w:lvlText w:val="%2."/>
      <w:lvlJc w:val="left"/>
      <w:pPr>
        <w:ind w:left="1440" w:hanging="360"/>
      </w:pPr>
    </w:lvl>
    <w:lvl w:ilvl="2" w:tplc="90A6D6C6">
      <w:start w:val="1"/>
      <w:numFmt w:val="lowerRoman"/>
      <w:lvlText w:val="%3."/>
      <w:lvlJc w:val="right"/>
      <w:pPr>
        <w:ind w:left="2160" w:hanging="180"/>
      </w:pPr>
    </w:lvl>
    <w:lvl w:ilvl="3" w:tplc="ED00B9CA">
      <w:start w:val="1"/>
      <w:numFmt w:val="decimal"/>
      <w:lvlText w:val="%4."/>
      <w:lvlJc w:val="left"/>
      <w:pPr>
        <w:ind w:left="2880" w:hanging="360"/>
      </w:pPr>
    </w:lvl>
    <w:lvl w:ilvl="4" w:tplc="F05A2E50">
      <w:start w:val="1"/>
      <w:numFmt w:val="lowerLetter"/>
      <w:lvlText w:val="%5."/>
      <w:lvlJc w:val="left"/>
      <w:pPr>
        <w:ind w:left="3600" w:hanging="360"/>
      </w:pPr>
    </w:lvl>
    <w:lvl w:ilvl="5" w:tplc="08087CFC">
      <w:start w:val="1"/>
      <w:numFmt w:val="lowerRoman"/>
      <w:lvlText w:val="%6."/>
      <w:lvlJc w:val="right"/>
      <w:pPr>
        <w:ind w:left="4320" w:hanging="180"/>
      </w:pPr>
    </w:lvl>
    <w:lvl w:ilvl="6" w:tplc="62F0EE88">
      <w:start w:val="1"/>
      <w:numFmt w:val="decimal"/>
      <w:lvlText w:val="%7."/>
      <w:lvlJc w:val="left"/>
      <w:pPr>
        <w:ind w:left="5040" w:hanging="360"/>
      </w:pPr>
    </w:lvl>
    <w:lvl w:ilvl="7" w:tplc="769A70DC">
      <w:start w:val="1"/>
      <w:numFmt w:val="lowerLetter"/>
      <w:lvlText w:val="%8."/>
      <w:lvlJc w:val="left"/>
      <w:pPr>
        <w:ind w:left="5760" w:hanging="360"/>
      </w:pPr>
    </w:lvl>
    <w:lvl w:ilvl="8" w:tplc="485C6FF8">
      <w:start w:val="1"/>
      <w:numFmt w:val="lowerRoman"/>
      <w:lvlText w:val="%9."/>
      <w:lvlJc w:val="right"/>
      <w:pPr>
        <w:ind w:left="6480" w:hanging="180"/>
      </w:pPr>
    </w:lvl>
  </w:abstractNum>
  <w:abstractNum w:abstractNumId="78" w15:restartNumberingAfterBreak="0">
    <w:nsid w:val="73293B1E"/>
    <w:multiLevelType w:val="hybridMultilevel"/>
    <w:tmpl w:val="2F3C61CC"/>
    <w:lvl w:ilvl="0" w:tplc="52C6CF2E">
      <w:start w:val="1"/>
      <w:numFmt w:val="bullet"/>
      <w:lvlText w:val=""/>
      <w:lvlJc w:val="left"/>
      <w:pPr>
        <w:ind w:left="720" w:hanging="360"/>
      </w:pPr>
      <w:rPr>
        <w:rFonts w:ascii="Symbol" w:hAnsi="Symbol" w:hint="default"/>
      </w:rPr>
    </w:lvl>
    <w:lvl w:ilvl="1" w:tplc="BFDAC45E" w:tentative="1">
      <w:start w:val="1"/>
      <w:numFmt w:val="bullet"/>
      <w:lvlText w:val="o"/>
      <w:lvlJc w:val="left"/>
      <w:pPr>
        <w:ind w:left="1440" w:hanging="360"/>
      </w:pPr>
      <w:rPr>
        <w:rFonts w:ascii="Courier New" w:hAnsi="Courier New" w:cs="Courier New" w:hint="default"/>
      </w:rPr>
    </w:lvl>
    <w:lvl w:ilvl="2" w:tplc="E9F88158" w:tentative="1">
      <w:start w:val="1"/>
      <w:numFmt w:val="bullet"/>
      <w:lvlText w:val=""/>
      <w:lvlJc w:val="left"/>
      <w:pPr>
        <w:ind w:left="2160" w:hanging="360"/>
      </w:pPr>
      <w:rPr>
        <w:rFonts w:ascii="Wingdings" w:hAnsi="Wingdings" w:hint="default"/>
      </w:rPr>
    </w:lvl>
    <w:lvl w:ilvl="3" w:tplc="AE94D588" w:tentative="1">
      <w:start w:val="1"/>
      <w:numFmt w:val="bullet"/>
      <w:lvlText w:val=""/>
      <w:lvlJc w:val="left"/>
      <w:pPr>
        <w:ind w:left="2880" w:hanging="360"/>
      </w:pPr>
      <w:rPr>
        <w:rFonts w:ascii="Symbol" w:hAnsi="Symbol" w:hint="default"/>
      </w:rPr>
    </w:lvl>
    <w:lvl w:ilvl="4" w:tplc="6000618C" w:tentative="1">
      <w:start w:val="1"/>
      <w:numFmt w:val="bullet"/>
      <w:lvlText w:val="o"/>
      <w:lvlJc w:val="left"/>
      <w:pPr>
        <w:ind w:left="3600" w:hanging="360"/>
      </w:pPr>
      <w:rPr>
        <w:rFonts w:ascii="Courier New" w:hAnsi="Courier New" w:cs="Courier New" w:hint="default"/>
      </w:rPr>
    </w:lvl>
    <w:lvl w:ilvl="5" w:tplc="B3762E24" w:tentative="1">
      <w:start w:val="1"/>
      <w:numFmt w:val="bullet"/>
      <w:lvlText w:val=""/>
      <w:lvlJc w:val="left"/>
      <w:pPr>
        <w:ind w:left="4320" w:hanging="360"/>
      </w:pPr>
      <w:rPr>
        <w:rFonts w:ascii="Wingdings" w:hAnsi="Wingdings" w:hint="default"/>
      </w:rPr>
    </w:lvl>
    <w:lvl w:ilvl="6" w:tplc="A156ECFA" w:tentative="1">
      <w:start w:val="1"/>
      <w:numFmt w:val="bullet"/>
      <w:lvlText w:val=""/>
      <w:lvlJc w:val="left"/>
      <w:pPr>
        <w:ind w:left="5040" w:hanging="360"/>
      </w:pPr>
      <w:rPr>
        <w:rFonts w:ascii="Symbol" w:hAnsi="Symbol" w:hint="default"/>
      </w:rPr>
    </w:lvl>
    <w:lvl w:ilvl="7" w:tplc="BB8A41E0" w:tentative="1">
      <w:start w:val="1"/>
      <w:numFmt w:val="bullet"/>
      <w:lvlText w:val="o"/>
      <w:lvlJc w:val="left"/>
      <w:pPr>
        <w:ind w:left="5760" w:hanging="360"/>
      </w:pPr>
      <w:rPr>
        <w:rFonts w:ascii="Courier New" w:hAnsi="Courier New" w:cs="Courier New" w:hint="default"/>
      </w:rPr>
    </w:lvl>
    <w:lvl w:ilvl="8" w:tplc="92623F10" w:tentative="1">
      <w:start w:val="1"/>
      <w:numFmt w:val="bullet"/>
      <w:lvlText w:val=""/>
      <w:lvlJc w:val="left"/>
      <w:pPr>
        <w:ind w:left="6480" w:hanging="360"/>
      </w:pPr>
      <w:rPr>
        <w:rFonts w:ascii="Wingdings" w:hAnsi="Wingdings" w:hint="default"/>
      </w:rPr>
    </w:lvl>
  </w:abstractNum>
  <w:abstractNum w:abstractNumId="79" w15:restartNumberingAfterBreak="0">
    <w:nsid w:val="7536CD45"/>
    <w:multiLevelType w:val="hybridMultilevel"/>
    <w:tmpl w:val="E9F89208"/>
    <w:lvl w:ilvl="0" w:tplc="98521D02">
      <w:start w:val="1"/>
      <w:numFmt w:val="decimal"/>
      <w:lvlText w:val="%1."/>
      <w:lvlJc w:val="left"/>
      <w:pPr>
        <w:ind w:left="720" w:hanging="360"/>
      </w:pPr>
      <w:rPr>
        <w:b/>
        <w:bCs/>
      </w:rPr>
    </w:lvl>
    <w:lvl w:ilvl="1" w:tplc="5DC021E0">
      <w:start w:val="1"/>
      <w:numFmt w:val="lowerLetter"/>
      <w:lvlText w:val="%2."/>
      <w:lvlJc w:val="left"/>
      <w:pPr>
        <w:ind w:left="1440" w:hanging="360"/>
      </w:pPr>
    </w:lvl>
    <w:lvl w:ilvl="2" w:tplc="DFF67B9A">
      <w:start w:val="1"/>
      <w:numFmt w:val="lowerRoman"/>
      <w:lvlText w:val="%3."/>
      <w:lvlJc w:val="right"/>
      <w:pPr>
        <w:ind w:left="2160" w:hanging="180"/>
      </w:pPr>
    </w:lvl>
    <w:lvl w:ilvl="3" w:tplc="2BC6CAE0">
      <w:start w:val="1"/>
      <w:numFmt w:val="decimal"/>
      <w:lvlText w:val="%4."/>
      <w:lvlJc w:val="left"/>
      <w:pPr>
        <w:ind w:left="2880" w:hanging="360"/>
      </w:pPr>
    </w:lvl>
    <w:lvl w:ilvl="4" w:tplc="7B1A2DCE">
      <w:start w:val="1"/>
      <w:numFmt w:val="lowerLetter"/>
      <w:lvlText w:val="%5."/>
      <w:lvlJc w:val="left"/>
      <w:pPr>
        <w:ind w:left="3600" w:hanging="360"/>
      </w:pPr>
    </w:lvl>
    <w:lvl w:ilvl="5" w:tplc="B558A2A8">
      <w:start w:val="1"/>
      <w:numFmt w:val="lowerRoman"/>
      <w:lvlText w:val="%6."/>
      <w:lvlJc w:val="right"/>
      <w:pPr>
        <w:ind w:left="4320" w:hanging="180"/>
      </w:pPr>
    </w:lvl>
    <w:lvl w:ilvl="6" w:tplc="758E4776">
      <w:start w:val="1"/>
      <w:numFmt w:val="decimal"/>
      <w:lvlText w:val="%7."/>
      <w:lvlJc w:val="left"/>
      <w:pPr>
        <w:ind w:left="5040" w:hanging="360"/>
      </w:pPr>
    </w:lvl>
    <w:lvl w:ilvl="7" w:tplc="0366E028">
      <w:start w:val="1"/>
      <w:numFmt w:val="lowerLetter"/>
      <w:lvlText w:val="%8."/>
      <w:lvlJc w:val="left"/>
      <w:pPr>
        <w:ind w:left="5760" w:hanging="360"/>
      </w:pPr>
    </w:lvl>
    <w:lvl w:ilvl="8" w:tplc="E4BA7466">
      <w:start w:val="1"/>
      <w:numFmt w:val="lowerRoman"/>
      <w:lvlText w:val="%9."/>
      <w:lvlJc w:val="right"/>
      <w:pPr>
        <w:ind w:left="6480" w:hanging="180"/>
      </w:pPr>
    </w:lvl>
  </w:abstractNum>
  <w:abstractNum w:abstractNumId="80" w15:restartNumberingAfterBreak="0">
    <w:nsid w:val="75DB8F5B"/>
    <w:multiLevelType w:val="hybridMultilevel"/>
    <w:tmpl w:val="0EE85742"/>
    <w:lvl w:ilvl="0" w:tplc="D304EE80">
      <w:start w:val="1"/>
      <w:numFmt w:val="decimal"/>
      <w:lvlText w:val="%1."/>
      <w:lvlJc w:val="left"/>
      <w:pPr>
        <w:ind w:left="720" w:hanging="360"/>
      </w:pPr>
      <w:rPr>
        <w:rFonts w:hint="default"/>
      </w:rPr>
    </w:lvl>
    <w:lvl w:ilvl="1" w:tplc="697AF552">
      <w:start w:val="1"/>
      <w:numFmt w:val="bullet"/>
      <w:lvlText w:val="o"/>
      <w:lvlJc w:val="left"/>
      <w:pPr>
        <w:ind w:left="1440" w:hanging="360"/>
      </w:pPr>
      <w:rPr>
        <w:rFonts w:ascii="Courier New" w:hAnsi="Courier New" w:hint="default"/>
      </w:rPr>
    </w:lvl>
    <w:lvl w:ilvl="2" w:tplc="088E885E">
      <w:start w:val="1"/>
      <w:numFmt w:val="bullet"/>
      <w:lvlText w:val=""/>
      <w:lvlJc w:val="left"/>
      <w:pPr>
        <w:ind w:left="2160" w:hanging="360"/>
      </w:pPr>
      <w:rPr>
        <w:rFonts w:ascii="Wingdings" w:hAnsi="Wingdings" w:hint="default"/>
      </w:rPr>
    </w:lvl>
    <w:lvl w:ilvl="3" w:tplc="04C65E54">
      <w:start w:val="1"/>
      <w:numFmt w:val="bullet"/>
      <w:lvlText w:val=""/>
      <w:lvlJc w:val="left"/>
      <w:pPr>
        <w:ind w:left="2880" w:hanging="360"/>
      </w:pPr>
      <w:rPr>
        <w:rFonts w:ascii="Symbol" w:hAnsi="Symbol" w:hint="default"/>
      </w:rPr>
    </w:lvl>
    <w:lvl w:ilvl="4" w:tplc="5002F318">
      <w:start w:val="1"/>
      <w:numFmt w:val="bullet"/>
      <w:lvlText w:val="o"/>
      <w:lvlJc w:val="left"/>
      <w:pPr>
        <w:ind w:left="3600" w:hanging="360"/>
      </w:pPr>
      <w:rPr>
        <w:rFonts w:ascii="Courier New" w:hAnsi="Courier New" w:hint="default"/>
      </w:rPr>
    </w:lvl>
    <w:lvl w:ilvl="5" w:tplc="7E782B0C">
      <w:start w:val="1"/>
      <w:numFmt w:val="bullet"/>
      <w:lvlText w:val=""/>
      <w:lvlJc w:val="left"/>
      <w:pPr>
        <w:ind w:left="4320" w:hanging="360"/>
      </w:pPr>
      <w:rPr>
        <w:rFonts w:ascii="Wingdings" w:hAnsi="Wingdings" w:hint="default"/>
      </w:rPr>
    </w:lvl>
    <w:lvl w:ilvl="6" w:tplc="EE389078">
      <w:start w:val="1"/>
      <w:numFmt w:val="bullet"/>
      <w:lvlText w:val=""/>
      <w:lvlJc w:val="left"/>
      <w:pPr>
        <w:ind w:left="5040" w:hanging="360"/>
      </w:pPr>
      <w:rPr>
        <w:rFonts w:ascii="Symbol" w:hAnsi="Symbol" w:hint="default"/>
      </w:rPr>
    </w:lvl>
    <w:lvl w:ilvl="7" w:tplc="DE0C00B6">
      <w:start w:val="1"/>
      <w:numFmt w:val="bullet"/>
      <w:lvlText w:val="o"/>
      <w:lvlJc w:val="left"/>
      <w:pPr>
        <w:ind w:left="5760" w:hanging="360"/>
      </w:pPr>
      <w:rPr>
        <w:rFonts w:ascii="Courier New" w:hAnsi="Courier New" w:hint="default"/>
      </w:rPr>
    </w:lvl>
    <w:lvl w:ilvl="8" w:tplc="AD1471CE">
      <w:start w:val="1"/>
      <w:numFmt w:val="bullet"/>
      <w:lvlText w:val=""/>
      <w:lvlJc w:val="left"/>
      <w:pPr>
        <w:ind w:left="6480" w:hanging="360"/>
      </w:pPr>
      <w:rPr>
        <w:rFonts w:ascii="Wingdings" w:hAnsi="Wingdings" w:hint="default"/>
      </w:rPr>
    </w:lvl>
  </w:abstractNum>
  <w:abstractNum w:abstractNumId="81" w15:restartNumberingAfterBreak="0">
    <w:nsid w:val="76E4657B"/>
    <w:multiLevelType w:val="multilevel"/>
    <w:tmpl w:val="96189C4A"/>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76ED3F5B"/>
    <w:multiLevelType w:val="hybridMultilevel"/>
    <w:tmpl w:val="A56E1EBA"/>
    <w:lvl w:ilvl="0" w:tplc="3DC04A52">
      <w:start w:val="1"/>
      <w:numFmt w:val="bullet"/>
      <w:lvlText w:val=""/>
      <w:lvlJc w:val="left"/>
      <w:pPr>
        <w:ind w:left="720" w:hanging="360"/>
      </w:pPr>
      <w:rPr>
        <w:rFonts w:ascii="Symbol" w:hAnsi="Symbol" w:hint="default"/>
      </w:rPr>
    </w:lvl>
    <w:lvl w:ilvl="1" w:tplc="C1D46176">
      <w:start w:val="1"/>
      <w:numFmt w:val="bullet"/>
      <w:lvlText w:val="o"/>
      <w:lvlJc w:val="left"/>
      <w:pPr>
        <w:ind w:left="1440" w:hanging="360"/>
      </w:pPr>
      <w:rPr>
        <w:rFonts w:ascii="Courier New" w:hAnsi="Courier New" w:hint="default"/>
      </w:rPr>
    </w:lvl>
    <w:lvl w:ilvl="2" w:tplc="812027DA">
      <w:start w:val="1"/>
      <w:numFmt w:val="bullet"/>
      <w:lvlText w:val=""/>
      <w:lvlJc w:val="left"/>
      <w:pPr>
        <w:ind w:left="2160" w:hanging="360"/>
      </w:pPr>
      <w:rPr>
        <w:rFonts w:ascii="Wingdings" w:hAnsi="Wingdings" w:hint="default"/>
      </w:rPr>
    </w:lvl>
    <w:lvl w:ilvl="3" w:tplc="39EEED68">
      <w:start w:val="1"/>
      <w:numFmt w:val="bullet"/>
      <w:lvlText w:val=""/>
      <w:lvlJc w:val="left"/>
      <w:pPr>
        <w:ind w:left="2880" w:hanging="360"/>
      </w:pPr>
      <w:rPr>
        <w:rFonts w:ascii="Symbol" w:hAnsi="Symbol" w:hint="default"/>
      </w:rPr>
    </w:lvl>
    <w:lvl w:ilvl="4" w:tplc="3920CA02">
      <w:start w:val="1"/>
      <w:numFmt w:val="bullet"/>
      <w:lvlText w:val="o"/>
      <w:lvlJc w:val="left"/>
      <w:pPr>
        <w:ind w:left="3600" w:hanging="360"/>
      </w:pPr>
      <w:rPr>
        <w:rFonts w:ascii="Courier New" w:hAnsi="Courier New" w:hint="default"/>
      </w:rPr>
    </w:lvl>
    <w:lvl w:ilvl="5" w:tplc="5994DDB0">
      <w:start w:val="1"/>
      <w:numFmt w:val="bullet"/>
      <w:lvlText w:val=""/>
      <w:lvlJc w:val="left"/>
      <w:pPr>
        <w:ind w:left="4320" w:hanging="360"/>
      </w:pPr>
      <w:rPr>
        <w:rFonts w:ascii="Wingdings" w:hAnsi="Wingdings" w:hint="default"/>
      </w:rPr>
    </w:lvl>
    <w:lvl w:ilvl="6" w:tplc="49548018">
      <w:start w:val="1"/>
      <w:numFmt w:val="bullet"/>
      <w:lvlText w:val=""/>
      <w:lvlJc w:val="left"/>
      <w:pPr>
        <w:ind w:left="5040" w:hanging="360"/>
      </w:pPr>
      <w:rPr>
        <w:rFonts w:ascii="Symbol" w:hAnsi="Symbol" w:hint="default"/>
      </w:rPr>
    </w:lvl>
    <w:lvl w:ilvl="7" w:tplc="9D928B2A">
      <w:start w:val="1"/>
      <w:numFmt w:val="bullet"/>
      <w:lvlText w:val="o"/>
      <w:lvlJc w:val="left"/>
      <w:pPr>
        <w:ind w:left="5760" w:hanging="360"/>
      </w:pPr>
      <w:rPr>
        <w:rFonts w:ascii="Courier New" w:hAnsi="Courier New" w:hint="default"/>
      </w:rPr>
    </w:lvl>
    <w:lvl w:ilvl="8" w:tplc="63E4B50E">
      <w:start w:val="1"/>
      <w:numFmt w:val="bullet"/>
      <w:lvlText w:val=""/>
      <w:lvlJc w:val="left"/>
      <w:pPr>
        <w:ind w:left="6480" w:hanging="360"/>
      </w:pPr>
      <w:rPr>
        <w:rFonts w:ascii="Wingdings" w:hAnsi="Wingdings" w:hint="default"/>
      </w:rPr>
    </w:lvl>
  </w:abstractNum>
  <w:abstractNum w:abstractNumId="83" w15:restartNumberingAfterBreak="0">
    <w:nsid w:val="79645513"/>
    <w:multiLevelType w:val="hybridMultilevel"/>
    <w:tmpl w:val="04908578"/>
    <w:lvl w:ilvl="0" w:tplc="4B9608CA">
      <w:start w:val="1"/>
      <w:numFmt w:val="bullet"/>
      <w:lvlText w:val=""/>
      <w:lvlJc w:val="left"/>
      <w:pPr>
        <w:ind w:left="720" w:hanging="360"/>
      </w:pPr>
      <w:rPr>
        <w:rFonts w:ascii="Symbol" w:hAnsi="Symbol" w:hint="default"/>
      </w:rPr>
    </w:lvl>
    <w:lvl w:ilvl="1" w:tplc="9000C1AA" w:tentative="1">
      <w:start w:val="1"/>
      <w:numFmt w:val="bullet"/>
      <w:lvlText w:val="o"/>
      <w:lvlJc w:val="left"/>
      <w:pPr>
        <w:ind w:left="1440" w:hanging="360"/>
      </w:pPr>
      <w:rPr>
        <w:rFonts w:ascii="Courier New" w:hAnsi="Courier New" w:cs="Courier New" w:hint="default"/>
      </w:rPr>
    </w:lvl>
    <w:lvl w:ilvl="2" w:tplc="4D7AC2B0" w:tentative="1">
      <w:start w:val="1"/>
      <w:numFmt w:val="bullet"/>
      <w:lvlText w:val=""/>
      <w:lvlJc w:val="left"/>
      <w:pPr>
        <w:ind w:left="2160" w:hanging="360"/>
      </w:pPr>
      <w:rPr>
        <w:rFonts w:ascii="Wingdings" w:hAnsi="Wingdings" w:hint="default"/>
      </w:rPr>
    </w:lvl>
    <w:lvl w:ilvl="3" w:tplc="950A40C2" w:tentative="1">
      <w:start w:val="1"/>
      <w:numFmt w:val="bullet"/>
      <w:lvlText w:val=""/>
      <w:lvlJc w:val="left"/>
      <w:pPr>
        <w:ind w:left="2880" w:hanging="360"/>
      </w:pPr>
      <w:rPr>
        <w:rFonts w:ascii="Symbol" w:hAnsi="Symbol" w:hint="default"/>
      </w:rPr>
    </w:lvl>
    <w:lvl w:ilvl="4" w:tplc="AF969086" w:tentative="1">
      <w:start w:val="1"/>
      <w:numFmt w:val="bullet"/>
      <w:lvlText w:val="o"/>
      <w:lvlJc w:val="left"/>
      <w:pPr>
        <w:ind w:left="3600" w:hanging="360"/>
      </w:pPr>
      <w:rPr>
        <w:rFonts w:ascii="Courier New" w:hAnsi="Courier New" w:cs="Courier New" w:hint="default"/>
      </w:rPr>
    </w:lvl>
    <w:lvl w:ilvl="5" w:tplc="03508E16" w:tentative="1">
      <w:start w:val="1"/>
      <w:numFmt w:val="bullet"/>
      <w:lvlText w:val=""/>
      <w:lvlJc w:val="left"/>
      <w:pPr>
        <w:ind w:left="4320" w:hanging="360"/>
      </w:pPr>
      <w:rPr>
        <w:rFonts w:ascii="Wingdings" w:hAnsi="Wingdings" w:hint="default"/>
      </w:rPr>
    </w:lvl>
    <w:lvl w:ilvl="6" w:tplc="82EC0032" w:tentative="1">
      <w:start w:val="1"/>
      <w:numFmt w:val="bullet"/>
      <w:lvlText w:val=""/>
      <w:lvlJc w:val="left"/>
      <w:pPr>
        <w:ind w:left="5040" w:hanging="360"/>
      </w:pPr>
      <w:rPr>
        <w:rFonts w:ascii="Symbol" w:hAnsi="Symbol" w:hint="default"/>
      </w:rPr>
    </w:lvl>
    <w:lvl w:ilvl="7" w:tplc="BEFC7140" w:tentative="1">
      <w:start w:val="1"/>
      <w:numFmt w:val="bullet"/>
      <w:lvlText w:val="o"/>
      <w:lvlJc w:val="left"/>
      <w:pPr>
        <w:ind w:left="5760" w:hanging="360"/>
      </w:pPr>
      <w:rPr>
        <w:rFonts w:ascii="Courier New" w:hAnsi="Courier New" w:cs="Courier New" w:hint="default"/>
      </w:rPr>
    </w:lvl>
    <w:lvl w:ilvl="8" w:tplc="266EC3B4" w:tentative="1">
      <w:start w:val="1"/>
      <w:numFmt w:val="bullet"/>
      <w:lvlText w:val=""/>
      <w:lvlJc w:val="left"/>
      <w:pPr>
        <w:ind w:left="6480" w:hanging="360"/>
      </w:pPr>
      <w:rPr>
        <w:rFonts w:ascii="Wingdings" w:hAnsi="Wingdings" w:hint="default"/>
      </w:rPr>
    </w:lvl>
  </w:abstractNum>
  <w:abstractNum w:abstractNumId="84"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5" w15:restartNumberingAfterBreak="0">
    <w:nsid w:val="7AC7DCDF"/>
    <w:multiLevelType w:val="hybridMultilevel"/>
    <w:tmpl w:val="040C9B48"/>
    <w:lvl w:ilvl="0" w:tplc="82EE68F6">
      <w:start w:val="1"/>
      <w:numFmt w:val="bullet"/>
      <w:lvlText w:val=""/>
      <w:lvlJc w:val="left"/>
      <w:pPr>
        <w:ind w:left="720" w:hanging="360"/>
      </w:pPr>
      <w:rPr>
        <w:rFonts w:ascii="Symbol" w:hAnsi="Symbol" w:hint="default"/>
      </w:rPr>
    </w:lvl>
    <w:lvl w:ilvl="1" w:tplc="225202A0">
      <w:start w:val="1"/>
      <w:numFmt w:val="bullet"/>
      <w:lvlText w:val="o"/>
      <w:lvlJc w:val="left"/>
      <w:pPr>
        <w:ind w:left="1440" w:hanging="360"/>
      </w:pPr>
      <w:rPr>
        <w:rFonts w:ascii="Courier New" w:hAnsi="Courier New" w:hint="default"/>
      </w:rPr>
    </w:lvl>
    <w:lvl w:ilvl="2" w:tplc="1BB43ABC">
      <w:start w:val="1"/>
      <w:numFmt w:val="bullet"/>
      <w:lvlText w:val=""/>
      <w:lvlJc w:val="left"/>
      <w:pPr>
        <w:ind w:left="2160" w:hanging="360"/>
      </w:pPr>
      <w:rPr>
        <w:rFonts w:ascii="Wingdings" w:hAnsi="Wingdings" w:hint="default"/>
      </w:rPr>
    </w:lvl>
    <w:lvl w:ilvl="3" w:tplc="89D2DEDC">
      <w:start w:val="1"/>
      <w:numFmt w:val="bullet"/>
      <w:lvlText w:val=""/>
      <w:lvlJc w:val="left"/>
      <w:pPr>
        <w:ind w:left="2880" w:hanging="360"/>
      </w:pPr>
      <w:rPr>
        <w:rFonts w:ascii="Symbol" w:hAnsi="Symbol" w:hint="default"/>
      </w:rPr>
    </w:lvl>
    <w:lvl w:ilvl="4" w:tplc="39F265EE">
      <w:start w:val="1"/>
      <w:numFmt w:val="bullet"/>
      <w:lvlText w:val="o"/>
      <w:lvlJc w:val="left"/>
      <w:pPr>
        <w:ind w:left="3600" w:hanging="360"/>
      </w:pPr>
      <w:rPr>
        <w:rFonts w:ascii="Courier New" w:hAnsi="Courier New" w:hint="default"/>
      </w:rPr>
    </w:lvl>
    <w:lvl w:ilvl="5" w:tplc="C4D22A66">
      <w:start w:val="1"/>
      <w:numFmt w:val="bullet"/>
      <w:lvlText w:val=""/>
      <w:lvlJc w:val="left"/>
      <w:pPr>
        <w:ind w:left="4320" w:hanging="360"/>
      </w:pPr>
      <w:rPr>
        <w:rFonts w:ascii="Wingdings" w:hAnsi="Wingdings" w:hint="default"/>
      </w:rPr>
    </w:lvl>
    <w:lvl w:ilvl="6" w:tplc="0356737C">
      <w:start w:val="1"/>
      <w:numFmt w:val="bullet"/>
      <w:lvlText w:val=""/>
      <w:lvlJc w:val="left"/>
      <w:pPr>
        <w:ind w:left="5040" w:hanging="360"/>
      </w:pPr>
      <w:rPr>
        <w:rFonts w:ascii="Symbol" w:hAnsi="Symbol" w:hint="default"/>
      </w:rPr>
    </w:lvl>
    <w:lvl w:ilvl="7" w:tplc="E4507EE4">
      <w:start w:val="1"/>
      <w:numFmt w:val="bullet"/>
      <w:lvlText w:val="o"/>
      <w:lvlJc w:val="left"/>
      <w:pPr>
        <w:ind w:left="5760" w:hanging="360"/>
      </w:pPr>
      <w:rPr>
        <w:rFonts w:ascii="Courier New" w:hAnsi="Courier New" w:hint="default"/>
      </w:rPr>
    </w:lvl>
    <w:lvl w:ilvl="8" w:tplc="8DDA573C">
      <w:start w:val="1"/>
      <w:numFmt w:val="bullet"/>
      <w:lvlText w:val=""/>
      <w:lvlJc w:val="left"/>
      <w:pPr>
        <w:ind w:left="6480" w:hanging="360"/>
      </w:pPr>
      <w:rPr>
        <w:rFonts w:ascii="Wingdings" w:hAnsi="Wingdings" w:hint="default"/>
      </w:rPr>
    </w:lvl>
  </w:abstractNum>
  <w:abstractNum w:abstractNumId="86" w15:restartNumberingAfterBreak="0">
    <w:nsid w:val="7B6473A9"/>
    <w:multiLevelType w:val="multilevel"/>
    <w:tmpl w:val="7B6473A9"/>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7" w15:restartNumberingAfterBreak="0">
    <w:nsid w:val="7C80CBB4"/>
    <w:multiLevelType w:val="multilevel"/>
    <w:tmpl w:val="7C80CBB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8" w15:restartNumberingAfterBreak="0">
    <w:nsid w:val="7C9B23AA"/>
    <w:multiLevelType w:val="multilevel"/>
    <w:tmpl w:val="7C9B23AA"/>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9" w15:restartNumberingAfterBreak="0">
    <w:nsid w:val="7D99D76F"/>
    <w:multiLevelType w:val="hybridMultilevel"/>
    <w:tmpl w:val="00000000"/>
    <w:lvl w:ilvl="0" w:tplc="88768AF4">
      <w:start w:val="1"/>
      <w:numFmt w:val="bullet"/>
      <w:lvlText w:val=""/>
      <w:lvlJc w:val="left"/>
      <w:pPr>
        <w:ind w:left="720" w:hanging="360"/>
      </w:pPr>
      <w:rPr>
        <w:rFonts w:ascii="Symbol" w:hAnsi="Symbol" w:hint="default"/>
      </w:rPr>
    </w:lvl>
    <w:lvl w:ilvl="1" w:tplc="4574C480">
      <w:start w:val="1"/>
      <w:numFmt w:val="bullet"/>
      <w:lvlText w:val="o"/>
      <w:lvlJc w:val="left"/>
      <w:pPr>
        <w:ind w:left="1440" w:hanging="360"/>
      </w:pPr>
      <w:rPr>
        <w:rFonts w:ascii="Courier New" w:hAnsi="Courier New" w:hint="default"/>
      </w:rPr>
    </w:lvl>
    <w:lvl w:ilvl="2" w:tplc="145C6684">
      <w:start w:val="1"/>
      <w:numFmt w:val="bullet"/>
      <w:lvlText w:val=""/>
      <w:lvlJc w:val="left"/>
      <w:pPr>
        <w:ind w:left="2160" w:hanging="360"/>
      </w:pPr>
      <w:rPr>
        <w:rFonts w:ascii="Wingdings" w:hAnsi="Wingdings" w:hint="default"/>
      </w:rPr>
    </w:lvl>
    <w:lvl w:ilvl="3" w:tplc="5F34A17A">
      <w:start w:val="1"/>
      <w:numFmt w:val="bullet"/>
      <w:lvlText w:val=""/>
      <w:lvlJc w:val="left"/>
      <w:pPr>
        <w:ind w:left="2880" w:hanging="360"/>
      </w:pPr>
      <w:rPr>
        <w:rFonts w:ascii="Symbol" w:hAnsi="Symbol" w:hint="default"/>
      </w:rPr>
    </w:lvl>
    <w:lvl w:ilvl="4" w:tplc="2FB2280E">
      <w:start w:val="1"/>
      <w:numFmt w:val="bullet"/>
      <w:lvlText w:val="o"/>
      <w:lvlJc w:val="left"/>
      <w:pPr>
        <w:ind w:left="3600" w:hanging="360"/>
      </w:pPr>
      <w:rPr>
        <w:rFonts w:ascii="Courier New" w:hAnsi="Courier New" w:hint="default"/>
      </w:rPr>
    </w:lvl>
    <w:lvl w:ilvl="5" w:tplc="2B56D430">
      <w:start w:val="1"/>
      <w:numFmt w:val="bullet"/>
      <w:lvlText w:val=""/>
      <w:lvlJc w:val="left"/>
      <w:pPr>
        <w:ind w:left="4320" w:hanging="360"/>
      </w:pPr>
      <w:rPr>
        <w:rFonts w:ascii="Wingdings" w:hAnsi="Wingdings" w:hint="default"/>
      </w:rPr>
    </w:lvl>
    <w:lvl w:ilvl="6" w:tplc="CE901850">
      <w:start w:val="1"/>
      <w:numFmt w:val="bullet"/>
      <w:lvlText w:val=""/>
      <w:lvlJc w:val="left"/>
      <w:pPr>
        <w:ind w:left="5040" w:hanging="360"/>
      </w:pPr>
      <w:rPr>
        <w:rFonts w:ascii="Symbol" w:hAnsi="Symbol" w:hint="default"/>
      </w:rPr>
    </w:lvl>
    <w:lvl w:ilvl="7" w:tplc="1EF2AAA4">
      <w:start w:val="1"/>
      <w:numFmt w:val="bullet"/>
      <w:lvlText w:val="o"/>
      <w:lvlJc w:val="left"/>
      <w:pPr>
        <w:ind w:left="5760" w:hanging="360"/>
      </w:pPr>
      <w:rPr>
        <w:rFonts w:ascii="Courier New" w:hAnsi="Courier New" w:hint="default"/>
      </w:rPr>
    </w:lvl>
    <w:lvl w:ilvl="8" w:tplc="019AC408">
      <w:start w:val="1"/>
      <w:numFmt w:val="bullet"/>
      <w:lvlText w:val=""/>
      <w:lvlJc w:val="left"/>
      <w:pPr>
        <w:ind w:left="6480" w:hanging="360"/>
      </w:pPr>
      <w:rPr>
        <w:rFonts w:ascii="Wingdings" w:hAnsi="Wingdings" w:hint="default"/>
      </w:rPr>
    </w:lvl>
  </w:abstractNum>
  <w:abstractNum w:abstractNumId="90" w15:restartNumberingAfterBreak="0">
    <w:nsid w:val="7D99D770"/>
    <w:multiLevelType w:val="multilevel"/>
    <w:tmpl w:val="7D99D77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1" w15:restartNumberingAfterBreak="0">
    <w:nsid w:val="7D9E757F"/>
    <w:multiLevelType w:val="multilevel"/>
    <w:tmpl w:val="7D9E757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2" w15:restartNumberingAfterBreak="0">
    <w:nsid w:val="7FD0C4E6"/>
    <w:multiLevelType w:val="hybridMultilevel"/>
    <w:tmpl w:val="FFFFFFFF"/>
    <w:lvl w:ilvl="0" w:tplc="22906FFC">
      <w:start w:val="1"/>
      <w:numFmt w:val="bullet"/>
      <w:lvlText w:val="·"/>
      <w:lvlJc w:val="left"/>
      <w:pPr>
        <w:ind w:left="720" w:hanging="360"/>
      </w:pPr>
      <w:rPr>
        <w:rFonts w:ascii="Symbol" w:hAnsi="Symbol" w:hint="default"/>
      </w:rPr>
    </w:lvl>
    <w:lvl w:ilvl="1" w:tplc="9A263EEA">
      <w:start w:val="1"/>
      <w:numFmt w:val="bullet"/>
      <w:lvlText w:val="o"/>
      <w:lvlJc w:val="left"/>
      <w:pPr>
        <w:ind w:left="1440" w:hanging="360"/>
      </w:pPr>
      <w:rPr>
        <w:rFonts w:ascii="Courier New" w:hAnsi="Courier New" w:hint="default"/>
      </w:rPr>
    </w:lvl>
    <w:lvl w:ilvl="2" w:tplc="20E2076E">
      <w:start w:val="1"/>
      <w:numFmt w:val="bullet"/>
      <w:lvlText w:val=""/>
      <w:lvlJc w:val="left"/>
      <w:pPr>
        <w:ind w:left="2160" w:hanging="360"/>
      </w:pPr>
      <w:rPr>
        <w:rFonts w:ascii="Wingdings" w:hAnsi="Wingdings" w:hint="default"/>
      </w:rPr>
    </w:lvl>
    <w:lvl w:ilvl="3" w:tplc="519C3388">
      <w:start w:val="1"/>
      <w:numFmt w:val="bullet"/>
      <w:lvlText w:val=""/>
      <w:lvlJc w:val="left"/>
      <w:pPr>
        <w:ind w:left="2880" w:hanging="360"/>
      </w:pPr>
      <w:rPr>
        <w:rFonts w:ascii="Symbol" w:hAnsi="Symbol" w:hint="default"/>
      </w:rPr>
    </w:lvl>
    <w:lvl w:ilvl="4" w:tplc="35345C4C">
      <w:start w:val="1"/>
      <w:numFmt w:val="bullet"/>
      <w:lvlText w:val="o"/>
      <w:lvlJc w:val="left"/>
      <w:pPr>
        <w:ind w:left="3600" w:hanging="360"/>
      </w:pPr>
      <w:rPr>
        <w:rFonts w:ascii="Courier New" w:hAnsi="Courier New" w:hint="default"/>
      </w:rPr>
    </w:lvl>
    <w:lvl w:ilvl="5" w:tplc="49326C8C">
      <w:start w:val="1"/>
      <w:numFmt w:val="bullet"/>
      <w:lvlText w:val=""/>
      <w:lvlJc w:val="left"/>
      <w:pPr>
        <w:ind w:left="4320" w:hanging="360"/>
      </w:pPr>
      <w:rPr>
        <w:rFonts w:ascii="Wingdings" w:hAnsi="Wingdings" w:hint="default"/>
      </w:rPr>
    </w:lvl>
    <w:lvl w:ilvl="6" w:tplc="B4D02A68">
      <w:start w:val="1"/>
      <w:numFmt w:val="bullet"/>
      <w:lvlText w:val=""/>
      <w:lvlJc w:val="left"/>
      <w:pPr>
        <w:ind w:left="5040" w:hanging="360"/>
      </w:pPr>
      <w:rPr>
        <w:rFonts w:ascii="Symbol" w:hAnsi="Symbol" w:hint="default"/>
      </w:rPr>
    </w:lvl>
    <w:lvl w:ilvl="7" w:tplc="46DAA558">
      <w:start w:val="1"/>
      <w:numFmt w:val="bullet"/>
      <w:lvlText w:val="o"/>
      <w:lvlJc w:val="left"/>
      <w:pPr>
        <w:ind w:left="5760" w:hanging="360"/>
      </w:pPr>
      <w:rPr>
        <w:rFonts w:ascii="Courier New" w:hAnsi="Courier New" w:hint="default"/>
      </w:rPr>
    </w:lvl>
    <w:lvl w:ilvl="8" w:tplc="97D68612">
      <w:start w:val="1"/>
      <w:numFmt w:val="bullet"/>
      <w:lvlText w:val=""/>
      <w:lvlJc w:val="left"/>
      <w:pPr>
        <w:ind w:left="6480" w:hanging="360"/>
      </w:pPr>
      <w:rPr>
        <w:rFonts w:ascii="Wingdings" w:hAnsi="Wingdings" w:hint="default"/>
      </w:rPr>
    </w:lvl>
  </w:abstractNum>
  <w:abstractNum w:abstractNumId="93" w15:restartNumberingAfterBreak="0">
    <w:nsid w:val="7FD0C4E7"/>
    <w:multiLevelType w:val="multilevel"/>
    <w:tmpl w:val="7FD0C4E7"/>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4" w15:restartNumberingAfterBreak="0">
    <w:nsid w:val="7FF07D94"/>
    <w:multiLevelType w:val="multilevel"/>
    <w:tmpl w:val="7FF07D9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5"/>
  </w:num>
  <w:num w:numId="2">
    <w:abstractNumId w:val="80"/>
  </w:num>
  <w:num w:numId="3">
    <w:abstractNumId w:val="34"/>
  </w:num>
  <w:num w:numId="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3"/>
  </w:num>
  <w:num w:numId="6">
    <w:abstractNumId w:val="10"/>
  </w:num>
  <w:num w:numId="7">
    <w:abstractNumId w:val="45"/>
  </w:num>
  <w:num w:numId="8">
    <w:abstractNumId w:val="9"/>
  </w:num>
  <w:num w:numId="9">
    <w:abstractNumId w:val="69"/>
  </w:num>
  <w:num w:numId="10">
    <w:abstractNumId w:val="57"/>
  </w:num>
  <w:num w:numId="11">
    <w:abstractNumId w:val="21"/>
  </w:num>
  <w:num w:numId="12">
    <w:abstractNumId w:val="75"/>
  </w:num>
  <w:num w:numId="13">
    <w:abstractNumId w:val="76"/>
  </w:num>
  <w:num w:numId="14">
    <w:abstractNumId w:val="72"/>
  </w:num>
  <w:num w:numId="15">
    <w:abstractNumId w:val="87"/>
  </w:num>
  <w:num w:numId="16">
    <w:abstractNumId w:val="81"/>
  </w:num>
  <w:num w:numId="17">
    <w:abstractNumId w:val="59"/>
  </w:num>
  <w:num w:numId="18">
    <w:abstractNumId w:val="68"/>
  </w:num>
  <w:num w:numId="19">
    <w:abstractNumId w:val="23"/>
  </w:num>
  <w:num w:numId="20">
    <w:abstractNumId w:val="0"/>
  </w:num>
  <w:num w:numId="21">
    <w:abstractNumId w:val="61"/>
  </w:num>
  <w:num w:numId="22">
    <w:abstractNumId w:val="54"/>
  </w:num>
  <w:num w:numId="23">
    <w:abstractNumId w:val="84"/>
  </w:num>
  <w:num w:numId="24">
    <w:abstractNumId w:val="38"/>
  </w:num>
  <w:num w:numId="25">
    <w:abstractNumId w:val="18"/>
  </w:num>
  <w:num w:numId="26">
    <w:abstractNumId w:val="19"/>
  </w:num>
  <w:num w:numId="27">
    <w:abstractNumId w:val="90"/>
  </w:num>
  <w:num w:numId="28">
    <w:abstractNumId w:val="42"/>
  </w:num>
  <w:num w:numId="29">
    <w:abstractNumId w:val="51"/>
  </w:num>
  <w:num w:numId="30">
    <w:abstractNumId w:val="8"/>
  </w:num>
  <w:num w:numId="31">
    <w:abstractNumId w:val="89"/>
  </w:num>
  <w:num w:numId="32">
    <w:abstractNumId w:val="14"/>
  </w:num>
  <w:num w:numId="33">
    <w:abstractNumId w:val="11"/>
  </w:num>
  <w:num w:numId="34">
    <w:abstractNumId w:val="60"/>
  </w:num>
  <w:num w:numId="35">
    <w:abstractNumId w:val="40"/>
  </w:num>
  <w:num w:numId="36">
    <w:abstractNumId w:val="1"/>
  </w:num>
  <w:num w:numId="37">
    <w:abstractNumId w:val="3"/>
  </w:num>
  <w:num w:numId="38">
    <w:abstractNumId w:val="93"/>
  </w:num>
  <w:num w:numId="39">
    <w:abstractNumId w:val="5"/>
  </w:num>
  <w:num w:numId="40">
    <w:abstractNumId w:val="16"/>
  </w:num>
  <w:num w:numId="41">
    <w:abstractNumId w:val="67"/>
  </w:num>
  <w:num w:numId="42">
    <w:abstractNumId w:val="6"/>
  </w:num>
  <w:num w:numId="43">
    <w:abstractNumId w:val="56"/>
  </w:num>
  <w:num w:numId="44">
    <w:abstractNumId w:val="20"/>
  </w:num>
  <w:num w:numId="45">
    <w:abstractNumId w:val="58"/>
  </w:num>
  <w:num w:numId="46">
    <w:abstractNumId w:val="92"/>
  </w:num>
  <w:num w:numId="47">
    <w:abstractNumId w:val="86"/>
  </w:num>
  <w:num w:numId="48">
    <w:abstractNumId w:val="53"/>
  </w:num>
  <w:num w:numId="49">
    <w:abstractNumId w:val="63"/>
  </w:num>
  <w:num w:numId="50">
    <w:abstractNumId w:val="4"/>
  </w:num>
  <w:num w:numId="51">
    <w:abstractNumId w:val="50"/>
  </w:num>
  <w:num w:numId="52">
    <w:abstractNumId w:val="88"/>
  </w:num>
  <w:num w:numId="53">
    <w:abstractNumId w:val="41"/>
  </w:num>
  <w:num w:numId="54">
    <w:abstractNumId w:val="7"/>
  </w:num>
  <w:num w:numId="55">
    <w:abstractNumId w:val="79"/>
  </w:num>
  <w:num w:numId="56">
    <w:abstractNumId w:val="26"/>
  </w:num>
  <w:num w:numId="57">
    <w:abstractNumId w:val="91"/>
  </w:num>
  <w:num w:numId="58">
    <w:abstractNumId w:val="2"/>
  </w:num>
  <w:num w:numId="59">
    <w:abstractNumId w:val="66"/>
  </w:num>
  <w:num w:numId="60">
    <w:abstractNumId w:val="73"/>
  </w:num>
  <w:num w:numId="61">
    <w:abstractNumId w:val="82"/>
  </w:num>
  <w:num w:numId="62">
    <w:abstractNumId w:val="28"/>
  </w:num>
  <w:num w:numId="63">
    <w:abstractNumId w:val="71"/>
  </w:num>
  <w:num w:numId="64">
    <w:abstractNumId w:val="65"/>
  </w:num>
  <w:num w:numId="65">
    <w:abstractNumId w:val="24"/>
  </w:num>
  <w:num w:numId="66">
    <w:abstractNumId w:val="52"/>
  </w:num>
  <w:num w:numId="67">
    <w:abstractNumId w:val="31"/>
  </w:num>
  <w:num w:numId="68">
    <w:abstractNumId w:val="43"/>
  </w:num>
  <w:num w:numId="69">
    <w:abstractNumId w:val="32"/>
  </w:num>
  <w:num w:numId="70">
    <w:abstractNumId w:val="85"/>
  </w:num>
  <w:num w:numId="71">
    <w:abstractNumId w:val="12"/>
  </w:num>
  <w:num w:numId="72">
    <w:abstractNumId w:val="17"/>
  </w:num>
  <w:num w:numId="73">
    <w:abstractNumId w:val="47"/>
  </w:num>
  <w:num w:numId="74">
    <w:abstractNumId w:val="36"/>
  </w:num>
  <w:num w:numId="75">
    <w:abstractNumId w:val="27"/>
  </w:num>
  <w:num w:numId="76">
    <w:abstractNumId w:val="55"/>
  </w:num>
  <w:num w:numId="77">
    <w:abstractNumId w:val="48"/>
  </w:num>
  <w:num w:numId="78">
    <w:abstractNumId w:val="25"/>
  </w:num>
  <w:num w:numId="79">
    <w:abstractNumId w:val="22"/>
  </w:num>
  <w:num w:numId="80">
    <w:abstractNumId w:val="30"/>
  </w:num>
  <w:num w:numId="81">
    <w:abstractNumId w:val="35"/>
  </w:num>
  <w:num w:numId="82">
    <w:abstractNumId w:val="64"/>
  </w:num>
  <w:num w:numId="83">
    <w:abstractNumId w:val="70"/>
  </w:num>
  <w:num w:numId="84">
    <w:abstractNumId w:val="44"/>
  </w:num>
  <w:num w:numId="85">
    <w:abstractNumId w:val="46"/>
  </w:num>
  <w:num w:numId="86">
    <w:abstractNumId w:val="94"/>
  </w:num>
  <w:num w:numId="8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9"/>
  </w:num>
  <w:num w:numId="89">
    <w:abstractNumId w:val="37"/>
  </w:num>
  <w:num w:numId="90">
    <w:abstractNumId w:val="33"/>
  </w:num>
  <w:num w:numId="91">
    <w:abstractNumId w:val="13"/>
  </w:num>
  <w:num w:numId="92">
    <w:abstractNumId w:val="49"/>
  </w:num>
  <w:num w:numId="93">
    <w:abstractNumId w:val="74"/>
  </w:num>
  <w:num w:numId="94">
    <w:abstractNumId w:val="78"/>
  </w:num>
  <w:num w:numId="95">
    <w:abstractNumId w:val="77"/>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2B2"/>
    <w:rsid w:val="00000670"/>
    <w:rsid w:val="00000BE5"/>
    <w:rsid w:val="00001B91"/>
    <w:rsid w:val="0000247F"/>
    <w:rsid w:val="000028BA"/>
    <w:rsid w:val="00002CD7"/>
    <w:rsid w:val="00004CBA"/>
    <w:rsid w:val="00005D37"/>
    <w:rsid w:val="00006F64"/>
    <w:rsid w:val="000078AD"/>
    <w:rsid w:val="000111B1"/>
    <w:rsid w:val="0001137A"/>
    <w:rsid w:val="00011824"/>
    <w:rsid w:val="00012B29"/>
    <w:rsid w:val="00012F70"/>
    <w:rsid w:val="0001320A"/>
    <w:rsid w:val="00013E92"/>
    <w:rsid w:val="00014C32"/>
    <w:rsid w:val="000157E1"/>
    <w:rsid w:val="000168E7"/>
    <w:rsid w:val="00017F3C"/>
    <w:rsid w:val="00020888"/>
    <w:rsid w:val="00020F77"/>
    <w:rsid w:val="00022AC7"/>
    <w:rsid w:val="0002344C"/>
    <w:rsid w:val="00023541"/>
    <w:rsid w:val="00023B2C"/>
    <w:rsid w:val="0002522C"/>
    <w:rsid w:val="00026860"/>
    <w:rsid w:val="00026A3E"/>
    <w:rsid w:val="00027BD8"/>
    <w:rsid w:val="00027FE0"/>
    <w:rsid w:val="0003131F"/>
    <w:rsid w:val="00031430"/>
    <w:rsid w:val="0003191A"/>
    <w:rsid w:val="00033004"/>
    <w:rsid w:val="0003490A"/>
    <w:rsid w:val="00034D7F"/>
    <w:rsid w:val="000356E7"/>
    <w:rsid w:val="0003598B"/>
    <w:rsid w:val="00035C2B"/>
    <w:rsid w:val="000361BB"/>
    <w:rsid w:val="000411D0"/>
    <w:rsid w:val="00042B02"/>
    <w:rsid w:val="0004364C"/>
    <w:rsid w:val="000453F7"/>
    <w:rsid w:val="0004674B"/>
    <w:rsid w:val="0004723E"/>
    <w:rsid w:val="00051409"/>
    <w:rsid w:val="000517F4"/>
    <w:rsid w:val="00051831"/>
    <w:rsid w:val="00051973"/>
    <w:rsid w:val="00051983"/>
    <w:rsid w:val="00051CD3"/>
    <w:rsid w:val="00052000"/>
    <w:rsid w:val="00052424"/>
    <w:rsid w:val="00052DA8"/>
    <w:rsid w:val="00053032"/>
    <w:rsid w:val="00053216"/>
    <w:rsid w:val="00054625"/>
    <w:rsid w:val="000553AE"/>
    <w:rsid w:val="00055BCE"/>
    <w:rsid w:val="0005658A"/>
    <w:rsid w:val="0005793B"/>
    <w:rsid w:val="00057CD3"/>
    <w:rsid w:val="00057EE0"/>
    <w:rsid w:val="0006085A"/>
    <w:rsid w:val="00060871"/>
    <w:rsid w:val="00060E50"/>
    <w:rsid w:val="00062C8F"/>
    <w:rsid w:val="00064965"/>
    <w:rsid w:val="00064D64"/>
    <w:rsid w:val="00066A6B"/>
    <w:rsid w:val="000673EF"/>
    <w:rsid w:val="0007012D"/>
    <w:rsid w:val="00070661"/>
    <w:rsid w:val="00070C49"/>
    <w:rsid w:val="000714ED"/>
    <w:rsid w:val="00071947"/>
    <w:rsid w:val="0007294C"/>
    <w:rsid w:val="0007297E"/>
    <w:rsid w:val="00073F54"/>
    <w:rsid w:val="00073F5F"/>
    <w:rsid w:val="00074381"/>
    <w:rsid w:val="00074580"/>
    <w:rsid w:val="00074AFB"/>
    <w:rsid w:val="00074DD3"/>
    <w:rsid w:val="0007510F"/>
    <w:rsid w:val="00076330"/>
    <w:rsid w:val="00077F3C"/>
    <w:rsid w:val="00080F7C"/>
    <w:rsid w:val="00081AB7"/>
    <w:rsid w:val="000820A0"/>
    <w:rsid w:val="0008214E"/>
    <w:rsid w:val="00083B8B"/>
    <w:rsid w:val="00087491"/>
    <w:rsid w:val="00087E22"/>
    <w:rsid w:val="0008EA7D"/>
    <w:rsid w:val="00093782"/>
    <w:rsid w:val="000937B7"/>
    <w:rsid w:val="000951F5"/>
    <w:rsid w:val="000968A1"/>
    <w:rsid w:val="00096F5C"/>
    <w:rsid w:val="00097258"/>
    <w:rsid w:val="0009798B"/>
    <w:rsid w:val="000A1037"/>
    <w:rsid w:val="000A189E"/>
    <w:rsid w:val="000A320B"/>
    <w:rsid w:val="000A3B05"/>
    <w:rsid w:val="000A534F"/>
    <w:rsid w:val="000A5553"/>
    <w:rsid w:val="000A64D2"/>
    <w:rsid w:val="000A682E"/>
    <w:rsid w:val="000B2DF4"/>
    <w:rsid w:val="000B2F0C"/>
    <w:rsid w:val="000B34B6"/>
    <w:rsid w:val="000B3C1C"/>
    <w:rsid w:val="000B48BB"/>
    <w:rsid w:val="000B78B1"/>
    <w:rsid w:val="000C0612"/>
    <w:rsid w:val="000C0DD4"/>
    <w:rsid w:val="000C14D9"/>
    <w:rsid w:val="000C29F1"/>
    <w:rsid w:val="000C41D8"/>
    <w:rsid w:val="000C4912"/>
    <w:rsid w:val="000C6B1A"/>
    <w:rsid w:val="000C6B9D"/>
    <w:rsid w:val="000C74F4"/>
    <w:rsid w:val="000C7A28"/>
    <w:rsid w:val="000C7B66"/>
    <w:rsid w:val="000D0262"/>
    <w:rsid w:val="000D1B84"/>
    <w:rsid w:val="000D1C23"/>
    <w:rsid w:val="000D3A55"/>
    <w:rsid w:val="000D46B7"/>
    <w:rsid w:val="000D50CF"/>
    <w:rsid w:val="000D52B0"/>
    <w:rsid w:val="000D7BE5"/>
    <w:rsid w:val="000E15D5"/>
    <w:rsid w:val="000E2D82"/>
    <w:rsid w:val="000E58AB"/>
    <w:rsid w:val="000E5C71"/>
    <w:rsid w:val="000E6EC9"/>
    <w:rsid w:val="000E7033"/>
    <w:rsid w:val="000E713F"/>
    <w:rsid w:val="000F044B"/>
    <w:rsid w:val="000F10D5"/>
    <w:rsid w:val="000F2106"/>
    <w:rsid w:val="000F27A0"/>
    <w:rsid w:val="000F2F43"/>
    <w:rsid w:val="000F4E56"/>
    <w:rsid w:val="000F5B88"/>
    <w:rsid w:val="000F7CF2"/>
    <w:rsid w:val="000F7E82"/>
    <w:rsid w:val="0010190C"/>
    <w:rsid w:val="001029FE"/>
    <w:rsid w:val="00102AF1"/>
    <w:rsid w:val="00104127"/>
    <w:rsid w:val="0010674C"/>
    <w:rsid w:val="00106A0B"/>
    <w:rsid w:val="00107C5A"/>
    <w:rsid w:val="00113127"/>
    <w:rsid w:val="00113555"/>
    <w:rsid w:val="00115A7F"/>
    <w:rsid w:val="00116E33"/>
    <w:rsid w:val="00120009"/>
    <w:rsid w:val="001201B9"/>
    <w:rsid w:val="001202E2"/>
    <w:rsid w:val="00121225"/>
    <w:rsid w:val="00121308"/>
    <w:rsid w:val="001214C3"/>
    <w:rsid w:val="00121A31"/>
    <w:rsid w:val="001221F9"/>
    <w:rsid w:val="00123AC1"/>
    <w:rsid w:val="00124B07"/>
    <w:rsid w:val="00124E94"/>
    <w:rsid w:val="0012511E"/>
    <w:rsid w:val="00126163"/>
    <w:rsid w:val="00127244"/>
    <w:rsid w:val="0012DD9B"/>
    <w:rsid w:val="00131DF3"/>
    <w:rsid w:val="00133BE9"/>
    <w:rsid w:val="00133D94"/>
    <w:rsid w:val="00134760"/>
    <w:rsid w:val="00134847"/>
    <w:rsid w:val="00135A7E"/>
    <w:rsid w:val="00137D9C"/>
    <w:rsid w:val="001403A2"/>
    <w:rsid w:val="00140945"/>
    <w:rsid w:val="00140AB5"/>
    <w:rsid w:val="00140C68"/>
    <w:rsid w:val="0014138B"/>
    <w:rsid w:val="00142088"/>
    <w:rsid w:val="0014395D"/>
    <w:rsid w:val="001457C0"/>
    <w:rsid w:val="00145AEE"/>
    <w:rsid w:val="00145FE2"/>
    <w:rsid w:val="00146551"/>
    <w:rsid w:val="00147B9D"/>
    <w:rsid w:val="00147C86"/>
    <w:rsid w:val="001505B4"/>
    <w:rsid w:val="00150C03"/>
    <w:rsid w:val="0015107A"/>
    <w:rsid w:val="0015220F"/>
    <w:rsid w:val="001522DC"/>
    <w:rsid w:val="00152CAD"/>
    <w:rsid w:val="00154435"/>
    <w:rsid w:val="0015452B"/>
    <w:rsid w:val="00154570"/>
    <w:rsid w:val="001560D9"/>
    <w:rsid w:val="001564C1"/>
    <w:rsid w:val="00157942"/>
    <w:rsid w:val="00157A3B"/>
    <w:rsid w:val="00157B20"/>
    <w:rsid w:val="00160716"/>
    <w:rsid w:val="001614B0"/>
    <w:rsid w:val="0016252C"/>
    <w:rsid w:val="001631A6"/>
    <w:rsid w:val="00163BE0"/>
    <w:rsid w:val="00163C00"/>
    <w:rsid w:val="00166205"/>
    <w:rsid w:val="00166418"/>
    <w:rsid w:val="001704EC"/>
    <w:rsid w:val="00172528"/>
    <w:rsid w:val="001725F2"/>
    <w:rsid w:val="0017264C"/>
    <w:rsid w:val="00173259"/>
    <w:rsid w:val="00173692"/>
    <w:rsid w:val="00174F77"/>
    <w:rsid w:val="00176804"/>
    <w:rsid w:val="00176B34"/>
    <w:rsid w:val="00176EA0"/>
    <w:rsid w:val="001805E2"/>
    <w:rsid w:val="0018116A"/>
    <w:rsid w:val="0018123C"/>
    <w:rsid w:val="00181973"/>
    <w:rsid w:val="00181BAD"/>
    <w:rsid w:val="001828C9"/>
    <w:rsid w:val="00182FD5"/>
    <w:rsid w:val="00183049"/>
    <w:rsid w:val="00183727"/>
    <w:rsid w:val="00185AA0"/>
    <w:rsid w:val="00186906"/>
    <w:rsid w:val="0018699C"/>
    <w:rsid w:val="00186CC9"/>
    <w:rsid w:val="001918C7"/>
    <w:rsid w:val="00192AD5"/>
    <w:rsid w:val="00192D15"/>
    <w:rsid w:val="001930F6"/>
    <w:rsid w:val="001932E0"/>
    <w:rsid w:val="001933D1"/>
    <w:rsid w:val="00195669"/>
    <w:rsid w:val="00195BB9"/>
    <w:rsid w:val="0019698B"/>
    <w:rsid w:val="001A15AC"/>
    <w:rsid w:val="001A2FAB"/>
    <w:rsid w:val="001A3CAA"/>
    <w:rsid w:val="001A3D20"/>
    <w:rsid w:val="001A6050"/>
    <w:rsid w:val="001A6B53"/>
    <w:rsid w:val="001A6DB9"/>
    <w:rsid w:val="001A6E2F"/>
    <w:rsid w:val="001B1EE3"/>
    <w:rsid w:val="001B2452"/>
    <w:rsid w:val="001B52B6"/>
    <w:rsid w:val="001B5412"/>
    <w:rsid w:val="001B55B0"/>
    <w:rsid w:val="001B644A"/>
    <w:rsid w:val="001B6873"/>
    <w:rsid w:val="001C033C"/>
    <w:rsid w:val="001C073D"/>
    <w:rsid w:val="001C0C5E"/>
    <w:rsid w:val="001C3156"/>
    <w:rsid w:val="001C529E"/>
    <w:rsid w:val="001D0328"/>
    <w:rsid w:val="001D130C"/>
    <w:rsid w:val="001D258C"/>
    <w:rsid w:val="001D2C7D"/>
    <w:rsid w:val="001D35DB"/>
    <w:rsid w:val="001E01EE"/>
    <w:rsid w:val="001E0C62"/>
    <w:rsid w:val="001E3C00"/>
    <w:rsid w:val="001E54E3"/>
    <w:rsid w:val="001E57D3"/>
    <w:rsid w:val="001E5D1F"/>
    <w:rsid w:val="001E60CE"/>
    <w:rsid w:val="001E67BE"/>
    <w:rsid w:val="001F06C7"/>
    <w:rsid w:val="001F0D22"/>
    <w:rsid w:val="001F12F3"/>
    <w:rsid w:val="001F1E6E"/>
    <w:rsid w:val="001F4598"/>
    <w:rsid w:val="001F4A10"/>
    <w:rsid w:val="001F4D8B"/>
    <w:rsid w:val="001F543B"/>
    <w:rsid w:val="001F5BD7"/>
    <w:rsid w:val="001F64DB"/>
    <w:rsid w:val="0020089A"/>
    <w:rsid w:val="0020253A"/>
    <w:rsid w:val="00203F5D"/>
    <w:rsid w:val="00205549"/>
    <w:rsid w:val="0020694E"/>
    <w:rsid w:val="00206DAB"/>
    <w:rsid w:val="00207D2A"/>
    <w:rsid w:val="002114CD"/>
    <w:rsid w:val="002118FA"/>
    <w:rsid w:val="00213BC7"/>
    <w:rsid w:val="00213CA2"/>
    <w:rsid w:val="00214A20"/>
    <w:rsid w:val="002154BC"/>
    <w:rsid w:val="00215993"/>
    <w:rsid w:val="00215C83"/>
    <w:rsid w:val="00217288"/>
    <w:rsid w:val="00220D51"/>
    <w:rsid w:val="0022193A"/>
    <w:rsid w:val="00223EE8"/>
    <w:rsid w:val="00226F77"/>
    <w:rsid w:val="00227248"/>
    <w:rsid w:val="002274D7"/>
    <w:rsid w:val="002311B2"/>
    <w:rsid w:val="002316F7"/>
    <w:rsid w:val="00232798"/>
    <w:rsid w:val="00232CDA"/>
    <w:rsid w:val="002337F2"/>
    <w:rsid w:val="00233BDC"/>
    <w:rsid w:val="0023480B"/>
    <w:rsid w:val="00235FD6"/>
    <w:rsid w:val="0023F077"/>
    <w:rsid w:val="0024106A"/>
    <w:rsid w:val="00242B47"/>
    <w:rsid w:val="00242E95"/>
    <w:rsid w:val="00243084"/>
    <w:rsid w:val="002431F4"/>
    <w:rsid w:val="002442EE"/>
    <w:rsid w:val="00246AE0"/>
    <w:rsid w:val="00246FFE"/>
    <w:rsid w:val="00247200"/>
    <w:rsid w:val="00247235"/>
    <w:rsid w:val="002500E4"/>
    <w:rsid w:val="00250573"/>
    <w:rsid w:val="00250C0E"/>
    <w:rsid w:val="002523E2"/>
    <w:rsid w:val="002527B5"/>
    <w:rsid w:val="002539F7"/>
    <w:rsid w:val="002541A7"/>
    <w:rsid w:val="00255E0D"/>
    <w:rsid w:val="00256837"/>
    <w:rsid w:val="00257575"/>
    <w:rsid w:val="00257E15"/>
    <w:rsid w:val="002605AD"/>
    <w:rsid w:val="00260745"/>
    <w:rsid w:val="00262E61"/>
    <w:rsid w:val="0026357E"/>
    <w:rsid w:val="002638AD"/>
    <w:rsid w:val="00263A7C"/>
    <w:rsid w:val="00264445"/>
    <w:rsid w:val="002646D1"/>
    <w:rsid w:val="00264BF2"/>
    <w:rsid w:val="002654EB"/>
    <w:rsid w:val="00266818"/>
    <w:rsid w:val="00267A72"/>
    <w:rsid w:val="00270A2F"/>
    <w:rsid w:val="00271119"/>
    <w:rsid w:val="00271E11"/>
    <w:rsid w:val="00272713"/>
    <w:rsid w:val="00273004"/>
    <w:rsid w:val="0027356E"/>
    <w:rsid w:val="0027381E"/>
    <w:rsid w:val="00274B81"/>
    <w:rsid w:val="00276973"/>
    <w:rsid w:val="002771B0"/>
    <w:rsid w:val="00277360"/>
    <w:rsid w:val="00277F2F"/>
    <w:rsid w:val="0028096E"/>
    <w:rsid w:val="002811E9"/>
    <w:rsid w:val="00281326"/>
    <w:rsid w:val="0028192E"/>
    <w:rsid w:val="0028242D"/>
    <w:rsid w:val="002847D5"/>
    <w:rsid w:val="002903F5"/>
    <w:rsid w:val="00290BE8"/>
    <w:rsid w:val="0029302B"/>
    <w:rsid w:val="0029462A"/>
    <w:rsid w:val="002957F8"/>
    <w:rsid w:val="00295BD2"/>
    <w:rsid w:val="00295DD0"/>
    <w:rsid w:val="002963AC"/>
    <w:rsid w:val="0029701E"/>
    <w:rsid w:val="002971CC"/>
    <w:rsid w:val="00297516"/>
    <w:rsid w:val="002A23D7"/>
    <w:rsid w:val="002A40DB"/>
    <w:rsid w:val="002A57A6"/>
    <w:rsid w:val="002A766D"/>
    <w:rsid w:val="002A7785"/>
    <w:rsid w:val="002B0489"/>
    <w:rsid w:val="002B1F79"/>
    <w:rsid w:val="002B273E"/>
    <w:rsid w:val="002B2DEB"/>
    <w:rsid w:val="002B3E2D"/>
    <w:rsid w:val="002B46B0"/>
    <w:rsid w:val="002B4F52"/>
    <w:rsid w:val="002B5D4E"/>
    <w:rsid w:val="002C0FC2"/>
    <w:rsid w:val="002C2EC1"/>
    <w:rsid w:val="002C2F01"/>
    <w:rsid w:val="002C354A"/>
    <w:rsid w:val="002C3C91"/>
    <w:rsid w:val="002C4244"/>
    <w:rsid w:val="002C4699"/>
    <w:rsid w:val="002C4A3A"/>
    <w:rsid w:val="002C5FDA"/>
    <w:rsid w:val="002C6475"/>
    <w:rsid w:val="002C69C0"/>
    <w:rsid w:val="002C6D87"/>
    <w:rsid w:val="002C74EB"/>
    <w:rsid w:val="002D00A4"/>
    <w:rsid w:val="002D0D9B"/>
    <w:rsid w:val="002D0F28"/>
    <w:rsid w:val="002D1063"/>
    <w:rsid w:val="002D119D"/>
    <w:rsid w:val="002D1642"/>
    <w:rsid w:val="002D2010"/>
    <w:rsid w:val="002D3A97"/>
    <w:rsid w:val="002D3CE3"/>
    <w:rsid w:val="002D5388"/>
    <w:rsid w:val="002D5D10"/>
    <w:rsid w:val="002D6F18"/>
    <w:rsid w:val="002D7300"/>
    <w:rsid w:val="002D7F41"/>
    <w:rsid w:val="002E0A4D"/>
    <w:rsid w:val="002E0BC5"/>
    <w:rsid w:val="002E146A"/>
    <w:rsid w:val="002E1D92"/>
    <w:rsid w:val="002E2854"/>
    <w:rsid w:val="002E3A2D"/>
    <w:rsid w:val="002E42EF"/>
    <w:rsid w:val="002E71D3"/>
    <w:rsid w:val="002E7AC4"/>
    <w:rsid w:val="002E7E0C"/>
    <w:rsid w:val="002F0C78"/>
    <w:rsid w:val="002F14A4"/>
    <w:rsid w:val="002F19B1"/>
    <w:rsid w:val="002F1ED3"/>
    <w:rsid w:val="002F1F9A"/>
    <w:rsid w:val="002F32A0"/>
    <w:rsid w:val="002F3318"/>
    <w:rsid w:val="002F450E"/>
    <w:rsid w:val="002F460D"/>
    <w:rsid w:val="002F4C40"/>
    <w:rsid w:val="002F5E70"/>
    <w:rsid w:val="002F6FF7"/>
    <w:rsid w:val="0030024E"/>
    <w:rsid w:val="00300324"/>
    <w:rsid w:val="00300943"/>
    <w:rsid w:val="00301D7C"/>
    <w:rsid w:val="00302C1B"/>
    <w:rsid w:val="00302E27"/>
    <w:rsid w:val="0030334A"/>
    <w:rsid w:val="00303EE5"/>
    <w:rsid w:val="00304074"/>
    <w:rsid w:val="003050C2"/>
    <w:rsid w:val="0030510D"/>
    <w:rsid w:val="003057C3"/>
    <w:rsid w:val="0030659B"/>
    <w:rsid w:val="00306E26"/>
    <w:rsid w:val="00306EEA"/>
    <w:rsid w:val="003070B5"/>
    <w:rsid w:val="003072D7"/>
    <w:rsid w:val="0030743F"/>
    <w:rsid w:val="00310419"/>
    <w:rsid w:val="00310ADB"/>
    <w:rsid w:val="0031180E"/>
    <w:rsid w:val="00312734"/>
    <w:rsid w:val="003143FA"/>
    <w:rsid w:val="00314BA2"/>
    <w:rsid w:val="003201FC"/>
    <w:rsid w:val="003203A5"/>
    <w:rsid w:val="003204B0"/>
    <w:rsid w:val="00320AF1"/>
    <w:rsid w:val="00320F6E"/>
    <w:rsid w:val="00321315"/>
    <w:rsid w:val="00321F0B"/>
    <w:rsid w:val="0032407B"/>
    <w:rsid w:val="00324F07"/>
    <w:rsid w:val="00325414"/>
    <w:rsid w:val="00327C0E"/>
    <w:rsid w:val="003317A0"/>
    <w:rsid w:val="00331978"/>
    <w:rsid w:val="00331C9B"/>
    <w:rsid w:val="003332F7"/>
    <w:rsid w:val="003345A7"/>
    <w:rsid w:val="003346EA"/>
    <w:rsid w:val="003356C3"/>
    <w:rsid w:val="003375D6"/>
    <w:rsid w:val="00341EFF"/>
    <w:rsid w:val="00341F3F"/>
    <w:rsid w:val="00342CC7"/>
    <w:rsid w:val="00343091"/>
    <w:rsid w:val="003439F5"/>
    <w:rsid w:val="003451DE"/>
    <w:rsid w:val="00346194"/>
    <w:rsid w:val="00346B2A"/>
    <w:rsid w:val="00346CFD"/>
    <w:rsid w:val="003474B6"/>
    <w:rsid w:val="00347C75"/>
    <w:rsid w:val="00347FE0"/>
    <w:rsid w:val="003505F4"/>
    <w:rsid w:val="003506F5"/>
    <w:rsid w:val="00350EC4"/>
    <w:rsid w:val="00351C84"/>
    <w:rsid w:val="0035272D"/>
    <w:rsid w:val="00352C61"/>
    <w:rsid w:val="0035797F"/>
    <w:rsid w:val="003600C8"/>
    <w:rsid w:val="00361DA3"/>
    <w:rsid w:val="00363B5E"/>
    <w:rsid w:val="003642E1"/>
    <w:rsid w:val="00364430"/>
    <w:rsid w:val="0036457D"/>
    <w:rsid w:val="00365B9D"/>
    <w:rsid w:val="0036649F"/>
    <w:rsid w:val="0036697D"/>
    <w:rsid w:val="003675CD"/>
    <w:rsid w:val="00371968"/>
    <w:rsid w:val="0037359B"/>
    <w:rsid w:val="00374057"/>
    <w:rsid w:val="003758FE"/>
    <w:rsid w:val="00376F7B"/>
    <w:rsid w:val="003770BB"/>
    <w:rsid w:val="003771A9"/>
    <w:rsid w:val="003806E9"/>
    <w:rsid w:val="003812A7"/>
    <w:rsid w:val="003843EC"/>
    <w:rsid w:val="003909FB"/>
    <w:rsid w:val="003918FA"/>
    <w:rsid w:val="00392277"/>
    <w:rsid w:val="00393205"/>
    <w:rsid w:val="00393820"/>
    <w:rsid w:val="00393AC8"/>
    <w:rsid w:val="00394641"/>
    <w:rsid w:val="00397ABF"/>
    <w:rsid w:val="003A00B3"/>
    <w:rsid w:val="003A1BA1"/>
    <w:rsid w:val="003A1FD1"/>
    <w:rsid w:val="003A22E3"/>
    <w:rsid w:val="003A255F"/>
    <w:rsid w:val="003A2CB2"/>
    <w:rsid w:val="003A64E2"/>
    <w:rsid w:val="003A6573"/>
    <w:rsid w:val="003A6F9D"/>
    <w:rsid w:val="003B055B"/>
    <w:rsid w:val="003B0B5C"/>
    <w:rsid w:val="003B13A5"/>
    <w:rsid w:val="003B45E8"/>
    <w:rsid w:val="003B48D1"/>
    <w:rsid w:val="003B4E07"/>
    <w:rsid w:val="003B51DE"/>
    <w:rsid w:val="003B678B"/>
    <w:rsid w:val="003B6F75"/>
    <w:rsid w:val="003C0273"/>
    <w:rsid w:val="003C19E0"/>
    <w:rsid w:val="003C317C"/>
    <w:rsid w:val="003C3D30"/>
    <w:rsid w:val="003C6E86"/>
    <w:rsid w:val="003C6FAC"/>
    <w:rsid w:val="003C74B8"/>
    <w:rsid w:val="003C7F60"/>
    <w:rsid w:val="003D1116"/>
    <w:rsid w:val="003D1C87"/>
    <w:rsid w:val="003D380D"/>
    <w:rsid w:val="003D3B09"/>
    <w:rsid w:val="003D3EF8"/>
    <w:rsid w:val="003D5306"/>
    <w:rsid w:val="003D5927"/>
    <w:rsid w:val="003D7CFD"/>
    <w:rsid w:val="003E02A4"/>
    <w:rsid w:val="003E15AA"/>
    <w:rsid w:val="003E1E8A"/>
    <w:rsid w:val="003E2982"/>
    <w:rsid w:val="003E3873"/>
    <w:rsid w:val="003E3E96"/>
    <w:rsid w:val="003E5B4C"/>
    <w:rsid w:val="003E65BD"/>
    <w:rsid w:val="003E68C4"/>
    <w:rsid w:val="003E728E"/>
    <w:rsid w:val="003E72B2"/>
    <w:rsid w:val="003E7482"/>
    <w:rsid w:val="003E7BB0"/>
    <w:rsid w:val="003F1267"/>
    <w:rsid w:val="003F3AE2"/>
    <w:rsid w:val="003F43E0"/>
    <w:rsid w:val="003F460F"/>
    <w:rsid w:val="003F5563"/>
    <w:rsid w:val="003F67E6"/>
    <w:rsid w:val="004000B5"/>
    <w:rsid w:val="0040218E"/>
    <w:rsid w:val="00403356"/>
    <w:rsid w:val="0040580F"/>
    <w:rsid w:val="00405D1D"/>
    <w:rsid w:val="004069B9"/>
    <w:rsid w:val="00406FE6"/>
    <w:rsid w:val="00407A3A"/>
    <w:rsid w:val="0041171D"/>
    <w:rsid w:val="00411959"/>
    <w:rsid w:val="00414E3B"/>
    <w:rsid w:val="004156E2"/>
    <w:rsid w:val="00417E3B"/>
    <w:rsid w:val="00423599"/>
    <w:rsid w:val="0042371C"/>
    <w:rsid w:val="00423953"/>
    <w:rsid w:val="0042575F"/>
    <w:rsid w:val="00425F29"/>
    <w:rsid w:val="00426712"/>
    <w:rsid w:val="004267AF"/>
    <w:rsid w:val="0043008B"/>
    <w:rsid w:val="00430121"/>
    <w:rsid w:val="0043086A"/>
    <w:rsid w:val="00431FBE"/>
    <w:rsid w:val="004320B5"/>
    <w:rsid w:val="00432408"/>
    <w:rsid w:val="004330B3"/>
    <w:rsid w:val="0043583B"/>
    <w:rsid w:val="00435DBB"/>
    <w:rsid w:val="00436067"/>
    <w:rsid w:val="00436F40"/>
    <w:rsid w:val="00437113"/>
    <w:rsid w:val="0044092F"/>
    <w:rsid w:val="00442DDA"/>
    <w:rsid w:val="00442FD5"/>
    <w:rsid w:val="004432D0"/>
    <w:rsid w:val="00443951"/>
    <w:rsid w:val="00444EA4"/>
    <w:rsid w:val="00446021"/>
    <w:rsid w:val="00446782"/>
    <w:rsid w:val="00447899"/>
    <w:rsid w:val="00451124"/>
    <w:rsid w:val="004514C7"/>
    <w:rsid w:val="00452D51"/>
    <w:rsid w:val="00452FF4"/>
    <w:rsid w:val="00455020"/>
    <w:rsid w:val="004557E8"/>
    <w:rsid w:val="004568F8"/>
    <w:rsid w:val="00460933"/>
    <w:rsid w:val="00461793"/>
    <w:rsid w:val="0046239C"/>
    <w:rsid w:val="00462D58"/>
    <w:rsid w:val="00463AFD"/>
    <w:rsid w:val="00463B23"/>
    <w:rsid w:val="004652DB"/>
    <w:rsid w:val="0046659F"/>
    <w:rsid w:val="004665E6"/>
    <w:rsid w:val="00467104"/>
    <w:rsid w:val="004678C9"/>
    <w:rsid w:val="0047000F"/>
    <w:rsid w:val="0047207E"/>
    <w:rsid w:val="0047303D"/>
    <w:rsid w:val="00473D7C"/>
    <w:rsid w:val="00473D7D"/>
    <w:rsid w:val="004776EC"/>
    <w:rsid w:val="004846E7"/>
    <w:rsid w:val="00484780"/>
    <w:rsid w:val="00484A3A"/>
    <w:rsid w:val="00491187"/>
    <w:rsid w:val="00492DE9"/>
    <w:rsid w:val="00495106"/>
    <w:rsid w:val="0049537F"/>
    <w:rsid w:val="00497150"/>
    <w:rsid w:val="00497AE0"/>
    <w:rsid w:val="004A01D1"/>
    <w:rsid w:val="004A3D0B"/>
    <w:rsid w:val="004A40FE"/>
    <w:rsid w:val="004A419A"/>
    <w:rsid w:val="004A4D04"/>
    <w:rsid w:val="004A523B"/>
    <w:rsid w:val="004B0A1A"/>
    <w:rsid w:val="004B0C16"/>
    <w:rsid w:val="004B10D2"/>
    <w:rsid w:val="004B10F8"/>
    <w:rsid w:val="004B125A"/>
    <w:rsid w:val="004B20E6"/>
    <w:rsid w:val="004B2403"/>
    <w:rsid w:val="004B2CA4"/>
    <w:rsid w:val="004B2D66"/>
    <w:rsid w:val="004B5391"/>
    <w:rsid w:val="004B6A67"/>
    <w:rsid w:val="004B6E01"/>
    <w:rsid w:val="004B715D"/>
    <w:rsid w:val="004C32AF"/>
    <w:rsid w:val="004C367F"/>
    <w:rsid w:val="004C3D66"/>
    <w:rsid w:val="004C56B8"/>
    <w:rsid w:val="004C66A3"/>
    <w:rsid w:val="004C7540"/>
    <w:rsid w:val="004C7E32"/>
    <w:rsid w:val="004D0C9B"/>
    <w:rsid w:val="004D27E4"/>
    <w:rsid w:val="004D2D61"/>
    <w:rsid w:val="004D3C85"/>
    <w:rsid w:val="004D53C5"/>
    <w:rsid w:val="004E0687"/>
    <w:rsid w:val="004E0B64"/>
    <w:rsid w:val="004E272E"/>
    <w:rsid w:val="004E40B5"/>
    <w:rsid w:val="004E4630"/>
    <w:rsid w:val="004E6472"/>
    <w:rsid w:val="004E7110"/>
    <w:rsid w:val="004F0F88"/>
    <w:rsid w:val="004F2386"/>
    <w:rsid w:val="004F2B78"/>
    <w:rsid w:val="004F7197"/>
    <w:rsid w:val="004F7771"/>
    <w:rsid w:val="004F797D"/>
    <w:rsid w:val="004F79CA"/>
    <w:rsid w:val="00500023"/>
    <w:rsid w:val="0050023C"/>
    <w:rsid w:val="00501131"/>
    <w:rsid w:val="00501769"/>
    <w:rsid w:val="00501D64"/>
    <w:rsid w:val="00503D21"/>
    <w:rsid w:val="00503D71"/>
    <w:rsid w:val="005043A0"/>
    <w:rsid w:val="00504D7E"/>
    <w:rsid w:val="00505AC0"/>
    <w:rsid w:val="00505E28"/>
    <w:rsid w:val="00506554"/>
    <w:rsid w:val="00507B6B"/>
    <w:rsid w:val="00510015"/>
    <w:rsid w:val="00510687"/>
    <w:rsid w:val="00511255"/>
    <w:rsid w:val="00511DC9"/>
    <w:rsid w:val="005121B7"/>
    <w:rsid w:val="005132CA"/>
    <w:rsid w:val="00513EDD"/>
    <w:rsid w:val="00513FFD"/>
    <w:rsid w:val="005141B5"/>
    <w:rsid w:val="00516352"/>
    <w:rsid w:val="00516C3A"/>
    <w:rsid w:val="00516F47"/>
    <w:rsid w:val="00517690"/>
    <w:rsid w:val="005177FE"/>
    <w:rsid w:val="00517F97"/>
    <w:rsid w:val="00518C05"/>
    <w:rsid w:val="00520F31"/>
    <w:rsid w:val="00521577"/>
    <w:rsid w:val="005226C3"/>
    <w:rsid w:val="00523760"/>
    <w:rsid w:val="0052378F"/>
    <w:rsid w:val="0052621F"/>
    <w:rsid w:val="00526858"/>
    <w:rsid w:val="00526EEF"/>
    <w:rsid w:val="0053116A"/>
    <w:rsid w:val="0053148E"/>
    <w:rsid w:val="00531648"/>
    <w:rsid w:val="00531B95"/>
    <w:rsid w:val="00532692"/>
    <w:rsid w:val="00532793"/>
    <w:rsid w:val="00533F1F"/>
    <w:rsid w:val="00535F9D"/>
    <w:rsid w:val="005377BB"/>
    <w:rsid w:val="00540139"/>
    <w:rsid w:val="00540FBA"/>
    <w:rsid w:val="005434A4"/>
    <w:rsid w:val="00544273"/>
    <w:rsid w:val="005442A5"/>
    <w:rsid w:val="00545EE2"/>
    <w:rsid w:val="00546C9A"/>
    <w:rsid w:val="00547A4F"/>
    <w:rsid w:val="0055186B"/>
    <w:rsid w:val="005533E5"/>
    <w:rsid w:val="0055352C"/>
    <w:rsid w:val="0055360E"/>
    <w:rsid w:val="00553B69"/>
    <w:rsid w:val="00554CE3"/>
    <w:rsid w:val="00556B92"/>
    <w:rsid w:val="005615F1"/>
    <w:rsid w:val="0056239F"/>
    <w:rsid w:val="00562C14"/>
    <w:rsid w:val="00562FDB"/>
    <w:rsid w:val="0056486E"/>
    <w:rsid w:val="0057045A"/>
    <w:rsid w:val="005721A9"/>
    <w:rsid w:val="00572426"/>
    <w:rsid w:val="0057284D"/>
    <w:rsid w:val="00574F8F"/>
    <w:rsid w:val="005779A1"/>
    <w:rsid w:val="00580773"/>
    <w:rsid w:val="005809DA"/>
    <w:rsid w:val="00580D5A"/>
    <w:rsid w:val="00581735"/>
    <w:rsid w:val="00581E4C"/>
    <w:rsid w:val="005821AF"/>
    <w:rsid w:val="0058255C"/>
    <w:rsid w:val="005825FF"/>
    <w:rsid w:val="00582D22"/>
    <w:rsid w:val="00583132"/>
    <w:rsid w:val="005840AC"/>
    <w:rsid w:val="005846BB"/>
    <w:rsid w:val="00585074"/>
    <w:rsid w:val="00585405"/>
    <w:rsid w:val="00585B39"/>
    <w:rsid w:val="00585E98"/>
    <w:rsid w:val="00586102"/>
    <w:rsid w:val="00586EB5"/>
    <w:rsid w:val="00591D17"/>
    <w:rsid w:val="00592232"/>
    <w:rsid w:val="005938AE"/>
    <w:rsid w:val="00593948"/>
    <w:rsid w:val="005939FE"/>
    <w:rsid w:val="00594337"/>
    <w:rsid w:val="00595260"/>
    <w:rsid w:val="00597F24"/>
    <w:rsid w:val="005A009B"/>
    <w:rsid w:val="005A2085"/>
    <w:rsid w:val="005A5F23"/>
    <w:rsid w:val="005A6D1D"/>
    <w:rsid w:val="005A7474"/>
    <w:rsid w:val="005A7EBA"/>
    <w:rsid w:val="005A7F0A"/>
    <w:rsid w:val="005B1B59"/>
    <w:rsid w:val="005B2474"/>
    <w:rsid w:val="005B25E4"/>
    <w:rsid w:val="005B2D9B"/>
    <w:rsid w:val="005B4521"/>
    <w:rsid w:val="005B5F1C"/>
    <w:rsid w:val="005B73C5"/>
    <w:rsid w:val="005B7483"/>
    <w:rsid w:val="005B7A14"/>
    <w:rsid w:val="005C28DE"/>
    <w:rsid w:val="005C2C78"/>
    <w:rsid w:val="005C39AE"/>
    <w:rsid w:val="005C4B0F"/>
    <w:rsid w:val="005C4C9C"/>
    <w:rsid w:val="005C6934"/>
    <w:rsid w:val="005C772C"/>
    <w:rsid w:val="005D0EC1"/>
    <w:rsid w:val="005D34D4"/>
    <w:rsid w:val="005D35DE"/>
    <w:rsid w:val="005D3F00"/>
    <w:rsid w:val="005D4BF1"/>
    <w:rsid w:val="005D57CA"/>
    <w:rsid w:val="005D5D4A"/>
    <w:rsid w:val="005D6D99"/>
    <w:rsid w:val="005D7847"/>
    <w:rsid w:val="005D7BEA"/>
    <w:rsid w:val="005E128C"/>
    <w:rsid w:val="005E16F3"/>
    <w:rsid w:val="005E1F41"/>
    <w:rsid w:val="005E3E50"/>
    <w:rsid w:val="005E48C6"/>
    <w:rsid w:val="005E4C63"/>
    <w:rsid w:val="005E60F4"/>
    <w:rsid w:val="005F25F4"/>
    <w:rsid w:val="005F3E1A"/>
    <w:rsid w:val="005F4BD6"/>
    <w:rsid w:val="005F5DE4"/>
    <w:rsid w:val="005F656D"/>
    <w:rsid w:val="005F6AC9"/>
    <w:rsid w:val="005F6CFE"/>
    <w:rsid w:val="005F6D3F"/>
    <w:rsid w:val="00600800"/>
    <w:rsid w:val="00600881"/>
    <w:rsid w:val="00601776"/>
    <w:rsid w:val="0060184E"/>
    <w:rsid w:val="006040DC"/>
    <w:rsid w:val="00605739"/>
    <w:rsid w:val="00607947"/>
    <w:rsid w:val="00611587"/>
    <w:rsid w:val="00611605"/>
    <w:rsid w:val="00611C9A"/>
    <w:rsid w:val="00612CFA"/>
    <w:rsid w:val="006151F2"/>
    <w:rsid w:val="00615C10"/>
    <w:rsid w:val="006170BD"/>
    <w:rsid w:val="006175C4"/>
    <w:rsid w:val="00617806"/>
    <w:rsid w:val="00617D4C"/>
    <w:rsid w:val="00620ACB"/>
    <w:rsid w:val="006214C2"/>
    <w:rsid w:val="00622588"/>
    <w:rsid w:val="00622C42"/>
    <w:rsid w:val="00623628"/>
    <w:rsid w:val="00623C3E"/>
    <w:rsid w:val="0062416B"/>
    <w:rsid w:val="006260CC"/>
    <w:rsid w:val="00626A9D"/>
    <w:rsid w:val="00631398"/>
    <w:rsid w:val="006314F6"/>
    <w:rsid w:val="00632744"/>
    <w:rsid w:val="00632D2D"/>
    <w:rsid w:val="00632E91"/>
    <w:rsid w:val="006338EA"/>
    <w:rsid w:val="00635F42"/>
    <w:rsid w:val="0063725A"/>
    <w:rsid w:val="00637536"/>
    <w:rsid w:val="00640504"/>
    <w:rsid w:val="006408B0"/>
    <w:rsid w:val="00640DAA"/>
    <w:rsid w:val="0064340E"/>
    <w:rsid w:val="00644916"/>
    <w:rsid w:val="00644CE9"/>
    <w:rsid w:val="00644D3F"/>
    <w:rsid w:val="00646899"/>
    <w:rsid w:val="006472A9"/>
    <w:rsid w:val="0064DF19"/>
    <w:rsid w:val="00651384"/>
    <w:rsid w:val="006524E8"/>
    <w:rsid w:val="0065273A"/>
    <w:rsid w:val="00652B83"/>
    <w:rsid w:val="00652DD9"/>
    <w:rsid w:val="00653AD2"/>
    <w:rsid w:val="006542EC"/>
    <w:rsid w:val="00654B5E"/>
    <w:rsid w:val="00656210"/>
    <w:rsid w:val="0065682E"/>
    <w:rsid w:val="0066045E"/>
    <w:rsid w:val="00660E9F"/>
    <w:rsid w:val="00661149"/>
    <w:rsid w:val="00661163"/>
    <w:rsid w:val="006612A4"/>
    <w:rsid w:val="006620CA"/>
    <w:rsid w:val="00662E4F"/>
    <w:rsid w:val="00663240"/>
    <w:rsid w:val="0066351C"/>
    <w:rsid w:val="00665253"/>
    <w:rsid w:val="006652C8"/>
    <w:rsid w:val="006664FA"/>
    <w:rsid w:val="00666571"/>
    <w:rsid w:val="0066680D"/>
    <w:rsid w:val="0066733B"/>
    <w:rsid w:val="00667C2C"/>
    <w:rsid w:val="00670934"/>
    <w:rsid w:val="00670C9E"/>
    <w:rsid w:val="006728CC"/>
    <w:rsid w:val="0067535E"/>
    <w:rsid w:val="00676EEA"/>
    <w:rsid w:val="0068182D"/>
    <w:rsid w:val="00681E93"/>
    <w:rsid w:val="006853B4"/>
    <w:rsid w:val="00685E22"/>
    <w:rsid w:val="00687BE6"/>
    <w:rsid w:val="00690592"/>
    <w:rsid w:val="0069298E"/>
    <w:rsid w:val="00693730"/>
    <w:rsid w:val="00696BB4"/>
    <w:rsid w:val="0069D67A"/>
    <w:rsid w:val="006A2425"/>
    <w:rsid w:val="006A6048"/>
    <w:rsid w:val="006A64E5"/>
    <w:rsid w:val="006B00F3"/>
    <w:rsid w:val="006B1362"/>
    <w:rsid w:val="006B43F6"/>
    <w:rsid w:val="006B51FF"/>
    <w:rsid w:val="006B6241"/>
    <w:rsid w:val="006B739E"/>
    <w:rsid w:val="006C15E6"/>
    <w:rsid w:val="006C35D8"/>
    <w:rsid w:val="006C58C2"/>
    <w:rsid w:val="006C5E41"/>
    <w:rsid w:val="006C7BC3"/>
    <w:rsid w:val="006D0051"/>
    <w:rsid w:val="006D1C37"/>
    <w:rsid w:val="006D254E"/>
    <w:rsid w:val="006D25B7"/>
    <w:rsid w:val="006D267F"/>
    <w:rsid w:val="006D5250"/>
    <w:rsid w:val="006D5677"/>
    <w:rsid w:val="006D5738"/>
    <w:rsid w:val="006D78AD"/>
    <w:rsid w:val="006E09A1"/>
    <w:rsid w:val="006E14D4"/>
    <w:rsid w:val="006E22E2"/>
    <w:rsid w:val="006E2D3C"/>
    <w:rsid w:val="006E3293"/>
    <w:rsid w:val="006E3661"/>
    <w:rsid w:val="006E50BA"/>
    <w:rsid w:val="006E62F5"/>
    <w:rsid w:val="006E691F"/>
    <w:rsid w:val="006E6F68"/>
    <w:rsid w:val="006E7248"/>
    <w:rsid w:val="006E7475"/>
    <w:rsid w:val="006F071B"/>
    <w:rsid w:val="006F0F1C"/>
    <w:rsid w:val="006F217E"/>
    <w:rsid w:val="006F2868"/>
    <w:rsid w:val="006F3ED0"/>
    <w:rsid w:val="006F54B5"/>
    <w:rsid w:val="006F597C"/>
    <w:rsid w:val="006F6189"/>
    <w:rsid w:val="006F6287"/>
    <w:rsid w:val="006F6652"/>
    <w:rsid w:val="006F77C7"/>
    <w:rsid w:val="006F7A9C"/>
    <w:rsid w:val="00701A0F"/>
    <w:rsid w:val="007025AF"/>
    <w:rsid w:val="007036AA"/>
    <w:rsid w:val="007043AC"/>
    <w:rsid w:val="00704E4E"/>
    <w:rsid w:val="00705435"/>
    <w:rsid w:val="007071DC"/>
    <w:rsid w:val="007072F6"/>
    <w:rsid w:val="0070788A"/>
    <w:rsid w:val="00711EF6"/>
    <w:rsid w:val="007120AE"/>
    <w:rsid w:val="00712E4E"/>
    <w:rsid w:val="00713039"/>
    <w:rsid w:val="00714147"/>
    <w:rsid w:val="00715106"/>
    <w:rsid w:val="0071529E"/>
    <w:rsid w:val="00715D14"/>
    <w:rsid w:val="00715F09"/>
    <w:rsid w:val="00715FD9"/>
    <w:rsid w:val="007166E7"/>
    <w:rsid w:val="007176BB"/>
    <w:rsid w:val="007201FE"/>
    <w:rsid w:val="0072087A"/>
    <w:rsid w:val="007209A7"/>
    <w:rsid w:val="00721414"/>
    <w:rsid w:val="007216E9"/>
    <w:rsid w:val="00722708"/>
    <w:rsid w:val="0072274C"/>
    <w:rsid w:val="00724CC9"/>
    <w:rsid w:val="00734DE6"/>
    <w:rsid w:val="00734FE0"/>
    <w:rsid w:val="00735276"/>
    <w:rsid w:val="00735C32"/>
    <w:rsid w:val="00735EB0"/>
    <w:rsid w:val="00736622"/>
    <w:rsid w:val="00740685"/>
    <w:rsid w:val="00740981"/>
    <w:rsid w:val="00740FFA"/>
    <w:rsid w:val="0074149E"/>
    <w:rsid w:val="00741C6C"/>
    <w:rsid w:val="007442B1"/>
    <w:rsid w:val="00746B5E"/>
    <w:rsid w:val="00751C18"/>
    <w:rsid w:val="0075216E"/>
    <w:rsid w:val="007525D1"/>
    <w:rsid w:val="00753569"/>
    <w:rsid w:val="007535F2"/>
    <w:rsid w:val="007564CE"/>
    <w:rsid w:val="00756D00"/>
    <w:rsid w:val="00756E5F"/>
    <w:rsid w:val="00760B18"/>
    <w:rsid w:val="00763719"/>
    <w:rsid w:val="00764014"/>
    <w:rsid w:val="00764921"/>
    <w:rsid w:val="007702B8"/>
    <w:rsid w:val="007704D0"/>
    <w:rsid w:val="00771341"/>
    <w:rsid w:val="00771C51"/>
    <w:rsid w:val="007721C1"/>
    <w:rsid w:val="00772DEC"/>
    <w:rsid w:val="007739B7"/>
    <w:rsid w:val="0077462D"/>
    <w:rsid w:val="00774846"/>
    <w:rsid w:val="00774B82"/>
    <w:rsid w:val="00775081"/>
    <w:rsid w:val="00775182"/>
    <w:rsid w:val="00775D9E"/>
    <w:rsid w:val="0077658E"/>
    <w:rsid w:val="007773EF"/>
    <w:rsid w:val="007807C3"/>
    <w:rsid w:val="007817E8"/>
    <w:rsid w:val="00781B9A"/>
    <w:rsid w:val="00783598"/>
    <w:rsid w:val="00783EA6"/>
    <w:rsid w:val="00783ED2"/>
    <w:rsid w:val="0078617E"/>
    <w:rsid w:val="00786311"/>
    <w:rsid w:val="00786B2F"/>
    <w:rsid w:val="007902B7"/>
    <w:rsid w:val="00790352"/>
    <w:rsid w:val="00791F16"/>
    <w:rsid w:val="007940DA"/>
    <w:rsid w:val="007943B5"/>
    <w:rsid w:val="0079443B"/>
    <w:rsid w:val="0079516A"/>
    <w:rsid w:val="007A0AAB"/>
    <w:rsid w:val="007A0C3E"/>
    <w:rsid w:val="007A1368"/>
    <w:rsid w:val="007A23C4"/>
    <w:rsid w:val="007A392F"/>
    <w:rsid w:val="007A40FB"/>
    <w:rsid w:val="007A4899"/>
    <w:rsid w:val="007A5F72"/>
    <w:rsid w:val="007A61A7"/>
    <w:rsid w:val="007A7B33"/>
    <w:rsid w:val="007B04AA"/>
    <w:rsid w:val="007B1D4D"/>
    <w:rsid w:val="007B1D86"/>
    <w:rsid w:val="007B1D8A"/>
    <w:rsid w:val="007B39DA"/>
    <w:rsid w:val="007B6716"/>
    <w:rsid w:val="007B683D"/>
    <w:rsid w:val="007B6B49"/>
    <w:rsid w:val="007B6E15"/>
    <w:rsid w:val="007B7FEC"/>
    <w:rsid w:val="007C0104"/>
    <w:rsid w:val="007C0793"/>
    <w:rsid w:val="007C0C8C"/>
    <w:rsid w:val="007C194A"/>
    <w:rsid w:val="007C32FC"/>
    <w:rsid w:val="007C4828"/>
    <w:rsid w:val="007C5178"/>
    <w:rsid w:val="007C72A5"/>
    <w:rsid w:val="007D033D"/>
    <w:rsid w:val="007D0567"/>
    <w:rsid w:val="007D10B6"/>
    <w:rsid w:val="007D330E"/>
    <w:rsid w:val="007D3371"/>
    <w:rsid w:val="007D373F"/>
    <w:rsid w:val="007D59D1"/>
    <w:rsid w:val="007D60A1"/>
    <w:rsid w:val="007E0032"/>
    <w:rsid w:val="007E1237"/>
    <w:rsid w:val="007E37B9"/>
    <w:rsid w:val="007E663F"/>
    <w:rsid w:val="007E7584"/>
    <w:rsid w:val="007F0FEB"/>
    <w:rsid w:val="007F1617"/>
    <w:rsid w:val="007F1961"/>
    <w:rsid w:val="007F2E71"/>
    <w:rsid w:val="007F3887"/>
    <w:rsid w:val="007F42DD"/>
    <w:rsid w:val="007F529E"/>
    <w:rsid w:val="007F6FE5"/>
    <w:rsid w:val="00800B10"/>
    <w:rsid w:val="00801711"/>
    <w:rsid w:val="0080415D"/>
    <w:rsid w:val="0080663F"/>
    <w:rsid w:val="00806936"/>
    <w:rsid w:val="0081071A"/>
    <w:rsid w:val="00811C96"/>
    <w:rsid w:val="0081228C"/>
    <w:rsid w:val="008127BA"/>
    <w:rsid w:val="0081435B"/>
    <w:rsid w:val="00817C4B"/>
    <w:rsid w:val="0082033A"/>
    <w:rsid w:val="00820557"/>
    <w:rsid w:val="00820722"/>
    <w:rsid w:val="00821056"/>
    <w:rsid w:val="00825272"/>
    <w:rsid w:val="00825440"/>
    <w:rsid w:val="00827417"/>
    <w:rsid w:val="00827DB3"/>
    <w:rsid w:val="00833799"/>
    <w:rsid w:val="00834520"/>
    <w:rsid w:val="00834EC4"/>
    <w:rsid w:val="00835B88"/>
    <w:rsid w:val="00840979"/>
    <w:rsid w:val="00840CC5"/>
    <w:rsid w:val="0084128C"/>
    <w:rsid w:val="008422AC"/>
    <w:rsid w:val="008428CA"/>
    <w:rsid w:val="00843A36"/>
    <w:rsid w:val="00843C1C"/>
    <w:rsid w:val="00843E2D"/>
    <w:rsid w:val="0084412B"/>
    <w:rsid w:val="008448C4"/>
    <w:rsid w:val="00844936"/>
    <w:rsid w:val="00845070"/>
    <w:rsid w:val="00845270"/>
    <w:rsid w:val="00846266"/>
    <w:rsid w:val="008464F8"/>
    <w:rsid w:val="00846A74"/>
    <w:rsid w:val="00846C4C"/>
    <w:rsid w:val="00846C64"/>
    <w:rsid w:val="0084720B"/>
    <w:rsid w:val="00851926"/>
    <w:rsid w:val="00851F38"/>
    <w:rsid w:val="008520F3"/>
    <w:rsid w:val="00852839"/>
    <w:rsid w:val="0085324D"/>
    <w:rsid w:val="00854658"/>
    <w:rsid w:val="0085478A"/>
    <w:rsid w:val="008564CE"/>
    <w:rsid w:val="00860FA3"/>
    <w:rsid w:val="00861166"/>
    <w:rsid w:val="00862A4D"/>
    <w:rsid w:val="0086305F"/>
    <w:rsid w:val="00863B1E"/>
    <w:rsid w:val="00864CC0"/>
    <w:rsid w:val="0086609E"/>
    <w:rsid w:val="008662B1"/>
    <w:rsid w:val="008679E3"/>
    <w:rsid w:val="00867C4E"/>
    <w:rsid w:val="00867CE2"/>
    <w:rsid w:val="00870C54"/>
    <w:rsid w:val="008735EB"/>
    <w:rsid w:val="00874EFA"/>
    <w:rsid w:val="00874F45"/>
    <w:rsid w:val="00875A92"/>
    <w:rsid w:val="00875AB1"/>
    <w:rsid w:val="00875B06"/>
    <w:rsid w:val="00875D1C"/>
    <w:rsid w:val="00877403"/>
    <w:rsid w:val="00877D3C"/>
    <w:rsid w:val="00880C60"/>
    <w:rsid w:val="00880D3C"/>
    <w:rsid w:val="00881383"/>
    <w:rsid w:val="008820A5"/>
    <w:rsid w:val="00882C8F"/>
    <w:rsid w:val="00882EF9"/>
    <w:rsid w:val="00882FEF"/>
    <w:rsid w:val="00883D8D"/>
    <w:rsid w:val="008847BA"/>
    <w:rsid w:val="00884C3A"/>
    <w:rsid w:val="00884ECA"/>
    <w:rsid w:val="00885BB1"/>
    <w:rsid w:val="00885BC3"/>
    <w:rsid w:val="00886862"/>
    <w:rsid w:val="00887F4D"/>
    <w:rsid w:val="008918A2"/>
    <w:rsid w:val="00891DED"/>
    <w:rsid w:val="00892BD6"/>
    <w:rsid w:val="0089481B"/>
    <w:rsid w:val="008969B0"/>
    <w:rsid w:val="00896A3A"/>
    <w:rsid w:val="0089AC21"/>
    <w:rsid w:val="008A0555"/>
    <w:rsid w:val="008A087F"/>
    <w:rsid w:val="008A0E4F"/>
    <w:rsid w:val="008A14E7"/>
    <w:rsid w:val="008A3F0A"/>
    <w:rsid w:val="008A431F"/>
    <w:rsid w:val="008A51C7"/>
    <w:rsid w:val="008A5552"/>
    <w:rsid w:val="008A59C1"/>
    <w:rsid w:val="008A5F2E"/>
    <w:rsid w:val="008A6FBE"/>
    <w:rsid w:val="008A7098"/>
    <w:rsid w:val="008A7DF8"/>
    <w:rsid w:val="008B0AC1"/>
    <w:rsid w:val="008B0CE8"/>
    <w:rsid w:val="008B11F2"/>
    <w:rsid w:val="008B2A1C"/>
    <w:rsid w:val="008B4851"/>
    <w:rsid w:val="008B4DEB"/>
    <w:rsid w:val="008B4F6A"/>
    <w:rsid w:val="008B590A"/>
    <w:rsid w:val="008B662C"/>
    <w:rsid w:val="008B6925"/>
    <w:rsid w:val="008B697F"/>
    <w:rsid w:val="008B6FAD"/>
    <w:rsid w:val="008B73B7"/>
    <w:rsid w:val="008B7810"/>
    <w:rsid w:val="008C0302"/>
    <w:rsid w:val="008C2242"/>
    <w:rsid w:val="008C2F74"/>
    <w:rsid w:val="008C3BAC"/>
    <w:rsid w:val="008C3BCF"/>
    <w:rsid w:val="008C3CB7"/>
    <w:rsid w:val="008C3FFB"/>
    <w:rsid w:val="008C48CC"/>
    <w:rsid w:val="008C4C84"/>
    <w:rsid w:val="008C5058"/>
    <w:rsid w:val="008C5E3E"/>
    <w:rsid w:val="008C5EAA"/>
    <w:rsid w:val="008C620E"/>
    <w:rsid w:val="008C7347"/>
    <w:rsid w:val="008D2782"/>
    <w:rsid w:val="008D2D29"/>
    <w:rsid w:val="008D2F8E"/>
    <w:rsid w:val="008D451E"/>
    <w:rsid w:val="008D4B39"/>
    <w:rsid w:val="008D4F6C"/>
    <w:rsid w:val="008D5084"/>
    <w:rsid w:val="008D549C"/>
    <w:rsid w:val="008D5FD4"/>
    <w:rsid w:val="008D617D"/>
    <w:rsid w:val="008D65E3"/>
    <w:rsid w:val="008D7006"/>
    <w:rsid w:val="008D742B"/>
    <w:rsid w:val="008D7994"/>
    <w:rsid w:val="008D7DC7"/>
    <w:rsid w:val="008E0F81"/>
    <w:rsid w:val="008E1347"/>
    <w:rsid w:val="008E16D8"/>
    <w:rsid w:val="008E1A97"/>
    <w:rsid w:val="008E2462"/>
    <w:rsid w:val="008E2936"/>
    <w:rsid w:val="008E2AF5"/>
    <w:rsid w:val="008E3686"/>
    <w:rsid w:val="008E5258"/>
    <w:rsid w:val="008E5737"/>
    <w:rsid w:val="008E5A6D"/>
    <w:rsid w:val="008E6676"/>
    <w:rsid w:val="008E70DB"/>
    <w:rsid w:val="008F1327"/>
    <w:rsid w:val="008F3730"/>
    <w:rsid w:val="008F414B"/>
    <w:rsid w:val="008F5A50"/>
    <w:rsid w:val="008F5E2C"/>
    <w:rsid w:val="008F60B4"/>
    <w:rsid w:val="008F617D"/>
    <w:rsid w:val="008F6995"/>
    <w:rsid w:val="008F6E86"/>
    <w:rsid w:val="00901FAC"/>
    <w:rsid w:val="00903A08"/>
    <w:rsid w:val="0090546E"/>
    <w:rsid w:val="00905D79"/>
    <w:rsid w:val="009065FA"/>
    <w:rsid w:val="00912C88"/>
    <w:rsid w:val="00914D89"/>
    <w:rsid w:val="009166FF"/>
    <w:rsid w:val="00916F60"/>
    <w:rsid w:val="00917776"/>
    <w:rsid w:val="00917788"/>
    <w:rsid w:val="009209C9"/>
    <w:rsid w:val="0092134E"/>
    <w:rsid w:val="00921861"/>
    <w:rsid w:val="00922E08"/>
    <w:rsid w:val="00930412"/>
    <w:rsid w:val="009306D1"/>
    <w:rsid w:val="00930793"/>
    <w:rsid w:val="00932989"/>
    <w:rsid w:val="00933A77"/>
    <w:rsid w:val="009355BF"/>
    <w:rsid w:val="00935C32"/>
    <w:rsid w:val="0093708C"/>
    <w:rsid w:val="0093793D"/>
    <w:rsid w:val="00940918"/>
    <w:rsid w:val="0094296A"/>
    <w:rsid w:val="00942A6B"/>
    <w:rsid w:val="00944A46"/>
    <w:rsid w:val="00944ED4"/>
    <w:rsid w:val="00944F28"/>
    <w:rsid w:val="00947B5F"/>
    <w:rsid w:val="00950835"/>
    <w:rsid w:val="0095086D"/>
    <w:rsid w:val="00951958"/>
    <w:rsid w:val="00951E43"/>
    <w:rsid w:val="009544C9"/>
    <w:rsid w:val="00954700"/>
    <w:rsid w:val="00954990"/>
    <w:rsid w:val="00954A5E"/>
    <w:rsid w:val="00955055"/>
    <w:rsid w:val="00955231"/>
    <w:rsid w:val="0095610A"/>
    <w:rsid w:val="009561A0"/>
    <w:rsid w:val="009569EB"/>
    <w:rsid w:val="00957FC5"/>
    <w:rsid w:val="009605E3"/>
    <w:rsid w:val="00960795"/>
    <w:rsid w:val="00960E80"/>
    <w:rsid w:val="00961440"/>
    <w:rsid w:val="00961D69"/>
    <w:rsid w:val="00965301"/>
    <w:rsid w:val="00966E6D"/>
    <w:rsid w:val="00967290"/>
    <w:rsid w:val="00967CA2"/>
    <w:rsid w:val="00973045"/>
    <w:rsid w:val="009732ED"/>
    <w:rsid w:val="00974D6E"/>
    <w:rsid w:val="00975B21"/>
    <w:rsid w:val="00975ED2"/>
    <w:rsid w:val="00975EDC"/>
    <w:rsid w:val="0097649A"/>
    <w:rsid w:val="00976A1D"/>
    <w:rsid w:val="00977302"/>
    <w:rsid w:val="0098103E"/>
    <w:rsid w:val="00982AC0"/>
    <w:rsid w:val="00983A8A"/>
    <w:rsid w:val="009843FF"/>
    <w:rsid w:val="00984498"/>
    <w:rsid w:val="00985024"/>
    <w:rsid w:val="0098555B"/>
    <w:rsid w:val="009858C2"/>
    <w:rsid w:val="00985B99"/>
    <w:rsid w:val="00985BA0"/>
    <w:rsid w:val="00986113"/>
    <w:rsid w:val="00986669"/>
    <w:rsid w:val="00986A9A"/>
    <w:rsid w:val="009902F6"/>
    <w:rsid w:val="00990614"/>
    <w:rsid w:val="00992754"/>
    <w:rsid w:val="00993A48"/>
    <w:rsid w:val="0099474F"/>
    <w:rsid w:val="00995C55"/>
    <w:rsid w:val="009963F6"/>
    <w:rsid w:val="00996944"/>
    <w:rsid w:val="00996A56"/>
    <w:rsid w:val="00996D05"/>
    <w:rsid w:val="0099719C"/>
    <w:rsid w:val="00997DE7"/>
    <w:rsid w:val="009A09AE"/>
    <w:rsid w:val="009A122E"/>
    <w:rsid w:val="009A1F55"/>
    <w:rsid w:val="009A2201"/>
    <w:rsid w:val="009A27D3"/>
    <w:rsid w:val="009A327C"/>
    <w:rsid w:val="009A3F36"/>
    <w:rsid w:val="009A44D3"/>
    <w:rsid w:val="009A610A"/>
    <w:rsid w:val="009A7949"/>
    <w:rsid w:val="009B0793"/>
    <w:rsid w:val="009B1AA2"/>
    <w:rsid w:val="009B2FAC"/>
    <w:rsid w:val="009B337D"/>
    <w:rsid w:val="009B370B"/>
    <w:rsid w:val="009B479E"/>
    <w:rsid w:val="009B5F6A"/>
    <w:rsid w:val="009B7ED2"/>
    <w:rsid w:val="009C14FF"/>
    <w:rsid w:val="009C15ED"/>
    <w:rsid w:val="009C17B1"/>
    <w:rsid w:val="009C1A52"/>
    <w:rsid w:val="009C2557"/>
    <w:rsid w:val="009C31EF"/>
    <w:rsid w:val="009C43DA"/>
    <w:rsid w:val="009C4776"/>
    <w:rsid w:val="009C4DA1"/>
    <w:rsid w:val="009C5639"/>
    <w:rsid w:val="009C6B3F"/>
    <w:rsid w:val="009C758C"/>
    <w:rsid w:val="009D15DD"/>
    <w:rsid w:val="009D237D"/>
    <w:rsid w:val="009D2788"/>
    <w:rsid w:val="009D3E6D"/>
    <w:rsid w:val="009D4E50"/>
    <w:rsid w:val="009D4E5B"/>
    <w:rsid w:val="009D5DF1"/>
    <w:rsid w:val="009D6133"/>
    <w:rsid w:val="009D6EA8"/>
    <w:rsid w:val="009D7138"/>
    <w:rsid w:val="009D71CE"/>
    <w:rsid w:val="009E1BE9"/>
    <w:rsid w:val="009E24D0"/>
    <w:rsid w:val="009E3C4B"/>
    <w:rsid w:val="009E51FE"/>
    <w:rsid w:val="009E5963"/>
    <w:rsid w:val="009E7D83"/>
    <w:rsid w:val="009F14F5"/>
    <w:rsid w:val="009F3675"/>
    <w:rsid w:val="009F40D8"/>
    <w:rsid w:val="009F54E7"/>
    <w:rsid w:val="009F55C9"/>
    <w:rsid w:val="009F7005"/>
    <w:rsid w:val="009F763D"/>
    <w:rsid w:val="00A0131E"/>
    <w:rsid w:val="00A01D0A"/>
    <w:rsid w:val="00A01F9F"/>
    <w:rsid w:val="00A023F3"/>
    <w:rsid w:val="00A03619"/>
    <w:rsid w:val="00A03AA7"/>
    <w:rsid w:val="00A03CDB"/>
    <w:rsid w:val="00A0425C"/>
    <w:rsid w:val="00A04607"/>
    <w:rsid w:val="00A04726"/>
    <w:rsid w:val="00A0518B"/>
    <w:rsid w:val="00A05905"/>
    <w:rsid w:val="00A059B5"/>
    <w:rsid w:val="00A07308"/>
    <w:rsid w:val="00A07CE2"/>
    <w:rsid w:val="00A116CE"/>
    <w:rsid w:val="00A11A83"/>
    <w:rsid w:val="00A11AAE"/>
    <w:rsid w:val="00A11F24"/>
    <w:rsid w:val="00A12B11"/>
    <w:rsid w:val="00A133FE"/>
    <w:rsid w:val="00A13458"/>
    <w:rsid w:val="00A140F1"/>
    <w:rsid w:val="00A14135"/>
    <w:rsid w:val="00A157E2"/>
    <w:rsid w:val="00A15C1D"/>
    <w:rsid w:val="00A15DFC"/>
    <w:rsid w:val="00A16C4F"/>
    <w:rsid w:val="00A177C5"/>
    <w:rsid w:val="00A21709"/>
    <w:rsid w:val="00A2236B"/>
    <w:rsid w:val="00A22550"/>
    <w:rsid w:val="00A227DA"/>
    <w:rsid w:val="00A25E83"/>
    <w:rsid w:val="00A2659D"/>
    <w:rsid w:val="00A26F4A"/>
    <w:rsid w:val="00A276EC"/>
    <w:rsid w:val="00A277FD"/>
    <w:rsid w:val="00A279B6"/>
    <w:rsid w:val="00A27DDE"/>
    <w:rsid w:val="00A30B6F"/>
    <w:rsid w:val="00A31DA9"/>
    <w:rsid w:val="00A31DD9"/>
    <w:rsid w:val="00A325D4"/>
    <w:rsid w:val="00A327A2"/>
    <w:rsid w:val="00A33B41"/>
    <w:rsid w:val="00A34257"/>
    <w:rsid w:val="00A347AA"/>
    <w:rsid w:val="00A41882"/>
    <w:rsid w:val="00A41C56"/>
    <w:rsid w:val="00A41CF1"/>
    <w:rsid w:val="00A42868"/>
    <w:rsid w:val="00A43333"/>
    <w:rsid w:val="00A43403"/>
    <w:rsid w:val="00A44708"/>
    <w:rsid w:val="00A471EA"/>
    <w:rsid w:val="00A5094B"/>
    <w:rsid w:val="00A51A9B"/>
    <w:rsid w:val="00A523AC"/>
    <w:rsid w:val="00A56B99"/>
    <w:rsid w:val="00A56F3A"/>
    <w:rsid w:val="00A57276"/>
    <w:rsid w:val="00A57FF0"/>
    <w:rsid w:val="00A607BA"/>
    <w:rsid w:val="00A6185C"/>
    <w:rsid w:val="00A61ED9"/>
    <w:rsid w:val="00A632F6"/>
    <w:rsid w:val="00A633FD"/>
    <w:rsid w:val="00A6490D"/>
    <w:rsid w:val="00A703C1"/>
    <w:rsid w:val="00A7053A"/>
    <w:rsid w:val="00A70876"/>
    <w:rsid w:val="00A72EDE"/>
    <w:rsid w:val="00A77B3E"/>
    <w:rsid w:val="00A81300"/>
    <w:rsid w:val="00A81679"/>
    <w:rsid w:val="00A823F7"/>
    <w:rsid w:val="00A82EA0"/>
    <w:rsid w:val="00A84B08"/>
    <w:rsid w:val="00A85882"/>
    <w:rsid w:val="00A85AD3"/>
    <w:rsid w:val="00A879D7"/>
    <w:rsid w:val="00A87F8B"/>
    <w:rsid w:val="00A904EF"/>
    <w:rsid w:val="00A92DA5"/>
    <w:rsid w:val="00A937EE"/>
    <w:rsid w:val="00A93BB2"/>
    <w:rsid w:val="00A93D52"/>
    <w:rsid w:val="00A95BA1"/>
    <w:rsid w:val="00A95FDF"/>
    <w:rsid w:val="00A96B70"/>
    <w:rsid w:val="00A96BBD"/>
    <w:rsid w:val="00A97273"/>
    <w:rsid w:val="00AA1830"/>
    <w:rsid w:val="00AA1BAE"/>
    <w:rsid w:val="00AA1E27"/>
    <w:rsid w:val="00AA2AC8"/>
    <w:rsid w:val="00AA43C5"/>
    <w:rsid w:val="00AA4621"/>
    <w:rsid w:val="00AA64F2"/>
    <w:rsid w:val="00AA7C2A"/>
    <w:rsid w:val="00AB108B"/>
    <w:rsid w:val="00AB1430"/>
    <w:rsid w:val="00AB26B2"/>
    <w:rsid w:val="00AB2B7F"/>
    <w:rsid w:val="00AB5077"/>
    <w:rsid w:val="00AB5A46"/>
    <w:rsid w:val="00AB73CD"/>
    <w:rsid w:val="00AC0061"/>
    <w:rsid w:val="00AC197F"/>
    <w:rsid w:val="00AC2973"/>
    <w:rsid w:val="00AC553C"/>
    <w:rsid w:val="00AC55E0"/>
    <w:rsid w:val="00AC66CD"/>
    <w:rsid w:val="00AD065A"/>
    <w:rsid w:val="00AD0B1F"/>
    <w:rsid w:val="00AD1A2D"/>
    <w:rsid w:val="00AD1B34"/>
    <w:rsid w:val="00AD2C7A"/>
    <w:rsid w:val="00AD4372"/>
    <w:rsid w:val="00AD620F"/>
    <w:rsid w:val="00AD7AF7"/>
    <w:rsid w:val="00AD7B9F"/>
    <w:rsid w:val="00AD7FDD"/>
    <w:rsid w:val="00AE158D"/>
    <w:rsid w:val="00AE2A48"/>
    <w:rsid w:val="00AE2B83"/>
    <w:rsid w:val="00AE335E"/>
    <w:rsid w:val="00AE3636"/>
    <w:rsid w:val="00AE516E"/>
    <w:rsid w:val="00AE53C2"/>
    <w:rsid w:val="00AE6053"/>
    <w:rsid w:val="00AE67BA"/>
    <w:rsid w:val="00AE6ABC"/>
    <w:rsid w:val="00AE72EF"/>
    <w:rsid w:val="00AF21D0"/>
    <w:rsid w:val="00AF2A3A"/>
    <w:rsid w:val="00AF2CFA"/>
    <w:rsid w:val="00AF2F59"/>
    <w:rsid w:val="00AF3DCB"/>
    <w:rsid w:val="00AF5039"/>
    <w:rsid w:val="00AF5B0F"/>
    <w:rsid w:val="00AF60AA"/>
    <w:rsid w:val="00AF6614"/>
    <w:rsid w:val="00AF69E4"/>
    <w:rsid w:val="00B00DF4"/>
    <w:rsid w:val="00B022F2"/>
    <w:rsid w:val="00B02DDC"/>
    <w:rsid w:val="00B038FA"/>
    <w:rsid w:val="00B05689"/>
    <w:rsid w:val="00B0614E"/>
    <w:rsid w:val="00B06A7D"/>
    <w:rsid w:val="00B072A7"/>
    <w:rsid w:val="00B07D38"/>
    <w:rsid w:val="00B07F2C"/>
    <w:rsid w:val="00B1038F"/>
    <w:rsid w:val="00B10482"/>
    <w:rsid w:val="00B10B73"/>
    <w:rsid w:val="00B10BD6"/>
    <w:rsid w:val="00B112B3"/>
    <w:rsid w:val="00B11B6C"/>
    <w:rsid w:val="00B123F9"/>
    <w:rsid w:val="00B14B14"/>
    <w:rsid w:val="00B15A87"/>
    <w:rsid w:val="00B166B0"/>
    <w:rsid w:val="00B16874"/>
    <w:rsid w:val="00B179B8"/>
    <w:rsid w:val="00B22D86"/>
    <w:rsid w:val="00B23550"/>
    <w:rsid w:val="00B23C5A"/>
    <w:rsid w:val="00B247B1"/>
    <w:rsid w:val="00B2482D"/>
    <w:rsid w:val="00B24865"/>
    <w:rsid w:val="00B26A80"/>
    <w:rsid w:val="00B31882"/>
    <w:rsid w:val="00B32398"/>
    <w:rsid w:val="00B338A4"/>
    <w:rsid w:val="00B34E56"/>
    <w:rsid w:val="00B35845"/>
    <w:rsid w:val="00B359A9"/>
    <w:rsid w:val="00B36509"/>
    <w:rsid w:val="00B3741C"/>
    <w:rsid w:val="00B377C1"/>
    <w:rsid w:val="00B4042F"/>
    <w:rsid w:val="00B41D08"/>
    <w:rsid w:val="00B4299C"/>
    <w:rsid w:val="00B4385D"/>
    <w:rsid w:val="00B43AC1"/>
    <w:rsid w:val="00B456DC"/>
    <w:rsid w:val="00B457D2"/>
    <w:rsid w:val="00B46E74"/>
    <w:rsid w:val="00B4752C"/>
    <w:rsid w:val="00B4788A"/>
    <w:rsid w:val="00B47FB2"/>
    <w:rsid w:val="00B51419"/>
    <w:rsid w:val="00B518CA"/>
    <w:rsid w:val="00B51A38"/>
    <w:rsid w:val="00B53130"/>
    <w:rsid w:val="00B54294"/>
    <w:rsid w:val="00B5434E"/>
    <w:rsid w:val="00B566CC"/>
    <w:rsid w:val="00B57CDF"/>
    <w:rsid w:val="00B57E3C"/>
    <w:rsid w:val="00B61AF6"/>
    <w:rsid w:val="00B61D69"/>
    <w:rsid w:val="00B6268C"/>
    <w:rsid w:val="00B6356F"/>
    <w:rsid w:val="00B63F14"/>
    <w:rsid w:val="00B665DB"/>
    <w:rsid w:val="00B70C1C"/>
    <w:rsid w:val="00B711F5"/>
    <w:rsid w:val="00B71773"/>
    <w:rsid w:val="00B722E8"/>
    <w:rsid w:val="00B72B3F"/>
    <w:rsid w:val="00B74538"/>
    <w:rsid w:val="00B75022"/>
    <w:rsid w:val="00B76641"/>
    <w:rsid w:val="00B769BA"/>
    <w:rsid w:val="00B76D5F"/>
    <w:rsid w:val="00B77646"/>
    <w:rsid w:val="00B77688"/>
    <w:rsid w:val="00B81F62"/>
    <w:rsid w:val="00B83B42"/>
    <w:rsid w:val="00B845D1"/>
    <w:rsid w:val="00B8470A"/>
    <w:rsid w:val="00B858D9"/>
    <w:rsid w:val="00B90071"/>
    <w:rsid w:val="00B93D2A"/>
    <w:rsid w:val="00B948DB"/>
    <w:rsid w:val="00B95387"/>
    <w:rsid w:val="00B95813"/>
    <w:rsid w:val="00B96368"/>
    <w:rsid w:val="00B97D9E"/>
    <w:rsid w:val="00BA0F4C"/>
    <w:rsid w:val="00BA12AA"/>
    <w:rsid w:val="00BA24D0"/>
    <w:rsid w:val="00BA2B26"/>
    <w:rsid w:val="00BA5675"/>
    <w:rsid w:val="00BA59A7"/>
    <w:rsid w:val="00BA69ED"/>
    <w:rsid w:val="00BA70DB"/>
    <w:rsid w:val="00BA72AF"/>
    <w:rsid w:val="00BA757B"/>
    <w:rsid w:val="00BB1D88"/>
    <w:rsid w:val="00BB3D34"/>
    <w:rsid w:val="00BB51AD"/>
    <w:rsid w:val="00BB5E8C"/>
    <w:rsid w:val="00BB6C3D"/>
    <w:rsid w:val="00BB7B05"/>
    <w:rsid w:val="00BC018D"/>
    <w:rsid w:val="00BC0275"/>
    <w:rsid w:val="00BC1985"/>
    <w:rsid w:val="00BC1F00"/>
    <w:rsid w:val="00BC2042"/>
    <w:rsid w:val="00BC2503"/>
    <w:rsid w:val="00BC2C67"/>
    <w:rsid w:val="00BC463C"/>
    <w:rsid w:val="00BC48EE"/>
    <w:rsid w:val="00BC4C33"/>
    <w:rsid w:val="00BC5B9A"/>
    <w:rsid w:val="00BC7006"/>
    <w:rsid w:val="00BC7D91"/>
    <w:rsid w:val="00BD00C1"/>
    <w:rsid w:val="00BD03BB"/>
    <w:rsid w:val="00BD1BB8"/>
    <w:rsid w:val="00BD2212"/>
    <w:rsid w:val="00BD2662"/>
    <w:rsid w:val="00BD3B41"/>
    <w:rsid w:val="00BD3E38"/>
    <w:rsid w:val="00BD5B03"/>
    <w:rsid w:val="00BD5ECD"/>
    <w:rsid w:val="00BD6C0E"/>
    <w:rsid w:val="00BD704D"/>
    <w:rsid w:val="00BE04AF"/>
    <w:rsid w:val="00BE13D8"/>
    <w:rsid w:val="00BE1B54"/>
    <w:rsid w:val="00BE23F1"/>
    <w:rsid w:val="00BF426D"/>
    <w:rsid w:val="00BF6842"/>
    <w:rsid w:val="00BF686D"/>
    <w:rsid w:val="00BF76BA"/>
    <w:rsid w:val="00C00150"/>
    <w:rsid w:val="00C00299"/>
    <w:rsid w:val="00C02F6E"/>
    <w:rsid w:val="00C03C87"/>
    <w:rsid w:val="00C03F7F"/>
    <w:rsid w:val="00C06B52"/>
    <w:rsid w:val="00C06CA2"/>
    <w:rsid w:val="00C10BB6"/>
    <w:rsid w:val="00C1197D"/>
    <w:rsid w:val="00C11C44"/>
    <w:rsid w:val="00C12802"/>
    <w:rsid w:val="00C12D45"/>
    <w:rsid w:val="00C13323"/>
    <w:rsid w:val="00C22227"/>
    <w:rsid w:val="00C2440C"/>
    <w:rsid w:val="00C25789"/>
    <w:rsid w:val="00C257CD"/>
    <w:rsid w:val="00C27343"/>
    <w:rsid w:val="00C274B2"/>
    <w:rsid w:val="00C278DB"/>
    <w:rsid w:val="00C27E8A"/>
    <w:rsid w:val="00C30CFF"/>
    <w:rsid w:val="00C3121A"/>
    <w:rsid w:val="00C34115"/>
    <w:rsid w:val="00C3420C"/>
    <w:rsid w:val="00C34757"/>
    <w:rsid w:val="00C36D52"/>
    <w:rsid w:val="00C372CC"/>
    <w:rsid w:val="00C4064A"/>
    <w:rsid w:val="00C41543"/>
    <w:rsid w:val="00C425A1"/>
    <w:rsid w:val="00C43D36"/>
    <w:rsid w:val="00C43E59"/>
    <w:rsid w:val="00C43FE7"/>
    <w:rsid w:val="00C478EE"/>
    <w:rsid w:val="00C501C8"/>
    <w:rsid w:val="00C50D87"/>
    <w:rsid w:val="00C51657"/>
    <w:rsid w:val="00C51EFB"/>
    <w:rsid w:val="00C52132"/>
    <w:rsid w:val="00C537EE"/>
    <w:rsid w:val="00C572E1"/>
    <w:rsid w:val="00C57A81"/>
    <w:rsid w:val="00C64D6A"/>
    <w:rsid w:val="00C6700F"/>
    <w:rsid w:val="00C670A9"/>
    <w:rsid w:val="00C6711B"/>
    <w:rsid w:val="00C70751"/>
    <w:rsid w:val="00C70763"/>
    <w:rsid w:val="00C70843"/>
    <w:rsid w:val="00C727E7"/>
    <w:rsid w:val="00C729D1"/>
    <w:rsid w:val="00C7600C"/>
    <w:rsid w:val="00C7628A"/>
    <w:rsid w:val="00C76D1E"/>
    <w:rsid w:val="00C779D9"/>
    <w:rsid w:val="00C77A7B"/>
    <w:rsid w:val="00C81A62"/>
    <w:rsid w:val="00C83C14"/>
    <w:rsid w:val="00C84579"/>
    <w:rsid w:val="00C8477D"/>
    <w:rsid w:val="00C856B7"/>
    <w:rsid w:val="00C86095"/>
    <w:rsid w:val="00C866EA"/>
    <w:rsid w:val="00C86958"/>
    <w:rsid w:val="00C86AF0"/>
    <w:rsid w:val="00C90810"/>
    <w:rsid w:val="00C909BA"/>
    <w:rsid w:val="00C90E6B"/>
    <w:rsid w:val="00C92496"/>
    <w:rsid w:val="00C93390"/>
    <w:rsid w:val="00C9439D"/>
    <w:rsid w:val="00C9651A"/>
    <w:rsid w:val="00C96D5A"/>
    <w:rsid w:val="00CA2A55"/>
    <w:rsid w:val="00CA3676"/>
    <w:rsid w:val="00CA3AA8"/>
    <w:rsid w:val="00CA4E87"/>
    <w:rsid w:val="00CA58BC"/>
    <w:rsid w:val="00CA58CA"/>
    <w:rsid w:val="00CA5A5D"/>
    <w:rsid w:val="00CA65A0"/>
    <w:rsid w:val="00CA75CC"/>
    <w:rsid w:val="00CA7CF9"/>
    <w:rsid w:val="00CB1477"/>
    <w:rsid w:val="00CB3B21"/>
    <w:rsid w:val="00CB3B33"/>
    <w:rsid w:val="00CB49C7"/>
    <w:rsid w:val="00CB5B66"/>
    <w:rsid w:val="00CB5C1E"/>
    <w:rsid w:val="00CB5EA7"/>
    <w:rsid w:val="00CB78A0"/>
    <w:rsid w:val="00CC1245"/>
    <w:rsid w:val="00CC155E"/>
    <w:rsid w:val="00CC23E9"/>
    <w:rsid w:val="00CC5E8D"/>
    <w:rsid w:val="00CC66CD"/>
    <w:rsid w:val="00CC68C5"/>
    <w:rsid w:val="00CD03F8"/>
    <w:rsid w:val="00CD11E2"/>
    <w:rsid w:val="00CD25F6"/>
    <w:rsid w:val="00CD3689"/>
    <w:rsid w:val="00CD70F7"/>
    <w:rsid w:val="00CE0420"/>
    <w:rsid w:val="00CE04F3"/>
    <w:rsid w:val="00CE073B"/>
    <w:rsid w:val="00CE07F8"/>
    <w:rsid w:val="00CE14DA"/>
    <w:rsid w:val="00CE1701"/>
    <w:rsid w:val="00CE4B03"/>
    <w:rsid w:val="00CE4C8D"/>
    <w:rsid w:val="00CE51F8"/>
    <w:rsid w:val="00CE5C91"/>
    <w:rsid w:val="00CE5DED"/>
    <w:rsid w:val="00CE6608"/>
    <w:rsid w:val="00CE757C"/>
    <w:rsid w:val="00CF5811"/>
    <w:rsid w:val="00CF5D64"/>
    <w:rsid w:val="00CF5E53"/>
    <w:rsid w:val="00CF657B"/>
    <w:rsid w:val="00CF77A8"/>
    <w:rsid w:val="00CF7910"/>
    <w:rsid w:val="00CF7EED"/>
    <w:rsid w:val="00D00061"/>
    <w:rsid w:val="00D00D8D"/>
    <w:rsid w:val="00D0214F"/>
    <w:rsid w:val="00D0316F"/>
    <w:rsid w:val="00D03E22"/>
    <w:rsid w:val="00D04286"/>
    <w:rsid w:val="00D04D88"/>
    <w:rsid w:val="00D0691C"/>
    <w:rsid w:val="00D0785F"/>
    <w:rsid w:val="00D104A7"/>
    <w:rsid w:val="00D11AB4"/>
    <w:rsid w:val="00D123CD"/>
    <w:rsid w:val="00D12FF3"/>
    <w:rsid w:val="00D14306"/>
    <w:rsid w:val="00D14D48"/>
    <w:rsid w:val="00D15785"/>
    <w:rsid w:val="00D160B8"/>
    <w:rsid w:val="00D175D1"/>
    <w:rsid w:val="00D17EDE"/>
    <w:rsid w:val="00D21B81"/>
    <w:rsid w:val="00D21CF8"/>
    <w:rsid w:val="00D226F4"/>
    <w:rsid w:val="00D23A80"/>
    <w:rsid w:val="00D25FC7"/>
    <w:rsid w:val="00D27467"/>
    <w:rsid w:val="00D27E0F"/>
    <w:rsid w:val="00D31FE3"/>
    <w:rsid w:val="00D322C0"/>
    <w:rsid w:val="00D33E95"/>
    <w:rsid w:val="00D350D7"/>
    <w:rsid w:val="00D3533F"/>
    <w:rsid w:val="00D35C29"/>
    <w:rsid w:val="00D37EC4"/>
    <w:rsid w:val="00D404BC"/>
    <w:rsid w:val="00D40F4F"/>
    <w:rsid w:val="00D4123B"/>
    <w:rsid w:val="00D4124A"/>
    <w:rsid w:val="00D4239F"/>
    <w:rsid w:val="00D427C4"/>
    <w:rsid w:val="00D42A5F"/>
    <w:rsid w:val="00D4628F"/>
    <w:rsid w:val="00D474B3"/>
    <w:rsid w:val="00D500EA"/>
    <w:rsid w:val="00D50DD1"/>
    <w:rsid w:val="00D538E7"/>
    <w:rsid w:val="00D53901"/>
    <w:rsid w:val="00D53AD1"/>
    <w:rsid w:val="00D5507B"/>
    <w:rsid w:val="00D55B01"/>
    <w:rsid w:val="00D56A53"/>
    <w:rsid w:val="00D5787F"/>
    <w:rsid w:val="00D605BB"/>
    <w:rsid w:val="00D64DE9"/>
    <w:rsid w:val="00D65934"/>
    <w:rsid w:val="00D65AC4"/>
    <w:rsid w:val="00D67755"/>
    <w:rsid w:val="00D67921"/>
    <w:rsid w:val="00D70987"/>
    <w:rsid w:val="00D7165D"/>
    <w:rsid w:val="00D71CFE"/>
    <w:rsid w:val="00D72E3F"/>
    <w:rsid w:val="00D74189"/>
    <w:rsid w:val="00D74201"/>
    <w:rsid w:val="00D74705"/>
    <w:rsid w:val="00D74BFA"/>
    <w:rsid w:val="00D76DD2"/>
    <w:rsid w:val="00D7730F"/>
    <w:rsid w:val="00D82355"/>
    <w:rsid w:val="00D83C5E"/>
    <w:rsid w:val="00D870DD"/>
    <w:rsid w:val="00D87179"/>
    <w:rsid w:val="00D87AD4"/>
    <w:rsid w:val="00D87EC5"/>
    <w:rsid w:val="00D90A83"/>
    <w:rsid w:val="00D92809"/>
    <w:rsid w:val="00D9598A"/>
    <w:rsid w:val="00D95D2D"/>
    <w:rsid w:val="00D95D3B"/>
    <w:rsid w:val="00DA0B8B"/>
    <w:rsid w:val="00DA0BA5"/>
    <w:rsid w:val="00DA1D97"/>
    <w:rsid w:val="00DA519B"/>
    <w:rsid w:val="00DA661E"/>
    <w:rsid w:val="00DA665D"/>
    <w:rsid w:val="00DA77BC"/>
    <w:rsid w:val="00DA7929"/>
    <w:rsid w:val="00DA7EC1"/>
    <w:rsid w:val="00DB0142"/>
    <w:rsid w:val="00DB0B5C"/>
    <w:rsid w:val="00DB0DF2"/>
    <w:rsid w:val="00DB1F38"/>
    <w:rsid w:val="00DB2E0F"/>
    <w:rsid w:val="00DB316F"/>
    <w:rsid w:val="00DB3F11"/>
    <w:rsid w:val="00DB432C"/>
    <w:rsid w:val="00DB4BE8"/>
    <w:rsid w:val="00DB4E1A"/>
    <w:rsid w:val="00DB623E"/>
    <w:rsid w:val="00DB68A6"/>
    <w:rsid w:val="00DB77D3"/>
    <w:rsid w:val="00DB7CF9"/>
    <w:rsid w:val="00DB7FC8"/>
    <w:rsid w:val="00DC33EA"/>
    <w:rsid w:val="00DC3636"/>
    <w:rsid w:val="00DC39CC"/>
    <w:rsid w:val="00DC408E"/>
    <w:rsid w:val="00DC4228"/>
    <w:rsid w:val="00DC45BA"/>
    <w:rsid w:val="00DC4D41"/>
    <w:rsid w:val="00DC539E"/>
    <w:rsid w:val="00DC5B55"/>
    <w:rsid w:val="00DC5D54"/>
    <w:rsid w:val="00DC6125"/>
    <w:rsid w:val="00DD0588"/>
    <w:rsid w:val="00DD15E2"/>
    <w:rsid w:val="00DD2CE1"/>
    <w:rsid w:val="00DD2D88"/>
    <w:rsid w:val="00DD31EF"/>
    <w:rsid w:val="00DD366B"/>
    <w:rsid w:val="00DD40E1"/>
    <w:rsid w:val="00DD438B"/>
    <w:rsid w:val="00DD569D"/>
    <w:rsid w:val="00DD5C92"/>
    <w:rsid w:val="00DD678D"/>
    <w:rsid w:val="00DE07C7"/>
    <w:rsid w:val="00DE102B"/>
    <w:rsid w:val="00DE16EC"/>
    <w:rsid w:val="00DE1C34"/>
    <w:rsid w:val="00DE2645"/>
    <w:rsid w:val="00DE3C26"/>
    <w:rsid w:val="00DE450F"/>
    <w:rsid w:val="00DE602E"/>
    <w:rsid w:val="00DE6ADE"/>
    <w:rsid w:val="00DE7C19"/>
    <w:rsid w:val="00DF0CF6"/>
    <w:rsid w:val="00DF10F3"/>
    <w:rsid w:val="00DF3262"/>
    <w:rsid w:val="00DF4C8D"/>
    <w:rsid w:val="00DF556B"/>
    <w:rsid w:val="00E020F9"/>
    <w:rsid w:val="00E021E9"/>
    <w:rsid w:val="00E04800"/>
    <w:rsid w:val="00E0578E"/>
    <w:rsid w:val="00E06F05"/>
    <w:rsid w:val="00E07D24"/>
    <w:rsid w:val="00E147C9"/>
    <w:rsid w:val="00E14B63"/>
    <w:rsid w:val="00E15E1D"/>
    <w:rsid w:val="00E17E3E"/>
    <w:rsid w:val="00E17FE6"/>
    <w:rsid w:val="00E2113C"/>
    <w:rsid w:val="00E2225B"/>
    <w:rsid w:val="00E2352F"/>
    <w:rsid w:val="00E23C26"/>
    <w:rsid w:val="00E27659"/>
    <w:rsid w:val="00E30BD2"/>
    <w:rsid w:val="00E313D3"/>
    <w:rsid w:val="00E319AD"/>
    <w:rsid w:val="00E324B1"/>
    <w:rsid w:val="00E33DA1"/>
    <w:rsid w:val="00E346E8"/>
    <w:rsid w:val="00E35865"/>
    <w:rsid w:val="00E36239"/>
    <w:rsid w:val="00E37F0B"/>
    <w:rsid w:val="00E38A6E"/>
    <w:rsid w:val="00E40244"/>
    <w:rsid w:val="00E41DC0"/>
    <w:rsid w:val="00E4483E"/>
    <w:rsid w:val="00E4530B"/>
    <w:rsid w:val="00E469FE"/>
    <w:rsid w:val="00E4742C"/>
    <w:rsid w:val="00E47586"/>
    <w:rsid w:val="00E475F1"/>
    <w:rsid w:val="00E47945"/>
    <w:rsid w:val="00E5226B"/>
    <w:rsid w:val="00E5227E"/>
    <w:rsid w:val="00E527DB"/>
    <w:rsid w:val="00E53D72"/>
    <w:rsid w:val="00E543C7"/>
    <w:rsid w:val="00E54B8F"/>
    <w:rsid w:val="00E54C8C"/>
    <w:rsid w:val="00E55CA7"/>
    <w:rsid w:val="00E560B2"/>
    <w:rsid w:val="00E56A5C"/>
    <w:rsid w:val="00E57900"/>
    <w:rsid w:val="00E57CFA"/>
    <w:rsid w:val="00E613D8"/>
    <w:rsid w:val="00E615B3"/>
    <w:rsid w:val="00E619AF"/>
    <w:rsid w:val="00E619F6"/>
    <w:rsid w:val="00E61A40"/>
    <w:rsid w:val="00E63E5C"/>
    <w:rsid w:val="00E64DEE"/>
    <w:rsid w:val="00E65F2E"/>
    <w:rsid w:val="00E66753"/>
    <w:rsid w:val="00E703CB"/>
    <w:rsid w:val="00E70852"/>
    <w:rsid w:val="00E70E68"/>
    <w:rsid w:val="00E71AB6"/>
    <w:rsid w:val="00E71F07"/>
    <w:rsid w:val="00E721F1"/>
    <w:rsid w:val="00E72F37"/>
    <w:rsid w:val="00E73766"/>
    <w:rsid w:val="00E75EA2"/>
    <w:rsid w:val="00E7682C"/>
    <w:rsid w:val="00E770B7"/>
    <w:rsid w:val="00E80190"/>
    <w:rsid w:val="00E803A2"/>
    <w:rsid w:val="00E804AE"/>
    <w:rsid w:val="00E81763"/>
    <w:rsid w:val="00E8390F"/>
    <w:rsid w:val="00E84C7C"/>
    <w:rsid w:val="00E85053"/>
    <w:rsid w:val="00E850D9"/>
    <w:rsid w:val="00E90706"/>
    <w:rsid w:val="00E90D9D"/>
    <w:rsid w:val="00E90E11"/>
    <w:rsid w:val="00E91E76"/>
    <w:rsid w:val="00E94556"/>
    <w:rsid w:val="00E9456C"/>
    <w:rsid w:val="00E94A7B"/>
    <w:rsid w:val="00E94C19"/>
    <w:rsid w:val="00E961B0"/>
    <w:rsid w:val="00E967A6"/>
    <w:rsid w:val="00E96C8A"/>
    <w:rsid w:val="00EA0570"/>
    <w:rsid w:val="00EA1032"/>
    <w:rsid w:val="00EA11BE"/>
    <w:rsid w:val="00EA2B3B"/>
    <w:rsid w:val="00EA2BF9"/>
    <w:rsid w:val="00EA4064"/>
    <w:rsid w:val="00EA5132"/>
    <w:rsid w:val="00EA599D"/>
    <w:rsid w:val="00EA703C"/>
    <w:rsid w:val="00EB012B"/>
    <w:rsid w:val="00EB0736"/>
    <w:rsid w:val="00EB0893"/>
    <w:rsid w:val="00EB0C3B"/>
    <w:rsid w:val="00EB0CEC"/>
    <w:rsid w:val="00EB14DE"/>
    <w:rsid w:val="00EB1941"/>
    <w:rsid w:val="00EB2D58"/>
    <w:rsid w:val="00EB3E7B"/>
    <w:rsid w:val="00EB554E"/>
    <w:rsid w:val="00EB586E"/>
    <w:rsid w:val="00EB6040"/>
    <w:rsid w:val="00EB62F3"/>
    <w:rsid w:val="00EB687C"/>
    <w:rsid w:val="00EB697A"/>
    <w:rsid w:val="00EB7E51"/>
    <w:rsid w:val="00EC0254"/>
    <w:rsid w:val="00EC2E26"/>
    <w:rsid w:val="00EC2E79"/>
    <w:rsid w:val="00EC3BFD"/>
    <w:rsid w:val="00EC3F5E"/>
    <w:rsid w:val="00EC6017"/>
    <w:rsid w:val="00EC67A9"/>
    <w:rsid w:val="00EC6B30"/>
    <w:rsid w:val="00EC7F49"/>
    <w:rsid w:val="00ED01B1"/>
    <w:rsid w:val="00ED077F"/>
    <w:rsid w:val="00ED2873"/>
    <w:rsid w:val="00ED29C6"/>
    <w:rsid w:val="00ED2D2D"/>
    <w:rsid w:val="00ED3804"/>
    <w:rsid w:val="00ED3940"/>
    <w:rsid w:val="00ED6DB8"/>
    <w:rsid w:val="00ED70D0"/>
    <w:rsid w:val="00ED753F"/>
    <w:rsid w:val="00EE0EAD"/>
    <w:rsid w:val="00EE1872"/>
    <w:rsid w:val="00EE51A5"/>
    <w:rsid w:val="00EE5345"/>
    <w:rsid w:val="00EE6A6F"/>
    <w:rsid w:val="00EE6A88"/>
    <w:rsid w:val="00EE770C"/>
    <w:rsid w:val="00EE77E4"/>
    <w:rsid w:val="00EE7A07"/>
    <w:rsid w:val="00EE7B91"/>
    <w:rsid w:val="00EF3C08"/>
    <w:rsid w:val="00EF3C6F"/>
    <w:rsid w:val="00EF65CB"/>
    <w:rsid w:val="00F00E30"/>
    <w:rsid w:val="00F02950"/>
    <w:rsid w:val="00F02EA3"/>
    <w:rsid w:val="00F061E5"/>
    <w:rsid w:val="00F06969"/>
    <w:rsid w:val="00F06CFA"/>
    <w:rsid w:val="00F072B7"/>
    <w:rsid w:val="00F077F3"/>
    <w:rsid w:val="00F1057C"/>
    <w:rsid w:val="00F10660"/>
    <w:rsid w:val="00F1095A"/>
    <w:rsid w:val="00F10DCF"/>
    <w:rsid w:val="00F11056"/>
    <w:rsid w:val="00F11185"/>
    <w:rsid w:val="00F12B48"/>
    <w:rsid w:val="00F13AB7"/>
    <w:rsid w:val="00F14242"/>
    <w:rsid w:val="00F155EC"/>
    <w:rsid w:val="00F15A39"/>
    <w:rsid w:val="00F16385"/>
    <w:rsid w:val="00F1663F"/>
    <w:rsid w:val="00F16753"/>
    <w:rsid w:val="00F16789"/>
    <w:rsid w:val="00F17661"/>
    <w:rsid w:val="00F20071"/>
    <w:rsid w:val="00F21639"/>
    <w:rsid w:val="00F2231D"/>
    <w:rsid w:val="00F22AD5"/>
    <w:rsid w:val="00F22DFD"/>
    <w:rsid w:val="00F22FE7"/>
    <w:rsid w:val="00F24091"/>
    <w:rsid w:val="00F24DB1"/>
    <w:rsid w:val="00F258AF"/>
    <w:rsid w:val="00F26F98"/>
    <w:rsid w:val="00F274B8"/>
    <w:rsid w:val="00F32654"/>
    <w:rsid w:val="00F34A3A"/>
    <w:rsid w:val="00F34A7A"/>
    <w:rsid w:val="00F34EF7"/>
    <w:rsid w:val="00F35B43"/>
    <w:rsid w:val="00F3669B"/>
    <w:rsid w:val="00F37524"/>
    <w:rsid w:val="00F44674"/>
    <w:rsid w:val="00F45F1F"/>
    <w:rsid w:val="00F46884"/>
    <w:rsid w:val="00F50CD9"/>
    <w:rsid w:val="00F52BD2"/>
    <w:rsid w:val="00F52DD0"/>
    <w:rsid w:val="00F533C2"/>
    <w:rsid w:val="00F55647"/>
    <w:rsid w:val="00F55B47"/>
    <w:rsid w:val="00F57A00"/>
    <w:rsid w:val="00F5D83F"/>
    <w:rsid w:val="00F6032E"/>
    <w:rsid w:val="00F608FE"/>
    <w:rsid w:val="00F60D05"/>
    <w:rsid w:val="00F6344D"/>
    <w:rsid w:val="00F63714"/>
    <w:rsid w:val="00F642D8"/>
    <w:rsid w:val="00F643CB"/>
    <w:rsid w:val="00F65EDC"/>
    <w:rsid w:val="00F66A5A"/>
    <w:rsid w:val="00F6757C"/>
    <w:rsid w:val="00F7042E"/>
    <w:rsid w:val="00F70C91"/>
    <w:rsid w:val="00F72186"/>
    <w:rsid w:val="00F7270E"/>
    <w:rsid w:val="00F73722"/>
    <w:rsid w:val="00F754D9"/>
    <w:rsid w:val="00F758A8"/>
    <w:rsid w:val="00F76384"/>
    <w:rsid w:val="00F77B1B"/>
    <w:rsid w:val="00F77BE3"/>
    <w:rsid w:val="00F77EB6"/>
    <w:rsid w:val="00F81390"/>
    <w:rsid w:val="00F815AF"/>
    <w:rsid w:val="00F81D57"/>
    <w:rsid w:val="00F83070"/>
    <w:rsid w:val="00F831A0"/>
    <w:rsid w:val="00F85712"/>
    <w:rsid w:val="00F85A5F"/>
    <w:rsid w:val="00F85AD0"/>
    <w:rsid w:val="00F86198"/>
    <w:rsid w:val="00F8792F"/>
    <w:rsid w:val="00F904A0"/>
    <w:rsid w:val="00F92A49"/>
    <w:rsid w:val="00F92BE1"/>
    <w:rsid w:val="00F93F6B"/>
    <w:rsid w:val="00F94012"/>
    <w:rsid w:val="00F957A8"/>
    <w:rsid w:val="00F96F1E"/>
    <w:rsid w:val="00FA00FE"/>
    <w:rsid w:val="00FA0BE7"/>
    <w:rsid w:val="00FA3A03"/>
    <w:rsid w:val="00FA459B"/>
    <w:rsid w:val="00FB00F6"/>
    <w:rsid w:val="00FB16D8"/>
    <w:rsid w:val="00FB2EA1"/>
    <w:rsid w:val="00FB39BB"/>
    <w:rsid w:val="00FB633E"/>
    <w:rsid w:val="00FB7D3B"/>
    <w:rsid w:val="00FC0A5E"/>
    <w:rsid w:val="00FC1C52"/>
    <w:rsid w:val="00FC1D2E"/>
    <w:rsid w:val="00FC3542"/>
    <w:rsid w:val="00FC37BA"/>
    <w:rsid w:val="00FC3876"/>
    <w:rsid w:val="00FC5020"/>
    <w:rsid w:val="00FC56B3"/>
    <w:rsid w:val="00FC6188"/>
    <w:rsid w:val="00FC69C4"/>
    <w:rsid w:val="00FC6A80"/>
    <w:rsid w:val="00FC7F71"/>
    <w:rsid w:val="00FD0752"/>
    <w:rsid w:val="00FD08B0"/>
    <w:rsid w:val="00FD0939"/>
    <w:rsid w:val="00FD11D2"/>
    <w:rsid w:val="00FD23E3"/>
    <w:rsid w:val="00FD2C4F"/>
    <w:rsid w:val="00FD44B6"/>
    <w:rsid w:val="00FD59D8"/>
    <w:rsid w:val="00FD5B32"/>
    <w:rsid w:val="00FD708F"/>
    <w:rsid w:val="00FD7448"/>
    <w:rsid w:val="00FE03DA"/>
    <w:rsid w:val="00FE103A"/>
    <w:rsid w:val="00FE1347"/>
    <w:rsid w:val="00FE1F1D"/>
    <w:rsid w:val="00FE3524"/>
    <w:rsid w:val="00FE4EFF"/>
    <w:rsid w:val="00FE5D8E"/>
    <w:rsid w:val="00FE7B22"/>
    <w:rsid w:val="00FF26D2"/>
    <w:rsid w:val="00FF3493"/>
    <w:rsid w:val="00FF4CF1"/>
    <w:rsid w:val="00FF50F9"/>
    <w:rsid w:val="00FF633B"/>
    <w:rsid w:val="00FF6BF9"/>
    <w:rsid w:val="00FF7008"/>
    <w:rsid w:val="00FF7AF1"/>
    <w:rsid w:val="0122BF28"/>
    <w:rsid w:val="013EDC8C"/>
    <w:rsid w:val="0144CC24"/>
    <w:rsid w:val="01561275"/>
    <w:rsid w:val="017B1B32"/>
    <w:rsid w:val="017C0109"/>
    <w:rsid w:val="017C3B3A"/>
    <w:rsid w:val="01863931"/>
    <w:rsid w:val="018A328C"/>
    <w:rsid w:val="01B39492"/>
    <w:rsid w:val="01B5ACEB"/>
    <w:rsid w:val="01B65A5F"/>
    <w:rsid w:val="01DC672F"/>
    <w:rsid w:val="01E5E38D"/>
    <w:rsid w:val="01E9E2F0"/>
    <w:rsid w:val="022592C8"/>
    <w:rsid w:val="022759B6"/>
    <w:rsid w:val="025377E7"/>
    <w:rsid w:val="0254066F"/>
    <w:rsid w:val="0262702B"/>
    <w:rsid w:val="02631CE0"/>
    <w:rsid w:val="026541B5"/>
    <w:rsid w:val="027F4E87"/>
    <w:rsid w:val="02887FEA"/>
    <w:rsid w:val="02AD523C"/>
    <w:rsid w:val="02B1F90A"/>
    <w:rsid w:val="02C120D8"/>
    <w:rsid w:val="02EAF88C"/>
    <w:rsid w:val="02F5478F"/>
    <w:rsid w:val="02FE84FD"/>
    <w:rsid w:val="0317FD6F"/>
    <w:rsid w:val="033C3537"/>
    <w:rsid w:val="034C6F03"/>
    <w:rsid w:val="0358576C"/>
    <w:rsid w:val="036E176F"/>
    <w:rsid w:val="03A60AF3"/>
    <w:rsid w:val="03AA575F"/>
    <w:rsid w:val="03B22D8C"/>
    <w:rsid w:val="03E27823"/>
    <w:rsid w:val="040E2A81"/>
    <w:rsid w:val="0412D942"/>
    <w:rsid w:val="0416B8A6"/>
    <w:rsid w:val="04296DDE"/>
    <w:rsid w:val="0438D3CE"/>
    <w:rsid w:val="044355E3"/>
    <w:rsid w:val="04479BC4"/>
    <w:rsid w:val="04521BBF"/>
    <w:rsid w:val="047A5E88"/>
    <w:rsid w:val="04879BC5"/>
    <w:rsid w:val="048BFADA"/>
    <w:rsid w:val="04A5B1C7"/>
    <w:rsid w:val="04A5CCEE"/>
    <w:rsid w:val="04AB66D8"/>
    <w:rsid w:val="04D7638E"/>
    <w:rsid w:val="04DA080F"/>
    <w:rsid w:val="04E34875"/>
    <w:rsid w:val="04E7AD7E"/>
    <w:rsid w:val="04F13E51"/>
    <w:rsid w:val="0508758C"/>
    <w:rsid w:val="051B7752"/>
    <w:rsid w:val="055FC31C"/>
    <w:rsid w:val="05710FBB"/>
    <w:rsid w:val="0582FD74"/>
    <w:rsid w:val="0584488E"/>
    <w:rsid w:val="05DAC7E8"/>
    <w:rsid w:val="05DE1FED"/>
    <w:rsid w:val="05F63FB9"/>
    <w:rsid w:val="0606427A"/>
    <w:rsid w:val="061FD86B"/>
    <w:rsid w:val="063FBB4D"/>
    <w:rsid w:val="06595EA8"/>
    <w:rsid w:val="068090D0"/>
    <w:rsid w:val="06906FE8"/>
    <w:rsid w:val="06932A2D"/>
    <w:rsid w:val="06A45031"/>
    <w:rsid w:val="06B8A853"/>
    <w:rsid w:val="070D0AEA"/>
    <w:rsid w:val="07228BD2"/>
    <w:rsid w:val="0726F57A"/>
    <w:rsid w:val="0727EE9F"/>
    <w:rsid w:val="073145DA"/>
    <w:rsid w:val="07796EF4"/>
    <w:rsid w:val="078F3CF0"/>
    <w:rsid w:val="0792BA34"/>
    <w:rsid w:val="07A022C5"/>
    <w:rsid w:val="07C44A3A"/>
    <w:rsid w:val="07CDE38F"/>
    <w:rsid w:val="07E9A368"/>
    <w:rsid w:val="0815B3BC"/>
    <w:rsid w:val="081D9509"/>
    <w:rsid w:val="0827A30F"/>
    <w:rsid w:val="08385205"/>
    <w:rsid w:val="083D32B6"/>
    <w:rsid w:val="08492FAC"/>
    <w:rsid w:val="084DD940"/>
    <w:rsid w:val="08570F58"/>
    <w:rsid w:val="085D039D"/>
    <w:rsid w:val="085D41AF"/>
    <w:rsid w:val="0881FC2B"/>
    <w:rsid w:val="0883946B"/>
    <w:rsid w:val="08C82397"/>
    <w:rsid w:val="08CBD819"/>
    <w:rsid w:val="08D8C1A5"/>
    <w:rsid w:val="091BA536"/>
    <w:rsid w:val="091BD5F4"/>
    <w:rsid w:val="093D4355"/>
    <w:rsid w:val="09584700"/>
    <w:rsid w:val="0979EE68"/>
    <w:rsid w:val="097BA145"/>
    <w:rsid w:val="099DEB89"/>
    <w:rsid w:val="09A7E2AD"/>
    <w:rsid w:val="09B7D554"/>
    <w:rsid w:val="09F309E4"/>
    <w:rsid w:val="09F325E9"/>
    <w:rsid w:val="0A318099"/>
    <w:rsid w:val="0A361861"/>
    <w:rsid w:val="0A36BEE7"/>
    <w:rsid w:val="0A3820F4"/>
    <w:rsid w:val="0A443F8E"/>
    <w:rsid w:val="0A5808CC"/>
    <w:rsid w:val="0A796FA6"/>
    <w:rsid w:val="0A7DFFB4"/>
    <w:rsid w:val="0AA7635C"/>
    <w:rsid w:val="0AAAB35E"/>
    <w:rsid w:val="0AC4521E"/>
    <w:rsid w:val="0AD2ACE3"/>
    <w:rsid w:val="0AD42ED9"/>
    <w:rsid w:val="0AEC41DE"/>
    <w:rsid w:val="0AF7A72B"/>
    <w:rsid w:val="0B082F34"/>
    <w:rsid w:val="0B14C25E"/>
    <w:rsid w:val="0B18FE3A"/>
    <w:rsid w:val="0B2693C9"/>
    <w:rsid w:val="0B3E7291"/>
    <w:rsid w:val="0B4C7EE6"/>
    <w:rsid w:val="0B5F4DF5"/>
    <w:rsid w:val="0B697E98"/>
    <w:rsid w:val="0B940C58"/>
    <w:rsid w:val="0BABC3C2"/>
    <w:rsid w:val="0BBF32AD"/>
    <w:rsid w:val="0BC04549"/>
    <w:rsid w:val="0BC1E6C0"/>
    <w:rsid w:val="0BD382D4"/>
    <w:rsid w:val="0BEB3D0F"/>
    <w:rsid w:val="0BF4694F"/>
    <w:rsid w:val="0C150F0B"/>
    <w:rsid w:val="0C38274B"/>
    <w:rsid w:val="0C4E36DC"/>
    <w:rsid w:val="0C5EB2A1"/>
    <w:rsid w:val="0C7863E8"/>
    <w:rsid w:val="0C9B1AFF"/>
    <w:rsid w:val="0C9DB64C"/>
    <w:rsid w:val="0C9E9CA4"/>
    <w:rsid w:val="0CA01F9B"/>
    <w:rsid w:val="0CC6C2BD"/>
    <w:rsid w:val="0CD0C492"/>
    <w:rsid w:val="0CD6AB68"/>
    <w:rsid w:val="0D2CCEF8"/>
    <w:rsid w:val="0D2FA543"/>
    <w:rsid w:val="0D3A0143"/>
    <w:rsid w:val="0D488C4B"/>
    <w:rsid w:val="0D7A6EDE"/>
    <w:rsid w:val="0DB2F66D"/>
    <w:rsid w:val="0DBB581A"/>
    <w:rsid w:val="0DD3DDD4"/>
    <w:rsid w:val="0E399D7F"/>
    <w:rsid w:val="0E5A3DF2"/>
    <w:rsid w:val="0E76136D"/>
    <w:rsid w:val="0E7A2077"/>
    <w:rsid w:val="0E7BA2C4"/>
    <w:rsid w:val="0E7CD7BF"/>
    <w:rsid w:val="0EBB25E7"/>
    <w:rsid w:val="0EDBC433"/>
    <w:rsid w:val="0EE22D04"/>
    <w:rsid w:val="0EE28282"/>
    <w:rsid w:val="0EF52A99"/>
    <w:rsid w:val="0F12AB16"/>
    <w:rsid w:val="0F1C9E4D"/>
    <w:rsid w:val="0F2152C9"/>
    <w:rsid w:val="0F2BBDB5"/>
    <w:rsid w:val="0F2F1815"/>
    <w:rsid w:val="0F3F5809"/>
    <w:rsid w:val="0F40422F"/>
    <w:rsid w:val="0F5C6476"/>
    <w:rsid w:val="0F75C1B1"/>
    <w:rsid w:val="0F811D3A"/>
    <w:rsid w:val="0F8EC748"/>
    <w:rsid w:val="0F9F13B3"/>
    <w:rsid w:val="0FA1DD96"/>
    <w:rsid w:val="0FECAE07"/>
    <w:rsid w:val="101CC148"/>
    <w:rsid w:val="10262151"/>
    <w:rsid w:val="105AE128"/>
    <w:rsid w:val="10737CEC"/>
    <w:rsid w:val="10CFF693"/>
    <w:rsid w:val="10D5F610"/>
    <w:rsid w:val="10E8A32A"/>
    <w:rsid w:val="10F0FEFE"/>
    <w:rsid w:val="110B532D"/>
    <w:rsid w:val="1126A7D4"/>
    <w:rsid w:val="11391664"/>
    <w:rsid w:val="115D1240"/>
    <w:rsid w:val="11647490"/>
    <w:rsid w:val="11654C3C"/>
    <w:rsid w:val="116BA19A"/>
    <w:rsid w:val="117F949E"/>
    <w:rsid w:val="11846472"/>
    <w:rsid w:val="11A038B3"/>
    <w:rsid w:val="11A1FBB6"/>
    <w:rsid w:val="11A7F500"/>
    <w:rsid w:val="11BFB1B6"/>
    <w:rsid w:val="11C49112"/>
    <w:rsid w:val="11C5C2AF"/>
    <w:rsid w:val="11E5E8B5"/>
    <w:rsid w:val="11E92A07"/>
    <w:rsid w:val="11FEB040"/>
    <w:rsid w:val="12127E40"/>
    <w:rsid w:val="122CFDC4"/>
    <w:rsid w:val="122EB9CD"/>
    <w:rsid w:val="1237153F"/>
    <w:rsid w:val="124EC26A"/>
    <w:rsid w:val="1250D9E0"/>
    <w:rsid w:val="1282D8D4"/>
    <w:rsid w:val="128A09C3"/>
    <w:rsid w:val="129978C7"/>
    <w:rsid w:val="1299A0BB"/>
    <w:rsid w:val="129BE6B4"/>
    <w:rsid w:val="12A96C04"/>
    <w:rsid w:val="12BC7980"/>
    <w:rsid w:val="12BF81F6"/>
    <w:rsid w:val="12C0AD82"/>
    <w:rsid w:val="12C6EB06"/>
    <w:rsid w:val="12C86807"/>
    <w:rsid w:val="12CB59A7"/>
    <w:rsid w:val="12D1F5FC"/>
    <w:rsid w:val="12DA95FD"/>
    <w:rsid w:val="12EEA2FC"/>
    <w:rsid w:val="130DE008"/>
    <w:rsid w:val="131D0B48"/>
    <w:rsid w:val="131F7B9A"/>
    <w:rsid w:val="1347526E"/>
    <w:rsid w:val="1391FECB"/>
    <w:rsid w:val="13A25093"/>
    <w:rsid w:val="13DE1559"/>
    <w:rsid w:val="13E4A2BB"/>
    <w:rsid w:val="141BC3E1"/>
    <w:rsid w:val="142966E3"/>
    <w:rsid w:val="147EA1F9"/>
    <w:rsid w:val="14ABC343"/>
    <w:rsid w:val="14AFB1CB"/>
    <w:rsid w:val="14D1CC9E"/>
    <w:rsid w:val="14F426FE"/>
    <w:rsid w:val="150BB5F1"/>
    <w:rsid w:val="150FE82C"/>
    <w:rsid w:val="1513A478"/>
    <w:rsid w:val="151F42DF"/>
    <w:rsid w:val="1553B105"/>
    <w:rsid w:val="1556F340"/>
    <w:rsid w:val="1571E54F"/>
    <w:rsid w:val="15733FDD"/>
    <w:rsid w:val="1574182A"/>
    <w:rsid w:val="15842B01"/>
    <w:rsid w:val="15C7E99E"/>
    <w:rsid w:val="15FB7F0C"/>
    <w:rsid w:val="1600C4CF"/>
    <w:rsid w:val="163BE9E2"/>
    <w:rsid w:val="165502B4"/>
    <w:rsid w:val="1655AEBC"/>
    <w:rsid w:val="166A3685"/>
    <w:rsid w:val="1670A686"/>
    <w:rsid w:val="167A12DE"/>
    <w:rsid w:val="168B9947"/>
    <w:rsid w:val="16944AF6"/>
    <w:rsid w:val="169479CD"/>
    <w:rsid w:val="16AC3369"/>
    <w:rsid w:val="16D5823B"/>
    <w:rsid w:val="1738E28B"/>
    <w:rsid w:val="173B8BB6"/>
    <w:rsid w:val="175A73D9"/>
    <w:rsid w:val="17861026"/>
    <w:rsid w:val="1798ED82"/>
    <w:rsid w:val="179EB199"/>
    <w:rsid w:val="17A39F01"/>
    <w:rsid w:val="17BC7558"/>
    <w:rsid w:val="17CB085C"/>
    <w:rsid w:val="17DAAF10"/>
    <w:rsid w:val="17E2D355"/>
    <w:rsid w:val="17FEF905"/>
    <w:rsid w:val="180A986E"/>
    <w:rsid w:val="181F918A"/>
    <w:rsid w:val="18318F76"/>
    <w:rsid w:val="1832E5B6"/>
    <w:rsid w:val="183A5252"/>
    <w:rsid w:val="183C63EF"/>
    <w:rsid w:val="1859DB3A"/>
    <w:rsid w:val="18764008"/>
    <w:rsid w:val="18798E15"/>
    <w:rsid w:val="1894DD77"/>
    <w:rsid w:val="18B4403C"/>
    <w:rsid w:val="18B601D9"/>
    <w:rsid w:val="18D2C56E"/>
    <w:rsid w:val="18F05482"/>
    <w:rsid w:val="190BCA04"/>
    <w:rsid w:val="191F16A3"/>
    <w:rsid w:val="1938DBB5"/>
    <w:rsid w:val="1950C750"/>
    <w:rsid w:val="19607D89"/>
    <w:rsid w:val="19652066"/>
    <w:rsid w:val="196C9C16"/>
    <w:rsid w:val="196E5D67"/>
    <w:rsid w:val="197B8C86"/>
    <w:rsid w:val="197C71D2"/>
    <w:rsid w:val="19901DD9"/>
    <w:rsid w:val="19C35FE5"/>
    <w:rsid w:val="19C54EAC"/>
    <w:rsid w:val="19E3263D"/>
    <w:rsid w:val="1A19B6FF"/>
    <w:rsid w:val="1A1F02D4"/>
    <w:rsid w:val="1A230368"/>
    <w:rsid w:val="1A322C18"/>
    <w:rsid w:val="1A338237"/>
    <w:rsid w:val="1A538925"/>
    <w:rsid w:val="1A5C4CDB"/>
    <w:rsid w:val="1A613B11"/>
    <w:rsid w:val="1A7EFB2B"/>
    <w:rsid w:val="1A89A698"/>
    <w:rsid w:val="1A8E2785"/>
    <w:rsid w:val="1A9D935C"/>
    <w:rsid w:val="1AA03950"/>
    <w:rsid w:val="1AB0ACD2"/>
    <w:rsid w:val="1AB15879"/>
    <w:rsid w:val="1AB91222"/>
    <w:rsid w:val="1ABB9103"/>
    <w:rsid w:val="1ABCD667"/>
    <w:rsid w:val="1AC1D705"/>
    <w:rsid w:val="1AE40022"/>
    <w:rsid w:val="1B0829D5"/>
    <w:rsid w:val="1B0B37A2"/>
    <w:rsid w:val="1B2DF82F"/>
    <w:rsid w:val="1B3025B7"/>
    <w:rsid w:val="1B377D23"/>
    <w:rsid w:val="1B38FEA2"/>
    <w:rsid w:val="1B39F9D3"/>
    <w:rsid w:val="1B4E6BD1"/>
    <w:rsid w:val="1B508FEE"/>
    <w:rsid w:val="1B9966AB"/>
    <w:rsid w:val="1BC87B24"/>
    <w:rsid w:val="1BCB027B"/>
    <w:rsid w:val="1BCC6C4A"/>
    <w:rsid w:val="1BD41749"/>
    <w:rsid w:val="1C118244"/>
    <w:rsid w:val="1C27CCCA"/>
    <w:rsid w:val="1C41896B"/>
    <w:rsid w:val="1C54D4EC"/>
    <w:rsid w:val="1C799F21"/>
    <w:rsid w:val="1C9802A3"/>
    <w:rsid w:val="1CBE6237"/>
    <w:rsid w:val="1CDE4BE5"/>
    <w:rsid w:val="1D1B6B7E"/>
    <w:rsid w:val="1D1BF1CF"/>
    <w:rsid w:val="1D2E32EF"/>
    <w:rsid w:val="1D4952F4"/>
    <w:rsid w:val="1D50D7E6"/>
    <w:rsid w:val="1D79298C"/>
    <w:rsid w:val="1D7D3FEC"/>
    <w:rsid w:val="1D816A8A"/>
    <w:rsid w:val="1D8AE63E"/>
    <w:rsid w:val="1DF12F5F"/>
    <w:rsid w:val="1DF2315D"/>
    <w:rsid w:val="1DF26FA5"/>
    <w:rsid w:val="1DFC795B"/>
    <w:rsid w:val="1E322DC0"/>
    <w:rsid w:val="1E3F2324"/>
    <w:rsid w:val="1E64F14A"/>
    <w:rsid w:val="1E6696D8"/>
    <w:rsid w:val="1E672867"/>
    <w:rsid w:val="1E766B14"/>
    <w:rsid w:val="1E8DC061"/>
    <w:rsid w:val="1EA1EBF5"/>
    <w:rsid w:val="1EBF2F42"/>
    <w:rsid w:val="1ECE37C2"/>
    <w:rsid w:val="1EDCC19A"/>
    <w:rsid w:val="1EEA6359"/>
    <w:rsid w:val="1EEB325A"/>
    <w:rsid w:val="1F2FAA07"/>
    <w:rsid w:val="1F417164"/>
    <w:rsid w:val="1F43BB23"/>
    <w:rsid w:val="1F459459"/>
    <w:rsid w:val="1F4E3840"/>
    <w:rsid w:val="1F7D90FB"/>
    <w:rsid w:val="1F9B3903"/>
    <w:rsid w:val="1FDE5555"/>
    <w:rsid w:val="1FF4049E"/>
    <w:rsid w:val="2011320B"/>
    <w:rsid w:val="201A8A6B"/>
    <w:rsid w:val="20439F53"/>
    <w:rsid w:val="204CD82D"/>
    <w:rsid w:val="206353D5"/>
    <w:rsid w:val="206F0405"/>
    <w:rsid w:val="2073FC22"/>
    <w:rsid w:val="209E08B5"/>
    <w:rsid w:val="20D8AB70"/>
    <w:rsid w:val="210A22E4"/>
    <w:rsid w:val="2173AB22"/>
    <w:rsid w:val="2179430A"/>
    <w:rsid w:val="218C7DC2"/>
    <w:rsid w:val="21C13303"/>
    <w:rsid w:val="21EB4A98"/>
    <w:rsid w:val="22071C97"/>
    <w:rsid w:val="22178B3E"/>
    <w:rsid w:val="221E1610"/>
    <w:rsid w:val="2223EDAD"/>
    <w:rsid w:val="22242356"/>
    <w:rsid w:val="2244AA31"/>
    <w:rsid w:val="224D147C"/>
    <w:rsid w:val="22589934"/>
    <w:rsid w:val="225F18E6"/>
    <w:rsid w:val="226DC278"/>
    <w:rsid w:val="22799B5C"/>
    <w:rsid w:val="22863E27"/>
    <w:rsid w:val="22896817"/>
    <w:rsid w:val="228E3129"/>
    <w:rsid w:val="2298554F"/>
    <w:rsid w:val="22ABD4C8"/>
    <w:rsid w:val="22B910E5"/>
    <w:rsid w:val="22C4995E"/>
    <w:rsid w:val="22D05297"/>
    <w:rsid w:val="22DAAE25"/>
    <w:rsid w:val="22F3C3D1"/>
    <w:rsid w:val="22FB224E"/>
    <w:rsid w:val="22FB9CBF"/>
    <w:rsid w:val="23058A63"/>
    <w:rsid w:val="230D9BBD"/>
    <w:rsid w:val="2317B2DA"/>
    <w:rsid w:val="233501CF"/>
    <w:rsid w:val="2351553E"/>
    <w:rsid w:val="23602DAB"/>
    <w:rsid w:val="23774314"/>
    <w:rsid w:val="23781601"/>
    <w:rsid w:val="23959BD8"/>
    <w:rsid w:val="23AB2184"/>
    <w:rsid w:val="23D9D0B5"/>
    <w:rsid w:val="23EB6C28"/>
    <w:rsid w:val="23EFAF64"/>
    <w:rsid w:val="23FA526A"/>
    <w:rsid w:val="24087E54"/>
    <w:rsid w:val="241A33BC"/>
    <w:rsid w:val="241EC421"/>
    <w:rsid w:val="241F2E38"/>
    <w:rsid w:val="2427AA93"/>
    <w:rsid w:val="2428705E"/>
    <w:rsid w:val="24469309"/>
    <w:rsid w:val="244BF064"/>
    <w:rsid w:val="244FDEC7"/>
    <w:rsid w:val="2450BD73"/>
    <w:rsid w:val="248ED520"/>
    <w:rsid w:val="2492DE97"/>
    <w:rsid w:val="24934249"/>
    <w:rsid w:val="24A6F71D"/>
    <w:rsid w:val="24C497AD"/>
    <w:rsid w:val="24CEBD09"/>
    <w:rsid w:val="24E31218"/>
    <w:rsid w:val="251B9745"/>
    <w:rsid w:val="252E50AD"/>
    <w:rsid w:val="2534B507"/>
    <w:rsid w:val="2547D7D8"/>
    <w:rsid w:val="254E2BD0"/>
    <w:rsid w:val="25523B8D"/>
    <w:rsid w:val="2569FB10"/>
    <w:rsid w:val="2576304E"/>
    <w:rsid w:val="2578249B"/>
    <w:rsid w:val="25AF6E14"/>
    <w:rsid w:val="25CF3597"/>
    <w:rsid w:val="25D2FD06"/>
    <w:rsid w:val="25F64B68"/>
    <w:rsid w:val="25FE5AE8"/>
    <w:rsid w:val="262CC94C"/>
    <w:rsid w:val="2635ABC7"/>
    <w:rsid w:val="266F39CB"/>
    <w:rsid w:val="26AB4B67"/>
    <w:rsid w:val="26CA999B"/>
    <w:rsid w:val="26EA5CB2"/>
    <w:rsid w:val="273236AA"/>
    <w:rsid w:val="2739B8EF"/>
    <w:rsid w:val="2751768F"/>
    <w:rsid w:val="2783F468"/>
    <w:rsid w:val="27C15C42"/>
    <w:rsid w:val="27CD3EAA"/>
    <w:rsid w:val="27EC954E"/>
    <w:rsid w:val="27F9ED70"/>
    <w:rsid w:val="28226818"/>
    <w:rsid w:val="28407025"/>
    <w:rsid w:val="284949D6"/>
    <w:rsid w:val="284DB02C"/>
    <w:rsid w:val="285E20A2"/>
    <w:rsid w:val="289CB428"/>
    <w:rsid w:val="28A33C94"/>
    <w:rsid w:val="28A6FDA0"/>
    <w:rsid w:val="28B2400A"/>
    <w:rsid w:val="28C0E18D"/>
    <w:rsid w:val="28E2C0B7"/>
    <w:rsid w:val="28E6C078"/>
    <w:rsid w:val="28EE0B99"/>
    <w:rsid w:val="292011F5"/>
    <w:rsid w:val="292E324D"/>
    <w:rsid w:val="293AFDD5"/>
    <w:rsid w:val="295904E1"/>
    <w:rsid w:val="2976A970"/>
    <w:rsid w:val="2982FAFB"/>
    <w:rsid w:val="2999FB04"/>
    <w:rsid w:val="29BDBF8D"/>
    <w:rsid w:val="29C244B3"/>
    <w:rsid w:val="29C5DF5F"/>
    <w:rsid w:val="2A2368F2"/>
    <w:rsid w:val="2A2F7A50"/>
    <w:rsid w:val="2A4E59C9"/>
    <w:rsid w:val="2A58C7EB"/>
    <w:rsid w:val="2A67AB45"/>
    <w:rsid w:val="2A738D0F"/>
    <w:rsid w:val="2A92A14B"/>
    <w:rsid w:val="2AAB4B93"/>
    <w:rsid w:val="2AC7A53C"/>
    <w:rsid w:val="2AEC66AD"/>
    <w:rsid w:val="2AF5A796"/>
    <w:rsid w:val="2B0D513F"/>
    <w:rsid w:val="2B2E649D"/>
    <w:rsid w:val="2B46F043"/>
    <w:rsid w:val="2B4F477E"/>
    <w:rsid w:val="2B594EE4"/>
    <w:rsid w:val="2BA17DA5"/>
    <w:rsid w:val="2BAC647B"/>
    <w:rsid w:val="2BD9F4AB"/>
    <w:rsid w:val="2BDCD489"/>
    <w:rsid w:val="2C1B6857"/>
    <w:rsid w:val="2C2374B5"/>
    <w:rsid w:val="2C2E99B0"/>
    <w:rsid w:val="2C32C146"/>
    <w:rsid w:val="2C3AE04F"/>
    <w:rsid w:val="2C48E489"/>
    <w:rsid w:val="2C5DCEC7"/>
    <w:rsid w:val="2C5F1760"/>
    <w:rsid w:val="2C5F604F"/>
    <w:rsid w:val="2C6AF3D9"/>
    <w:rsid w:val="2C7AAEF2"/>
    <w:rsid w:val="2C7EF583"/>
    <w:rsid w:val="2CC0DE82"/>
    <w:rsid w:val="2CC2C67F"/>
    <w:rsid w:val="2CD4D8E2"/>
    <w:rsid w:val="2CDD8864"/>
    <w:rsid w:val="2CE24AFE"/>
    <w:rsid w:val="2CE7CBEF"/>
    <w:rsid w:val="2CF087B0"/>
    <w:rsid w:val="2D0C159D"/>
    <w:rsid w:val="2D246B79"/>
    <w:rsid w:val="2D3599FF"/>
    <w:rsid w:val="2D45551D"/>
    <w:rsid w:val="2D4FE371"/>
    <w:rsid w:val="2D623723"/>
    <w:rsid w:val="2D64C664"/>
    <w:rsid w:val="2D7491C4"/>
    <w:rsid w:val="2D8ADBEC"/>
    <w:rsid w:val="2D918635"/>
    <w:rsid w:val="2D91C869"/>
    <w:rsid w:val="2D960C6F"/>
    <w:rsid w:val="2DB03E27"/>
    <w:rsid w:val="2DB83AEF"/>
    <w:rsid w:val="2DBD3F8B"/>
    <w:rsid w:val="2DEB1640"/>
    <w:rsid w:val="2DF2122C"/>
    <w:rsid w:val="2E0B3CA5"/>
    <w:rsid w:val="2E308EF0"/>
    <w:rsid w:val="2E67028A"/>
    <w:rsid w:val="2E6F078E"/>
    <w:rsid w:val="2E7CE58E"/>
    <w:rsid w:val="2EB28D4E"/>
    <w:rsid w:val="2EBC2918"/>
    <w:rsid w:val="2EC5A76C"/>
    <w:rsid w:val="2EE6B556"/>
    <w:rsid w:val="2EF2BA46"/>
    <w:rsid w:val="2F04354C"/>
    <w:rsid w:val="2F357F25"/>
    <w:rsid w:val="2F49571B"/>
    <w:rsid w:val="2F49B652"/>
    <w:rsid w:val="2F553C22"/>
    <w:rsid w:val="2F8D5907"/>
    <w:rsid w:val="2F8D6DBB"/>
    <w:rsid w:val="2FC80A37"/>
    <w:rsid w:val="2FD72C22"/>
    <w:rsid w:val="2FD7FC79"/>
    <w:rsid w:val="2FF72610"/>
    <w:rsid w:val="3017AC87"/>
    <w:rsid w:val="301D9C8A"/>
    <w:rsid w:val="302873AB"/>
    <w:rsid w:val="30428496"/>
    <w:rsid w:val="304F2B8E"/>
    <w:rsid w:val="308559CB"/>
    <w:rsid w:val="30B9E9EB"/>
    <w:rsid w:val="30D47753"/>
    <w:rsid w:val="30D5B255"/>
    <w:rsid w:val="30D837C5"/>
    <w:rsid w:val="30DD2A95"/>
    <w:rsid w:val="30ED8D3A"/>
    <w:rsid w:val="30EFC1D0"/>
    <w:rsid w:val="30FAA1B0"/>
    <w:rsid w:val="31138363"/>
    <w:rsid w:val="31245E0D"/>
    <w:rsid w:val="3132937F"/>
    <w:rsid w:val="31359A69"/>
    <w:rsid w:val="315183EA"/>
    <w:rsid w:val="31523DDE"/>
    <w:rsid w:val="316BF013"/>
    <w:rsid w:val="318E471A"/>
    <w:rsid w:val="31B56AA7"/>
    <w:rsid w:val="31EA8B00"/>
    <w:rsid w:val="31EE6F20"/>
    <w:rsid w:val="31F1539E"/>
    <w:rsid w:val="320DE60C"/>
    <w:rsid w:val="32184747"/>
    <w:rsid w:val="32221311"/>
    <w:rsid w:val="32230C2C"/>
    <w:rsid w:val="32250375"/>
    <w:rsid w:val="322F49C7"/>
    <w:rsid w:val="32456A1B"/>
    <w:rsid w:val="3245F433"/>
    <w:rsid w:val="324ACF47"/>
    <w:rsid w:val="3258830A"/>
    <w:rsid w:val="32D1731A"/>
    <w:rsid w:val="32F6AAB5"/>
    <w:rsid w:val="32F7D41B"/>
    <w:rsid w:val="32FDF16F"/>
    <w:rsid w:val="32FE4E5A"/>
    <w:rsid w:val="33079DA1"/>
    <w:rsid w:val="331E5E7B"/>
    <w:rsid w:val="333B9D07"/>
    <w:rsid w:val="334FFCC5"/>
    <w:rsid w:val="3364CA44"/>
    <w:rsid w:val="3364D8AF"/>
    <w:rsid w:val="336AEF78"/>
    <w:rsid w:val="338CB74F"/>
    <w:rsid w:val="3392D873"/>
    <w:rsid w:val="33A0F746"/>
    <w:rsid w:val="33CBA23C"/>
    <w:rsid w:val="33E65266"/>
    <w:rsid w:val="33EEC460"/>
    <w:rsid w:val="34147DCE"/>
    <w:rsid w:val="3419BBDF"/>
    <w:rsid w:val="342101F9"/>
    <w:rsid w:val="34810CFD"/>
    <w:rsid w:val="34826E54"/>
    <w:rsid w:val="349C47C0"/>
    <w:rsid w:val="34B94F74"/>
    <w:rsid w:val="34E763B0"/>
    <w:rsid w:val="34EB05CE"/>
    <w:rsid w:val="3586CED6"/>
    <w:rsid w:val="35887978"/>
    <w:rsid w:val="359AC942"/>
    <w:rsid w:val="35BBB064"/>
    <w:rsid w:val="35EDA637"/>
    <w:rsid w:val="35F9B1DF"/>
    <w:rsid w:val="36121354"/>
    <w:rsid w:val="3614E3C5"/>
    <w:rsid w:val="3617EE9B"/>
    <w:rsid w:val="3619B307"/>
    <w:rsid w:val="3631EE98"/>
    <w:rsid w:val="3640AA74"/>
    <w:rsid w:val="3651D0BE"/>
    <w:rsid w:val="36640330"/>
    <w:rsid w:val="36A04045"/>
    <w:rsid w:val="36A59CE3"/>
    <w:rsid w:val="36A98C52"/>
    <w:rsid w:val="36BB5529"/>
    <w:rsid w:val="36C07CA7"/>
    <w:rsid w:val="36C611A6"/>
    <w:rsid w:val="36C98300"/>
    <w:rsid w:val="36F5BFB9"/>
    <w:rsid w:val="36F9FEAB"/>
    <w:rsid w:val="3710A6E4"/>
    <w:rsid w:val="373236DD"/>
    <w:rsid w:val="3734AA65"/>
    <w:rsid w:val="3757013E"/>
    <w:rsid w:val="37658909"/>
    <w:rsid w:val="376713E4"/>
    <w:rsid w:val="3769A0F6"/>
    <w:rsid w:val="37767B6A"/>
    <w:rsid w:val="37B4B288"/>
    <w:rsid w:val="37C7B8B8"/>
    <w:rsid w:val="380657FF"/>
    <w:rsid w:val="380AB31D"/>
    <w:rsid w:val="381BF0E7"/>
    <w:rsid w:val="38351DD4"/>
    <w:rsid w:val="383AE74C"/>
    <w:rsid w:val="3840747F"/>
    <w:rsid w:val="3849C4F6"/>
    <w:rsid w:val="384EDA76"/>
    <w:rsid w:val="3860427A"/>
    <w:rsid w:val="38840F53"/>
    <w:rsid w:val="3898B5D6"/>
    <w:rsid w:val="38AF6946"/>
    <w:rsid w:val="38C406F4"/>
    <w:rsid w:val="38DC1C24"/>
    <w:rsid w:val="38EC7DA6"/>
    <w:rsid w:val="39340669"/>
    <w:rsid w:val="3997A004"/>
    <w:rsid w:val="39B954B7"/>
    <w:rsid w:val="39CC0E4C"/>
    <w:rsid w:val="39DC1165"/>
    <w:rsid w:val="39DDD5E2"/>
    <w:rsid w:val="39F3F1F0"/>
    <w:rsid w:val="39FA960D"/>
    <w:rsid w:val="39FAFDE3"/>
    <w:rsid w:val="3A29FF39"/>
    <w:rsid w:val="3A3D4D9B"/>
    <w:rsid w:val="3A4229FB"/>
    <w:rsid w:val="3A6A6D9C"/>
    <w:rsid w:val="3AA36E0E"/>
    <w:rsid w:val="3AA67067"/>
    <w:rsid w:val="3AC1EA5E"/>
    <w:rsid w:val="3ACA8BDC"/>
    <w:rsid w:val="3AD06262"/>
    <w:rsid w:val="3AE5DFA4"/>
    <w:rsid w:val="3AEE7D9E"/>
    <w:rsid w:val="3AF7D616"/>
    <w:rsid w:val="3B068D43"/>
    <w:rsid w:val="3B0FD072"/>
    <w:rsid w:val="3B2F8306"/>
    <w:rsid w:val="3B345283"/>
    <w:rsid w:val="3B361FC0"/>
    <w:rsid w:val="3B40242D"/>
    <w:rsid w:val="3B68D6EA"/>
    <w:rsid w:val="3B727A15"/>
    <w:rsid w:val="3B76243C"/>
    <w:rsid w:val="3BBC111D"/>
    <w:rsid w:val="3BC4CFB5"/>
    <w:rsid w:val="3BDF4CC3"/>
    <w:rsid w:val="3BE0C817"/>
    <w:rsid w:val="3BED5FDD"/>
    <w:rsid w:val="3BFA860B"/>
    <w:rsid w:val="3BFC21E3"/>
    <w:rsid w:val="3BFE2F4A"/>
    <w:rsid w:val="3C1FD298"/>
    <w:rsid w:val="3C52E7BB"/>
    <w:rsid w:val="3C5BA080"/>
    <w:rsid w:val="3C6002CE"/>
    <w:rsid w:val="3C60518C"/>
    <w:rsid w:val="3C65A04C"/>
    <w:rsid w:val="3C6669E5"/>
    <w:rsid w:val="3C7D2438"/>
    <w:rsid w:val="3C833573"/>
    <w:rsid w:val="3C940B7F"/>
    <w:rsid w:val="3CA20779"/>
    <w:rsid w:val="3CA4EC22"/>
    <w:rsid w:val="3CC9B0D3"/>
    <w:rsid w:val="3CD7C74B"/>
    <w:rsid w:val="3CEBFF1A"/>
    <w:rsid w:val="3CF245FE"/>
    <w:rsid w:val="3D1D486E"/>
    <w:rsid w:val="3D3DE813"/>
    <w:rsid w:val="3D46448B"/>
    <w:rsid w:val="3D50565E"/>
    <w:rsid w:val="3D66399C"/>
    <w:rsid w:val="3D6640F9"/>
    <w:rsid w:val="3D82BF5F"/>
    <w:rsid w:val="3DB7ADDA"/>
    <w:rsid w:val="3DCD13B1"/>
    <w:rsid w:val="3DE013A8"/>
    <w:rsid w:val="3E0EEC9B"/>
    <w:rsid w:val="3E135019"/>
    <w:rsid w:val="3E31400F"/>
    <w:rsid w:val="3E4AFCC0"/>
    <w:rsid w:val="3E86EADD"/>
    <w:rsid w:val="3E98FE50"/>
    <w:rsid w:val="3EA27442"/>
    <w:rsid w:val="3EA9E14F"/>
    <w:rsid w:val="3EBD3531"/>
    <w:rsid w:val="3EC11236"/>
    <w:rsid w:val="3F01745B"/>
    <w:rsid w:val="3F07A8D0"/>
    <w:rsid w:val="3F569C29"/>
    <w:rsid w:val="3F731B2A"/>
    <w:rsid w:val="3F96B88E"/>
    <w:rsid w:val="3FA0FB5A"/>
    <w:rsid w:val="3FA4FA42"/>
    <w:rsid w:val="3FC688BD"/>
    <w:rsid w:val="3FDA9EDA"/>
    <w:rsid w:val="3FFD093B"/>
    <w:rsid w:val="4000AE8B"/>
    <w:rsid w:val="400EE0F8"/>
    <w:rsid w:val="402EF2F0"/>
    <w:rsid w:val="403B2A40"/>
    <w:rsid w:val="405A094B"/>
    <w:rsid w:val="408886D8"/>
    <w:rsid w:val="409E60D9"/>
    <w:rsid w:val="40A3E8CE"/>
    <w:rsid w:val="40A54705"/>
    <w:rsid w:val="40ABFA33"/>
    <w:rsid w:val="40BA654E"/>
    <w:rsid w:val="40BF44FE"/>
    <w:rsid w:val="40DDBEEC"/>
    <w:rsid w:val="40DF570F"/>
    <w:rsid w:val="40E29D25"/>
    <w:rsid w:val="40F761B8"/>
    <w:rsid w:val="40FBB400"/>
    <w:rsid w:val="4116BD5F"/>
    <w:rsid w:val="41174445"/>
    <w:rsid w:val="415E4733"/>
    <w:rsid w:val="41B07CE5"/>
    <w:rsid w:val="42024B93"/>
    <w:rsid w:val="42026FF0"/>
    <w:rsid w:val="423972A4"/>
    <w:rsid w:val="4243D3E4"/>
    <w:rsid w:val="4244E11D"/>
    <w:rsid w:val="4255676E"/>
    <w:rsid w:val="428262C7"/>
    <w:rsid w:val="42AFF669"/>
    <w:rsid w:val="42B8D8EF"/>
    <w:rsid w:val="42F1B852"/>
    <w:rsid w:val="42FD46A9"/>
    <w:rsid w:val="431D772F"/>
    <w:rsid w:val="433A371A"/>
    <w:rsid w:val="4347BE4D"/>
    <w:rsid w:val="4357CC71"/>
    <w:rsid w:val="436F9C81"/>
    <w:rsid w:val="4376973F"/>
    <w:rsid w:val="43C1E439"/>
    <w:rsid w:val="43D2966F"/>
    <w:rsid w:val="43DDD308"/>
    <w:rsid w:val="43EFA78E"/>
    <w:rsid w:val="440BDDE8"/>
    <w:rsid w:val="4427E2A5"/>
    <w:rsid w:val="447C2AFE"/>
    <w:rsid w:val="44875E1C"/>
    <w:rsid w:val="4495E0EB"/>
    <w:rsid w:val="44A15089"/>
    <w:rsid w:val="44A9F11C"/>
    <w:rsid w:val="44D156BD"/>
    <w:rsid w:val="44E747F8"/>
    <w:rsid w:val="44FE758A"/>
    <w:rsid w:val="450C68B5"/>
    <w:rsid w:val="450EE64E"/>
    <w:rsid w:val="4513C9B8"/>
    <w:rsid w:val="45253434"/>
    <w:rsid w:val="4549C9AB"/>
    <w:rsid w:val="454A2A22"/>
    <w:rsid w:val="456D877E"/>
    <w:rsid w:val="4599150B"/>
    <w:rsid w:val="45999E92"/>
    <w:rsid w:val="45AD8279"/>
    <w:rsid w:val="45AE4EB4"/>
    <w:rsid w:val="45C8D674"/>
    <w:rsid w:val="45E87C95"/>
    <w:rsid w:val="45EA4AA8"/>
    <w:rsid w:val="45FDA9B9"/>
    <w:rsid w:val="460506CA"/>
    <w:rsid w:val="461A9B1A"/>
    <w:rsid w:val="461C977C"/>
    <w:rsid w:val="46304CED"/>
    <w:rsid w:val="46369688"/>
    <w:rsid w:val="4637AD9B"/>
    <w:rsid w:val="464108A0"/>
    <w:rsid w:val="464FECFF"/>
    <w:rsid w:val="4651D241"/>
    <w:rsid w:val="465A9919"/>
    <w:rsid w:val="4661CBED"/>
    <w:rsid w:val="467BC301"/>
    <w:rsid w:val="469E556A"/>
    <w:rsid w:val="46D57C3C"/>
    <w:rsid w:val="46D6E89C"/>
    <w:rsid w:val="46DE1842"/>
    <w:rsid w:val="46F3806A"/>
    <w:rsid w:val="470545C3"/>
    <w:rsid w:val="470EDBD1"/>
    <w:rsid w:val="47501189"/>
    <w:rsid w:val="47692ACD"/>
    <w:rsid w:val="477DA6D6"/>
    <w:rsid w:val="479CE0D8"/>
    <w:rsid w:val="47CA55F0"/>
    <w:rsid w:val="481B2436"/>
    <w:rsid w:val="4826F677"/>
    <w:rsid w:val="4833FB31"/>
    <w:rsid w:val="485BD7F8"/>
    <w:rsid w:val="485EF7A6"/>
    <w:rsid w:val="48624CBE"/>
    <w:rsid w:val="48808336"/>
    <w:rsid w:val="48837894"/>
    <w:rsid w:val="48A82E3B"/>
    <w:rsid w:val="48ABAB9F"/>
    <w:rsid w:val="48B067C5"/>
    <w:rsid w:val="48B28FAE"/>
    <w:rsid w:val="48EAE14C"/>
    <w:rsid w:val="490D159A"/>
    <w:rsid w:val="491F8A23"/>
    <w:rsid w:val="49332144"/>
    <w:rsid w:val="49343AB5"/>
    <w:rsid w:val="49548B07"/>
    <w:rsid w:val="496DD7B9"/>
    <w:rsid w:val="49B2F3F6"/>
    <w:rsid w:val="49BE3A9F"/>
    <w:rsid w:val="49D69690"/>
    <w:rsid w:val="49F2D056"/>
    <w:rsid w:val="4A0F23FC"/>
    <w:rsid w:val="4A1958CF"/>
    <w:rsid w:val="4A393037"/>
    <w:rsid w:val="4A66FCB8"/>
    <w:rsid w:val="4AAA0477"/>
    <w:rsid w:val="4AC5D9A4"/>
    <w:rsid w:val="4AEBCCBF"/>
    <w:rsid w:val="4AF7896A"/>
    <w:rsid w:val="4B12E4F7"/>
    <w:rsid w:val="4B27733D"/>
    <w:rsid w:val="4B3E57C7"/>
    <w:rsid w:val="4B402B28"/>
    <w:rsid w:val="4B77FFC3"/>
    <w:rsid w:val="4B887C01"/>
    <w:rsid w:val="4BA57E91"/>
    <w:rsid w:val="4BAF65A8"/>
    <w:rsid w:val="4BB518C9"/>
    <w:rsid w:val="4BB6521B"/>
    <w:rsid w:val="4BCC5841"/>
    <w:rsid w:val="4C1F540F"/>
    <w:rsid w:val="4C2FC493"/>
    <w:rsid w:val="4C472C94"/>
    <w:rsid w:val="4C570680"/>
    <w:rsid w:val="4C7DCA20"/>
    <w:rsid w:val="4C80C24B"/>
    <w:rsid w:val="4C86AD64"/>
    <w:rsid w:val="4C914C41"/>
    <w:rsid w:val="4C9FF00A"/>
    <w:rsid w:val="4CCFB092"/>
    <w:rsid w:val="4CF52CDF"/>
    <w:rsid w:val="4D04B5ED"/>
    <w:rsid w:val="4D3510A5"/>
    <w:rsid w:val="4D4D3155"/>
    <w:rsid w:val="4D76B875"/>
    <w:rsid w:val="4DA16C3D"/>
    <w:rsid w:val="4E04C14E"/>
    <w:rsid w:val="4E24B900"/>
    <w:rsid w:val="4E8AC011"/>
    <w:rsid w:val="4EA2E2A6"/>
    <w:rsid w:val="4EA739BD"/>
    <w:rsid w:val="4EAF657A"/>
    <w:rsid w:val="4EDCCBFB"/>
    <w:rsid w:val="4EED6A53"/>
    <w:rsid w:val="4EF61022"/>
    <w:rsid w:val="4EFA78CE"/>
    <w:rsid w:val="4F02DB66"/>
    <w:rsid w:val="4F0DDEB4"/>
    <w:rsid w:val="4F2176CB"/>
    <w:rsid w:val="4F547C40"/>
    <w:rsid w:val="4F5EDBEF"/>
    <w:rsid w:val="4F63D9DB"/>
    <w:rsid w:val="4F7EDB58"/>
    <w:rsid w:val="4F8B9190"/>
    <w:rsid w:val="4F919884"/>
    <w:rsid w:val="4F935E21"/>
    <w:rsid w:val="4F9483F0"/>
    <w:rsid w:val="4FA40D18"/>
    <w:rsid w:val="4FA97574"/>
    <w:rsid w:val="4FBA9E38"/>
    <w:rsid w:val="4FE6E52D"/>
    <w:rsid w:val="4FF4CFBD"/>
    <w:rsid w:val="4FF8E784"/>
    <w:rsid w:val="4FF8F647"/>
    <w:rsid w:val="4FFA0337"/>
    <w:rsid w:val="5002200D"/>
    <w:rsid w:val="50097860"/>
    <w:rsid w:val="506CDD8A"/>
    <w:rsid w:val="506CF558"/>
    <w:rsid w:val="508C7236"/>
    <w:rsid w:val="50931E0E"/>
    <w:rsid w:val="50A0A461"/>
    <w:rsid w:val="50A363E3"/>
    <w:rsid w:val="50B2D278"/>
    <w:rsid w:val="50CD1EA3"/>
    <w:rsid w:val="50E16CD4"/>
    <w:rsid w:val="50F2DF4A"/>
    <w:rsid w:val="50F54939"/>
    <w:rsid w:val="5120D028"/>
    <w:rsid w:val="5133AB1C"/>
    <w:rsid w:val="51665ACF"/>
    <w:rsid w:val="5199E867"/>
    <w:rsid w:val="51B6C428"/>
    <w:rsid w:val="51C3CAFE"/>
    <w:rsid w:val="51DADA5A"/>
    <w:rsid w:val="51E26305"/>
    <w:rsid w:val="51F48817"/>
    <w:rsid w:val="51F5B9E8"/>
    <w:rsid w:val="51FB6783"/>
    <w:rsid w:val="52048990"/>
    <w:rsid w:val="523A3FE0"/>
    <w:rsid w:val="524D5391"/>
    <w:rsid w:val="52945F05"/>
    <w:rsid w:val="529A6CA4"/>
    <w:rsid w:val="533C7913"/>
    <w:rsid w:val="53538712"/>
    <w:rsid w:val="5354100A"/>
    <w:rsid w:val="535710D9"/>
    <w:rsid w:val="5365F19B"/>
    <w:rsid w:val="5367C7EE"/>
    <w:rsid w:val="5368CC70"/>
    <w:rsid w:val="5392C7BF"/>
    <w:rsid w:val="53958346"/>
    <w:rsid w:val="53C5C230"/>
    <w:rsid w:val="53C7ED07"/>
    <w:rsid w:val="53D391E4"/>
    <w:rsid w:val="53FFDD77"/>
    <w:rsid w:val="54040793"/>
    <w:rsid w:val="54366F25"/>
    <w:rsid w:val="54499513"/>
    <w:rsid w:val="545C1364"/>
    <w:rsid w:val="54926C87"/>
    <w:rsid w:val="54B709D3"/>
    <w:rsid w:val="54BDCDD6"/>
    <w:rsid w:val="54C65965"/>
    <w:rsid w:val="54C9D25C"/>
    <w:rsid w:val="54D823A0"/>
    <w:rsid w:val="54E81FC4"/>
    <w:rsid w:val="54EC4565"/>
    <w:rsid w:val="54F15675"/>
    <w:rsid w:val="55235233"/>
    <w:rsid w:val="5526F0DC"/>
    <w:rsid w:val="553C1671"/>
    <w:rsid w:val="5543BFA1"/>
    <w:rsid w:val="5548CCD1"/>
    <w:rsid w:val="554C3420"/>
    <w:rsid w:val="556537E2"/>
    <w:rsid w:val="55B13D57"/>
    <w:rsid w:val="55BD6AAA"/>
    <w:rsid w:val="55EE1512"/>
    <w:rsid w:val="561F2627"/>
    <w:rsid w:val="56298D2E"/>
    <w:rsid w:val="5635636F"/>
    <w:rsid w:val="5656BAF4"/>
    <w:rsid w:val="5656E412"/>
    <w:rsid w:val="566EB1A2"/>
    <w:rsid w:val="567F9FA2"/>
    <w:rsid w:val="569E3AD2"/>
    <w:rsid w:val="56AC7921"/>
    <w:rsid w:val="56B52311"/>
    <w:rsid w:val="56C81459"/>
    <w:rsid w:val="56DFE4FD"/>
    <w:rsid w:val="56E78706"/>
    <w:rsid w:val="56EE9F03"/>
    <w:rsid w:val="56F1D293"/>
    <w:rsid w:val="56FF4AE5"/>
    <w:rsid w:val="5718F484"/>
    <w:rsid w:val="57303638"/>
    <w:rsid w:val="5730B212"/>
    <w:rsid w:val="573D706D"/>
    <w:rsid w:val="575212A8"/>
    <w:rsid w:val="576343BB"/>
    <w:rsid w:val="576EFA6E"/>
    <w:rsid w:val="578A9DFC"/>
    <w:rsid w:val="57AAF88B"/>
    <w:rsid w:val="57AB12C6"/>
    <w:rsid w:val="57AD882B"/>
    <w:rsid w:val="57B29886"/>
    <w:rsid w:val="57BE27B0"/>
    <w:rsid w:val="57D019F4"/>
    <w:rsid w:val="580C4203"/>
    <w:rsid w:val="582329A7"/>
    <w:rsid w:val="58283C49"/>
    <w:rsid w:val="582D56EE"/>
    <w:rsid w:val="584B26F8"/>
    <w:rsid w:val="585110C1"/>
    <w:rsid w:val="58586E0A"/>
    <w:rsid w:val="5858F7A8"/>
    <w:rsid w:val="585C2A60"/>
    <w:rsid w:val="585F4B30"/>
    <w:rsid w:val="587A7969"/>
    <w:rsid w:val="5887BC88"/>
    <w:rsid w:val="588BCCE6"/>
    <w:rsid w:val="58BDB5DD"/>
    <w:rsid w:val="58C9FA38"/>
    <w:rsid w:val="58F1B5F7"/>
    <w:rsid w:val="58F62239"/>
    <w:rsid w:val="58F7E728"/>
    <w:rsid w:val="5900BD44"/>
    <w:rsid w:val="5926A917"/>
    <w:rsid w:val="592C03FA"/>
    <w:rsid w:val="59337475"/>
    <w:rsid w:val="594551DE"/>
    <w:rsid w:val="595D2736"/>
    <w:rsid w:val="597656AE"/>
    <w:rsid w:val="5989A98B"/>
    <w:rsid w:val="59B81311"/>
    <w:rsid w:val="59CE8AB4"/>
    <w:rsid w:val="59D765C4"/>
    <w:rsid w:val="59DA93F6"/>
    <w:rsid w:val="5A0FD705"/>
    <w:rsid w:val="5A156A41"/>
    <w:rsid w:val="5A29D488"/>
    <w:rsid w:val="5A2D967E"/>
    <w:rsid w:val="5A705DD9"/>
    <w:rsid w:val="5AA59B61"/>
    <w:rsid w:val="5AB339DF"/>
    <w:rsid w:val="5ADB3AAF"/>
    <w:rsid w:val="5AEE030E"/>
    <w:rsid w:val="5AEFB252"/>
    <w:rsid w:val="5AF1E489"/>
    <w:rsid w:val="5B3823BD"/>
    <w:rsid w:val="5B399E65"/>
    <w:rsid w:val="5B5C516D"/>
    <w:rsid w:val="5B6C408F"/>
    <w:rsid w:val="5B7D2872"/>
    <w:rsid w:val="5B9D4C8B"/>
    <w:rsid w:val="5BAD69EB"/>
    <w:rsid w:val="5BB6701B"/>
    <w:rsid w:val="5BC1962D"/>
    <w:rsid w:val="5BCF1B2D"/>
    <w:rsid w:val="5BE67940"/>
    <w:rsid w:val="5C1C76CD"/>
    <w:rsid w:val="5C5308E1"/>
    <w:rsid w:val="5C98D57A"/>
    <w:rsid w:val="5CB24C5B"/>
    <w:rsid w:val="5D01A897"/>
    <w:rsid w:val="5D291C4B"/>
    <w:rsid w:val="5D338BF2"/>
    <w:rsid w:val="5D59DC40"/>
    <w:rsid w:val="5D618E1F"/>
    <w:rsid w:val="5D724075"/>
    <w:rsid w:val="5D9CA439"/>
    <w:rsid w:val="5DA3C02A"/>
    <w:rsid w:val="5DA9DCB9"/>
    <w:rsid w:val="5DDE8190"/>
    <w:rsid w:val="5DE649DD"/>
    <w:rsid w:val="5DF8E0A0"/>
    <w:rsid w:val="5E08FEF9"/>
    <w:rsid w:val="5E1B45CE"/>
    <w:rsid w:val="5E3A432B"/>
    <w:rsid w:val="5E5548E2"/>
    <w:rsid w:val="5E75D25E"/>
    <w:rsid w:val="5E7EF624"/>
    <w:rsid w:val="5E895010"/>
    <w:rsid w:val="5EBA5370"/>
    <w:rsid w:val="5ECEE519"/>
    <w:rsid w:val="5EE4F0EB"/>
    <w:rsid w:val="5EE86389"/>
    <w:rsid w:val="5EEF01E3"/>
    <w:rsid w:val="5EF153FD"/>
    <w:rsid w:val="5F0B142B"/>
    <w:rsid w:val="5F1902AD"/>
    <w:rsid w:val="5F208BC7"/>
    <w:rsid w:val="5F257DDD"/>
    <w:rsid w:val="5F275485"/>
    <w:rsid w:val="5F33F25E"/>
    <w:rsid w:val="5F529E92"/>
    <w:rsid w:val="5F664855"/>
    <w:rsid w:val="5FA37F4B"/>
    <w:rsid w:val="5FBB6BF9"/>
    <w:rsid w:val="5FCAF2FF"/>
    <w:rsid w:val="5FF7CE83"/>
    <w:rsid w:val="6024E474"/>
    <w:rsid w:val="602AB017"/>
    <w:rsid w:val="60391D35"/>
    <w:rsid w:val="604025F1"/>
    <w:rsid w:val="604D315D"/>
    <w:rsid w:val="604E5117"/>
    <w:rsid w:val="605E9597"/>
    <w:rsid w:val="608AE5ED"/>
    <w:rsid w:val="60A4C307"/>
    <w:rsid w:val="60A83213"/>
    <w:rsid w:val="60AF163D"/>
    <w:rsid w:val="60B5C975"/>
    <w:rsid w:val="60D84276"/>
    <w:rsid w:val="60EF4B15"/>
    <w:rsid w:val="61269AC8"/>
    <w:rsid w:val="614F243B"/>
    <w:rsid w:val="615A4279"/>
    <w:rsid w:val="6167F2B5"/>
    <w:rsid w:val="617CA412"/>
    <w:rsid w:val="618038C5"/>
    <w:rsid w:val="618DBEF5"/>
    <w:rsid w:val="61A7022A"/>
    <w:rsid w:val="61B05255"/>
    <w:rsid w:val="61CC64D3"/>
    <w:rsid w:val="620CBA01"/>
    <w:rsid w:val="6214B329"/>
    <w:rsid w:val="6226432B"/>
    <w:rsid w:val="622B0B4D"/>
    <w:rsid w:val="625C0298"/>
    <w:rsid w:val="62E0DD2C"/>
    <w:rsid w:val="62E31EEC"/>
    <w:rsid w:val="62EF52D2"/>
    <w:rsid w:val="6316A19B"/>
    <w:rsid w:val="63519BD6"/>
    <w:rsid w:val="6354A4B7"/>
    <w:rsid w:val="638C9D7A"/>
    <w:rsid w:val="63C8AE1F"/>
    <w:rsid w:val="63D57BB0"/>
    <w:rsid w:val="63DD1720"/>
    <w:rsid w:val="63E5A47C"/>
    <w:rsid w:val="63EF29E6"/>
    <w:rsid w:val="642956D3"/>
    <w:rsid w:val="642D1674"/>
    <w:rsid w:val="643A20A5"/>
    <w:rsid w:val="644A3707"/>
    <w:rsid w:val="645506A1"/>
    <w:rsid w:val="6456806F"/>
    <w:rsid w:val="646ECE86"/>
    <w:rsid w:val="64B69943"/>
    <w:rsid w:val="64FCE8EC"/>
    <w:rsid w:val="650A861F"/>
    <w:rsid w:val="650C076A"/>
    <w:rsid w:val="6531B8AB"/>
    <w:rsid w:val="656DB37A"/>
    <w:rsid w:val="65742D8D"/>
    <w:rsid w:val="65780868"/>
    <w:rsid w:val="657A4906"/>
    <w:rsid w:val="657C6853"/>
    <w:rsid w:val="657D263A"/>
    <w:rsid w:val="65863E66"/>
    <w:rsid w:val="65DB13CA"/>
    <w:rsid w:val="65DF5F29"/>
    <w:rsid w:val="65EAAB9B"/>
    <w:rsid w:val="65F45DC7"/>
    <w:rsid w:val="6612DA22"/>
    <w:rsid w:val="661A0F9D"/>
    <w:rsid w:val="66377804"/>
    <w:rsid w:val="663AD5B9"/>
    <w:rsid w:val="66588D5E"/>
    <w:rsid w:val="66629EF9"/>
    <w:rsid w:val="66696F45"/>
    <w:rsid w:val="6691EE58"/>
    <w:rsid w:val="66C47158"/>
    <w:rsid w:val="66CB4C4A"/>
    <w:rsid w:val="66D346C4"/>
    <w:rsid w:val="66DD6A73"/>
    <w:rsid w:val="66E541D5"/>
    <w:rsid w:val="6719346A"/>
    <w:rsid w:val="671AFEB7"/>
    <w:rsid w:val="6721433F"/>
    <w:rsid w:val="6721A2EC"/>
    <w:rsid w:val="67241F87"/>
    <w:rsid w:val="673FC176"/>
    <w:rsid w:val="67408004"/>
    <w:rsid w:val="674D114A"/>
    <w:rsid w:val="677CB514"/>
    <w:rsid w:val="67888A54"/>
    <w:rsid w:val="67BD0E57"/>
    <w:rsid w:val="67D18654"/>
    <w:rsid w:val="67DD323E"/>
    <w:rsid w:val="67E2D5C8"/>
    <w:rsid w:val="67E41864"/>
    <w:rsid w:val="6827E02C"/>
    <w:rsid w:val="683A0060"/>
    <w:rsid w:val="683B3266"/>
    <w:rsid w:val="6848C1B2"/>
    <w:rsid w:val="68703566"/>
    <w:rsid w:val="687ACC5C"/>
    <w:rsid w:val="687BDF16"/>
    <w:rsid w:val="688E2748"/>
    <w:rsid w:val="68A2A084"/>
    <w:rsid w:val="68A83601"/>
    <w:rsid w:val="68AA16EA"/>
    <w:rsid w:val="68BC7F43"/>
    <w:rsid w:val="68EA3DB2"/>
    <w:rsid w:val="690712AC"/>
    <w:rsid w:val="690A9010"/>
    <w:rsid w:val="690E6126"/>
    <w:rsid w:val="6932D863"/>
    <w:rsid w:val="6936B814"/>
    <w:rsid w:val="694705C7"/>
    <w:rsid w:val="6955083E"/>
    <w:rsid w:val="695E37FC"/>
    <w:rsid w:val="696336F2"/>
    <w:rsid w:val="697F6707"/>
    <w:rsid w:val="69A8CAFA"/>
    <w:rsid w:val="69AC1118"/>
    <w:rsid w:val="69C0CEDF"/>
    <w:rsid w:val="69EAEAFB"/>
    <w:rsid w:val="69F21842"/>
    <w:rsid w:val="6A37099A"/>
    <w:rsid w:val="6A48E16E"/>
    <w:rsid w:val="6A4ECCB7"/>
    <w:rsid w:val="6A4F33AA"/>
    <w:rsid w:val="6A4FCC2D"/>
    <w:rsid w:val="6ABB4DB5"/>
    <w:rsid w:val="6AF75362"/>
    <w:rsid w:val="6AF8B686"/>
    <w:rsid w:val="6B113EDA"/>
    <w:rsid w:val="6B1AB2E4"/>
    <w:rsid w:val="6B1F7394"/>
    <w:rsid w:val="6B40F328"/>
    <w:rsid w:val="6B489332"/>
    <w:rsid w:val="6B6D0DEA"/>
    <w:rsid w:val="6B87ECB1"/>
    <w:rsid w:val="6B8D5FFE"/>
    <w:rsid w:val="6BA62B56"/>
    <w:rsid w:val="6BBB3B22"/>
    <w:rsid w:val="6BBEACB7"/>
    <w:rsid w:val="6BCAD07D"/>
    <w:rsid w:val="6BCBAFFF"/>
    <w:rsid w:val="6BD58B05"/>
    <w:rsid w:val="6BECA5F4"/>
    <w:rsid w:val="6BFBCE1E"/>
    <w:rsid w:val="6C15498C"/>
    <w:rsid w:val="6C16AAFB"/>
    <w:rsid w:val="6C3CCD82"/>
    <w:rsid w:val="6C5E916F"/>
    <w:rsid w:val="6C68229C"/>
    <w:rsid w:val="6C6BC1D1"/>
    <w:rsid w:val="6C73CEBB"/>
    <w:rsid w:val="6C8366D2"/>
    <w:rsid w:val="6C9FA3FF"/>
    <w:rsid w:val="6CC1D9D5"/>
    <w:rsid w:val="6CF5D747"/>
    <w:rsid w:val="6CF6852A"/>
    <w:rsid w:val="6CFB5C0C"/>
    <w:rsid w:val="6D23A233"/>
    <w:rsid w:val="6D313B29"/>
    <w:rsid w:val="6D340A92"/>
    <w:rsid w:val="6D3CED83"/>
    <w:rsid w:val="6DCE155C"/>
    <w:rsid w:val="6DE0AC0B"/>
    <w:rsid w:val="6DF863D1"/>
    <w:rsid w:val="6E11933C"/>
    <w:rsid w:val="6E293B9A"/>
    <w:rsid w:val="6E54516F"/>
    <w:rsid w:val="6E7377F7"/>
    <w:rsid w:val="6E83B3DF"/>
    <w:rsid w:val="6E889894"/>
    <w:rsid w:val="6EB13945"/>
    <w:rsid w:val="6EC17378"/>
    <w:rsid w:val="6ECE2C4C"/>
    <w:rsid w:val="6EDD8F3B"/>
    <w:rsid w:val="6F0D0E0F"/>
    <w:rsid w:val="6F123515"/>
    <w:rsid w:val="6F303C22"/>
    <w:rsid w:val="6F4BFB32"/>
    <w:rsid w:val="6F4D2098"/>
    <w:rsid w:val="6F500C67"/>
    <w:rsid w:val="6F6B8E28"/>
    <w:rsid w:val="6F8B901F"/>
    <w:rsid w:val="6FA617AF"/>
    <w:rsid w:val="6FB9C362"/>
    <w:rsid w:val="6FC350C0"/>
    <w:rsid w:val="6FD56A20"/>
    <w:rsid w:val="6FE02924"/>
    <w:rsid w:val="6FE6300E"/>
    <w:rsid w:val="6FFFFF46"/>
    <w:rsid w:val="7005C709"/>
    <w:rsid w:val="70090D05"/>
    <w:rsid w:val="7019822D"/>
    <w:rsid w:val="7032B26E"/>
    <w:rsid w:val="7046DCD5"/>
    <w:rsid w:val="70726D9C"/>
    <w:rsid w:val="70760591"/>
    <w:rsid w:val="70878582"/>
    <w:rsid w:val="70909A29"/>
    <w:rsid w:val="7098315E"/>
    <w:rsid w:val="70A0F9C2"/>
    <w:rsid w:val="70B03853"/>
    <w:rsid w:val="70F2AB4B"/>
    <w:rsid w:val="71238B9E"/>
    <w:rsid w:val="712AC02B"/>
    <w:rsid w:val="7130EC47"/>
    <w:rsid w:val="713E97E5"/>
    <w:rsid w:val="71489EC1"/>
    <w:rsid w:val="71742B9F"/>
    <w:rsid w:val="717C9E36"/>
    <w:rsid w:val="718EC287"/>
    <w:rsid w:val="71A6A565"/>
    <w:rsid w:val="71CEC977"/>
    <w:rsid w:val="71D084F3"/>
    <w:rsid w:val="721BAEC0"/>
    <w:rsid w:val="7248AEE6"/>
    <w:rsid w:val="725400A4"/>
    <w:rsid w:val="7257E1F6"/>
    <w:rsid w:val="725E5EE9"/>
    <w:rsid w:val="7281CB7D"/>
    <w:rsid w:val="72845229"/>
    <w:rsid w:val="7287F5ED"/>
    <w:rsid w:val="72904D7D"/>
    <w:rsid w:val="729A8D7E"/>
    <w:rsid w:val="72A1104A"/>
    <w:rsid w:val="72AB32B4"/>
    <w:rsid w:val="72C77AFE"/>
    <w:rsid w:val="72E8AE3F"/>
    <w:rsid w:val="72FB8ED7"/>
    <w:rsid w:val="73124B1C"/>
    <w:rsid w:val="73187773"/>
    <w:rsid w:val="7345B0D2"/>
    <w:rsid w:val="73511D94"/>
    <w:rsid w:val="735A500D"/>
    <w:rsid w:val="736E8DB8"/>
    <w:rsid w:val="73773524"/>
    <w:rsid w:val="73883CD3"/>
    <w:rsid w:val="73904FBC"/>
    <w:rsid w:val="73A40B37"/>
    <w:rsid w:val="73A8E0E8"/>
    <w:rsid w:val="7410445C"/>
    <w:rsid w:val="74137F02"/>
    <w:rsid w:val="74208690"/>
    <w:rsid w:val="7444E8DB"/>
    <w:rsid w:val="744711A4"/>
    <w:rsid w:val="744B77B7"/>
    <w:rsid w:val="745689BB"/>
    <w:rsid w:val="745BC0EE"/>
    <w:rsid w:val="74688E75"/>
    <w:rsid w:val="74A4B8B2"/>
    <w:rsid w:val="74A4DED4"/>
    <w:rsid w:val="74BCABBE"/>
    <w:rsid w:val="74D456AA"/>
    <w:rsid w:val="74D88657"/>
    <w:rsid w:val="752B4DC1"/>
    <w:rsid w:val="75337B1A"/>
    <w:rsid w:val="75728216"/>
    <w:rsid w:val="75873D9E"/>
    <w:rsid w:val="758D832E"/>
    <w:rsid w:val="758DD70D"/>
    <w:rsid w:val="759148E4"/>
    <w:rsid w:val="75A3A5B1"/>
    <w:rsid w:val="75B898D2"/>
    <w:rsid w:val="75E241E8"/>
    <w:rsid w:val="75EB2FA7"/>
    <w:rsid w:val="76049A40"/>
    <w:rsid w:val="761002AF"/>
    <w:rsid w:val="7611DE44"/>
    <w:rsid w:val="7614ACAC"/>
    <w:rsid w:val="76357215"/>
    <w:rsid w:val="7642B18D"/>
    <w:rsid w:val="76443672"/>
    <w:rsid w:val="76585DB0"/>
    <w:rsid w:val="765AAE16"/>
    <w:rsid w:val="76727C04"/>
    <w:rsid w:val="76A75738"/>
    <w:rsid w:val="76BC8C43"/>
    <w:rsid w:val="76CD1E9D"/>
    <w:rsid w:val="76DFCC7D"/>
    <w:rsid w:val="76EA8588"/>
    <w:rsid w:val="76F61199"/>
    <w:rsid w:val="7701864F"/>
    <w:rsid w:val="770A1802"/>
    <w:rsid w:val="772C1F5D"/>
    <w:rsid w:val="774767C6"/>
    <w:rsid w:val="774DA013"/>
    <w:rsid w:val="776F8FFF"/>
    <w:rsid w:val="77888FE9"/>
    <w:rsid w:val="778FD0C8"/>
    <w:rsid w:val="7804A720"/>
    <w:rsid w:val="78249DCE"/>
    <w:rsid w:val="783287BD"/>
    <w:rsid w:val="78336158"/>
    <w:rsid w:val="783E782F"/>
    <w:rsid w:val="784A373D"/>
    <w:rsid w:val="78543881"/>
    <w:rsid w:val="785B694B"/>
    <w:rsid w:val="786FDA41"/>
    <w:rsid w:val="78781B0C"/>
    <w:rsid w:val="787E4C9F"/>
    <w:rsid w:val="78931069"/>
    <w:rsid w:val="789FE314"/>
    <w:rsid w:val="78BAAD7E"/>
    <w:rsid w:val="78D50137"/>
    <w:rsid w:val="78DFB1A2"/>
    <w:rsid w:val="79057C7F"/>
    <w:rsid w:val="7915DC1C"/>
    <w:rsid w:val="79276C0A"/>
    <w:rsid w:val="792CE907"/>
    <w:rsid w:val="79340D5B"/>
    <w:rsid w:val="7944736F"/>
    <w:rsid w:val="795ADC78"/>
    <w:rsid w:val="796AA115"/>
    <w:rsid w:val="796BD6E9"/>
    <w:rsid w:val="798349A5"/>
    <w:rsid w:val="799A96C8"/>
    <w:rsid w:val="79BE1E40"/>
    <w:rsid w:val="79D70597"/>
    <w:rsid w:val="79E9A8F2"/>
    <w:rsid w:val="79F2DF45"/>
    <w:rsid w:val="7A07F567"/>
    <w:rsid w:val="7A0CED95"/>
    <w:rsid w:val="7A1609CE"/>
    <w:rsid w:val="7A21B4ED"/>
    <w:rsid w:val="7AB8C04D"/>
    <w:rsid w:val="7AC597F4"/>
    <w:rsid w:val="7ACF77D8"/>
    <w:rsid w:val="7ACF8814"/>
    <w:rsid w:val="7AD3B356"/>
    <w:rsid w:val="7AE00FAD"/>
    <w:rsid w:val="7B0A880F"/>
    <w:rsid w:val="7B2170D8"/>
    <w:rsid w:val="7B29ED9D"/>
    <w:rsid w:val="7B8F39E4"/>
    <w:rsid w:val="7B9F6064"/>
    <w:rsid w:val="7BBF80CA"/>
    <w:rsid w:val="7BC16B75"/>
    <w:rsid w:val="7BD159A3"/>
    <w:rsid w:val="7BDA23B3"/>
    <w:rsid w:val="7BDCBFD0"/>
    <w:rsid w:val="7BF0386A"/>
    <w:rsid w:val="7BF2EA46"/>
    <w:rsid w:val="7BF7610E"/>
    <w:rsid w:val="7C101F30"/>
    <w:rsid w:val="7C1E42FD"/>
    <w:rsid w:val="7C225CB0"/>
    <w:rsid w:val="7C24E2C0"/>
    <w:rsid w:val="7C290ACD"/>
    <w:rsid w:val="7C3A2427"/>
    <w:rsid w:val="7C3A61B7"/>
    <w:rsid w:val="7C490381"/>
    <w:rsid w:val="7C584E60"/>
    <w:rsid w:val="7C92B887"/>
    <w:rsid w:val="7C979F2F"/>
    <w:rsid w:val="7CB1B68D"/>
    <w:rsid w:val="7CD1EA94"/>
    <w:rsid w:val="7D026993"/>
    <w:rsid w:val="7D216D81"/>
    <w:rsid w:val="7D2197C6"/>
    <w:rsid w:val="7D2CC3C5"/>
    <w:rsid w:val="7D4BF399"/>
    <w:rsid w:val="7D5629B7"/>
    <w:rsid w:val="7D5E913A"/>
    <w:rsid w:val="7D632175"/>
    <w:rsid w:val="7D74907A"/>
    <w:rsid w:val="7D84F847"/>
    <w:rsid w:val="7DAB501D"/>
    <w:rsid w:val="7DB80201"/>
    <w:rsid w:val="7DBD3FD9"/>
    <w:rsid w:val="7DC184B3"/>
    <w:rsid w:val="7DD48D4E"/>
    <w:rsid w:val="7DEB3D7E"/>
    <w:rsid w:val="7DF3F3EE"/>
    <w:rsid w:val="7DFE1AA6"/>
    <w:rsid w:val="7E050044"/>
    <w:rsid w:val="7E0D5DBB"/>
    <w:rsid w:val="7E18AB08"/>
    <w:rsid w:val="7E1AB1B3"/>
    <w:rsid w:val="7E208814"/>
    <w:rsid w:val="7E43FC8F"/>
    <w:rsid w:val="7E6432E1"/>
    <w:rsid w:val="7E6C2811"/>
    <w:rsid w:val="7E824756"/>
    <w:rsid w:val="7E928064"/>
    <w:rsid w:val="7E97B1C3"/>
    <w:rsid w:val="7EA3DB7A"/>
    <w:rsid w:val="7EC02AA8"/>
    <w:rsid w:val="7EC98795"/>
    <w:rsid w:val="7ED7B193"/>
    <w:rsid w:val="7EDE72F5"/>
    <w:rsid w:val="7F160258"/>
    <w:rsid w:val="7F3311DE"/>
    <w:rsid w:val="7F353FD8"/>
    <w:rsid w:val="7F480092"/>
    <w:rsid w:val="7F48DB31"/>
    <w:rsid w:val="7F65607E"/>
    <w:rsid w:val="7FC486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9E0451"/>
  <w15:docId w15:val="{7DAB6780-477F-4464-BCA2-C0A1D2E77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8F2240"/>
    <w:pPr>
      <w:keepNext/>
      <w:shd w:val="clear" w:color="auto" w:fill="003266"/>
      <w:spacing w:before="360" w:after="360"/>
      <w:outlineLvl w:val="0"/>
    </w:pPr>
    <w:rPr>
      <w:rFonts w:ascii="Calibri" w:hAnsi="Calibri"/>
      <w:b/>
      <w:color w:val="FFFFFF" w:themeColor="background1"/>
      <w:sz w:val="32"/>
      <w:lang w:val="en-AU"/>
    </w:rPr>
  </w:style>
  <w:style w:type="paragraph" w:styleId="Heading2">
    <w:name w:val="heading 2"/>
    <w:basedOn w:val="Normal"/>
    <w:next w:val="Normal"/>
    <w:link w:val="Heading2Char"/>
    <w:uiPriority w:val="9"/>
    <w:qFormat/>
    <w:rsid w:val="008F2240"/>
    <w:pPr>
      <w:keepNext/>
      <w:spacing w:before="240" w:after="60"/>
      <w:outlineLvl w:val="1"/>
    </w:pPr>
    <w:rPr>
      <w:rFonts w:ascii="Calibri" w:hAnsi="Calibri" w:cs="Arial"/>
      <w:b/>
      <w:bCs/>
      <w:iCs/>
      <w:sz w:val="28"/>
      <w:szCs w:val="28"/>
      <w:lang w:val="en-AU"/>
    </w:rPr>
  </w:style>
  <w:style w:type="paragraph" w:styleId="Heading6">
    <w:name w:val="heading 6"/>
    <w:basedOn w:val="Normal"/>
    <w:next w:val="Normal"/>
    <w:link w:val="Heading6Char"/>
    <w:qFormat/>
    <w:rsid w:val="008F2240"/>
    <w:pPr>
      <w:spacing w:before="240" w:after="60"/>
      <w:outlineLvl w:val="5"/>
    </w:pPr>
    <w:rPr>
      <w:rFonts w:ascii="Calibri" w:hAnsi="Calibri"/>
      <w:b/>
      <w:bCs/>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left" w:pos="100"/>
        <w:tab w:val="center" w:pos="4320"/>
        <w:tab w:val="right" w:pos="9400"/>
      </w:tabs>
      <w:jc w:val="center"/>
    </w:pPr>
    <w:rPr>
      <w:rFonts w:ascii="Calibri" w:hAnsi="Calibri" w:cs="Arial"/>
      <w:b/>
      <w:noProof/>
      <w:sz w:val="22"/>
      <w:lang w:val="en-AU"/>
    </w:rPr>
  </w:style>
  <w:style w:type="character" w:customStyle="1" w:styleId="HeaderChar">
    <w:name w:val="Header Char"/>
    <w:basedOn w:val="DefaultParagraphFont"/>
    <w:link w:val="Header"/>
    <w:uiPriority w:val="99"/>
    <w:rsid w:val="00954E9B"/>
    <w:rPr>
      <w:rFonts w:ascii="Calibri" w:hAnsi="Calibri" w:cs="Arial"/>
      <w:b/>
      <w:noProof/>
      <w:sz w:val="24"/>
      <w:szCs w:val="24"/>
      <w:lang w:val="en-AU" w:eastAsia="en-US" w:bidi="ar-SA"/>
    </w:rPr>
  </w:style>
  <w:style w:type="paragraph" w:styleId="Footer">
    <w:name w:val="footer"/>
    <w:basedOn w:val="Normal"/>
    <w:link w:val="FooterChar"/>
    <w:uiPriority w:val="99"/>
    <w:pPr>
      <w:pBdr>
        <w:top w:val="single" w:sz="4" w:space="1" w:color="auto"/>
      </w:pBdr>
      <w:tabs>
        <w:tab w:val="center" w:pos="4320"/>
        <w:tab w:val="right" w:pos="9214"/>
      </w:tabs>
    </w:pPr>
    <w:rPr>
      <w:rFonts w:ascii="Calibri" w:hAnsi="Calibri" w:cs="Arial"/>
      <w:b/>
      <w:noProof/>
      <w:sz w:val="22"/>
      <w:lang w:val="en-AU"/>
    </w:rPr>
  </w:style>
  <w:style w:type="character" w:customStyle="1" w:styleId="FooterChar">
    <w:name w:val="Footer Char"/>
    <w:basedOn w:val="DefaultParagraphFont"/>
    <w:link w:val="Footer"/>
    <w:uiPriority w:val="99"/>
    <w:rsid w:val="00954E9B"/>
    <w:rPr>
      <w:rFonts w:ascii="Calibri" w:hAnsi="Calibri" w:cs="Arial"/>
      <w:b/>
      <w:noProof/>
      <w:sz w:val="22"/>
      <w:szCs w:val="24"/>
      <w:lang w:val="en-AU" w:eastAsia="en-US" w:bidi="ar-SA"/>
    </w:rPr>
  </w:style>
  <w:style w:type="character" w:styleId="Hyperlink">
    <w:name w:val="Hyperlink"/>
    <w:basedOn w:val="DefaultParagraphFont"/>
    <w:uiPriority w:val="99"/>
    <w:unhideWhenUsed/>
    <w:rsid w:val="00950769"/>
    <w:rPr>
      <w:color w:val="0000FF" w:themeColor="hyperlink"/>
      <w:u w:val="single"/>
    </w:rPr>
  </w:style>
  <w:style w:type="paragraph" w:styleId="TOC1">
    <w:name w:val="toc 1"/>
    <w:basedOn w:val="Normal"/>
    <w:next w:val="Normal"/>
    <w:autoRedefine/>
    <w:uiPriority w:val="39"/>
    <w:rsid w:val="00805BCE"/>
    <w:pPr>
      <w:tabs>
        <w:tab w:val="left" w:pos="340"/>
        <w:tab w:val="right" w:leader="dot" w:pos="9014"/>
      </w:tabs>
      <w:spacing w:line="360" w:lineRule="auto"/>
      <w:ind w:left="340" w:hanging="340"/>
    </w:pPr>
    <w:rPr>
      <w:rFonts w:ascii="Calibri" w:eastAsia="Calibri" w:hAnsi="Calibri" w:cs="Calibri"/>
      <w:color w:val="000000"/>
      <w:sz w:val="26"/>
    </w:rPr>
  </w:style>
  <w:style w:type="paragraph" w:styleId="TOC2">
    <w:name w:val="toc 2"/>
    <w:basedOn w:val="Normal"/>
    <w:next w:val="Normal"/>
    <w:autoRedefine/>
    <w:uiPriority w:val="39"/>
    <w:rsid w:val="00805BCE"/>
    <w:pPr>
      <w:tabs>
        <w:tab w:val="left" w:pos="680"/>
        <w:tab w:val="right" w:leader="dot" w:pos="9014"/>
      </w:tabs>
      <w:spacing w:line="360" w:lineRule="auto"/>
      <w:ind w:left="680" w:hanging="380"/>
    </w:pPr>
    <w:rPr>
      <w:rFonts w:ascii="Calibri" w:eastAsia="Calibri" w:hAnsi="Calibri" w:cs="Calibri"/>
      <w:color w:val="000000"/>
    </w:rPr>
  </w:style>
  <w:style w:type="character" w:customStyle="1" w:styleId="Heading1Char">
    <w:name w:val="Heading 1 Char"/>
    <w:basedOn w:val="DefaultParagraphFont"/>
    <w:link w:val="Heading1"/>
    <w:rsid w:val="008F2240"/>
    <w:rPr>
      <w:rFonts w:ascii="Calibri" w:hAnsi="Calibri"/>
      <w:b/>
      <w:color w:val="FFFFFF" w:themeColor="background1"/>
      <w:sz w:val="32"/>
      <w:shd w:val="clear" w:color="auto" w:fill="003266"/>
      <w:lang w:val="en-AU" w:eastAsia="en-AU" w:bidi="ar-SA"/>
    </w:rPr>
  </w:style>
  <w:style w:type="paragraph" w:styleId="ListParagraph">
    <w:name w:val="List Paragraph"/>
    <w:basedOn w:val="Normal"/>
    <w:uiPriority w:val="34"/>
    <w:qFormat/>
    <w:rsid w:val="00A11A83"/>
    <w:pPr>
      <w:ind w:left="720"/>
      <w:contextualSpacing/>
    </w:pPr>
    <w:rPr>
      <w:rFonts w:ascii="Calibri" w:hAnsi="Calibri"/>
      <w:szCs w:val="20"/>
      <w:lang w:val="en-AU"/>
    </w:rPr>
  </w:style>
  <w:style w:type="character" w:customStyle="1" w:styleId="normaltextrun">
    <w:name w:val="normaltextrun"/>
    <w:basedOn w:val="DefaultParagraphFont"/>
    <w:rsid w:val="008A0FD6"/>
  </w:style>
  <w:style w:type="character" w:customStyle="1" w:styleId="eop">
    <w:name w:val="eop"/>
    <w:basedOn w:val="DefaultParagraphFont"/>
    <w:rsid w:val="008A0FD6"/>
  </w:style>
  <w:style w:type="character" w:styleId="CommentReference">
    <w:name w:val="annotation reference"/>
    <w:basedOn w:val="DefaultParagraphFont"/>
    <w:uiPriority w:val="99"/>
    <w:semiHidden/>
    <w:unhideWhenUsed/>
    <w:rsid w:val="005B4521"/>
    <w:rPr>
      <w:sz w:val="16"/>
      <w:szCs w:val="16"/>
    </w:rPr>
  </w:style>
  <w:style w:type="paragraph" w:styleId="CommentText">
    <w:name w:val="annotation text"/>
    <w:basedOn w:val="Normal"/>
    <w:link w:val="CommentTextChar"/>
    <w:uiPriority w:val="99"/>
    <w:semiHidden/>
    <w:unhideWhenUsed/>
    <w:rsid w:val="005B4521"/>
    <w:pPr>
      <w:spacing w:before="120"/>
      <w:jc w:val="both"/>
    </w:pPr>
    <w:rPr>
      <w:rFonts w:ascii="Arial" w:hAnsi="Arial"/>
      <w:sz w:val="20"/>
      <w:szCs w:val="20"/>
      <w:lang w:val="en-AU"/>
    </w:rPr>
  </w:style>
  <w:style w:type="character" w:customStyle="1" w:styleId="CommentTextChar">
    <w:name w:val="Comment Text Char"/>
    <w:basedOn w:val="DefaultParagraphFont"/>
    <w:link w:val="CommentText"/>
    <w:uiPriority w:val="99"/>
    <w:semiHidden/>
    <w:rsid w:val="005B4521"/>
    <w:rPr>
      <w:rFonts w:ascii="Arial" w:hAnsi="Arial"/>
      <w:lang w:val="en-AU" w:eastAsia="en-US" w:bidi="ar-SA"/>
    </w:rPr>
  </w:style>
  <w:style w:type="paragraph" w:customStyle="1" w:styleId="Default">
    <w:name w:val="Default"/>
    <w:rsid w:val="005B4521"/>
    <w:pPr>
      <w:autoSpaceDE w:val="0"/>
      <w:autoSpaceDN w:val="0"/>
      <w:adjustRightInd w:val="0"/>
    </w:pPr>
    <w:rPr>
      <w:rFonts w:ascii="Calibri" w:hAnsi="Calibri" w:cs="Calibri"/>
      <w:color w:val="000000"/>
      <w:sz w:val="24"/>
      <w:szCs w:val="24"/>
      <w:lang w:val="en-AU" w:eastAsia="en-AU"/>
    </w:rPr>
  </w:style>
  <w:style w:type="character" w:customStyle="1" w:styleId="Heading2Char">
    <w:name w:val="Heading 2 Char"/>
    <w:basedOn w:val="DefaultParagraphFont"/>
    <w:link w:val="Heading2"/>
    <w:uiPriority w:val="9"/>
    <w:rsid w:val="008F2240"/>
    <w:rPr>
      <w:rFonts w:ascii="Calibri" w:hAnsi="Calibri" w:cs="Arial"/>
      <w:b/>
      <w:bCs/>
      <w:iCs/>
      <w:sz w:val="28"/>
      <w:szCs w:val="28"/>
      <w:lang w:val="en-AU" w:eastAsia="en-AU" w:bidi="ar-SA"/>
    </w:rPr>
  </w:style>
  <w:style w:type="table" w:customStyle="1" w:styleId="DJRReporttablestyleNavy">
    <w:name w:val="DJR Report table style Navy"/>
    <w:basedOn w:val="TableNormal"/>
    <w:uiPriority w:val="99"/>
    <w:rsid w:val="005B4521"/>
    <w:rPr>
      <w:rFonts w:ascii="Arial" w:hAnsi="Arial"/>
      <w:lang w:val="en-AU" w:eastAsia="en-AU"/>
    </w:rPr>
    <w:tblPr>
      <w:tblBorders>
        <w:top w:val="single" w:sz="4" w:space="0" w:color="16145F"/>
        <w:left w:val="single" w:sz="4" w:space="0" w:color="16145F"/>
        <w:bottom w:val="single" w:sz="4" w:space="0" w:color="16145F"/>
        <w:right w:val="single" w:sz="4" w:space="0" w:color="16145F"/>
        <w:insideH w:val="single" w:sz="4" w:space="0" w:color="16145F"/>
        <w:insideV w:val="single" w:sz="4" w:space="0" w:color="16145F"/>
      </w:tblBorders>
    </w:tblPr>
    <w:tblStylePr w:type="firstRow">
      <w:rPr>
        <w:rFonts w:cs="Times New Roman"/>
      </w:rPr>
      <w:tblPr/>
      <w:tcPr>
        <w:tcBorders>
          <w:insideV w:val="single" w:sz="4" w:space="0" w:color="FFFFFF"/>
        </w:tcBorders>
        <w:shd w:val="clear" w:color="auto" w:fill="16145F"/>
      </w:tcPr>
    </w:tblStylePr>
  </w:style>
  <w:style w:type="paragraph" w:styleId="TOC3">
    <w:name w:val="toc 3"/>
    <w:basedOn w:val="Normal"/>
    <w:next w:val="Normal"/>
    <w:autoRedefine/>
    <w:uiPriority w:val="39"/>
    <w:rsid w:val="00805BCE"/>
    <w:pPr>
      <w:tabs>
        <w:tab w:val="left" w:pos="1160"/>
        <w:tab w:val="right" w:leader="dot" w:pos="9014"/>
      </w:tabs>
      <w:spacing w:line="360" w:lineRule="auto"/>
      <w:ind w:left="1160" w:hanging="560"/>
    </w:pPr>
    <w:rPr>
      <w:rFonts w:ascii="Calibri" w:eastAsia="Calibri" w:hAnsi="Calibri" w:cs="Calibri"/>
      <w:color w:val="000000"/>
    </w:rPr>
  </w:style>
  <w:style w:type="paragraph" w:styleId="NormalWeb">
    <w:name w:val="Normal (Web)"/>
    <w:basedOn w:val="Normal"/>
    <w:uiPriority w:val="99"/>
    <w:semiHidden/>
    <w:unhideWhenUsed/>
    <w:rsid w:val="00347FE0"/>
    <w:pPr>
      <w:spacing w:before="100" w:beforeAutospacing="1" w:after="100" w:afterAutospacing="1"/>
    </w:pPr>
    <w:rPr>
      <w:lang w:val="en-AU" w:eastAsia="en-AU"/>
    </w:rPr>
  </w:style>
  <w:style w:type="character" w:customStyle="1" w:styleId="Heading6Char">
    <w:name w:val="Heading 6 Char"/>
    <w:basedOn w:val="DefaultParagraphFont"/>
    <w:link w:val="Heading6"/>
    <w:rsid w:val="008F2240"/>
    <w:rPr>
      <w:rFonts w:ascii="Calibri" w:hAnsi="Calibri"/>
      <w:b/>
      <w:bCs/>
      <w:sz w:val="22"/>
      <w:szCs w:val="22"/>
      <w:lang w:val="en-AU" w:eastAsia="en-AU" w:bidi="ar-SA"/>
    </w:rPr>
  </w:style>
  <w:style w:type="paragraph" w:customStyle="1" w:styleId="paragraph">
    <w:name w:val="paragraph"/>
    <w:basedOn w:val="Normal"/>
    <w:rsid w:val="006B1362"/>
    <w:pPr>
      <w:spacing w:before="100" w:beforeAutospacing="1" w:after="100" w:afterAutospacing="1"/>
    </w:pPr>
    <w:rPr>
      <w:lang w:val="en-AU" w:eastAsia="en-AU"/>
    </w:rPr>
  </w:style>
  <w:style w:type="table" w:styleId="TableGrid">
    <w:name w:val="Table Grid"/>
    <w:basedOn w:val="TableNormal"/>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23588167">
    <w:name w:val="scxw23588167"/>
    <w:basedOn w:val="DefaultParagraphFont"/>
    <w:rsid w:val="008D742B"/>
  </w:style>
  <w:style w:type="table" w:styleId="ListTable4-Accent3">
    <w:name w:val="List Table 4 Accent 3"/>
    <w:basedOn w:val="TableNormal"/>
    <w:uiPriority w:val="49"/>
    <w:rsid w:val="00872E84"/>
    <w:rPr>
      <w:lang w:val="en-AU" w:eastAsia="en-AU"/>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Mention3">
    <w:name w:val="Mention3"/>
    <w:basedOn w:val="DefaultParagraphFont"/>
    <w:uiPriority w:val="99"/>
    <w:unhideWhenUsed/>
    <w:rPr>
      <w:color w:val="2B579A"/>
      <w:shd w:val="clear" w:color="auto" w:fill="E6E6E6"/>
    </w:rPr>
  </w:style>
  <w:style w:type="table" w:customStyle="1" w:styleId="TableGrid0">
    <w:name w:val="Table Grid_0"/>
    <w:basedOn w:val="TableNormal"/>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rsid w:val="00805BCE"/>
    <w:pPr>
      <w:tabs>
        <w:tab w:val="left" w:pos="720"/>
        <w:tab w:val="right" w:leader="dot" w:pos="9014"/>
      </w:tabs>
      <w:spacing w:line="360" w:lineRule="auto"/>
      <w:ind w:left="720"/>
    </w:pPr>
    <w:rPr>
      <w:rFonts w:ascii="Calibri" w:eastAsia="Calibri" w:hAnsi="Calibri" w:cs="Calibri"/>
      <w:color w:val="000000"/>
    </w:rPr>
  </w:style>
  <w:style w:type="paragraph" w:styleId="TOC5">
    <w:name w:val="toc 5"/>
    <w:basedOn w:val="Normal"/>
    <w:next w:val="Normal"/>
    <w:autoRedefine/>
    <w:rsid w:val="00805BCE"/>
    <w:pPr>
      <w:tabs>
        <w:tab w:val="left" w:pos="960"/>
        <w:tab w:val="right" w:leader="dot" w:pos="9014"/>
      </w:tabs>
      <w:spacing w:line="360" w:lineRule="auto"/>
      <w:ind w:left="960"/>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www.whittlesea.vic.gov.au/about-us/council/council-meetings/"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whittlesea.vic.gov.au/about-us/council/council-meetings/" TargetMode="External"/><Relationship Id="rId14" Type="http://schemas.openxmlformats.org/officeDocument/2006/relationships/image" Target="media/image5.png"/><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6C4A6336622481B83931A2DA0F2D654"/>
        <w:category>
          <w:name w:val="General"/>
          <w:gallery w:val="placeholder"/>
        </w:category>
        <w:types>
          <w:type w:val="bbPlcHdr"/>
        </w:types>
        <w:behaviors>
          <w:behavior w:val="content"/>
        </w:behaviors>
        <w:guid w:val="{E5056870-BE20-4C9A-9EA8-858FE9510E72}"/>
      </w:docPartPr>
      <w:docPartBody>
        <w:p w:rsidR="00565ED1" w:rsidRDefault="00A3277B" w:rsidP="00A3277B">
          <w:pPr>
            <w:pStyle w:val="E6C4A6336622481B83931A2DA0F2D654"/>
          </w:pPr>
          <w:r w:rsidRPr="00A937EE">
            <w:rPr>
              <w:rStyle w:val="PlaceholderText"/>
            </w:rPr>
            <w:t>Choose an item.</w:t>
          </w:r>
        </w:p>
      </w:docPartBody>
    </w:docPart>
    <w:docPart>
      <w:docPartPr>
        <w:name w:val="D5AFDE43F71A4788BC810580CC9A15B5"/>
        <w:category>
          <w:name w:val="General"/>
          <w:gallery w:val="placeholder"/>
        </w:category>
        <w:types>
          <w:type w:val="bbPlcHdr"/>
        </w:types>
        <w:behaviors>
          <w:behavior w:val="content"/>
        </w:behaviors>
        <w:guid w:val="{4D3FC539-BF33-47E6-8C8A-CA75344C2A17}"/>
      </w:docPartPr>
      <w:docPartBody>
        <w:p w:rsidR="00A3277B" w:rsidRDefault="00A3277B" w:rsidP="00A3277B">
          <w:pPr>
            <w:pStyle w:val="D5AFDE43F71A4788BC810580CC9A15B5"/>
          </w:pPr>
          <w:r w:rsidRPr="00A937E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Bol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noPunctuationKerning/>
  <w:characterSpacingControl w:val="doNotCompress"/>
  <w:compat>
    <w:compatSetting w:name="compatibilityMode" w:uri="http://schemas.microsoft.com/office/word" w:val="12"/>
    <w:compatSetting w:name="useWord2013TrackBottomHyphenation" w:uri="http://schemas.microsoft.com/office/word" w:val="1"/>
  </w:compat>
  <w:rsids>
    <w:rsidRoot w:val="00A3277B"/>
    <w:rsid w:val="002A63B4"/>
    <w:rsid w:val="00565ED1"/>
    <w:rsid w:val="00A327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79D7"/>
    <w:rPr>
      <w:color w:val="808080"/>
    </w:rPr>
  </w:style>
  <w:style w:type="paragraph" w:customStyle="1" w:styleId="E6C4A6336622481B83931A2DA0F2D654">
    <w:name w:val="E6C4A6336622481B83931A2DA0F2D654"/>
    <w:rsid w:val="00A879D7"/>
    <w:pPr>
      <w:spacing w:after="160" w:line="259" w:lineRule="auto"/>
    </w:pPr>
    <w:rPr>
      <w:rFonts w:asciiTheme="minorHAnsi" w:eastAsiaTheme="minorEastAsia" w:hAnsiTheme="minorHAnsi" w:cstheme="minorBidi"/>
      <w:sz w:val="22"/>
      <w:szCs w:val="22"/>
    </w:rPr>
  </w:style>
  <w:style w:type="paragraph" w:customStyle="1" w:styleId="D5AFDE43F71A4788BC810580CC9A15B5">
    <w:name w:val="D5AFDE43F71A4788BC810580CC9A15B5"/>
    <w:rsid w:val="00A879D7"/>
    <w:pPr>
      <w:spacing w:after="160" w:line="259" w:lineRule="auto"/>
    </w:pPr>
    <w:rPr>
      <w:rFonts w:asciiTheme="minorHAnsi" w:eastAsiaTheme="minorEastAsia" w:hAnsiTheme="minorHAnsi" w:cstheme="minorBidi"/>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109</Pages>
  <Words>29684</Words>
  <Characters>173282</Characters>
  <Application>Microsoft Office Word</Application>
  <DocSecurity>0</DocSecurity>
  <Lines>1444</Lines>
  <Paragraphs>405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Kathryne Kasapidis</dc:creator>
  <cp:lastModifiedBy>Adreana Latimer</cp:lastModifiedBy>
  <cp:revision>5</cp:revision>
  <dcterms:created xsi:type="dcterms:W3CDTF">2022-11-17T05:05:00Z</dcterms:created>
  <dcterms:modified xsi:type="dcterms:W3CDTF">2022-11-17T21:55:00Z</dcterms:modified>
</cp:coreProperties>
</file>