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06638" w14:textId="77777777" w:rsidR="007025AF" w:rsidRDefault="00062D9C" w:rsidP="00BC018D">
      <w:pPr>
        <w:ind w:left="1701"/>
        <w:rPr>
          <w:rFonts w:ascii="Calibri" w:hAnsi="Calibri" w:cs="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43ED4999" wp14:editId="012D5E42">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789E3B52" w14:textId="77777777" w:rsidR="00AB1430" w:rsidRDefault="00AB1430" w:rsidP="00BC018D">
      <w:pPr>
        <w:ind w:left="1701"/>
        <w:rPr>
          <w:rFonts w:ascii="Calibri" w:hAnsi="Calibri" w:cs="Calibri"/>
          <w:sz w:val="22"/>
          <w:lang w:val="en-AU"/>
        </w:rPr>
      </w:pPr>
    </w:p>
    <w:p w14:paraId="6956B5D8" w14:textId="77777777" w:rsidR="00976A1D" w:rsidRPr="007564CE" w:rsidRDefault="00062D9C" w:rsidP="00BC018D">
      <w:pPr>
        <w:ind w:left="1701"/>
        <w:rPr>
          <w:rFonts w:ascii="Calibri" w:hAnsi="Calibri" w:cs="Calibri"/>
          <w:sz w:val="22"/>
          <w:lang w:val="en-AU"/>
        </w:rPr>
      </w:pPr>
      <w:r w:rsidRPr="003E4393">
        <w:rPr>
          <w:noProof/>
        </w:rPr>
        <w:drawing>
          <wp:inline distT="0" distB="0" distL="0" distR="0" wp14:anchorId="4485BE20" wp14:editId="59DBBBA6">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7745" cy="598555"/>
                    </a:xfrm>
                    <a:prstGeom prst="rect">
                      <a:avLst/>
                    </a:prstGeom>
                  </pic:spPr>
                </pic:pic>
              </a:graphicData>
            </a:graphic>
          </wp:inline>
        </w:drawing>
      </w:r>
    </w:p>
    <w:p w14:paraId="3E8AFF74" w14:textId="77777777" w:rsidR="00976A1D" w:rsidRPr="007564CE" w:rsidRDefault="00976A1D" w:rsidP="00BC018D">
      <w:pPr>
        <w:ind w:left="1701"/>
        <w:rPr>
          <w:rFonts w:ascii="Calibri" w:hAnsi="Calibri" w:cs="Calibri"/>
          <w:sz w:val="22"/>
          <w:lang w:val="en-AU"/>
        </w:rPr>
      </w:pPr>
    </w:p>
    <w:p w14:paraId="7576D2C3" w14:textId="77777777" w:rsidR="00D21B81" w:rsidRDefault="00D21B81" w:rsidP="00BC018D">
      <w:pPr>
        <w:ind w:left="1701"/>
        <w:rPr>
          <w:rFonts w:ascii="Calibri" w:hAnsi="Calibri" w:cs="Calibri"/>
          <w:sz w:val="22"/>
          <w:lang w:val="en-AU"/>
        </w:rPr>
      </w:pPr>
    </w:p>
    <w:p w14:paraId="6A8089EF" w14:textId="77777777" w:rsidR="00D21B81" w:rsidRPr="007564CE" w:rsidRDefault="00062D9C" w:rsidP="00BC018D">
      <w:pPr>
        <w:ind w:left="1701"/>
        <w:rPr>
          <w:rFonts w:ascii="Calibri" w:eastAsia="Calibri" w:hAnsi="Calibri" w:cs="Calibri"/>
          <w:spacing w:val="24"/>
          <w:sz w:val="108"/>
          <w:szCs w:val="108"/>
          <w:lang w:val="en-AU"/>
        </w:rPr>
      </w:pPr>
      <w:r w:rsidRPr="007564CE">
        <w:rPr>
          <w:rFonts w:ascii="Calibri" w:eastAsia="Calibri" w:hAnsi="Calibri" w:cs="Calibri"/>
          <w:spacing w:val="24"/>
          <w:sz w:val="108"/>
          <w:szCs w:val="108"/>
          <w:lang w:val="en-AU"/>
        </w:rPr>
        <w:t>Agenda</w:t>
      </w:r>
    </w:p>
    <w:p w14:paraId="603882D8" w14:textId="77777777" w:rsidR="00D21B81" w:rsidRPr="007564CE" w:rsidRDefault="00062D9C" w:rsidP="00BC018D">
      <w:pPr>
        <w:ind w:left="1701"/>
        <w:rPr>
          <w:rFonts w:ascii="Calibri" w:hAnsi="Calibri"/>
          <w:caps/>
          <w:spacing w:val="24"/>
          <w:sz w:val="40"/>
          <w:szCs w:val="40"/>
          <w:lang w:val="en-AU"/>
        </w:rPr>
      </w:pPr>
      <w:r w:rsidRPr="1EBF2F42">
        <w:rPr>
          <w:rFonts w:ascii="Calibri" w:eastAsiaTheme="minorEastAsia" w:hAnsi="Calibri" w:cstheme="minorBidi"/>
          <w:spacing w:val="24"/>
          <w:sz w:val="40"/>
          <w:szCs w:val="40"/>
          <w:lang w:val="en-AU"/>
        </w:rPr>
        <w:t>S</w:t>
      </w:r>
      <w:r w:rsidR="00E613D8" w:rsidRPr="1EBF2F42">
        <w:rPr>
          <w:rFonts w:ascii="Calibri" w:eastAsiaTheme="minorEastAsia" w:hAnsi="Calibri" w:cstheme="minorBidi"/>
          <w:spacing w:val="24"/>
          <w:sz w:val="40"/>
          <w:szCs w:val="40"/>
          <w:lang w:val="en-AU"/>
        </w:rPr>
        <w:t xml:space="preserve">cheduled </w:t>
      </w:r>
      <w:r w:rsidRPr="1EBF2F42">
        <w:rPr>
          <w:rFonts w:ascii="Calibri" w:eastAsiaTheme="minorEastAsia" w:hAnsi="Calibri" w:cstheme="minorBidi"/>
          <w:spacing w:val="24"/>
          <w:sz w:val="40"/>
          <w:szCs w:val="40"/>
          <w:lang w:val="en-AU"/>
        </w:rPr>
        <w:t>C</w:t>
      </w:r>
      <w:r w:rsidR="00E613D8" w:rsidRPr="1EBF2F42">
        <w:rPr>
          <w:rFonts w:ascii="Calibri" w:eastAsiaTheme="minorEastAsia" w:hAnsi="Calibri" w:cstheme="minorBidi"/>
          <w:spacing w:val="24"/>
          <w:sz w:val="40"/>
          <w:szCs w:val="40"/>
          <w:lang w:val="en-AU"/>
        </w:rPr>
        <w:t xml:space="preserve">ouncil </w:t>
      </w:r>
      <w:r w:rsidRPr="1EBF2F42">
        <w:rPr>
          <w:rFonts w:ascii="Calibri" w:eastAsiaTheme="minorEastAsia" w:hAnsi="Calibri" w:cstheme="minorBidi"/>
          <w:spacing w:val="24"/>
          <w:sz w:val="40"/>
          <w:szCs w:val="40"/>
          <w:lang w:val="en-AU"/>
        </w:rPr>
        <w:t>M</w:t>
      </w:r>
      <w:r w:rsidR="00E613D8" w:rsidRPr="1EBF2F42">
        <w:rPr>
          <w:rFonts w:ascii="Calibri" w:eastAsiaTheme="minorEastAsia" w:hAnsi="Calibri" w:cstheme="minorBidi"/>
          <w:spacing w:val="24"/>
          <w:sz w:val="40"/>
          <w:szCs w:val="40"/>
          <w:lang w:val="en-AU"/>
        </w:rPr>
        <w:t>eeting</w:t>
      </w:r>
    </w:p>
    <w:p w14:paraId="73007D52" w14:textId="77777777" w:rsidR="000E6EC9" w:rsidRPr="007564CE" w:rsidRDefault="00062D9C" w:rsidP="00BC018D">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Tuesday 17 October 2023</w:t>
      </w:r>
      <w:r w:rsidR="00350EC4" w:rsidRPr="007564CE">
        <w:rPr>
          <w:rFonts w:ascii="Calibri" w:eastAsia="Calibri" w:hAnsi="Calibri" w:cs="Calibri"/>
          <w:spacing w:val="24"/>
          <w:sz w:val="32"/>
          <w:szCs w:val="32"/>
          <w:lang w:val="en-AU"/>
        </w:rPr>
        <w:t xml:space="preserve"> </w:t>
      </w:r>
      <w:r w:rsidR="00060E50" w:rsidRPr="007564CE">
        <w:rPr>
          <w:rFonts w:ascii="Calibri" w:eastAsia="Calibri" w:hAnsi="Calibri" w:cs="Calibri"/>
          <w:spacing w:val="24"/>
          <w:sz w:val="32"/>
          <w:szCs w:val="32"/>
          <w:lang w:val="en-AU"/>
        </w:rPr>
        <w:t xml:space="preserve">at </w:t>
      </w:r>
      <w:r w:rsidR="00052DA8" w:rsidRPr="007564CE">
        <w:rPr>
          <w:rFonts w:ascii="Calibri" w:eastAsia="Calibri" w:hAnsi="Calibri" w:cs="Calibri"/>
          <w:spacing w:val="24"/>
          <w:sz w:val="32"/>
          <w:szCs w:val="32"/>
          <w:lang w:val="en-AU"/>
        </w:rPr>
        <w:t>7:30 pm</w:t>
      </w:r>
    </w:p>
    <w:p w14:paraId="74D49F5B" w14:textId="77777777" w:rsidR="003E3E96" w:rsidRPr="007564CE" w:rsidRDefault="003E3E96" w:rsidP="00BC018D">
      <w:pPr>
        <w:ind w:left="1701"/>
        <w:rPr>
          <w:rFonts w:ascii="Calibri" w:eastAsia="Calibri" w:hAnsi="Calibri" w:cs="Calibri"/>
          <w:spacing w:val="24"/>
          <w:sz w:val="32"/>
          <w:szCs w:val="32"/>
          <w:lang w:val="en-AU"/>
        </w:rPr>
      </w:pPr>
    </w:p>
    <w:p w14:paraId="1BF26DE8" w14:textId="77777777" w:rsidR="003E3E96" w:rsidRPr="007564CE" w:rsidRDefault="003E3E96" w:rsidP="00BC018D">
      <w:pPr>
        <w:ind w:left="1701"/>
        <w:rPr>
          <w:rFonts w:ascii="Calibri" w:eastAsia="Calibri" w:hAnsi="Calibri" w:cs="Calibri"/>
          <w:spacing w:val="24"/>
          <w:sz w:val="32"/>
          <w:szCs w:val="32"/>
          <w:lang w:val="en-AU"/>
        </w:rPr>
      </w:pPr>
    </w:p>
    <w:p w14:paraId="3E6F1CE5" w14:textId="77777777" w:rsidR="003E3E96" w:rsidRPr="007564CE" w:rsidRDefault="003E3E96" w:rsidP="00BC018D">
      <w:pPr>
        <w:ind w:left="1701"/>
        <w:rPr>
          <w:rFonts w:ascii="Calibri" w:eastAsia="Calibri" w:hAnsi="Calibri" w:cs="Calibri"/>
          <w:spacing w:val="24"/>
          <w:sz w:val="32"/>
          <w:szCs w:val="32"/>
          <w:lang w:val="en-AU"/>
        </w:rPr>
      </w:pPr>
    </w:p>
    <w:p w14:paraId="47B45F33" w14:textId="77777777" w:rsidR="003E3E96" w:rsidRPr="007564CE" w:rsidRDefault="003E3E96" w:rsidP="00BC018D">
      <w:pPr>
        <w:ind w:left="1701"/>
        <w:rPr>
          <w:rFonts w:ascii="Calibri" w:eastAsia="Calibri" w:hAnsi="Calibri" w:cs="Calibri"/>
          <w:spacing w:val="24"/>
          <w:sz w:val="32"/>
          <w:szCs w:val="32"/>
          <w:lang w:val="en-AU"/>
        </w:rPr>
      </w:pPr>
    </w:p>
    <w:p w14:paraId="6DB4F17B" w14:textId="77777777" w:rsidR="003E3E96" w:rsidRPr="007564CE" w:rsidRDefault="003E3E96" w:rsidP="00BC018D">
      <w:pPr>
        <w:ind w:left="1701"/>
        <w:rPr>
          <w:rFonts w:ascii="Calibri" w:eastAsia="Calibri" w:hAnsi="Calibri" w:cs="Calibri"/>
          <w:spacing w:val="24"/>
          <w:sz w:val="32"/>
          <w:szCs w:val="32"/>
          <w:lang w:val="en-AU"/>
        </w:rPr>
      </w:pPr>
    </w:p>
    <w:p w14:paraId="51A0E03D" w14:textId="77777777" w:rsidR="003E3E96" w:rsidRPr="007564CE" w:rsidRDefault="003E3E96" w:rsidP="00BC018D">
      <w:pPr>
        <w:ind w:left="1701"/>
        <w:rPr>
          <w:rFonts w:ascii="Calibri" w:eastAsia="Calibri" w:hAnsi="Calibri" w:cs="Calibri"/>
          <w:spacing w:val="24"/>
          <w:sz w:val="32"/>
          <w:szCs w:val="32"/>
          <w:lang w:val="en-AU"/>
        </w:rPr>
      </w:pPr>
    </w:p>
    <w:p w14:paraId="23C75503" w14:textId="77777777" w:rsidR="003E3E96" w:rsidRPr="007564CE" w:rsidRDefault="003E3E96" w:rsidP="00BC018D">
      <w:pPr>
        <w:ind w:left="1701"/>
        <w:rPr>
          <w:rFonts w:ascii="Calibri" w:eastAsia="Calibri" w:hAnsi="Calibri" w:cs="Calibri"/>
          <w:spacing w:val="24"/>
          <w:sz w:val="32"/>
          <w:szCs w:val="32"/>
          <w:lang w:val="en-AU"/>
        </w:rPr>
      </w:pPr>
    </w:p>
    <w:p w14:paraId="31150731" w14:textId="77777777" w:rsidR="003E3E96" w:rsidRPr="007564CE" w:rsidRDefault="003E3E96" w:rsidP="00BC018D">
      <w:pPr>
        <w:ind w:left="1701"/>
        <w:rPr>
          <w:rFonts w:ascii="Calibri" w:eastAsia="Calibri" w:hAnsi="Calibri" w:cs="Calibri"/>
          <w:spacing w:val="24"/>
          <w:sz w:val="32"/>
          <w:szCs w:val="32"/>
          <w:lang w:val="en-AU"/>
        </w:rPr>
      </w:pPr>
    </w:p>
    <w:p w14:paraId="0EC1B7FF" w14:textId="77777777" w:rsidR="003E3E96" w:rsidRPr="007564CE" w:rsidRDefault="003E3E96" w:rsidP="00BC018D">
      <w:pPr>
        <w:ind w:left="1701"/>
        <w:rPr>
          <w:rFonts w:ascii="Calibri" w:eastAsia="Calibri" w:hAnsi="Calibri" w:cs="Calibri"/>
          <w:spacing w:val="24"/>
          <w:sz w:val="32"/>
          <w:szCs w:val="32"/>
          <w:lang w:val="en-AU"/>
        </w:rPr>
      </w:pPr>
    </w:p>
    <w:p w14:paraId="38BC7945" w14:textId="77777777" w:rsidR="003E3E96" w:rsidRPr="007564CE" w:rsidRDefault="003E3E96" w:rsidP="00BC018D">
      <w:pPr>
        <w:ind w:left="1701"/>
        <w:rPr>
          <w:rFonts w:ascii="Calibri" w:eastAsia="Calibri" w:hAnsi="Calibri" w:cs="Calibri"/>
          <w:spacing w:val="24"/>
          <w:sz w:val="32"/>
          <w:szCs w:val="32"/>
          <w:lang w:val="en-AU"/>
        </w:rPr>
      </w:pPr>
    </w:p>
    <w:p w14:paraId="3185186B" w14:textId="77777777" w:rsidR="003E3E96" w:rsidRPr="007564CE" w:rsidRDefault="003E3E96" w:rsidP="00BC018D">
      <w:pPr>
        <w:ind w:left="1701"/>
        <w:rPr>
          <w:rFonts w:ascii="Calibri" w:eastAsia="Calibri" w:hAnsi="Calibri" w:cs="Calibri"/>
          <w:spacing w:val="24"/>
          <w:sz w:val="32"/>
          <w:szCs w:val="32"/>
          <w:lang w:val="en-AU"/>
        </w:rPr>
      </w:pPr>
    </w:p>
    <w:p w14:paraId="5A069E3B" w14:textId="77777777" w:rsidR="003E3E96" w:rsidRPr="007564CE" w:rsidRDefault="003E3E96" w:rsidP="00BC018D">
      <w:pPr>
        <w:ind w:left="1701"/>
        <w:rPr>
          <w:rFonts w:ascii="Calibri" w:eastAsia="Calibri" w:hAnsi="Calibri" w:cs="Calibri"/>
          <w:spacing w:val="24"/>
          <w:sz w:val="32"/>
          <w:szCs w:val="32"/>
          <w:lang w:val="en-AU"/>
        </w:rPr>
      </w:pPr>
    </w:p>
    <w:p w14:paraId="4AF123B6" w14:textId="77777777" w:rsidR="003E3E96" w:rsidRDefault="003E3E96" w:rsidP="00BC018D">
      <w:pPr>
        <w:ind w:left="1701"/>
        <w:rPr>
          <w:rFonts w:ascii="Calibri" w:eastAsia="Calibri" w:hAnsi="Calibri" w:cs="Calibri"/>
          <w:spacing w:val="24"/>
          <w:sz w:val="32"/>
          <w:szCs w:val="32"/>
          <w:lang w:val="en-AU"/>
        </w:rPr>
      </w:pPr>
    </w:p>
    <w:p w14:paraId="1FF3D4A3" w14:textId="77777777" w:rsidR="00DA519B" w:rsidRPr="007564CE" w:rsidRDefault="00DA519B" w:rsidP="00E613D8">
      <w:pPr>
        <w:ind w:left="1701"/>
        <w:rPr>
          <w:rFonts w:ascii="Calibri" w:hAnsi="Calibri" w:cs="Calibri"/>
          <w:sz w:val="20"/>
          <w:szCs w:val="20"/>
          <w:lang w:val="en-AU"/>
        </w:rPr>
      </w:pPr>
    </w:p>
    <w:p w14:paraId="68312AAF" w14:textId="77777777" w:rsidR="007025AF" w:rsidRDefault="007025AF" w:rsidP="00E613D8">
      <w:pPr>
        <w:ind w:left="1701"/>
        <w:rPr>
          <w:rFonts w:ascii="Calibri" w:hAnsi="Calibri"/>
          <w:lang w:val="en-AU"/>
        </w:rPr>
      </w:pPr>
    </w:p>
    <w:p w14:paraId="413F61A0" w14:textId="77777777" w:rsidR="007025AF" w:rsidRDefault="007025AF" w:rsidP="00E613D8">
      <w:pPr>
        <w:ind w:left="1701"/>
        <w:rPr>
          <w:rFonts w:ascii="Calibri" w:hAnsi="Calibri"/>
          <w:lang w:val="en-AU"/>
        </w:rPr>
      </w:pPr>
    </w:p>
    <w:p w14:paraId="3791201A" w14:textId="77777777" w:rsidR="007B6B49" w:rsidRDefault="007B6B49" w:rsidP="00E613D8">
      <w:pPr>
        <w:ind w:left="1701"/>
        <w:rPr>
          <w:rFonts w:ascii="Calibri" w:hAnsi="Calibri"/>
          <w:lang w:val="en-AU"/>
        </w:rPr>
      </w:pPr>
    </w:p>
    <w:p w14:paraId="55894B47" w14:textId="77777777" w:rsidR="007B6B49" w:rsidRDefault="007B6B49" w:rsidP="00E613D8">
      <w:pPr>
        <w:ind w:left="1701"/>
        <w:rPr>
          <w:rFonts w:ascii="Calibri" w:hAnsi="Calibri"/>
          <w:lang w:val="en-AU"/>
        </w:rPr>
      </w:pPr>
    </w:p>
    <w:p w14:paraId="0F19C7BA" w14:textId="77777777" w:rsidR="007B6B49" w:rsidRDefault="007B6B49" w:rsidP="00E613D8">
      <w:pPr>
        <w:ind w:left="1701"/>
        <w:rPr>
          <w:rFonts w:ascii="Calibri" w:hAnsi="Calibri"/>
          <w:lang w:val="en-AU"/>
        </w:rPr>
      </w:pPr>
    </w:p>
    <w:p w14:paraId="6B0FD162" w14:textId="77777777" w:rsidR="248ED520" w:rsidRDefault="248ED520" w:rsidP="51B6C428">
      <w:pPr>
        <w:ind w:left="1701"/>
        <w:rPr>
          <w:rFonts w:ascii="Calibri" w:hAnsi="Calibri"/>
          <w:lang w:val="en-AU"/>
        </w:rPr>
      </w:pPr>
    </w:p>
    <w:p w14:paraId="58E079E3" w14:textId="77777777" w:rsidR="51B6C428" w:rsidRDefault="51B6C428" w:rsidP="51B6C428">
      <w:pPr>
        <w:ind w:left="1701"/>
        <w:rPr>
          <w:rFonts w:ascii="Calibri" w:hAnsi="Calibri"/>
          <w:lang w:val="en-AU"/>
        </w:rPr>
      </w:pPr>
    </w:p>
    <w:p w14:paraId="36B0D8D9" w14:textId="77777777" w:rsidR="00DA519B" w:rsidRPr="007564CE" w:rsidRDefault="00062D9C" w:rsidP="00FE3524">
      <w:pPr>
        <w:ind w:left="1701" w:right="1559"/>
        <w:rPr>
          <w:rFonts w:ascii="Calibri" w:hAnsi="Calibri"/>
          <w:lang w:val="en-AU"/>
        </w:rPr>
      </w:pPr>
      <w:r w:rsidRPr="1EBF2F42">
        <w:rPr>
          <w:rFonts w:ascii="Calibri" w:hAnsi="Calibri" w:cstheme="minorBidi"/>
          <w:lang w:val="en-AU"/>
        </w:rPr>
        <w:t>You are advised that a Meeting of Council has been called by the Chief Executive</w:t>
      </w:r>
      <w:r w:rsidR="002A57A6">
        <w:rPr>
          <w:rFonts w:ascii="Calibri" w:hAnsi="Calibri" w:cstheme="minorBidi"/>
          <w:lang w:val="en-AU"/>
        </w:rPr>
        <w:t xml:space="preserve"> </w:t>
      </w:r>
      <w:r w:rsidRPr="1EBF2F42">
        <w:rPr>
          <w:rFonts w:ascii="Calibri" w:hAnsi="Calibri" w:cstheme="minorBidi"/>
          <w:lang w:val="en-AU"/>
        </w:rPr>
        <w:t xml:space="preserve">Officer on </w:t>
      </w:r>
      <w:r w:rsidR="003C19E0" w:rsidRPr="1EBF2F42">
        <w:rPr>
          <w:rFonts w:ascii="Calibri" w:hAnsi="Calibri" w:cstheme="minorBidi"/>
          <w:lang w:val="en-AU"/>
        </w:rPr>
        <w:t xml:space="preserve">Tuesday 17 October 2023 at 7:30 pm </w:t>
      </w:r>
      <w:r w:rsidRPr="1EBF2F42">
        <w:rPr>
          <w:rFonts w:ascii="Calibri" w:hAnsi="Calibri" w:cstheme="minorBidi"/>
          <w:lang w:val="en-AU"/>
        </w:rPr>
        <w:t>for the transaction of the following</w:t>
      </w:r>
      <w:r w:rsidR="002A57A6">
        <w:rPr>
          <w:rFonts w:ascii="Calibri" w:hAnsi="Calibri" w:cstheme="minorBidi"/>
          <w:lang w:val="en-AU"/>
        </w:rPr>
        <w:t xml:space="preserve"> </w:t>
      </w:r>
      <w:r w:rsidRPr="1EBF2F42">
        <w:rPr>
          <w:rFonts w:ascii="Calibri" w:hAnsi="Calibri" w:cstheme="minorBidi"/>
          <w:lang w:val="en-AU"/>
        </w:rPr>
        <w:t xml:space="preserve">business. </w:t>
      </w:r>
    </w:p>
    <w:p w14:paraId="397BDF70" w14:textId="77777777" w:rsidR="00DA519B" w:rsidRPr="007564CE" w:rsidRDefault="00DA519B" w:rsidP="00FE3524">
      <w:pPr>
        <w:ind w:left="1701" w:right="1559"/>
        <w:rPr>
          <w:rFonts w:ascii="Calibri" w:hAnsi="Calibri"/>
          <w:lang w:val="en-AU"/>
        </w:rPr>
      </w:pPr>
    </w:p>
    <w:p w14:paraId="6037A706" w14:textId="77777777" w:rsidR="00DA519B" w:rsidRPr="007564CE" w:rsidRDefault="6B489332" w:rsidP="1D8AE63E">
      <w:pPr>
        <w:ind w:left="1701" w:right="1559"/>
        <w:rPr>
          <w:rFonts w:ascii="Calibri" w:hAnsi="Calibri"/>
          <w:lang w:val="en-AU"/>
        </w:rPr>
      </w:pPr>
      <w:r w:rsidRPr="08C82397">
        <w:rPr>
          <w:rFonts w:ascii="Calibri" w:hAnsi="Calibri" w:cstheme="minorBidi"/>
          <w:lang w:val="en-AU"/>
        </w:rPr>
        <w:t>T</w:t>
      </w:r>
      <w:r w:rsidR="00062D9C" w:rsidRPr="08C82397">
        <w:rPr>
          <w:rFonts w:ascii="Calibri" w:hAnsi="Calibri" w:cstheme="minorBidi"/>
          <w:lang w:val="en-AU"/>
        </w:rPr>
        <w:t xml:space="preserve">his meeting will be held </w:t>
      </w:r>
      <w:r w:rsidR="24CEBD09" w:rsidRPr="08C82397">
        <w:rPr>
          <w:rFonts w:ascii="Calibri" w:hAnsi="Calibri" w:cstheme="minorBidi"/>
          <w:lang w:val="en-AU"/>
        </w:rPr>
        <w:t xml:space="preserve">in the </w:t>
      </w:r>
      <w:r w:rsidR="00A30B6F" w:rsidRPr="08C82397">
        <w:rPr>
          <w:rFonts w:ascii="Calibri" w:hAnsi="Calibri" w:cstheme="minorBidi"/>
          <w:lang w:val="en-AU"/>
        </w:rPr>
        <w:t xml:space="preserve">Community Hall at </w:t>
      </w:r>
      <w:r w:rsidR="00E07D24" w:rsidRPr="08C82397">
        <w:rPr>
          <w:rFonts w:ascii="Calibri" w:hAnsi="Calibri" w:cstheme="minorBidi"/>
          <w:lang w:val="en-AU"/>
        </w:rPr>
        <w:t>Galada Community Activity Centre</w:t>
      </w:r>
      <w:r w:rsidR="00740FFA" w:rsidRPr="08C82397">
        <w:rPr>
          <w:rFonts w:ascii="Calibri" w:hAnsi="Calibri" w:cstheme="minorBidi"/>
          <w:lang w:val="en-AU"/>
        </w:rPr>
        <w:t>, 10A Forum Way, Epping</w:t>
      </w:r>
      <w:r w:rsidR="00735276" w:rsidRPr="08C82397">
        <w:rPr>
          <w:rFonts w:ascii="Calibri" w:hAnsi="Calibri" w:cstheme="minorBidi"/>
          <w:lang w:val="en-AU"/>
        </w:rPr>
        <w:t xml:space="preserve"> </w:t>
      </w:r>
      <w:r w:rsidR="00062D9C" w:rsidRPr="08C82397">
        <w:rPr>
          <w:rFonts w:ascii="Calibri" w:hAnsi="Calibri" w:cstheme="minorBidi"/>
          <w:lang w:val="en-AU"/>
        </w:rPr>
        <w:t xml:space="preserve">and will be </w:t>
      </w:r>
      <w:hyperlink r:id="rId9">
        <w:r w:rsidR="00062D9C" w:rsidRPr="08C82397">
          <w:rPr>
            <w:rFonts w:ascii="Calibri" w:hAnsi="Calibri" w:cstheme="minorBidi"/>
            <w:color w:val="0000FF"/>
            <w:u w:val="single"/>
            <w:lang w:val="en-AU"/>
          </w:rPr>
          <w:t>livestreamed via Council’s website</w:t>
        </w:r>
      </w:hyperlink>
      <w:r w:rsidR="00062D9C" w:rsidRPr="08C82397">
        <w:rPr>
          <w:rFonts w:ascii="Calibri" w:hAnsi="Calibri" w:cstheme="minorBidi"/>
          <w:lang w:val="en-AU"/>
        </w:rPr>
        <w:t xml:space="preserve">.   </w:t>
      </w:r>
    </w:p>
    <w:p w14:paraId="520F7B21" w14:textId="77777777" w:rsidR="00DA519B" w:rsidRPr="007564CE" w:rsidRDefault="00DA519B" w:rsidP="00E613D8">
      <w:pPr>
        <w:ind w:left="1701"/>
        <w:rPr>
          <w:rFonts w:ascii="Calibri" w:hAnsi="Calibri"/>
          <w:lang w:val="en-AU"/>
        </w:rPr>
      </w:pPr>
    </w:p>
    <w:p w14:paraId="36F374AF" w14:textId="77777777" w:rsidR="00DA519B" w:rsidRPr="00255E0D" w:rsidRDefault="00062D9C" w:rsidP="00E613D8">
      <w:pPr>
        <w:ind w:left="1701"/>
        <w:rPr>
          <w:rFonts w:ascii="Calibri" w:hAnsi="Calibri"/>
          <w:b/>
          <w:spacing w:val="24"/>
          <w:lang w:val="en-AU"/>
        </w:rPr>
      </w:pPr>
      <w:r w:rsidRPr="00255E0D">
        <w:rPr>
          <w:rFonts w:ascii="Calibri" w:hAnsi="Calibri" w:cstheme="minorBidi"/>
          <w:b/>
          <w:spacing w:val="24"/>
          <w:lang w:val="en-AU"/>
        </w:rPr>
        <w:t xml:space="preserve">C </w:t>
      </w:r>
      <w:r w:rsidRPr="51B6C428">
        <w:rPr>
          <w:rFonts w:ascii="Calibri" w:hAnsi="Calibri" w:cstheme="minorBidi"/>
          <w:b/>
          <w:bCs/>
          <w:spacing w:val="24"/>
          <w:lang w:val="en-AU"/>
        </w:rPr>
        <w:t>L</w:t>
      </w:r>
      <w:r w:rsidR="1BCC6C4A" w:rsidRPr="51B6C428">
        <w:rPr>
          <w:rFonts w:ascii="Calibri" w:hAnsi="Calibri" w:cstheme="minorBidi"/>
          <w:b/>
          <w:bCs/>
          <w:spacing w:val="24"/>
          <w:lang w:val="en-AU"/>
        </w:rPr>
        <w:t>loyd</w:t>
      </w:r>
      <w:r w:rsidRPr="00255E0D">
        <w:rPr>
          <w:rFonts w:ascii="Calibri" w:hAnsi="Calibri" w:cstheme="minorBidi"/>
          <w:b/>
          <w:spacing w:val="24"/>
          <w:lang w:val="en-AU"/>
        </w:rPr>
        <w:t xml:space="preserve"> </w:t>
      </w:r>
    </w:p>
    <w:p w14:paraId="34D0334B" w14:textId="77777777" w:rsidR="00DA519B" w:rsidRPr="00255E0D" w:rsidRDefault="00062D9C" w:rsidP="00E613D8">
      <w:pPr>
        <w:ind w:left="1701"/>
        <w:rPr>
          <w:rFonts w:ascii="Calibri" w:hAnsi="Calibri"/>
          <w:b/>
          <w:spacing w:val="24"/>
          <w:lang w:val="en-AU"/>
        </w:rPr>
      </w:pPr>
      <w:r w:rsidRPr="51B6C428">
        <w:rPr>
          <w:rFonts w:ascii="Calibri" w:hAnsi="Calibri" w:cstheme="minorBidi"/>
          <w:b/>
          <w:bCs/>
          <w:spacing w:val="24"/>
          <w:lang w:val="en-AU"/>
        </w:rPr>
        <w:t>C</w:t>
      </w:r>
      <w:r w:rsidR="150FE82C" w:rsidRPr="51B6C428">
        <w:rPr>
          <w:rFonts w:ascii="Calibri" w:hAnsi="Calibri" w:cstheme="minorBidi"/>
          <w:b/>
          <w:bCs/>
          <w:spacing w:val="24"/>
          <w:lang w:val="en-AU"/>
        </w:rPr>
        <w:t>hief</w:t>
      </w:r>
      <w:r w:rsidRPr="51B6C428">
        <w:rPr>
          <w:rFonts w:ascii="Calibri" w:hAnsi="Calibri" w:cstheme="minorBidi"/>
          <w:b/>
          <w:bCs/>
          <w:spacing w:val="24"/>
          <w:lang w:val="en-AU"/>
        </w:rPr>
        <w:t xml:space="preserve"> E</w:t>
      </w:r>
      <w:r w:rsidR="6BBEACB7" w:rsidRPr="51B6C428">
        <w:rPr>
          <w:rFonts w:ascii="Calibri" w:hAnsi="Calibri" w:cstheme="minorBidi"/>
          <w:b/>
          <w:bCs/>
          <w:spacing w:val="24"/>
          <w:lang w:val="en-AU"/>
        </w:rPr>
        <w:t>xecutive Officer</w:t>
      </w:r>
    </w:p>
    <w:p w14:paraId="324C964B" w14:textId="77777777" w:rsidR="00A77B3E" w:rsidRDefault="00A77B3E">
      <w:pPr>
        <w:sectPr w:rsidR="00A77B3E" w:rsidSect="00C62348">
          <w:headerReference w:type="default" r:id="rId10"/>
          <w:type w:val="continuous"/>
          <w:pgSz w:w="11907" w:h="16840" w:code="9"/>
          <w:pgMar w:top="0" w:right="0" w:bottom="0" w:left="0" w:header="720" w:footer="720" w:gutter="0"/>
          <w:cols w:space="720"/>
          <w:formProt w:val="0"/>
        </w:sectPr>
      </w:pPr>
    </w:p>
    <w:p w14:paraId="3F2E911D" w14:textId="77777777" w:rsidR="000E6EC9" w:rsidRPr="00BD5B03" w:rsidRDefault="00062D9C"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7881E584" w14:textId="59E4A7A4" w:rsidR="00C86958" w:rsidRPr="00BD5B03" w:rsidRDefault="006103B7" w:rsidP="40DDDDA7">
      <w:pPr>
        <w:tabs>
          <w:tab w:val="left" w:pos="2835"/>
        </w:tabs>
        <w:rPr>
          <w:rFonts w:ascii="Calibri" w:hAnsi="Calibri"/>
          <w:sz w:val="28"/>
          <w:szCs w:val="28"/>
          <w:lang w:val="en-AU"/>
        </w:rPr>
      </w:pPr>
      <w:r w:rsidRPr="44EAE5AF">
        <w:rPr>
          <w:rFonts w:ascii="Calibri" w:hAnsi="Calibri"/>
          <w:sz w:val="28"/>
          <w:szCs w:val="28"/>
          <w:lang w:val="en-AU"/>
        </w:rPr>
        <w:t>Peita Duncan</w:t>
      </w:r>
      <w:r w:rsidR="00062D9C">
        <w:rPr>
          <w:rFonts w:ascii="Calibri" w:hAnsi="Calibri"/>
          <w:sz w:val="22"/>
          <w:lang w:val="en-AU"/>
        </w:rPr>
        <w:tab/>
      </w:r>
      <w:r w:rsidRPr="006103B7">
        <w:rPr>
          <w:rFonts w:ascii="Calibri" w:hAnsi="Calibri"/>
          <w:sz w:val="28"/>
          <w:szCs w:val="32"/>
          <w:lang w:val="en-AU"/>
        </w:rPr>
        <w:t>Acting</w:t>
      </w:r>
      <w:r>
        <w:rPr>
          <w:rFonts w:ascii="Calibri" w:hAnsi="Calibri"/>
          <w:sz w:val="22"/>
          <w:lang w:val="en-AU"/>
        </w:rPr>
        <w:t xml:space="preserve"> </w:t>
      </w:r>
      <w:r w:rsidR="00062D9C" w:rsidRPr="40DDDDA7">
        <w:rPr>
          <w:rFonts w:ascii="Calibri" w:hAnsi="Calibri"/>
          <w:sz w:val="28"/>
          <w:szCs w:val="28"/>
          <w:lang w:val="en-AU"/>
        </w:rPr>
        <w:t>Chair of Council</w:t>
      </w:r>
    </w:p>
    <w:p w14:paraId="2A4EECF2" w14:textId="77777777" w:rsidR="00C86958" w:rsidRPr="00BD5B03" w:rsidRDefault="00C86958" w:rsidP="40DDDDA7">
      <w:pPr>
        <w:tabs>
          <w:tab w:val="left" w:pos="2835"/>
        </w:tabs>
        <w:rPr>
          <w:rFonts w:ascii="Calibri" w:hAnsi="Calibri"/>
          <w:sz w:val="28"/>
          <w:szCs w:val="28"/>
          <w:lang w:val="en-AU"/>
        </w:rPr>
      </w:pPr>
    </w:p>
    <w:p w14:paraId="7EC04854" w14:textId="77777777" w:rsidR="6ABB0B33" w:rsidRDefault="00062D9C" w:rsidP="44EAE5AF">
      <w:pPr>
        <w:tabs>
          <w:tab w:val="left" w:pos="2837"/>
        </w:tabs>
        <w:rPr>
          <w:rFonts w:ascii="Calibri" w:eastAsia="Calibri" w:hAnsi="Calibri" w:cs="Calibri"/>
          <w:sz w:val="28"/>
          <w:szCs w:val="28"/>
          <w:lang w:val="en-AU"/>
        </w:rPr>
      </w:pPr>
      <w:r w:rsidRPr="2AF61BE3">
        <w:rPr>
          <w:rFonts w:ascii="Calibri" w:eastAsia="Calibri" w:hAnsi="Calibri" w:cs="Calibri"/>
          <w:color w:val="000000" w:themeColor="text1"/>
          <w:sz w:val="28"/>
          <w:szCs w:val="28"/>
          <w:lang w:val="en-AU"/>
        </w:rPr>
        <w:t>Christian Zahra</w:t>
      </w:r>
      <w:r w:rsidR="437856FB" w:rsidRPr="2AF61BE3">
        <w:rPr>
          <w:rFonts w:ascii="Calibri" w:eastAsia="Calibri" w:hAnsi="Calibri" w:cs="Calibri"/>
          <w:color w:val="000000" w:themeColor="text1"/>
          <w:sz w:val="28"/>
          <w:szCs w:val="28"/>
          <w:lang w:val="en-AU"/>
        </w:rPr>
        <w:t xml:space="preserve"> AM</w:t>
      </w:r>
      <w:r>
        <w:rPr>
          <w:rFonts w:ascii="Calibri" w:hAnsi="Calibri"/>
          <w:sz w:val="22"/>
          <w:lang w:val="en-AU"/>
        </w:rPr>
        <w:tab/>
      </w:r>
      <w:r w:rsidRPr="2AF61BE3">
        <w:rPr>
          <w:rFonts w:ascii="Calibri" w:eastAsia="Calibri" w:hAnsi="Calibri" w:cs="Calibri"/>
          <w:color w:val="000000" w:themeColor="text1"/>
          <w:sz w:val="28"/>
          <w:szCs w:val="28"/>
          <w:lang w:val="en-AU"/>
        </w:rPr>
        <w:t>Administrator</w:t>
      </w:r>
    </w:p>
    <w:p w14:paraId="31A3AF35" w14:textId="77777777" w:rsidR="009732ED" w:rsidRDefault="009732ED" w:rsidP="40DDDDA7">
      <w:pPr>
        <w:rPr>
          <w:rFonts w:ascii="Calibri" w:hAnsi="Calibri"/>
          <w:sz w:val="28"/>
          <w:szCs w:val="28"/>
          <w:lang w:val="en-AU"/>
        </w:rPr>
      </w:pPr>
    </w:p>
    <w:p w14:paraId="6F856549" w14:textId="3FF6C1FA" w:rsidR="009732ED" w:rsidRPr="00F85A5F" w:rsidRDefault="00062D9C" w:rsidP="093C527A">
      <w:pPr>
        <w:pBdr>
          <w:top w:val="single" w:sz="8" w:space="12" w:color="000000"/>
          <w:left w:val="single" w:sz="8" w:space="6" w:color="000000"/>
          <w:bottom w:val="single" w:sz="8" w:space="12" w:color="000000"/>
          <w:right w:val="single" w:sz="8" w:space="6" w:color="000000"/>
        </w:pBdr>
        <w:rPr>
          <w:rFonts w:ascii="Calibri" w:hAnsi="Calibri"/>
          <w:sz w:val="22"/>
          <w:lang w:val="en-AU"/>
        </w:rPr>
      </w:pPr>
      <w:r w:rsidRPr="093C527A">
        <w:rPr>
          <w:rFonts w:ascii="Calibri" w:hAnsi="Calibri"/>
          <w:sz w:val="28"/>
          <w:szCs w:val="28"/>
          <w:lang w:val="en-AU"/>
        </w:rPr>
        <w:t xml:space="preserve">On 19 June 2020 the Acting Minister for Local Government appointed the Panel of Administrators for the City of Whittlesea and appointed </w:t>
      </w:r>
      <w:r w:rsidR="5924E485" w:rsidRPr="093C527A">
        <w:rPr>
          <w:rFonts w:ascii="Calibri" w:hAnsi="Calibri"/>
          <w:sz w:val="28"/>
          <w:szCs w:val="28"/>
          <w:lang w:val="en-AU"/>
        </w:rPr>
        <w:t>L</w:t>
      </w:r>
      <w:r w:rsidRPr="093C527A">
        <w:rPr>
          <w:rFonts w:ascii="Calibri" w:hAnsi="Calibri"/>
          <w:sz w:val="28"/>
          <w:szCs w:val="28"/>
          <w:lang w:val="en-AU"/>
        </w:rPr>
        <w:t>ydia Wilson as Chair of the Panel. The Panel of Administrators comprises of Lydia Wilson</w:t>
      </w:r>
      <w:r w:rsidR="3E93450D" w:rsidRPr="093C527A">
        <w:rPr>
          <w:rFonts w:ascii="Calibri" w:hAnsi="Calibri"/>
          <w:sz w:val="28"/>
          <w:szCs w:val="28"/>
          <w:lang w:val="en-AU"/>
        </w:rPr>
        <w:t>,</w:t>
      </w:r>
      <w:r w:rsidR="00504EE1" w:rsidRPr="093C527A">
        <w:rPr>
          <w:rFonts w:ascii="Calibri" w:hAnsi="Calibri"/>
          <w:sz w:val="28"/>
          <w:szCs w:val="28"/>
          <w:lang w:val="en-AU"/>
        </w:rPr>
        <w:t xml:space="preserve"> </w:t>
      </w:r>
      <w:r w:rsidRPr="093C527A">
        <w:rPr>
          <w:rFonts w:ascii="Calibri" w:hAnsi="Calibri"/>
          <w:sz w:val="28"/>
          <w:szCs w:val="28"/>
          <w:lang w:val="en-AU"/>
        </w:rPr>
        <w:t xml:space="preserve">Peita Duncan </w:t>
      </w:r>
      <w:r w:rsidR="51F532CE" w:rsidRPr="093C527A">
        <w:rPr>
          <w:rFonts w:ascii="Calibri" w:hAnsi="Calibri"/>
          <w:sz w:val="28"/>
          <w:szCs w:val="28"/>
          <w:lang w:val="en-AU"/>
        </w:rPr>
        <w:t xml:space="preserve">and Christian Zahra </w:t>
      </w:r>
      <w:r w:rsidRPr="093C527A">
        <w:rPr>
          <w:rFonts w:ascii="Calibri" w:hAnsi="Calibri"/>
          <w:sz w:val="28"/>
          <w:szCs w:val="28"/>
          <w:lang w:val="en-AU"/>
        </w:rPr>
        <w:t>who will undertake the duties of the Council of the City of Whittlesea until the October 2024 Local Government Election.</w:t>
      </w:r>
    </w:p>
    <w:p w14:paraId="6B8B83F9" w14:textId="77777777" w:rsidR="009732ED" w:rsidRPr="003A22E3" w:rsidRDefault="00062D9C"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6252DB5F" w14:textId="77777777" w:rsidR="009732ED" w:rsidRPr="00D04286" w:rsidRDefault="00062D9C" w:rsidP="30C8B480">
      <w:pPr>
        <w:tabs>
          <w:tab w:val="left" w:pos="2837"/>
        </w:tabs>
        <w:rPr>
          <w:rFonts w:ascii="Calibri" w:hAnsi="Calibri"/>
          <w:sz w:val="28"/>
          <w:szCs w:val="28"/>
          <w:lang w:val="en-AU"/>
        </w:rPr>
      </w:pPr>
      <w:r w:rsidRPr="30C8B480">
        <w:rPr>
          <w:rFonts w:ascii="Calibri" w:hAnsi="Calibri"/>
          <w:sz w:val="28"/>
          <w:szCs w:val="28"/>
          <w:lang w:val="en-AU"/>
        </w:rPr>
        <w:t>Craig Lloyd</w:t>
      </w:r>
      <w:r>
        <w:rPr>
          <w:rFonts w:ascii="Calibri" w:hAnsi="Calibri"/>
          <w:sz w:val="22"/>
          <w:lang w:val="en-AU"/>
        </w:rPr>
        <w:tab/>
      </w:r>
      <w:r w:rsidRPr="30C8B480">
        <w:rPr>
          <w:rFonts w:ascii="Calibri" w:hAnsi="Calibri"/>
          <w:sz w:val="28"/>
          <w:szCs w:val="28"/>
          <w:lang w:val="en-AU"/>
        </w:rPr>
        <w:t>Chief Executive Officer</w:t>
      </w:r>
    </w:p>
    <w:p w14:paraId="1FB6A55A" w14:textId="77777777" w:rsidR="009732ED" w:rsidRPr="00D04286" w:rsidRDefault="009732ED" w:rsidP="30C8B480">
      <w:pPr>
        <w:tabs>
          <w:tab w:val="left" w:pos="2837"/>
        </w:tabs>
        <w:rPr>
          <w:rFonts w:ascii="Calibri" w:hAnsi="Calibri"/>
          <w:sz w:val="28"/>
          <w:szCs w:val="28"/>
          <w:lang w:val="en-AU"/>
        </w:rPr>
      </w:pPr>
    </w:p>
    <w:p w14:paraId="3CF23F5E" w14:textId="77777777" w:rsidR="0039236D" w:rsidRDefault="00062D9C" w:rsidP="3603717D">
      <w:pPr>
        <w:tabs>
          <w:tab w:val="left" w:pos="2835"/>
        </w:tabs>
        <w:spacing w:line="259" w:lineRule="auto"/>
        <w:rPr>
          <w:rFonts w:ascii="Calibri" w:hAnsi="Calibri"/>
          <w:sz w:val="28"/>
          <w:szCs w:val="28"/>
          <w:lang w:val="en-AU"/>
        </w:rPr>
      </w:pPr>
      <w:r>
        <w:rPr>
          <w:rFonts w:ascii="Calibri" w:eastAsia="Calibri" w:hAnsi="Calibri" w:cs="Calibri"/>
          <w:color w:val="000000" w:themeColor="text1"/>
          <w:sz w:val="28"/>
          <w:szCs w:val="28"/>
          <w:lang w:val="en-AU"/>
        </w:rPr>
        <w:t>Emma Appleton</w:t>
      </w:r>
      <w:r>
        <w:rPr>
          <w:rFonts w:ascii="Calibri" w:eastAsia="Calibri" w:hAnsi="Calibri" w:cs="Calibri"/>
          <w:color w:val="000000" w:themeColor="text1"/>
          <w:sz w:val="28"/>
          <w:szCs w:val="28"/>
          <w:lang w:val="en-AU"/>
        </w:rPr>
        <w:tab/>
      </w:r>
      <w:r w:rsidRPr="30C8B480">
        <w:rPr>
          <w:rFonts w:ascii="Calibri" w:hAnsi="Calibri"/>
          <w:sz w:val="28"/>
          <w:szCs w:val="28"/>
          <w:lang w:val="en-AU"/>
        </w:rPr>
        <w:t xml:space="preserve">Director </w:t>
      </w:r>
      <w:r>
        <w:rPr>
          <w:rFonts w:ascii="Calibri" w:hAnsi="Calibri"/>
          <w:sz w:val="28"/>
          <w:szCs w:val="28"/>
          <w:lang w:val="en-AU"/>
        </w:rPr>
        <w:t>Planning &amp; Development</w:t>
      </w:r>
    </w:p>
    <w:p w14:paraId="3475D28A" w14:textId="77777777" w:rsidR="0039236D" w:rsidRDefault="0039236D" w:rsidP="3603717D">
      <w:pPr>
        <w:tabs>
          <w:tab w:val="left" w:pos="2835"/>
        </w:tabs>
        <w:spacing w:line="259" w:lineRule="auto"/>
        <w:rPr>
          <w:rFonts w:ascii="Calibri" w:eastAsia="Calibri" w:hAnsi="Calibri" w:cs="Calibri"/>
          <w:color w:val="000000" w:themeColor="text1"/>
          <w:sz w:val="28"/>
          <w:szCs w:val="28"/>
          <w:lang w:val="en-AU"/>
        </w:rPr>
      </w:pPr>
    </w:p>
    <w:p w14:paraId="271AC65C" w14:textId="77777777" w:rsidR="009732ED" w:rsidRPr="00D04286" w:rsidRDefault="00062D9C" w:rsidP="3603717D">
      <w:pPr>
        <w:tabs>
          <w:tab w:val="left" w:pos="2835"/>
        </w:tabs>
        <w:spacing w:line="259" w:lineRule="auto"/>
        <w:rPr>
          <w:rFonts w:ascii="Calibri" w:eastAsia="Calibri" w:hAnsi="Calibri" w:cs="Calibri"/>
          <w:sz w:val="28"/>
          <w:szCs w:val="28"/>
          <w:lang w:val="en-AU"/>
        </w:rPr>
      </w:pPr>
      <w:r w:rsidRPr="3603717D">
        <w:rPr>
          <w:rFonts w:ascii="Calibri" w:eastAsia="Calibri" w:hAnsi="Calibri" w:cs="Calibri"/>
          <w:color w:val="000000" w:themeColor="text1"/>
          <w:sz w:val="28"/>
          <w:szCs w:val="28"/>
          <w:lang w:val="en-AU"/>
        </w:rPr>
        <w:t>Agata Chmielewski</w:t>
      </w:r>
      <w:r>
        <w:rPr>
          <w:rFonts w:ascii="Calibri" w:hAnsi="Calibri"/>
          <w:sz w:val="22"/>
          <w:lang w:val="en-AU"/>
        </w:rPr>
        <w:tab/>
      </w:r>
      <w:r w:rsidRPr="3603717D">
        <w:rPr>
          <w:rFonts w:ascii="Calibri" w:eastAsia="Calibri" w:hAnsi="Calibri" w:cs="Calibri"/>
          <w:color w:val="000000" w:themeColor="text1"/>
          <w:sz w:val="28"/>
          <w:szCs w:val="28"/>
          <w:lang w:val="en-AU"/>
        </w:rPr>
        <w:t>Director Community Wellbeing</w:t>
      </w:r>
    </w:p>
    <w:p w14:paraId="4938832D" w14:textId="77777777" w:rsidR="009732ED" w:rsidRPr="00D04286" w:rsidRDefault="009732ED" w:rsidP="3603717D">
      <w:pPr>
        <w:tabs>
          <w:tab w:val="left" w:pos="2837"/>
        </w:tabs>
        <w:rPr>
          <w:rFonts w:ascii="Calibri" w:hAnsi="Calibri"/>
          <w:sz w:val="28"/>
          <w:szCs w:val="28"/>
          <w:lang w:val="en-AU"/>
        </w:rPr>
      </w:pPr>
    </w:p>
    <w:p w14:paraId="180D2154" w14:textId="77777777" w:rsidR="0023F077" w:rsidRDefault="00062D9C" w:rsidP="30C8B480">
      <w:pPr>
        <w:tabs>
          <w:tab w:val="left" w:pos="2837"/>
        </w:tabs>
        <w:spacing w:line="259" w:lineRule="auto"/>
        <w:rPr>
          <w:rFonts w:ascii="Calibri" w:hAnsi="Calibri"/>
          <w:sz w:val="22"/>
          <w:lang w:val="en-AU"/>
        </w:rPr>
      </w:pPr>
      <w:r w:rsidRPr="30C8B480">
        <w:rPr>
          <w:rFonts w:ascii="Calibri" w:hAnsi="Calibri"/>
          <w:sz w:val="28"/>
          <w:szCs w:val="28"/>
          <w:lang w:val="en-AU"/>
        </w:rPr>
        <w:t>Sarah Renner</w:t>
      </w:r>
      <w:r>
        <w:rPr>
          <w:rFonts w:ascii="Calibri" w:hAnsi="Calibri"/>
          <w:sz w:val="22"/>
          <w:lang w:val="en-AU"/>
        </w:rPr>
        <w:tab/>
      </w:r>
      <w:r w:rsidR="23AB2184" w:rsidRPr="30C8B480">
        <w:rPr>
          <w:rFonts w:ascii="Calibri" w:eastAsia="Calibri" w:hAnsi="Calibri" w:cs="Calibri"/>
          <w:color w:val="000000" w:themeColor="text1"/>
          <w:sz w:val="28"/>
          <w:szCs w:val="28"/>
          <w:lang w:val="en-AU"/>
        </w:rPr>
        <w:t>Director Customer &amp; Corporate Services</w:t>
      </w:r>
    </w:p>
    <w:p w14:paraId="4AC44E09" w14:textId="77777777" w:rsidR="009732ED" w:rsidRPr="003C7F60" w:rsidRDefault="009732ED" w:rsidP="30C8B480">
      <w:pPr>
        <w:tabs>
          <w:tab w:val="left" w:pos="2837"/>
        </w:tabs>
        <w:rPr>
          <w:rFonts w:ascii="Calibri" w:hAnsi="Calibri"/>
          <w:sz w:val="28"/>
          <w:szCs w:val="28"/>
          <w:lang w:val="en-AU"/>
        </w:rPr>
      </w:pPr>
    </w:p>
    <w:p w14:paraId="67F283C9" w14:textId="77777777" w:rsidR="009732ED" w:rsidRPr="003C7F60" w:rsidRDefault="00062D9C" w:rsidP="30C8B480">
      <w:pPr>
        <w:tabs>
          <w:tab w:val="left" w:pos="2837"/>
        </w:tabs>
        <w:rPr>
          <w:rFonts w:ascii="Calibri" w:hAnsi="Calibri"/>
          <w:sz w:val="28"/>
          <w:szCs w:val="28"/>
          <w:lang w:val="en-AU"/>
        </w:rPr>
      </w:pPr>
      <w:r w:rsidRPr="30C8B480">
        <w:rPr>
          <w:rFonts w:ascii="Calibri" w:hAnsi="Calibri"/>
          <w:sz w:val="28"/>
          <w:szCs w:val="28"/>
          <w:lang w:val="en-AU"/>
        </w:rPr>
        <w:t>Debbie Wood</w:t>
      </w:r>
      <w:r>
        <w:rPr>
          <w:rFonts w:ascii="Calibri" w:hAnsi="Calibri"/>
          <w:sz w:val="22"/>
          <w:lang w:val="en-AU"/>
        </w:rPr>
        <w:tab/>
      </w:r>
      <w:r w:rsidR="0039236D" w:rsidRPr="30C8B480">
        <w:rPr>
          <w:rFonts w:ascii="Calibri" w:hAnsi="Calibri"/>
          <w:sz w:val="28"/>
          <w:szCs w:val="28"/>
          <w:lang w:val="en-AU"/>
        </w:rPr>
        <w:t>Director Infrastructure &amp; Environment</w:t>
      </w:r>
    </w:p>
    <w:p w14:paraId="5DB6B206" w14:textId="77777777" w:rsidR="30C8B480" w:rsidRDefault="30C8B480" w:rsidP="30C8B480">
      <w:pPr>
        <w:tabs>
          <w:tab w:val="left" w:pos="2837"/>
        </w:tabs>
        <w:rPr>
          <w:rFonts w:ascii="Calibri" w:hAnsi="Calibri"/>
          <w:sz w:val="28"/>
          <w:szCs w:val="28"/>
          <w:lang w:val="en-AU"/>
        </w:rPr>
      </w:pPr>
    </w:p>
    <w:p w14:paraId="44D8819F" w14:textId="77777777" w:rsidR="00440F63" w:rsidRPr="003C42EA" w:rsidRDefault="00062D9C" w:rsidP="00440F63">
      <w:pPr>
        <w:tabs>
          <w:tab w:val="left" w:pos="2835"/>
        </w:tabs>
        <w:rPr>
          <w:rFonts w:ascii="Calibri" w:hAnsi="Calibri"/>
          <w:sz w:val="28"/>
          <w:szCs w:val="28"/>
          <w:lang w:val="en-AU"/>
        </w:rPr>
      </w:pPr>
      <w:r>
        <w:rPr>
          <w:rFonts w:ascii="Calibri" w:hAnsi="Calibri"/>
          <w:sz w:val="28"/>
          <w:szCs w:val="28"/>
          <w:lang w:val="en-AU"/>
        </w:rPr>
        <w:t>Frank Joyce</w:t>
      </w:r>
      <w:r>
        <w:rPr>
          <w:rFonts w:ascii="Calibri" w:hAnsi="Calibri"/>
          <w:sz w:val="22"/>
          <w:lang w:val="en-AU"/>
        </w:rPr>
        <w:tab/>
      </w:r>
      <w:r>
        <w:rPr>
          <w:rFonts w:ascii="Calibri" w:hAnsi="Calibri"/>
          <w:sz w:val="28"/>
          <w:szCs w:val="28"/>
          <w:lang w:val="en-AU"/>
        </w:rPr>
        <w:t>E</w:t>
      </w:r>
      <w:r w:rsidRPr="4D6568A9">
        <w:rPr>
          <w:rFonts w:ascii="Calibri" w:hAnsi="Calibri"/>
          <w:sz w:val="28"/>
          <w:szCs w:val="28"/>
          <w:lang w:val="en-AU"/>
        </w:rPr>
        <w:t>xecutive Manager Strategy &amp; Insights</w:t>
      </w:r>
    </w:p>
    <w:p w14:paraId="40F18AC0" w14:textId="77777777" w:rsidR="00440F63" w:rsidRPr="7BAC9612" w:rsidRDefault="00440F63">
      <w:pPr>
        <w:tabs>
          <w:tab w:val="left" w:pos="2837"/>
        </w:tabs>
        <w:rPr>
          <w:rFonts w:ascii="Calibri" w:hAnsi="Calibri"/>
          <w:sz w:val="28"/>
          <w:szCs w:val="28"/>
          <w:lang w:val="en-AU"/>
        </w:rPr>
      </w:pPr>
    </w:p>
    <w:p w14:paraId="0D64C75D" w14:textId="77777777" w:rsidR="009732ED" w:rsidRDefault="00062D9C" w:rsidP="30C8B480">
      <w:pPr>
        <w:tabs>
          <w:tab w:val="left" w:pos="2837"/>
        </w:tabs>
        <w:rPr>
          <w:rFonts w:ascii="Calibri" w:hAnsi="Calibri"/>
          <w:b/>
          <w:bCs/>
          <w:sz w:val="22"/>
          <w:lang w:val="en-AU"/>
        </w:rPr>
      </w:pPr>
      <w:r w:rsidRPr="7BAC9612">
        <w:rPr>
          <w:rFonts w:ascii="Calibri" w:hAnsi="Calibri"/>
          <w:sz w:val="28"/>
          <w:szCs w:val="28"/>
          <w:lang w:val="en-AU"/>
        </w:rPr>
        <w:t>Janine Morgan</w:t>
      </w:r>
      <w:r>
        <w:rPr>
          <w:rFonts w:ascii="Calibri" w:hAnsi="Calibri"/>
          <w:sz w:val="22"/>
          <w:lang w:val="en-AU"/>
        </w:rPr>
        <w:tab/>
      </w:r>
      <w:r w:rsidRPr="7BAC9612">
        <w:rPr>
          <w:rFonts w:ascii="Calibri" w:hAnsi="Calibri"/>
          <w:sz w:val="28"/>
          <w:szCs w:val="28"/>
          <w:lang w:val="en-AU"/>
        </w:rPr>
        <w:t>Executive Manager Public Affairs</w:t>
      </w:r>
    </w:p>
    <w:p w14:paraId="6E40E591" w14:textId="77777777" w:rsidR="7BAC9612" w:rsidRDefault="7BAC9612" w:rsidP="7BAC9612">
      <w:pPr>
        <w:tabs>
          <w:tab w:val="left" w:pos="2837"/>
        </w:tabs>
        <w:rPr>
          <w:rFonts w:ascii="Calibri" w:hAnsi="Calibri"/>
          <w:sz w:val="28"/>
          <w:szCs w:val="28"/>
          <w:lang w:val="en-AU"/>
        </w:rPr>
      </w:pPr>
    </w:p>
    <w:p w14:paraId="4AB3E103" w14:textId="77777777" w:rsidR="00440F63" w:rsidRPr="003C42EA" w:rsidRDefault="00062D9C" w:rsidP="00440F63">
      <w:pPr>
        <w:tabs>
          <w:tab w:val="left" w:pos="2835"/>
        </w:tabs>
        <w:spacing w:line="259" w:lineRule="auto"/>
        <w:rPr>
          <w:rFonts w:ascii="Calibri" w:hAnsi="Calibri"/>
          <w:sz w:val="28"/>
          <w:szCs w:val="28"/>
          <w:lang w:val="en-AU"/>
        </w:rPr>
      </w:pPr>
      <w:r>
        <w:rPr>
          <w:rFonts w:ascii="Calibri" w:eastAsia="Calibri" w:hAnsi="Calibri" w:cs="Calibri"/>
          <w:color w:val="000000" w:themeColor="text1"/>
          <w:sz w:val="28"/>
          <w:szCs w:val="28"/>
          <w:lang w:val="en-AU"/>
        </w:rPr>
        <w:t>Jacinta Stevens</w:t>
      </w:r>
      <w:r w:rsidR="1AC52141">
        <w:rPr>
          <w:rFonts w:ascii="Calibri" w:hAnsi="Calibri"/>
          <w:sz w:val="22"/>
          <w:lang w:val="en-AU"/>
        </w:rPr>
        <w:tab/>
      </w:r>
      <w:r w:rsidR="1AC52141" w:rsidRPr="7BAC9612">
        <w:rPr>
          <w:rFonts w:ascii="Calibri" w:eastAsia="Calibri" w:hAnsi="Calibri" w:cs="Calibri"/>
          <w:color w:val="000000" w:themeColor="text1"/>
          <w:sz w:val="28"/>
          <w:szCs w:val="28"/>
          <w:lang w:val="en-AU"/>
        </w:rPr>
        <w:t>Executive Manager Office of Council &amp; CEO</w:t>
      </w:r>
    </w:p>
    <w:p w14:paraId="71CC1B4F" w14:textId="77777777" w:rsidR="000E6EC9" w:rsidRPr="00DD678D" w:rsidRDefault="00A77B3E" w:rsidP="0003490A">
      <w:pPr>
        <w:rPr>
          <w:rFonts w:ascii="Calibri" w:hAnsi="Calibri"/>
          <w:sz w:val="32"/>
          <w:szCs w:val="32"/>
          <w:lang w:val="en-AU"/>
        </w:rPr>
      </w:pPr>
      <w:r>
        <w:rPr>
          <w:rFonts w:ascii="Calibri" w:eastAsia="Calibri" w:hAnsi="Calibri" w:cs="Calibri"/>
          <w:b/>
          <w:color w:val="000000"/>
          <w:sz w:val="28"/>
        </w:rPr>
        <w:br w:type="page"/>
      </w:r>
      <w:r w:rsidR="00062D9C"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3E40A321" w14:textId="77777777" w:rsidR="00DD678D" w:rsidRPr="00DD678D" w:rsidRDefault="00DD678D" w:rsidP="0003490A">
      <w:pPr>
        <w:rPr>
          <w:rFonts w:ascii="Calibri" w:hAnsi="Calibri"/>
          <w:lang w:val="en-AU"/>
        </w:rPr>
      </w:pPr>
    </w:p>
    <w:p w14:paraId="50BF0586" w14:textId="77777777" w:rsidR="00DD678D" w:rsidRDefault="00062D9C" w:rsidP="0003490A">
      <w:pPr>
        <w:rPr>
          <w:rFonts w:ascii="Calibri" w:hAnsi="Calibri"/>
          <w:lang w:val="en-AU"/>
        </w:rPr>
      </w:pPr>
      <w:r w:rsidRPr="00DD678D">
        <w:rPr>
          <w:rFonts w:ascii="Calibri" w:hAnsi="Calibri"/>
          <w:lang w:val="en-AU"/>
        </w:rPr>
        <w:t>The Chief Executive Officer submits the following business:</w:t>
      </w:r>
    </w:p>
    <w:p w14:paraId="4B43CC08" w14:textId="77777777" w:rsidR="00393820" w:rsidRPr="00DD678D" w:rsidRDefault="00393820" w:rsidP="0003490A">
      <w:pPr>
        <w:rPr>
          <w:rFonts w:ascii="Calibri" w:hAnsi="Calibri"/>
          <w:lang w:val="en-AU"/>
        </w:rPr>
      </w:pPr>
    </w:p>
    <w:p w14:paraId="69333E2E" w14:textId="7526F1F1" w:rsidR="00467BD2" w:rsidRDefault="00062D9C">
      <w:pPr>
        <w:pStyle w:val="TOC1"/>
        <w:rPr>
          <w:rFonts w:asciiTheme="minorHAnsi" w:eastAsiaTheme="minorEastAsia" w:hAnsiTheme="minorHAnsi" w:cstheme="minorBidi"/>
          <w:noProof/>
          <w:color w:val="auto"/>
          <w:sz w:val="22"/>
          <w:szCs w:val="22"/>
          <w:lang w:val="en-AU" w:eastAsia="en-AU"/>
        </w:rPr>
      </w:pPr>
      <w:r>
        <w:rPr>
          <w:b/>
          <w:sz w:val="28"/>
        </w:rPr>
        <w:fldChar w:fldCharType="begin"/>
      </w:r>
      <w:r w:rsidR="00A77B3E">
        <w:rPr>
          <w:b/>
          <w:sz w:val="28"/>
        </w:rPr>
        <w:instrText>TOC \f \h</w:instrText>
      </w:r>
      <w:r>
        <w:rPr>
          <w:b/>
          <w:sz w:val="28"/>
        </w:rPr>
        <w:fldChar w:fldCharType="separate"/>
      </w:r>
      <w:hyperlink w:anchor="_Toc148014273" w:history="1">
        <w:r w:rsidR="00467BD2" w:rsidRPr="00EA6742">
          <w:rPr>
            <w:rStyle w:val="Hyperlink"/>
            <w:noProof/>
          </w:rPr>
          <w:t>1</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Opening</w:t>
        </w:r>
        <w:r w:rsidR="00467BD2">
          <w:rPr>
            <w:noProof/>
          </w:rPr>
          <w:tab/>
        </w:r>
        <w:r w:rsidR="00467BD2">
          <w:rPr>
            <w:noProof/>
          </w:rPr>
          <w:fldChar w:fldCharType="begin"/>
        </w:r>
        <w:r w:rsidR="00467BD2">
          <w:rPr>
            <w:noProof/>
          </w:rPr>
          <w:instrText xml:space="preserve"> PAGEREF _Toc148014273 \h </w:instrText>
        </w:r>
        <w:r w:rsidR="00467BD2">
          <w:rPr>
            <w:noProof/>
          </w:rPr>
        </w:r>
        <w:r w:rsidR="00467BD2">
          <w:rPr>
            <w:noProof/>
          </w:rPr>
          <w:fldChar w:fldCharType="separate"/>
        </w:r>
        <w:r w:rsidR="00467BD2">
          <w:rPr>
            <w:noProof/>
          </w:rPr>
          <w:t>6</w:t>
        </w:r>
        <w:r w:rsidR="00467BD2">
          <w:rPr>
            <w:noProof/>
          </w:rPr>
          <w:fldChar w:fldCharType="end"/>
        </w:r>
      </w:hyperlink>
    </w:p>
    <w:p w14:paraId="6DE55E19" w14:textId="076068A0" w:rsidR="00467BD2" w:rsidRDefault="00FF1D63">
      <w:pPr>
        <w:pStyle w:val="TOC2"/>
        <w:rPr>
          <w:rFonts w:asciiTheme="minorHAnsi" w:eastAsiaTheme="minorEastAsia" w:hAnsiTheme="minorHAnsi" w:cstheme="minorBidi"/>
          <w:noProof/>
          <w:color w:val="auto"/>
          <w:sz w:val="22"/>
          <w:szCs w:val="22"/>
          <w:lang w:val="en-AU" w:eastAsia="en-AU"/>
        </w:rPr>
      </w:pPr>
      <w:hyperlink w:anchor="_Toc148014274" w:history="1">
        <w:r w:rsidR="00467BD2" w:rsidRPr="00EA6742">
          <w:rPr>
            <w:rStyle w:val="Hyperlink"/>
            <w:noProof/>
          </w:rPr>
          <w:t>1.1</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Meeting Opening and Introductions</w:t>
        </w:r>
        <w:r w:rsidR="00467BD2">
          <w:rPr>
            <w:noProof/>
          </w:rPr>
          <w:tab/>
        </w:r>
        <w:r w:rsidR="00467BD2">
          <w:rPr>
            <w:noProof/>
          </w:rPr>
          <w:fldChar w:fldCharType="begin"/>
        </w:r>
        <w:r w:rsidR="00467BD2">
          <w:rPr>
            <w:noProof/>
          </w:rPr>
          <w:instrText xml:space="preserve"> PAGEREF _Toc148014274 \h </w:instrText>
        </w:r>
        <w:r w:rsidR="00467BD2">
          <w:rPr>
            <w:noProof/>
          </w:rPr>
        </w:r>
        <w:r w:rsidR="00467BD2">
          <w:rPr>
            <w:noProof/>
          </w:rPr>
          <w:fldChar w:fldCharType="separate"/>
        </w:r>
        <w:r w:rsidR="00467BD2">
          <w:rPr>
            <w:noProof/>
          </w:rPr>
          <w:t>6</w:t>
        </w:r>
        <w:r w:rsidR="00467BD2">
          <w:rPr>
            <w:noProof/>
          </w:rPr>
          <w:fldChar w:fldCharType="end"/>
        </w:r>
      </w:hyperlink>
    </w:p>
    <w:p w14:paraId="1357DACC" w14:textId="674046AF" w:rsidR="00467BD2" w:rsidRDefault="00FF1D63">
      <w:pPr>
        <w:pStyle w:val="TOC2"/>
        <w:rPr>
          <w:rFonts w:asciiTheme="minorHAnsi" w:eastAsiaTheme="minorEastAsia" w:hAnsiTheme="minorHAnsi" w:cstheme="minorBidi"/>
          <w:noProof/>
          <w:color w:val="auto"/>
          <w:sz w:val="22"/>
          <w:szCs w:val="22"/>
          <w:lang w:val="en-AU" w:eastAsia="en-AU"/>
        </w:rPr>
      </w:pPr>
      <w:hyperlink w:anchor="_Toc148014275" w:history="1">
        <w:r w:rsidR="00467BD2" w:rsidRPr="00EA6742">
          <w:rPr>
            <w:rStyle w:val="Hyperlink"/>
            <w:noProof/>
          </w:rPr>
          <w:t>1.2</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Acknowledgement of Traditional Owners Statement</w:t>
        </w:r>
        <w:r w:rsidR="00467BD2">
          <w:rPr>
            <w:noProof/>
          </w:rPr>
          <w:tab/>
        </w:r>
        <w:r w:rsidR="00467BD2">
          <w:rPr>
            <w:noProof/>
          </w:rPr>
          <w:fldChar w:fldCharType="begin"/>
        </w:r>
        <w:r w:rsidR="00467BD2">
          <w:rPr>
            <w:noProof/>
          </w:rPr>
          <w:instrText xml:space="preserve"> PAGEREF _Toc148014275 \h </w:instrText>
        </w:r>
        <w:r w:rsidR="00467BD2">
          <w:rPr>
            <w:noProof/>
          </w:rPr>
        </w:r>
        <w:r w:rsidR="00467BD2">
          <w:rPr>
            <w:noProof/>
          </w:rPr>
          <w:fldChar w:fldCharType="separate"/>
        </w:r>
        <w:r w:rsidR="00467BD2">
          <w:rPr>
            <w:noProof/>
          </w:rPr>
          <w:t>6</w:t>
        </w:r>
        <w:r w:rsidR="00467BD2">
          <w:rPr>
            <w:noProof/>
          </w:rPr>
          <w:fldChar w:fldCharType="end"/>
        </w:r>
      </w:hyperlink>
    </w:p>
    <w:p w14:paraId="2C718560" w14:textId="79353B04" w:rsidR="00467BD2" w:rsidRDefault="00FF1D63">
      <w:pPr>
        <w:pStyle w:val="TOC2"/>
        <w:rPr>
          <w:rFonts w:asciiTheme="minorHAnsi" w:eastAsiaTheme="minorEastAsia" w:hAnsiTheme="minorHAnsi" w:cstheme="minorBidi"/>
          <w:noProof/>
          <w:color w:val="auto"/>
          <w:sz w:val="22"/>
          <w:szCs w:val="22"/>
          <w:lang w:val="en-AU" w:eastAsia="en-AU"/>
        </w:rPr>
      </w:pPr>
      <w:hyperlink w:anchor="_Toc148014276" w:history="1">
        <w:r w:rsidR="00467BD2" w:rsidRPr="00EA6742">
          <w:rPr>
            <w:rStyle w:val="Hyperlink"/>
            <w:noProof/>
          </w:rPr>
          <w:t>1.3</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Diversity and Good Governance Statement</w:t>
        </w:r>
        <w:r w:rsidR="00467BD2">
          <w:rPr>
            <w:noProof/>
          </w:rPr>
          <w:tab/>
        </w:r>
        <w:r w:rsidR="00467BD2">
          <w:rPr>
            <w:noProof/>
          </w:rPr>
          <w:fldChar w:fldCharType="begin"/>
        </w:r>
        <w:r w:rsidR="00467BD2">
          <w:rPr>
            <w:noProof/>
          </w:rPr>
          <w:instrText xml:space="preserve"> PAGEREF _Toc148014276 \h </w:instrText>
        </w:r>
        <w:r w:rsidR="00467BD2">
          <w:rPr>
            <w:noProof/>
          </w:rPr>
        </w:r>
        <w:r w:rsidR="00467BD2">
          <w:rPr>
            <w:noProof/>
          </w:rPr>
          <w:fldChar w:fldCharType="separate"/>
        </w:r>
        <w:r w:rsidR="00467BD2">
          <w:rPr>
            <w:noProof/>
          </w:rPr>
          <w:t>6</w:t>
        </w:r>
        <w:r w:rsidR="00467BD2">
          <w:rPr>
            <w:noProof/>
          </w:rPr>
          <w:fldChar w:fldCharType="end"/>
        </w:r>
      </w:hyperlink>
    </w:p>
    <w:p w14:paraId="1A166F5F" w14:textId="7B948241" w:rsidR="00467BD2" w:rsidRDefault="00FF1D63">
      <w:pPr>
        <w:pStyle w:val="TOC2"/>
        <w:rPr>
          <w:rFonts w:asciiTheme="minorHAnsi" w:eastAsiaTheme="minorEastAsia" w:hAnsiTheme="minorHAnsi" w:cstheme="minorBidi"/>
          <w:noProof/>
          <w:color w:val="auto"/>
          <w:sz w:val="22"/>
          <w:szCs w:val="22"/>
          <w:lang w:val="en-AU" w:eastAsia="en-AU"/>
        </w:rPr>
      </w:pPr>
      <w:hyperlink w:anchor="_Toc148014277" w:history="1">
        <w:r w:rsidR="00467BD2" w:rsidRPr="00EA6742">
          <w:rPr>
            <w:rStyle w:val="Hyperlink"/>
            <w:noProof/>
          </w:rPr>
          <w:t>1.4</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Acknowledgements</w:t>
        </w:r>
        <w:r w:rsidR="00467BD2">
          <w:rPr>
            <w:noProof/>
          </w:rPr>
          <w:tab/>
        </w:r>
        <w:r w:rsidR="00467BD2">
          <w:rPr>
            <w:noProof/>
          </w:rPr>
          <w:fldChar w:fldCharType="begin"/>
        </w:r>
        <w:r w:rsidR="00467BD2">
          <w:rPr>
            <w:noProof/>
          </w:rPr>
          <w:instrText xml:space="preserve"> PAGEREF _Toc148014277 \h </w:instrText>
        </w:r>
        <w:r w:rsidR="00467BD2">
          <w:rPr>
            <w:noProof/>
          </w:rPr>
        </w:r>
        <w:r w:rsidR="00467BD2">
          <w:rPr>
            <w:noProof/>
          </w:rPr>
          <w:fldChar w:fldCharType="separate"/>
        </w:r>
        <w:r w:rsidR="00467BD2">
          <w:rPr>
            <w:noProof/>
          </w:rPr>
          <w:t>6</w:t>
        </w:r>
        <w:r w:rsidR="00467BD2">
          <w:rPr>
            <w:noProof/>
          </w:rPr>
          <w:fldChar w:fldCharType="end"/>
        </w:r>
      </w:hyperlink>
    </w:p>
    <w:p w14:paraId="69BB4B87" w14:textId="1D087CF1" w:rsidR="00467BD2" w:rsidRDefault="00FF1D63">
      <w:pPr>
        <w:pStyle w:val="TOC2"/>
        <w:rPr>
          <w:rFonts w:asciiTheme="minorHAnsi" w:eastAsiaTheme="minorEastAsia" w:hAnsiTheme="minorHAnsi" w:cstheme="minorBidi"/>
          <w:noProof/>
          <w:color w:val="auto"/>
          <w:sz w:val="22"/>
          <w:szCs w:val="22"/>
          <w:lang w:val="en-AU" w:eastAsia="en-AU"/>
        </w:rPr>
      </w:pPr>
      <w:hyperlink w:anchor="_Toc148014278" w:history="1">
        <w:r w:rsidR="00467BD2" w:rsidRPr="00EA6742">
          <w:rPr>
            <w:rStyle w:val="Hyperlink"/>
            <w:noProof/>
          </w:rPr>
          <w:t>1.5</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Attendance</w:t>
        </w:r>
        <w:r w:rsidR="00467BD2">
          <w:rPr>
            <w:noProof/>
          </w:rPr>
          <w:tab/>
        </w:r>
        <w:r w:rsidR="00467BD2">
          <w:rPr>
            <w:noProof/>
          </w:rPr>
          <w:fldChar w:fldCharType="begin"/>
        </w:r>
        <w:r w:rsidR="00467BD2">
          <w:rPr>
            <w:noProof/>
          </w:rPr>
          <w:instrText xml:space="preserve"> PAGEREF _Toc148014278 \h </w:instrText>
        </w:r>
        <w:r w:rsidR="00467BD2">
          <w:rPr>
            <w:noProof/>
          </w:rPr>
        </w:r>
        <w:r w:rsidR="00467BD2">
          <w:rPr>
            <w:noProof/>
          </w:rPr>
          <w:fldChar w:fldCharType="separate"/>
        </w:r>
        <w:r w:rsidR="00467BD2">
          <w:rPr>
            <w:noProof/>
          </w:rPr>
          <w:t>6</w:t>
        </w:r>
        <w:r w:rsidR="00467BD2">
          <w:rPr>
            <w:noProof/>
          </w:rPr>
          <w:fldChar w:fldCharType="end"/>
        </w:r>
      </w:hyperlink>
    </w:p>
    <w:p w14:paraId="514D66D7" w14:textId="7DE27760" w:rsidR="00467BD2" w:rsidRDefault="00FF1D63">
      <w:pPr>
        <w:pStyle w:val="TOC1"/>
        <w:rPr>
          <w:rFonts w:asciiTheme="minorHAnsi" w:eastAsiaTheme="minorEastAsia" w:hAnsiTheme="minorHAnsi" w:cstheme="minorBidi"/>
          <w:noProof/>
          <w:color w:val="auto"/>
          <w:sz w:val="22"/>
          <w:szCs w:val="22"/>
          <w:lang w:val="en-AU" w:eastAsia="en-AU"/>
        </w:rPr>
      </w:pPr>
      <w:hyperlink w:anchor="_Toc148014279" w:history="1">
        <w:r w:rsidR="00467BD2" w:rsidRPr="00EA6742">
          <w:rPr>
            <w:rStyle w:val="Hyperlink"/>
            <w:noProof/>
          </w:rPr>
          <w:t>2</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Declarations of Conflict of Interest</w:t>
        </w:r>
        <w:r w:rsidR="00467BD2">
          <w:rPr>
            <w:noProof/>
          </w:rPr>
          <w:tab/>
        </w:r>
        <w:r w:rsidR="00467BD2">
          <w:rPr>
            <w:noProof/>
          </w:rPr>
          <w:fldChar w:fldCharType="begin"/>
        </w:r>
        <w:r w:rsidR="00467BD2">
          <w:rPr>
            <w:noProof/>
          </w:rPr>
          <w:instrText xml:space="preserve"> PAGEREF _Toc148014279 \h </w:instrText>
        </w:r>
        <w:r w:rsidR="00467BD2">
          <w:rPr>
            <w:noProof/>
          </w:rPr>
        </w:r>
        <w:r w:rsidR="00467BD2">
          <w:rPr>
            <w:noProof/>
          </w:rPr>
          <w:fldChar w:fldCharType="separate"/>
        </w:r>
        <w:r w:rsidR="00467BD2">
          <w:rPr>
            <w:noProof/>
          </w:rPr>
          <w:t>7</w:t>
        </w:r>
        <w:r w:rsidR="00467BD2">
          <w:rPr>
            <w:noProof/>
          </w:rPr>
          <w:fldChar w:fldCharType="end"/>
        </w:r>
      </w:hyperlink>
    </w:p>
    <w:p w14:paraId="216F160E" w14:textId="76EF2A48" w:rsidR="00467BD2" w:rsidRDefault="00FF1D63">
      <w:pPr>
        <w:pStyle w:val="TOC1"/>
        <w:rPr>
          <w:rFonts w:asciiTheme="minorHAnsi" w:eastAsiaTheme="minorEastAsia" w:hAnsiTheme="minorHAnsi" w:cstheme="minorBidi"/>
          <w:noProof/>
          <w:color w:val="auto"/>
          <w:sz w:val="22"/>
          <w:szCs w:val="22"/>
          <w:lang w:val="en-AU" w:eastAsia="en-AU"/>
        </w:rPr>
      </w:pPr>
      <w:hyperlink w:anchor="_Toc148014280" w:history="1">
        <w:r w:rsidR="00467BD2" w:rsidRPr="00EA6742">
          <w:rPr>
            <w:rStyle w:val="Hyperlink"/>
            <w:noProof/>
          </w:rPr>
          <w:t>3</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Confirmation of Minutes of Previous Meeting/s</w:t>
        </w:r>
        <w:r w:rsidR="00467BD2">
          <w:rPr>
            <w:noProof/>
          </w:rPr>
          <w:tab/>
        </w:r>
        <w:r w:rsidR="00467BD2">
          <w:rPr>
            <w:noProof/>
          </w:rPr>
          <w:fldChar w:fldCharType="begin"/>
        </w:r>
        <w:r w:rsidR="00467BD2">
          <w:rPr>
            <w:noProof/>
          </w:rPr>
          <w:instrText xml:space="preserve"> PAGEREF _Toc148014280 \h </w:instrText>
        </w:r>
        <w:r w:rsidR="00467BD2">
          <w:rPr>
            <w:noProof/>
          </w:rPr>
        </w:r>
        <w:r w:rsidR="00467BD2">
          <w:rPr>
            <w:noProof/>
          </w:rPr>
          <w:fldChar w:fldCharType="separate"/>
        </w:r>
        <w:r w:rsidR="00467BD2">
          <w:rPr>
            <w:noProof/>
          </w:rPr>
          <w:t>7</w:t>
        </w:r>
        <w:r w:rsidR="00467BD2">
          <w:rPr>
            <w:noProof/>
          </w:rPr>
          <w:fldChar w:fldCharType="end"/>
        </w:r>
      </w:hyperlink>
    </w:p>
    <w:p w14:paraId="3DADE9A8" w14:textId="36FD6DCC" w:rsidR="00467BD2" w:rsidRDefault="00FF1D63">
      <w:pPr>
        <w:pStyle w:val="TOC1"/>
        <w:rPr>
          <w:rFonts w:asciiTheme="minorHAnsi" w:eastAsiaTheme="minorEastAsia" w:hAnsiTheme="minorHAnsi" w:cstheme="minorBidi"/>
          <w:noProof/>
          <w:color w:val="auto"/>
          <w:sz w:val="22"/>
          <w:szCs w:val="22"/>
          <w:lang w:val="en-AU" w:eastAsia="en-AU"/>
        </w:rPr>
      </w:pPr>
      <w:hyperlink w:anchor="_Toc148014281" w:history="1">
        <w:r w:rsidR="00467BD2" w:rsidRPr="00EA6742">
          <w:rPr>
            <w:rStyle w:val="Hyperlink"/>
            <w:noProof/>
          </w:rPr>
          <w:t>4</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Public Questions, Petitions and Joint Letters</w:t>
        </w:r>
        <w:r w:rsidR="00467BD2">
          <w:rPr>
            <w:noProof/>
          </w:rPr>
          <w:tab/>
        </w:r>
        <w:r w:rsidR="00467BD2">
          <w:rPr>
            <w:noProof/>
          </w:rPr>
          <w:fldChar w:fldCharType="begin"/>
        </w:r>
        <w:r w:rsidR="00467BD2">
          <w:rPr>
            <w:noProof/>
          </w:rPr>
          <w:instrText xml:space="preserve"> PAGEREF _Toc148014281 \h </w:instrText>
        </w:r>
        <w:r w:rsidR="00467BD2">
          <w:rPr>
            <w:noProof/>
          </w:rPr>
        </w:r>
        <w:r w:rsidR="00467BD2">
          <w:rPr>
            <w:noProof/>
          </w:rPr>
          <w:fldChar w:fldCharType="separate"/>
        </w:r>
        <w:r w:rsidR="00467BD2">
          <w:rPr>
            <w:noProof/>
          </w:rPr>
          <w:t>8</w:t>
        </w:r>
        <w:r w:rsidR="00467BD2">
          <w:rPr>
            <w:noProof/>
          </w:rPr>
          <w:fldChar w:fldCharType="end"/>
        </w:r>
      </w:hyperlink>
    </w:p>
    <w:p w14:paraId="53E9B250" w14:textId="0F7CD091" w:rsidR="00467BD2" w:rsidRDefault="00FF1D63">
      <w:pPr>
        <w:pStyle w:val="TOC2"/>
        <w:rPr>
          <w:rFonts w:asciiTheme="minorHAnsi" w:eastAsiaTheme="minorEastAsia" w:hAnsiTheme="minorHAnsi" w:cstheme="minorBidi"/>
          <w:noProof/>
          <w:color w:val="auto"/>
          <w:sz w:val="22"/>
          <w:szCs w:val="22"/>
          <w:lang w:val="en-AU" w:eastAsia="en-AU"/>
        </w:rPr>
      </w:pPr>
      <w:hyperlink w:anchor="_Toc148014282" w:history="1">
        <w:r w:rsidR="00467BD2" w:rsidRPr="00EA6742">
          <w:rPr>
            <w:rStyle w:val="Hyperlink"/>
            <w:noProof/>
          </w:rPr>
          <w:t>4.1</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Public Question Time</w:t>
        </w:r>
        <w:r w:rsidR="00467BD2">
          <w:rPr>
            <w:noProof/>
          </w:rPr>
          <w:tab/>
        </w:r>
        <w:r w:rsidR="00467BD2">
          <w:rPr>
            <w:noProof/>
          </w:rPr>
          <w:fldChar w:fldCharType="begin"/>
        </w:r>
        <w:r w:rsidR="00467BD2">
          <w:rPr>
            <w:noProof/>
          </w:rPr>
          <w:instrText xml:space="preserve"> PAGEREF _Toc148014282 \h </w:instrText>
        </w:r>
        <w:r w:rsidR="00467BD2">
          <w:rPr>
            <w:noProof/>
          </w:rPr>
        </w:r>
        <w:r w:rsidR="00467BD2">
          <w:rPr>
            <w:noProof/>
          </w:rPr>
          <w:fldChar w:fldCharType="separate"/>
        </w:r>
        <w:r w:rsidR="00467BD2">
          <w:rPr>
            <w:noProof/>
          </w:rPr>
          <w:t>8</w:t>
        </w:r>
        <w:r w:rsidR="00467BD2">
          <w:rPr>
            <w:noProof/>
          </w:rPr>
          <w:fldChar w:fldCharType="end"/>
        </w:r>
      </w:hyperlink>
    </w:p>
    <w:p w14:paraId="476A9090" w14:textId="0ED4214C" w:rsidR="00467BD2" w:rsidRDefault="00FF1D63">
      <w:pPr>
        <w:pStyle w:val="TOC2"/>
        <w:rPr>
          <w:rFonts w:asciiTheme="minorHAnsi" w:eastAsiaTheme="minorEastAsia" w:hAnsiTheme="minorHAnsi" w:cstheme="minorBidi"/>
          <w:noProof/>
          <w:color w:val="auto"/>
          <w:sz w:val="22"/>
          <w:szCs w:val="22"/>
          <w:lang w:val="en-AU" w:eastAsia="en-AU"/>
        </w:rPr>
      </w:pPr>
      <w:hyperlink w:anchor="_Toc148014283" w:history="1">
        <w:r w:rsidR="00467BD2" w:rsidRPr="00EA6742">
          <w:rPr>
            <w:rStyle w:val="Hyperlink"/>
            <w:noProof/>
          </w:rPr>
          <w:t>4.2</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Petitions</w:t>
        </w:r>
        <w:r w:rsidR="00467BD2">
          <w:rPr>
            <w:noProof/>
          </w:rPr>
          <w:tab/>
        </w:r>
        <w:r w:rsidR="00467BD2">
          <w:rPr>
            <w:noProof/>
          </w:rPr>
          <w:fldChar w:fldCharType="begin"/>
        </w:r>
        <w:r w:rsidR="00467BD2">
          <w:rPr>
            <w:noProof/>
          </w:rPr>
          <w:instrText xml:space="preserve"> PAGEREF _Toc148014283 \h </w:instrText>
        </w:r>
        <w:r w:rsidR="00467BD2">
          <w:rPr>
            <w:noProof/>
          </w:rPr>
        </w:r>
        <w:r w:rsidR="00467BD2">
          <w:rPr>
            <w:noProof/>
          </w:rPr>
          <w:fldChar w:fldCharType="separate"/>
        </w:r>
        <w:r w:rsidR="00467BD2">
          <w:rPr>
            <w:noProof/>
          </w:rPr>
          <w:t>8</w:t>
        </w:r>
        <w:r w:rsidR="00467BD2">
          <w:rPr>
            <w:noProof/>
          </w:rPr>
          <w:fldChar w:fldCharType="end"/>
        </w:r>
      </w:hyperlink>
    </w:p>
    <w:p w14:paraId="5E38B48F" w14:textId="4AE8FD92" w:rsidR="00467BD2" w:rsidRDefault="00FF1D63">
      <w:pPr>
        <w:pStyle w:val="TOC2"/>
        <w:rPr>
          <w:rFonts w:asciiTheme="minorHAnsi" w:eastAsiaTheme="minorEastAsia" w:hAnsiTheme="minorHAnsi" w:cstheme="minorBidi"/>
          <w:noProof/>
          <w:color w:val="auto"/>
          <w:sz w:val="22"/>
          <w:szCs w:val="22"/>
          <w:lang w:val="en-AU" w:eastAsia="en-AU"/>
        </w:rPr>
      </w:pPr>
      <w:hyperlink w:anchor="_Toc148014284" w:history="1">
        <w:r w:rsidR="00467BD2" w:rsidRPr="00EA6742">
          <w:rPr>
            <w:rStyle w:val="Hyperlink"/>
            <w:noProof/>
          </w:rPr>
          <w:t>4.3</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Joint Letters</w:t>
        </w:r>
        <w:r w:rsidR="00467BD2">
          <w:rPr>
            <w:noProof/>
          </w:rPr>
          <w:tab/>
        </w:r>
        <w:r w:rsidR="00467BD2">
          <w:rPr>
            <w:noProof/>
          </w:rPr>
          <w:fldChar w:fldCharType="begin"/>
        </w:r>
        <w:r w:rsidR="00467BD2">
          <w:rPr>
            <w:noProof/>
          </w:rPr>
          <w:instrText xml:space="preserve"> PAGEREF _Toc148014284 \h </w:instrText>
        </w:r>
        <w:r w:rsidR="00467BD2">
          <w:rPr>
            <w:noProof/>
          </w:rPr>
        </w:r>
        <w:r w:rsidR="00467BD2">
          <w:rPr>
            <w:noProof/>
          </w:rPr>
          <w:fldChar w:fldCharType="separate"/>
        </w:r>
        <w:r w:rsidR="00467BD2">
          <w:rPr>
            <w:noProof/>
          </w:rPr>
          <w:t>8</w:t>
        </w:r>
        <w:r w:rsidR="00467BD2">
          <w:rPr>
            <w:noProof/>
          </w:rPr>
          <w:fldChar w:fldCharType="end"/>
        </w:r>
      </w:hyperlink>
    </w:p>
    <w:p w14:paraId="4073C065" w14:textId="50179CE5" w:rsidR="00467BD2" w:rsidRDefault="00FF1D63">
      <w:pPr>
        <w:pStyle w:val="TOC1"/>
        <w:rPr>
          <w:rFonts w:asciiTheme="minorHAnsi" w:eastAsiaTheme="minorEastAsia" w:hAnsiTheme="minorHAnsi" w:cstheme="minorBidi"/>
          <w:noProof/>
          <w:color w:val="auto"/>
          <w:sz w:val="22"/>
          <w:szCs w:val="22"/>
          <w:lang w:val="en-AU" w:eastAsia="en-AU"/>
        </w:rPr>
      </w:pPr>
      <w:hyperlink w:anchor="_Toc148014285" w:history="1">
        <w:r w:rsidR="00467BD2" w:rsidRPr="00EA6742">
          <w:rPr>
            <w:rStyle w:val="Hyperlink"/>
            <w:noProof/>
          </w:rPr>
          <w:t>5</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Officers' Reports</w:t>
        </w:r>
        <w:r w:rsidR="00467BD2">
          <w:rPr>
            <w:noProof/>
          </w:rPr>
          <w:tab/>
        </w:r>
        <w:r w:rsidR="00467BD2">
          <w:rPr>
            <w:noProof/>
          </w:rPr>
          <w:fldChar w:fldCharType="begin"/>
        </w:r>
        <w:r w:rsidR="00467BD2">
          <w:rPr>
            <w:noProof/>
          </w:rPr>
          <w:instrText xml:space="preserve"> PAGEREF _Toc148014285 \h </w:instrText>
        </w:r>
        <w:r w:rsidR="00467BD2">
          <w:rPr>
            <w:noProof/>
          </w:rPr>
        </w:r>
        <w:r w:rsidR="00467BD2">
          <w:rPr>
            <w:noProof/>
          </w:rPr>
          <w:fldChar w:fldCharType="separate"/>
        </w:r>
        <w:r w:rsidR="00467BD2">
          <w:rPr>
            <w:noProof/>
          </w:rPr>
          <w:t>9</w:t>
        </w:r>
        <w:r w:rsidR="00467BD2">
          <w:rPr>
            <w:noProof/>
          </w:rPr>
          <w:fldChar w:fldCharType="end"/>
        </w:r>
      </w:hyperlink>
    </w:p>
    <w:p w14:paraId="33A8B27E" w14:textId="3FA9C279" w:rsidR="00467BD2" w:rsidRDefault="00FF1D63">
      <w:pPr>
        <w:pStyle w:val="TOC2"/>
        <w:rPr>
          <w:rFonts w:asciiTheme="minorHAnsi" w:eastAsiaTheme="minorEastAsia" w:hAnsiTheme="minorHAnsi" w:cstheme="minorBidi"/>
          <w:noProof/>
          <w:color w:val="auto"/>
          <w:sz w:val="22"/>
          <w:szCs w:val="22"/>
          <w:lang w:val="en-AU" w:eastAsia="en-AU"/>
        </w:rPr>
      </w:pPr>
      <w:hyperlink w:anchor="_Toc148014286" w:history="1">
        <w:r w:rsidR="00467BD2" w:rsidRPr="00EA6742">
          <w:rPr>
            <w:rStyle w:val="Hyperlink"/>
            <w:noProof/>
          </w:rPr>
          <w:t>5.1</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Connected Communities</w:t>
        </w:r>
        <w:r w:rsidR="00467BD2">
          <w:rPr>
            <w:noProof/>
          </w:rPr>
          <w:tab/>
        </w:r>
        <w:r w:rsidR="00467BD2">
          <w:rPr>
            <w:noProof/>
          </w:rPr>
          <w:fldChar w:fldCharType="begin"/>
        </w:r>
        <w:r w:rsidR="00467BD2">
          <w:rPr>
            <w:noProof/>
          </w:rPr>
          <w:instrText xml:space="preserve"> PAGEREF _Toc148014286 \h </w:instrText>
        </w:r>
        <w:r w:rsidR="00467BD2">
          <w:rPr>
            <w:noProof/>
          </w:rPr>
        </w:r>
        <w:r w:rsidR="00467BD2">
          <w:rPr>
            <w:noProof/>
          </w:rPr>
          <w:fldChar w:fldCharType="separate"/>
        </w:r>
        <w:r w:rsidR="00467BD2">
          <w:rPr>
            <w:noProof/>
          </w:rPr>
          <w:t>9</w:t>
        </w:r>
        <w:r w:rsidR="00467BD2">
          <w:rPr>
            <w:noProof/>
          </w:rPr>
          <w:fldChar w:fldCharType="end"/>
        </w:r>
      </w:hyperlink>
    </w:p>
    <w:p w14:paraId="69D45068" w14:textId="4F9D7285" w:rsidR="00467BD2" w:rsidRDefault="00FF1D63">
      <w:pPr>
        <w:pStyle w:val="TOC3"/>
        <w:rPr>
          <w:rFonts w:asciiTheme="minorHAnsi" w:eastAsiaTheme="minorEastAsia" w:hAnsiTheme="minorHAnsi" w:cstheme="minorBidi"/>
          <w:noProof/>
          <w:color w:val="auto"/>
          <w:sz w:val="22"/>
          <w:szCs w:val="22"/>
          <w:lang w:val="en-AU" w:eastAsia="en-AU"/>
        </w:rPr>
      </w:pPr>
      <w:hyperlink w:anchor="_Toc148014287" w:history="1">
        <w:r w:rsidR="00467BD2" w:rsidRPr="00EA6742">
          <w:rPr>
            <w:rStyle w:val="Hyperlink"/>
            <w:noProof/>
          </w:rPr>
          <w:t>5.1.1</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Ziebell’s Farmhouse Museum and Heritage Garden</w:t>
        </w:r>
        <w:r w:rsidR="00467BD2">
          <w:rPr>
            <w:noProof/>
          </w:rPr>
          <w:tab/>
        </w:r>
        <w:r w:rsidR="00467BD2">
          <w:rPr>
            <w:noProof/>
          </w:rPr>
          <w:fldChar w:fldCharType="begin"/>
        </w:r>
        <w:r w:rsidR="00467BD2">
          <w:rPr>
            <w:noProof/>
          </w:rPr>
          <w:instrText xml:space="preserve"> PAGEREF _Toc148014287 \h </w:instrText>
        </w:r>
        <w:r w:rsidR="00467BD2">
          <w:rPr>
            <w:noProof/>
          </w:rPr>
        </w:r>
        <w:r w:rsidR="00467BD2">
          <w:rPr>
            <w:noProof/>
          </w:rPr>
          <w:fldChar w:fldCharType="separate"/>
        </w:r>
        <w:r w:rsidR="00467BD2">
          <w:rPr>
            <w:noProof/>
          </w:rPr>
          <w:t>9</w:t>
        </w:r>
        <w:r w:rsidR="00467BD2">
          <w:rPr>
            <w:noProof/>
          </w:rPr>
          <w:fldChar w:fldCharType="end"/>
        </w:r>
      </w:hyperlink>
    </w:p>
    <w:p w14:paraId="111D8E4F" w14:textId="5DF5E4AF" w:rsidR="00467BD2" w:rsidRDefault="00FF1D63">
      <w:pPr>
        <w:pStyle w:val="TOC2"/>
        <w:rPr>
          <w:rFonts w:asciiTheme="minorHAnsi" w:eastAsiaTheme="minorEastAsia" w:hAnsiTheme="minorHAnsi" w:cstheme="minorBidi"/>
          <w:noProof/>
          <w:color w:val="auto"/>
          <w:sz w:val="22"/>
          <w:szCs w:val="22"/>
          <w:lang w:val="en-AU" w:eastAsia="en-AU"/>
        </w:rPr>
      </w:pPr>
      <w:hyperlink w:anchor="_Toc148014288" w:history="1">
        <w:r w:rsidR="00467BD2" w:rsidRPr="00EA6742">
          <w:rPr>
            <w:rStyle w:val="Hyperlink"/>
            <w:noProof/>
          </w:rPr>
          <w:t>5.2</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Liveable Neighborhoods</w:t>
        </w:r>
        <w:r w:rsidR="00467BD2">
          <w:rPr>
            <w:noProof/>
          </w:rPr>
          <w:tab/>
        </w:r>
        <w:r w:rsidR="00467BD2">
          <w:rPr>
            <w:noProof/>
          </w:rPr>
          <w:fldChar w:fldCharType="begin"/>
        </w:r>
        <w:r w:rsidR="00467BD2">
          <w:rPr>
            <w:noProof/>
          </w:rPr>
          <w:instrText xml:space="preserve"> PAGEREF _Toc148014288 \h </w:instrText>
        </w:r>
        <w:r w:rsidR="00467BD2">
          <w:rPr>
            <w:noProof/>
          </w:rPr>
        </w:r>
        <w:r w:rsidR="00467BD2">
          <w:rPr>
            <w:noProof/>
          </w:rPr>
          <w:fldChar w:fldCharType="separate"/>
        </w:r>
        <w:r w:rsidR="00467BD2">
          <w:rPr>
            <w:noProof/>
          </w:rPr>
          <w:t>16</w:t>
        </w:r>
        <w:r w:rsidR="00467BD2">
          <w:rPr>
            <w:noProof/>
          </w:rPr>
          <w:fldChar w:fldCharType="end"/>
        </w:r>
      </w:hyperlink>
    </w:p>
    <w:p w14:paraId="35E92F16" w14:textId="3031645B" w:rsidR="00467BD2" w:rsidRDefault="00FF1D63">
      <w:pPr>
        <w:pStyle w:val="TOC3"/>
        <w:rPr>
          <w:rFonts w:asciiTheme="minorHAnsi" w:eastAsiaTheme="minorEastAsia" w:hAnsiTheme="minorHAnsi" w:cstheme="minorBidi"/>
          <w:noProof/>
          <w:color w:val="auto"/>
          <w:sz w:val="22"/>
          <w:szCs w:val="22"/>
          <w:lang w:val="en-AU" w:eastAsia="en-AU"/>
        </w:rPr>
      </w:pPr>
      <w:hyperlink w:anchor="_Toc148014289" w:history="1">
        <w:r w:rsidR="00467BD2" w:rsidRPr="00EA6742">
          <w:rPr>
            <w:rStyle w:val="Hyperlink"/>
            <w:noProof/>
          </w:rPr>
          <w:t>5.2.1</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2023-46 Construction of Whittlesea Public Gardens Urban and Youth Space - Tender Evaluation</w:t>
        </w:r>
        <w:r w:rsidR="00467BD2">
          <w:rPr>
            <w:noProof/>
          </w:rPr>
          <w:tab/>
        </w:r>
        <w:r w:rsidR="00467BD2">
          <w:rPr>
            <w:noProof/>
          </w:rPr>
          <w:fldChar w:fldCharType="begin"/>
        </w:r>
        <w:r w:rsidR="00467BD2">
          <w:rPr>
            <w:noProof/>
          </w:rPr>
          <w:instrText xml:space="preserve"> PAGEREF _Toc148014289 \h </w:instrText>
        </w:r>
        <w:r w:rsidR="00467BD2">
          <w:rPr>
            <w:noProof/>
          </w:rPr>
        </w:r>
        <w:r w:rsidR="00467BD2">
          <w:rPr>
            <w:noProof/>
          </w:rPr>
          <w:fldChar w:fldCharType="separate"/>
        </w:r>
        <w:r w:rsidR="00467BD2">
          <w:rPr>
            <w:noProof/>
          </w:rPr>
          <w:t>16</w:t>
        </w:r>
        <w:r w:rsidR="00467BD2">
          <w:rPr>
            <w:noProof/>
          </w:rPr>
          <w:fldChar w:fldCharType="end"/>
        </w:r>
      </w:hyperlink>
    </w:p>
    <w:p w14:paraId="4DC03648" w14:textId="77383FC8" w:rsidR="00467BD2" w:rsidRDefault="00FF1D63">
      <w:pPr>
        <w:pStyle w:val="TOC2"/>
        <w:rPr>
          <w:rFonts w:asciiTheme="minorHAnsi" w:eastAsiaTheme="minorEastAsia" w:hAnsiTheme="minorHAnsi" w:cstheme="minorBidi"/>
          <w:noProof/>
          <w:color w:val="auto"/>
          <w:sz w:val="22"/>
          <w:szCs w:val="22"/>
          <w:lang w:val="en-AU" w:eastAsia="en-AU"/>
        </w:rPr>
      </w:pPr>
      <w:hyperlink w:anchor="_Toc148014290" w:history="1">
        <w:r w:rsidR="00467BD2" w:rsidRPr="00EA6742">
          <w:rPr>
            <w:rStyle w:val="Hyperlink"/>
            <w:noProof/>
          </w:rPr>
          <w:t>5.3</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Strong Local Economy</w:t>
        </w:r>
        <w:r w:rsidR="00467BD2">
          <w:rPr>
            <w:noProof/>
          </w:rPr>
          <w:tab/>
        </w:r>
        <w:r w:rsidR="00467BD2">
          <w:rPr>
            <w:noProof/>
          </w:rPr>
          <w:fldChar w:fldCharType="begin"/>
        </w:r>
        <w:r w:rsidR="00467BD2">
          <w:rPr>
            <w:noProof/>
          </w:rPr>
          <w:instrText xml:space="preserve"> PAGEREF _Toc148014290 \h </w:instrText>
        </w:r>
        <w:r w:rsidR="00467BD2">
          <w:rPr>
            <w:noProof/>
          </w:rPr>
        </w:r>
        <w:r w:rsidR="00467BD2">
          <w:rPr>
            <w:noProof/>
          </w:rPr>
          <w:fldChar w:fldCharType="separate"/>
        </w:r>
        <w:r w:rsidR="00467BD2">
          <w:rPr>
            <w:noProof/>
          </w:rPr>
          <w:t>21</w:t>
        </w:r>
        <w:r w:rsidR="00467BD2">
          <w:rPr>
            <w:noProof/>
          </w:rPr>
          <w:fldChar w:fldCharType="end"/>
        </w:r>
      </w:hyperlink>
    </w:p>
    <w:p w14:paraId="61EF5972" w14:textId="76B9A261" w:rsidR="00467BD2" w:rsidRDefault="00FF1D63">
      <w:pPr>
        <w:pStyle w:val="TOC3"/>
        <w:rPr>
          <w:rFonts w:asciiTheme="minorHAnsi" w:eastAsiaTheme="minorEastAsia" w:hAnsiTheme="minorHAnsi" w:cstheme="minorBidi"/>
          <w:noProof/>
          <w:color w:val="auto"/>
          <w:sz w:val="22"/>
          <w:szCs w:val="22"/>
          <w:lang w:val="en-AU" w:eastAsia="en-AU"/>
        </w:rPr>
      </w:pPr>
      <w:hyperlink w:anchor="_Toc148014291" w:history="1">
        <w:r w:rsidR="00467BD2" w:rsidRPr="00EA6742">
          <w:rPr>
            <w:rStyle w:val="Hyperlink"/>
            <w:noProof/>
          </w:rPr>
          <w:t>5.3.1</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Building Blocks Partnership - Second Tranche</w:t>
        </w:r>
        <w:r w:rsidR="00467BD2">
          <w:rPr>
            <w:noProof/>
          </w:rPr>
          <w:tab/>
        </w:r>
        <w:r w:rsidR="00467BD2">
          <w:rPr>
            <w:noProof/>
          </w:rPr>
          <w:fldChar w:fldCharType="begin"/>
        </w:r>
        <w:r w:rsidR="00467BD2">
          <w:rPr>
            <w:noProof/>
          </w:rPr>
          <w:instrText xml:space="preserve"> PAGEREF _Toc148014291 \h </w:instrText>
        </w:r>
        <w:r w:rsidR="00467BD2">
          <w:rPr>
            <w:noProof/>
          </w:rPr>
        </w:r>
        <w:r w:rsidR="00467BD2">
          <w:rPr>
            <w:noProof/>
          </w:rPr>
          <w:fldChar w:fldCharType="separate"/>
        </w:r>
        <w:r w:rsidR="00467BD2">
          <w:rPr>
            <w:noProof/>
          </w:rPr>
          <w:t>21</w:t>
        </w:r>
        <w:r w:rsidR="00467BD2">
          <w:rPr>
            <w:noProof/>
          </w:rPr>
          <w:fldChar w:fldCharType="end"/>
        </w:r>
      </w:hyperlink>
    </w:p>
    <w:p w14:paraId="36475CD5" w14:textId="6A020815" w:rsidR="00467BD2" w:rsidRDefault="00FF1D63">
      <w:pPr>
        <w:pStyle w:val="TOC2"/>
        <w:rPr>
          <w:rFonts w:asciiTheme="minorHAnsi" w:eastAsiaTheme="minorEastAsia" w:hAnsiTheme="minorHAnsi" w:cstheme="minorBidi"/>
          <w:noProof/>
          <w:color w:val="auto"/>
          <w:sz w:val="22"/>
          <w:szCs w:val="22"/>
          <w:lang w:val="en-AU" w:eastAsia="en-AU"/>
        </w:rPr>
      </w:pPr>
      <w:hyperlink w:anchor="_Toc148014292" w:history="1">
        <w:r w:rsidR="00467BD2" w:rsidRPr="00EA6742">
          <w:rPr>
            <w:rStyle w:val="Hyperlink"/>
            <w:noProof/>
          </w:rPr>
          <w:t>5.4</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Sustainable Environment</w:t>
        </w:r>
        <w:r w:rsidR="00467BD2">
          <w:rPr>
            <w:noProof/>
          </w:rPr>
          <w:tab/>
        </w:r>
        <w:r w:rsidR="00467BD2">
          <w:rPr>
            <w:noProof/>
          </w:rPr>
          <w:fldChar w:fldCharType="begin"/>
        </w:r>
        <w:r w:rsidR="00467BD2">
          <w:rPr>
            <w:noProof/>
          </w:rPr>
          <w:instrText xml:space="preserve"> PAGEREF _Toc148014292 \h </w:instrText>
        </w:r>
        <w:r w:rsidR="00467BD2">
          <w:rPr>
            <w:noProof/>
          </w:rPr>
        </w:r>
        <w:r w:rsidR="00467BD2">
          <w:rPr>
            <w:noProof/>
          </w:rPr>
          <w:fldChar w:fldCharType="separate"/>
        </w:r>
        <w:r w:rsidR="00467BD2">
          <w:rPr>
            <w:noProof/>
          </w:rPr>
          <w:t>31</w:t>
        </w:r>
        <w:r w:rsidR="00467BD2">
          <w:rPr>
            <w:noProof/>
          </w:rPr>
          <w:fldChar w:fldCharType="end"/>
        </w:r>
      </w:hyperlink>
    </w:p>
    <w:p w14:paraId="6AC118DD" w14:textId="654AEA63" w:rsidR="00467BD2" w:rsidRDefault="00FF1D63">
      <w:pPr>
        <w:pStyle w:val="TOC2"/>
        <w:rPr>
          <w:rFonts w:asciiTheme="minorHAnsi" w:eastAsiaTheme="minorEastAsia" w:hAnsiTheme="minorHAnsi" w:cstheme="minorBidi"/>
          <w:noProof/>
          <w:color w:val="auto"/>
          <w:sz w:val="22"/>
          <w:szCs w:val="22"/>
          <w:lang w:val="en-AU" w:eastAsia="en-AU"/>
        </w:rPr>
      </w:pPr>
      <w:hyperlink w:anchor="_Toc148014293" w:history="1">
        <w:r w:rsidR="00467BD2" w:rsidRPr="00EA6742">
          <w:rPr>
            <w:rStyle w:val="Hyperlink"/>
            <w:noProof/>
          </w:rPr>
          <w:t>5.5</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High Performing Organisation</w:t>
        </w:r>
        <w:r w:rsidR="00467BD2">
          <w:rPr>
            <w:noProof/>
          </w:rPr>
          <w:tab/>
        </w:r>
        <w:r w:rsidR="00467BD2">
          <w:rPr>
            <w:noProof/>
          </w:rPr>
          <w:fldChar w:fldCharType="begin"/>
        </w:r>
        <w:r w:rsidR="00467BD2">
          <w:rPr>
            <w:noProof/>
          </w:rPr>
          <w:instrText xml:space="preserve"> PAGEREF _Toc148014293 \h </w:instrText>
        </w:r>
        <w:r w:rsidR="00467BD2">
          <w:rPr>
            <w:noProof/>
          </w:rPr>
        </w:r>
        <w:r w:rsidR="00467BD2">
          <w:rPr>
            <w:noProof/>
          </w:rPr>
          <w:fldChar w:fldCharType="separate"/>
        </w:r>
        <w:r w:rsidR="00467BD2">
          <w:rPr>
            <w:noProof/>
          </w:rPr>
          <w:t>31</w:t>
        </w:r>
        <w:r w:rsidR="00467BD2">
          <w:rPr>
            <w:noProof/>
          </w:rPr>
          <w:fldChar w:fldCharType="end"/>
        </w:r>
      </w:hyperlink>
    </w:p>
    <w:p w14:paraId="0CE3CD0D" w14:textId="316C52B3" w:rsidR="00467BD2" w:rsidRDefault="00FF1D63">
      <w:pPr>
        <w:pStyle w:val="TOC3"/>
        <w:rPr>
          <w:rFonts w:asciiTheme="minorHAnsi" w:eastAsiaTheme="minorEastAsia" w:hAnsiTheme="minorHAnsi" w:cstheme="minorBidi"/>
          <w:noProof/>
          <w:color w:val="auto"/>
          <w:sz w:val="22"/>
          <w:szCs w:val="22"/>
          <w:lang w:val="en-AU" w:eastAsia="en-AU"/>
        </w:rPr>
      </w:pPr>
      <w:hyperlink w:anchor="_Toc148014294" w:history="1">
        <w:r w:rsidR="00467BD2" w:rsidRPr="00EA6742">
          <w:rPr>
            <w:rStyle w:val="Hyperlink"/>
            <w:noProof/>
          </w:rPr>
          <w:t>5.5.1</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2023-24 Growing Suburbs Fund</w:t>
        </w:r>
        <w:r w:rsidR="00467BD2">
          <w:rPr>
            <w:noProof/>
          </w:rPr>
          <w:tab/>
        </w:r>
        <w:r w:rsidR="00467BD2">
          <w:rPr>
            <w:noProof/>
          </w:rPr>
          <w:fldChar w:fldCharType="begin"/>
        </w:r>
        <w:r w:rsidR="00467BD2">
          <w:rPr>
            <w:noProof/>
          </w:rPr>
          <w:instrText xml:space="preserve"> PAGEREF _Toc148014294 \h </w:instrText>
        </w:r>
        <w:r w:rsidR="00467BD2">
          <w:rPr>
            <w:noProof/>
          </w:rPr>
        </w:r>
        <w:r w:rsidR="00467BD2">
          <w:rPr>
            <w:noProof/>
          </w:rPr>
          <w:fldChar w:fldCharType="separate"/>
        </w:r>
        <w:r w:rsidR="00467BD2">
          <w:rPr>
            <w:noProof/>
          </w:rPr>
          <w:t>31</w:t>
        </w:r>
        <w:r w:rsidR="00467BD2">
          <w:rPr>
            <w:noProof/>
          </w:rPr>
          <w:fldChar w:fldCharType="end"/>
        </w:r>
      </w:hyperlink>
    </w:p>
    <w:p w14:paraId="1A3E1B61" w14:textId="0C7319DF" w:rsidR="00467BD2" w:rsidRDefault="00FF1D63">
      <w:pPr>
        <w:pStyle w:val="TOC3"/>
        <w:rPr>
          <w:rFonts w:asciiTheme="minorHAnsi" w:eastAsiaTheme="minorEastAsia" w:hAnsiTheme="minorHAnsi" w:cstheme="minorBidi"/>
          <w:noProof/>
          <w:color w:val="auto"/>
          <w:sz w:val="22"/>
          <w:szCs w:val="22"/>
          <w:lang w:val="en-AU" w:eastAsia="en-AU"/>
        </w:rPr>
      </w:pPr>
      <w:hyperlink w:anchor="_Toc148014295" w:history="1">
        <w:r w:rsidR="00467BD2" w:rsidRPr="00EA6742">
          <w:rPr>
            <w:rStyle w:val="Hyperlink"/>
            <w:noProof/>
          </w:rPr>
          <w:t>5.5.2</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Capital Management Policy review</w:t>
        </w:r>
        <w:r w:rsidR="00467BD2">
          <w:rPr>
            <w:noProof/>
          </w:rPr>
          <w:tab/>
        </w:r>
        <w:r w:rsidR="00467BD2">
          <w:rPr>
            <w:noProof/>
          </w:rPr>
          <w:fldChar w:fldCharType="begin"/>
        </w:r>
        <w:r w:rsidR="00467BD2">
          <w:rPr>
            <w:noProof/>
          </w:rPr>
          <w:instrText xml:space="preserve"> PAGEREF _Toc148014295 \h </w:instrText>
        </w:r>
        <w:r w:rsidR="00467BD2">
          <w:rPr>
            <w:noProof/>
          </w:rPr>
        </w:r>
        <w:r w:rsidR="00467BD2">
          <w:rPr>
            <w:noProof/>
          </w:rPr>
          <w:fldChar w:fldCharType="separate"/>
        </w:r>
        <w:r w:rsidR="00467BD2">
          <w:rPr>
            <w:noProof/>
          </w:rPr>
          <w:t>35</w:t>
        </w:r>
        <w:r w:rsidR="00467BD2">
          <w:rPr>
            <w:noProof/>
          </w:rPr>
          <w:fldChar w:fldCharType="end"/>
        </w:r>
      </w:hyperlink>
    </w:p>
    <w:p w14:paraId="5BAD1FCB" w14:textId="58CC50BF" w:rsidR="00467BD2" w:rsidRDefault="00FF1D63">
      <w:pPr>
        <w:pStyle w:val="TOC3"/>
        <w:rPr>
          <w:rFonts w:asciiTheme="minorHAnsi" w:eastAsiaTheme="minorEastAsia" w:hAnsiTheme="minorHAnsi" w:cstheme="minorBidi"/>
          <w:noProof/>
          <w:color w:val="auto"/>
          <w:sz w:val="22"/>
          <w:szCs w:val="22"/>
          <w:lang w:val="en-AU" w:eastAsia="en-AU"/>
        </w:rPr>
      </w:pPr>
      <w:hyperlink w:anchor="_Toc148014296" w:history="1">
        <w:r w:rsidR="00467BD2" w:rsidRPr="00EA6742">
          <w:rPr>
            <w:rStyle w:val="Hyperlink"/>
            <w:noProof/>
          </w:rPr>
          <w:t>5.5.3</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2018-58 Cloud Infrastructure Services variation</w:t>
        </w:r>
        <w:r w:rsidR="00467BD2">
          <w:rPr>
            <w:noProof/>
          </w:rPr>
          <w:tab/>
        </w:r>
        <w:r w:rsidR="00467BD2">
          <w:rPr>
            <w:noProof/>
          </w:rPr>
          <w:fldChar w:fldCharType="begin"/>
        </w:r>
        <w:r w:rsidR="00467BD2">
          <w:rPr>
            <w:noProof/>
          </w:rPr>
          <w:instrText xml:space="preserve"> PAGEREF _Toc148014296 \h </w:instrText>
        </w:r>
        <w:r w:rsidR="00467BD2">
          <w:rPr>
            <w:noProof/>
          </w:rPr>
        </w:r>
        <w:r w:rsidR="00467BD2">
          <w:rPr>
            <w:noProof/>
          </w:rPr>
          <w:fldChar w:fldCharType="separate"/>
        </w:r>
        <w:r w:rsidR="00467BD2">
          <w:rPr>
            <w:noProof/>
          </w:rPr>
          <w:t>38</w:t>
        </w:r>
        <w:r w:rsidR="00467BD2">
          <w:rPr>
            <w:noProof/>
          </w:rPr>
          <w:fldChar w:fldCharType="end"/>
        </w:r>
      </w:hyperlink>
    </w:p>
    <w:p w14:paraId="1BA99A7F" w14:textId="5A3E53CF" w:rsidR="00467BD2" w:rsidRDefault="00FF1D63">
      <w:pPr>
        <w:pStyle w:val="TOC3"/>
        <w:rPr>
          <w:rFonts w:asciiTheme="minorHAnsi" w:eastAsiaTheme="minorEastAsia" w:hAnsiTheme="minorHAnsi" w:cstheme="minorBidi"/>
          <w:noProof/>
          <w:color w:val="auto"/>
          <w:sz w:val="22"/>
          <w:szCs w:val="22"/>
          <w:lang w:val="en-AU" w:eastAsia="en-AU"/>
        </w:rPr>
      </w:pPr>
      <w:hyperlink w:anchor="_Toc148014297" w:history="1">
        <w:r w:rsidR="00467BD2" w:rsidRPr="00EA6742">
          <w:rPr>
            <w:rStyle w:val="Hyperlink"/>
            <w:noProof/>
          </w:rPr>
          <w:t>5.5.4</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Proposed Discontinuance and sale of road adjoining 40 Girvan Place South Morang</w:t>
        </w:r>
        <w:r w:rsidR="00467BD2">
          <w:rPr>
            <w:noProof/>
          </w:rPr>
          <w:tab/>
        </w:r>
        <w:r w:rsidR="00467BD2">
          <w:rPr>
            <w:noProof/>
          </w:rPr>
          <w:fldChar w:fldCharType="begin"/>
        </w:r>
        <w:r w:rsidR="00467BD2">
          <w:rPr>
            <w:noProof/>
          </w:rPr>
          <w:instrText xml:space="preserve"> PAGEREF _Toc148014297 \h </w:instrText>
        </w:r>
        <w:r w:rsidR="00467BD2">
          <w:rPr>
            <w:noProof/>
          </w:rPr>
        </w:r>
        <w:r w:rsidR="00467BD2">
          <w:rPr>
            <w:noProof/>
          </w:rPr>
          <w:fldChar w:fldCharType="separate"/>
        </w:r>
        <w:r w:rsidR="00467BD2">
          <w:rPr>
            <w:noProof/>
          </w:rPr>
          <w:t>41</w:t>
        </w:r>
        <w:r w:rsidR="00467BD2">
          <w:rPr>
            <w:noProof/>
          </w:rPr>
          <w:fldChar w:fldCharType="end"/>
        </w:r>
      </w:hyperlink>
    </w:p>
    <w:p w14:paraId="5498B541" w14:textId="126BB904" w:rsidR="00467BD2" w:rsidRDefault="00FF1D63">
      <w:pPr>
        <w:pStyle w:val="TOC3"/>
        <w:rPr>
          <w:rFonts w:asciiTheme="minorHAnsi" w:eastAsiaTheme="minorEastAsia" w:hAnsiTheme="minorHAnsi" w:cstheme="minorBidi"/>
          <w:noProof/>
          <w:color w:val="auto"/>
          <w:sz w:val="22"/>
          <w:szCs w:val="22"/>
          <w:lang w:val="en-AU" w:eastAsia="en-AU"/>
        </w:rPr>
      </w:pPr>
      <w:hyperlink w:anchor="_Toc148014298" w:history="1">
        <w:r w:rsidR="00467BD2" w:rsidRPr="00EA6742">
          <w:rPr>
            <w:rStyle w:val="Hyperlink"/>
            <w:noProof/>
          </w:rPr>
          <w:t>5.5.5</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Unconfirmed Minutes of the Audit and Risk Committee</w:t>
        </w:r>
        <w:r w:rsidR="00467BD2">
          <w:rPr>
            <w:noProof/>
          </w:rPr>
          <w:tab/>
        </w:r>
        <w:r w:rsidR="00467BD2">
          <w:rPr>
            <w:noProof/>
          </w:rPr>
          <w:fldChar w:fldCharType="begin"/>
        </w:r>
        <w:r w:rsidR="00467BD2">
          <w:rPr>
            <w:noProof/>
          </w:rPr>
          <w:instrText xml:space="preserve"> PAGEREF _Toc148014298 \h </w:instrText>
        </w:r>
        <w:r w:rsidR="00467BD2">
          <w:rPr>
            <w:noProof/>
          </w:rPr>
        </w:r>
        <w:r w:rsidR="00467BD2">
          <w:rPr>
            <w:noProof/>
          </w:rPr>
          <w:fldChar w:fldCharType="separate"/>
        </w:r>
        <w:r w:rsidR="00467BD2">
          <w:rPr>
            <w:noProof/>
          </w:rPr>
          <w:t>46</w:t>
        </w:r>
        <w:r w:rsidR="00467BD2">
          <w:rPr>
            <w:noProof/>
          </w:rPr>
          <w:fldChar w:fldCharType="end"/>
        </w:r>
      </w:hyperlink>
    </w:p>
    <w:p w14:paraId="016E6485" w14:textId="1B1630FD" w:rsidR="00467BD2" w:rsidRDefault="00FF1D63">
      <w:pPr>
        <w:pStyle w:val="TOC3"/>
        <w:rPr>
          <w:rFonts w:asciiTheme="minorHAnsi" w:eastAsiaTheme="minorEastAsia" w:hAnsiTheme="minorHAnsi" w:cstheme="minorBidi"/>
          <w:noProof/>
          <w:color w:val="auto"/>
          <w:sz w:val="22"/>
          <w:szCs w:val="22"/>
          <w:lang w:val="en-AU" w:eastAsia="en-AU"/>
        </w:rPr>
      </w:pPr>
      <w:hyperlink w:anchor="_Toc148014299" w:history="1">
        <w:r w:rsidR="00467BD2" w:rsidRPr="00EA6742">
          <w:rPr>
            <w:rStyle w:val="Hyperlink"/>
            <w:noProof/>
          </w:rPr>
          <w:t>5.5.6</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Councillor Code of Conduct</w:t>
        </w:r>
        <w:r w:rsidR="00467BD2">
          <w:rPr>
            <w:noProof/>
          </w:rPr>
          <w:tab/>
        </w:r>
        <w:r w:rsidR="00467BD2">
          <w:rPr>
            <w:noProof/>
          </w:rPr>
          <w:fldChar w:fldCharType="begin"/>
        </w:r>
        <w:r w:rsidR="00467BD2">
          <w:rPr>
            <w:noProof/>
          </w:rPr>
          <w:instrText xml:space="preserve"> PAGEREF _Toc148014299 \h </w:instrText>
        </w:r>
        <w:r w:rsidR="00467BD2">
          <w:rPr>
            <w:noProof/>
          </w:rPr>
        </w:r>
        <w:r w:rsidR="00467BD2">
          <w:rPr>
            <w:noProof/>
          </w:rPr>
          <w:fldChar w:fldCharType="separate"/>
        </w:r>
        <w:r w:rsidR="00467BD2">
          <w:rPr>
            <w:noProof/>
          </w:rPr>
          <w:t>48</w:t>
        </w:r>
        <w:r w:rsidR="00467BD2">
          <w:rPr>
            <w:noProof/>
          </w:rPr>
          <w:fldChar w:fldCharType="end"/>
        </w:r>
      </w:hyperlink>
    </w:p>
    <w:p w14:paraId="0312F6FF" w14:textId="42E8604E" w:rsidR="00467BD2" w:rsidRDefault="00FF1D63">
      <w:pPr>
        <w:pStyle w:val="TOC1"/>
        <w:rPr>
          <w:rFonts w:asciiTheme="minorHAnsi" w:eastAsiaTheme="minorEastAsia" w:hAnsiTheme="minorHAnsi" w:cstheme="minorBidi"/>
          <w:noProof/>
          <w:color w:val="auto"/>
          <w:sz w:val="22"/>
          <w:szCs w:val="22"/>
          <w:lang w:val="en-AU" w:eastAsia="en-AU"/>
        </w:rPr>
      </w:pPr>
      <w:hyperlink w:anchor="_Toc148014300" w:history="1">
        <w:r w:rsidR="00467BD2" w:rsidRPr="00EA6742">
          <w:rPr>
            <w:rStyle w:val="Hyperlink"/>
            <w:noProof/>
          </w:rPr>
          <w:t>6</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Notices of Motion</w:t>
        </w:r>
        <w:r w:rsidR="00467BD2">
          <w:rPr>
            <w:noProof/>
          </w:rPr>
          <w:tab/>
        </w:r>
        <w:r w:rsidR="00467BD2">
          <w:rPr>
            <w:noProof/>
          </w:rPr>
          <w:fldChar w:fldCharType="begin"/>
        </w:r>
        <w:r w:rsidR="00467BD2">
          <w:rPr>
            <w:noProof/>
          </w:rPr>
          <w:instrText xml:space="preserve"> PAGEREF _Toc148014300 \h </w:instrText>
        </w:r>
        <w:r w:rsidR="00467BD2">
          <w:rPr>
            <w:noProof/>
          </w:rPr>
        </w:r>
        <w:r w:rsidR="00467BD2">
          <w:rPr>
            <w:noProof/>
          </w:rPr>
          <w:fldChar w:fldCharType="separate"/>
        </w:r>
        <w:r w:rsidR="00467BD2">
          <w:rPr>
            <w:noProof/>
          </w:rPr>
          <w:t>52</w:t>
        </w:r>
        <w:r w:rsidR="00467BD2">
          <w:rPr>
            <w:noProof/>
          </w:rPr>
          <w:fldChar w:fldCharType="end"/>
        </w:r>
      </w:hyperlink>
    </w:p>
    <w:p w14:paraId="099A3C5B" w14:textId="5F41CFCB" w:rsidR="00467BD2" w:rsidRDefault="00FF1D63">
      <w:pPr>
        <w:pStyle w:val="TOC1"/>
        <w:rPr>
          <w:rFonts w:asciiTheme="minorHAnsi" w:eastAsiaTheme="minorEastAsia" w:hAnsiTheme="minorHAnsi" w:cstheme="minorBidi"/>
          <w:noProof/>
          <w:color w:val="auto"/>
          <w:sz w:val="22"/>
          <w:szCs w:val="22"/>
          <w:lang w:val="en-AU" w:eastAsia="en-AU"/>
        </w:rPr>
      </w:pPr>
      <w:hyperlink w:anchor="_Toc148014301" w:history="1">
        <w:r w:rsidR="00467BD2" w:rsidRPr="00EA6742">
          <w:rPr>
            <w:rStyle w:val="Hyperlink"/>
            <w:noProof/>
          </w:rPr>
          <w:t>7</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Urgent Business</w:t>
        </w:r>
        <w:r w:rsidR="00467BD2">
          <w:rPr>
            <w:noProof/>
          </w:rPr>
          <w:tab/>
        </w:r>
        <w:r w:rsidR="00467BD2">
          <w:rPr>
            <w:noProof/>
          </w:rPr>
          <w:fldChar w:fldCharType="begin"/>
        </w:r>
        <w:r w:rsidR="00467BD2">
          <w:rPr>
            <w:noProof/>
          </w:rPr>
          <w:instrText xml:space="preserve"> PAGEREF _Toc148014301 \h </w:instrText>
        </w:r>
        <w:r w:rsidR="00467BD2">
          <w:rPr>
            <w:noProof/>
          </w:rPr>
        </w:r>
        <w:r w:rsidR="00467BD2">
          <w:rPr>
            <w:noProof/>
          </w:rPr>
          <w:fldChar w:fldCharType="separate"/>
        </w:r>
        <w:r w:rsidR="00467BD2">
          <w:rPr>
            <w:noProof/>
          </w:rPr>
          <w:t>52</w:t>
        </w:r>
        <w:r w:rsidR="00467BD2">
          <w:rPr>
            <w:noProof/>
          </w:rPr>
          <w:fldChar w:fldCharType="end"/>
        </w:r>
      </w:hyperlink>
    </w:p>
    <w:p w14:paraId="7D0A1202" w14:textId="309BB724" w:rsidR="00467BD2" w:rsidRDefault="00FF1D63">
      <w:pPr>
        <w:pStyle w:val="TOC1"/>
        <w:rPr>
          <w:rFonts w:asciiTheme="minorHAnsi" w:eastAsiaTheme="minorEastAsia" w:hAnsiTheme="minorHAnsi" w:cstheme="minorBidi"/>
          <w:noProof/>
          <w:color w:val="auto"/>
          <w:sz w:val="22"/>
          <w:szCs w:val="22"/>
          <w:lang w:val="en-AU" w:eastAsia="en-AU"/>
        </w:rPr>
      </w:pPr>
      <w:hyperlink w:anchor="_Toc148014302" w:history="1">
        <w:r w:rsidR="00467BD2" w:rsidRPr="00EA6742">
          <w:rPr>
            <w:rStyle w:val="Hyperlink"/>
            <w:noProof/>
          </w:rPr>
          <w:t>8</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Reports from Council Representatives and CEO Update</w:t>
        </w:r>
        <w:r w:rsidR="00467BD2">
          <w:rPr>
            <w:noProof/>
          </w:rPr>
          <w:tab/>
        </w:r>
        <w:r w:rsidR="00467BD2">
          <w:rPr>
            <w:noProof/>
          </w:rPr>
          <w:fldChar w:fldCharType="begin"/>
        </w:r>
        <w:r w:rsidR="00467BD2">
          <w:rPr>
            <w:noProof/>
          </w:rPr>
          <w:instrText xml:space="preserve"> PAGEREF _Toc148014302 \h </w:instrText>
        </w:r>
        <w:r w:rsidR="00467BD2">
          <w:rPr>
            <w:noProof/>
          </w:rPr>
        </w:r>
        <w:r w:rsidR="00467BD2">
          <w:rPr>
            <w:noProof/>
          </w:rPr>
          <w:fldChar w:fldCharType="separate"/>
        </w:r>
        <w:r w:rsidR="00467BD2">
          <w:rPr>
            <w:noProof/>
          </w:rPr>
          <w:t>52</w:t>
        </w:r>
        <w:r w:rsidR="00467BD2">
          <w:rPr>
            <w:noProof/>
          </w:rPr>
          <w:fldChar w:fldCharType="end"/>
        </w:r>
      </w:hyperlink>
    </w:p>
    <w:p w14:paraId="0661C8F8" w14:textId="701CB801" w:rsidR="00467BD2" w:rsidRDefault="00FF1D63">
      <w:pPr>
        <w:pStyle w:val="TOC1"/>
        <w:rPr>
          <w:rFonts w:asciiTheme="minorHAnsi" w:eastAsiaTheme="minorEastAsia" w:hAnsiTheme="minorHAnsi" w:cstheme="minorBidi"/>
          <w:noProof/>
          <w:color w:val="auto"/>
          <w:sz w:val="22"/>
          <w:szCs w:val="22"/>
          <w:lang w:val="en-AU" w:eastAsia="en-AU"/>
        </w:rPr>
      </w:pPr>
      <w:hyperlink w:anchor="_Toc148014303" w:history="1">
        <w:r w:rsidR="00467BD2" w:rsidRPr="00EA6742">
          <w:rPr>
            <w:rStyle w:val="Hyperlink"/>
            <w:noProof/>
          </w:rPr>
          <w:t>9</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Confidential Business</w:t>
        </w:r>
        <w:r w:rsidR="00467BD2">
          <w:rPr>
            <w:noProof/>
          </w:rPr>
          <w:tab/>
        </w:r>
        <w:r w:rsidR="00467BD2">
          <w:rPr>
            <w:noProof/>
          </w:rPr>
          <w:fldChar w:fldCharType="begin"/>
        </w:r>
        <w:r w:rsidR="00467BD2">
          <w:rPr>
            <w:noProof/>
          </w:rPr>
          <w:instrText xml:space="preserve"> PAGEREF _Toc148014303 \h </w:instrText>
        </w:r>
        <w:r w:rsidR="00467BD2">
          <w:rPr>
            <w:noProof/>
          </w:rPr>
        </w:r>
        <w:r w:rsidR="00467BD2">
          <w:rPr>
            <w:noProof/>
          </w:rPr>
          <w:fldChar w:fldCharType="separate"/>
        </w:r>
        <w:r w:rsidR="00467BD2">
          <w:rPr>
            <w:noProof/>
          </w:rPr>
          <w:t>52</w:t>
        </w:r>
        <w:r w:rsidR="00467BD2">
          <w:rPr>
            <w:noProof/>
          </w:rPr>
          <w:fldChar w:fldCharType="end"/>
        </w:r>
      </w:hyperlink>
    </w:p>
    <w:p w14:paraId="70677E60" w14:textId="67DB6F8F" w:rsidR="00467BD2" w:rsidRDefault="00FF1D63">
      <w:pPr>
        <w:pStyle w:val="TOC2"/>
        <w:rPr>
          <w:rFonts w:asciiTheme="minorHAnsi" w:eastAsiaTheme="minorEastAsia" w:hAnsiTheme="minorHAnsi" w:cstheme="minorBidi"/>
          <w:noProof/>
          <w:color w:val="auto"/>
          <w:sz w:val="22"/>
          <w:szCs w:val="22"/>
          <w:lang w:val="en-AU" w:eastAsia="en-AU"/>
        </w:rPr>
      </w:pPr>
      <w:hyperlink w:anchor="_Toc148014304" w:history="1">
        <w:r w:rsidR="00467BD2" w:rsidRPr="00EA6742">
          <w:rPr>
            <w:rStyle w:val="Hyperlink"/>
            <w:noProof/>
          </w:rPr>
          <w:t>9.1</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Confidential Connected Communities</w:t>
        </w:r>
        <w:r w:rsidR="00467BD2">
          <w:rPr>
            <w:noProof/>
          </w:rPr>
          <w:tab/>
        </w:r>
        <w:r w:rsidR="00467BD2">
          <w:rPr>
            <w:noProof/>
          </w:rPr>
          <w:fldChar w:fldCharType="begin"/>
        </w:r>
        <w:r w:rsidR="00467BD2">
          <w:rPr>
            <w:noProof/>
          </w:rPr>
          <w:instrText xml:space="preserve"> PAGEREF _Toc148014304 \h </w:instrText>
        </w:r>
        <w:r w:rsidR="00467BD2">
          <w:rPr>
            <w:noProof/>
          </w:rPr>
        </w:r>
        <w:r w:rsidR="00467BD2">
          <w:rPr>
            <w:noProof/>
          </w:rPr>
          <w:fldChar w:fldCharType="separate"/>
        </w:r>
        <w:r w:rsidR="00467BD2">
          <w:rPr>
            <w:noProof/>
          </w:rPr>
          <w:t>52</w:t>
        </w:r>
        <w:r w:rsidR="00467BD2">
          <w:rPr>
            <w:noProof/>
          </w:rPr>
          <w:fldChar w:fldCharType="end"/>
        </w:r>
      </w:hyperlink>
    </w:p>
    <w:p w14:paraId="4D681020" w14:textId="4F068675" w:rsidR="00467BD2" w:rsidRDefault="00FF1D63">
      <w:pPr>
        <w:pStyle w:val="TOC2"/>
        <w:rPr>
          <w:rFonts w:asciiTheme="minorHAnsi" w:eastAsiaTheme="minorEastAsia" w:hAnsiTheme="minorHAnsi" w:cstheme="minorBidi"/>
          <w:noProof/>
          <w:color w:val="auto"/>
          <w:sz w:val="22"/>
          <w:szCs w:val="22"/>
          <w:lang w:val="en-AU" w:eastAsia="en-AU"/>
        </w:rPr>
      </w:pPr>
      <w:hyperlink w:anchor="_Toc148014305" w:history="1">
        <w:r w:rsidR="00467BD2" w:rsidRPr="00EA6742">
          <w:rPr>
            <w:rStyle w:val="Hyperlink"/>
            <w:noProof/>
          </w:rPr>
          <w:t>9.2</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Confidential Liveable Neighbourhoods</w:t>
        </w:r>
        <w:r w:rsidR="00467BD2">
          <w:rPr>
            <w:noProof/>
          </w:rPr>
          <w:tab/>
        </w:r>
        <w:r w:rsidR="00467BD2">
          <w:rPr>
            <w:noProof/>
          </w:rPr>
          <w:fldChar w:fldCharType="begin"/>
        </w:r>
        <w:r w:rsidR="00467BD2">
          <w:rPr>
            <w:noProof/>
          </w:rPr>
          <w:instrText xml:space="preserve"> PAGEREF _Toc148014305 \h </w:instrText>
        </w:r>
        <w:r w:rsidR="00467BD2">
          <w:rPr>
            <w:noProof/>
          </w:rPr>
        </w:r>
        <w:r w:rsidR="00467BD2">
          <w:rPr>
            <w:noProof/>
          </w:rPr>
          <w:fldChar w:fldCharType="separate"/>
        </w:r>
        <w:r w:rsidR="00467BD2">
          <w:rPr>
            <w:noProof/>
          </w:rPr>
          <w:t>52</w:t>
        </w:r>
        <w:r w:rsidR="00467BD2">
          <w:rPr>
            <w:noProof/>
          </w:rPr>
          <w:fldChar w:fldCharType="end"/>
        </w:r>
      </w:hyperlink>
    </w:p>
    <w:p w14:paraId="2C3F8128" w14:textId="679A577B" w:rsidR="00467BD2" w:rsidRDefault="00FF1D63">
      <w:pPr>
        <w:pStyle w:val="TOC2"/>
        <w:rPr>
          <w:rFonts w:asciiTheme="minorHAnsi" w:eastAsiaTheme="minorEastAsia" w:hAnsiTheme="minorHAnsi" w:cstheme="minorBidi"/>
          <w:noProof/>
          <w:color w:val="auto"/>
          <w:sz w:val="22"/>
          <w:szCs w:val="22"/>
          <w:lang w:val="en-AU" w:eastAsia="en-AU"/>
        </w:rPr>
      </w:pPr>
      <w:hyperlink w:anchor="_Toc148014306" w:history="1">
        <w:r w:rsidR="00467BD2" w:rsidRPr="00EA6742">
          <w:rPr>
            <w:rStyle w:val="Hyperlink"/>
            <w:noProof/>
          </w:rPr>
          <w:t>9.3</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Confidential Strong Local Economy</w:t>
        </w:r>
        <w:r w:rsidR="00467BD2">
          <w:rPr>
            <w:noProof/>
          </w:rPr>
          <w:tab/>
        </w:r>
        <w:r w:rsidR="00467BD2">
          <w:rPr>
            <w:noProof/>
          </w:rPr>
          <w:fldChar w:fldCharType="begin"/>
        </w:r>
        <w:r w:rsidR="00467BD2">
          <w:rPr>
            <w:noProof/>
          </w:rPr>
          <w:instrText xml:space="preserve"> PAGEREF _Toc148014306 \h </w:instrText>
        </w:r>
        <w:r w:rsidR="00467BD2">
          <w:rPr>
            <w:noProof/>
          </w:rPr>
        </w:r>
        <w:r w:rsidR="00467BD2">
          <w:rPr>
            <w:noProof/>
          </w:rPr>
          <w:fldChar w:fldCharType="separate"/>
        </w:r>
        <w:r w:rsidR="00467BD2">
          <w:rPr>
            <w:noProof/>
          </w:rPr>
          <w:t>52</w:t>
        </w:r>
        <w:r w:rsidR="00467BD2">
          <w:rPr>
            <w:noProof/>
          </w:rPr>
          <w:fldChar w:fldCharType="end"/>
        </w:r>
      </w:hyperlink>
    </w:p>
    <w:p w14:paraId="1B4A93BB" w14:textId="2A8632AC" w:rsidR="00467BD2" w:rsidRDefault="00FF1D63">
      <w:pPr>
        <w:pStyle w:val="TOC2"/>
        <w:rPr>
          <w:rFonts w:asciiTheme="minorHAnsi" w:eastAsiaTheme="minorEastAsia" w:hAnsiTheme="minorHAnsi" w:cstheme="minorBidi"/>
          <w:noProof/>
          <w:color w:val="auto"/>
          <w:sz w:val="22"/>
          <w:szCs w:val="22"/>
          <w:lang w:val="en-AU" w:eastAsia="en-AU"/>
        </w:rPr>
      </w:pPr>
      <w:hyperlink w:anchor="_Toc148014307" w:history="1">
        <w:r w:rsidR="00467BD2" w:rsidRPr="00EA6742">
          <w:rPr>
            <w:rStyle w:val="Hyperlink"/>
            <w:noProof/>
          </w:rPr>
          <w:t>9.4</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Confidential Sustainable Environment</w:t>
        </w:r>
        <w:r w:rsidR="00467BD2">
          <w:rPr>
            <w:noProof/>
          </w:rPr>
          <w:tab/>
        </w:r>
        <w:r w:rsidR="00467BD2">
          <w:rPr>
            <w:noProof/>
          </w:rPr>
          <w:fldChar w:fldCharType="begin"/>
        </w:r>
        <w:r w:rsidR="00467BD2">
          <w:rPr>
            <w:noProof/>
          </w:rPr>
          <w:instrText xml:space="preserve"> PAGEREF _Toc148014307 \h </w:instrText>
        </w:r>
        <w:r w:rsidR="00467BD2">
          <w:rPr>
            <w:noProof/>
          </w:rPr>
        </w:r>
        <w:r w:rsidR="00467BD2">
          <w:rPr>
            <w:noProof/>
          </w:rPr>
          <w:fldChar w:fldCharType="separate"/>
        </w:r>
        <w:r w:rsidR="00467BD2">
          <w:rPr>
            <w:noProof/>
          </w:rPr>
          <w:t>52</w:t>
        </w:r>
        <w:r w:rsidR="00467BD2">
          <w:rPr>
            <w:noProof/>
          </w:rPr>
          <w:fldChar w:fldCharType="end"/>
        </w:r>
      </w:hyperlink>
    </w:p>
    <w:p w14:paraId="17122941" w14:textId="01DCA42D" w:rsidR="00467BD2" w:rsidRDefault="00FF1D63">
      <w:pPr>
        <w:pStyle w:val="TOC2"/>
        <w:rPr>
          <w:rFonts w:asciiTheme="minorHAnsi" w:eastAsiaTheme="minorEastAsia" w:hAnsiTheme="minorHAnsi" w:cstheme="minorBidi"/>
          <w:noProof/>
          <w:color w:val="auto"/>
          <w:sz w:val="22"/>
          <w:szCs w:val="22"/>
          <w:lang w:val="en-AU" w:eastAsia="en-AU"/>
        </w:rPr>
      </w:pPr>
      <w:hyperlink w:anchor="_Toc148014308" w:history="1">
        <w:r w:rsidR="00467BD2" w:rsidRPr="00EA6742">
          <w:rPr>
            <w:rStyle w:val="Hyperlink"/>
            <w:noProof/>
          </w:rPr>
          <w:t>9.5</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Confidential High Performing Organisation</w:t>
        </w:r>
        <w:r w:rsidR="00467BD2">
          <w:rPr>
            <w:noProof/>
          </w:rPr>
          <w:tab/>
        </w:r>
        <w:r w:rsidR="00467BD2">
          <w:rPr>
            <w:noProof/>
          </w:rPr>
          <w:fldChar w:fldCharType="begin"/>
        </w:r>
        <w:r w:rsidR="00467BD2">
          <w:rPr>
            <w:noProof/>
          </w:rPr>
          <w:instrText xml:space="preserve"> PAGEREF _Toc148014308 \h </w:instrText>
        </w:r>
        <w:r w:rsidR="00467BD2">
          <w:rPr>
            <w:noProof/>
          </w:rPr>
        </w:r>
        <w:r w:rsidR="00467BD2">
          <w:rPr>
            <w:noProof/>
          </w:rPr>
          <w:fldChar w:fldCharType="separate"/>
        </w:r>
        <w:r w:rsidR="00467BD2">
          <w:rPr>
            <w:noProof/>
          </w:rPr>
          <w:t>52</w:t>
        </w:r>
        <w:r w:rsidR="00467BD2">
          <w:rPr>
            <w:noProof/>
          </w:rPr>
          <w:fldChar w:fldCharType="end"/>
        </w:r>
      </w:hyperlink>
    </w:p>
    <w:p w14:paraId="2EC55E8F" w14:textId="2BF6F80B" w:rsidR="00467BD2" w:rsidRDefault="00FF1D63">
      <w:pPr>
        <w:pStyle w:val="TOC1"/>
        <w:rPr>
          <w:rFonts w:asciiTheme="minorHAnsi" w:eastAsiaTheme="minorEastAsia" w:hAnsiTheme="minorHAnsi" w:cstheme="minorBidi"/>
          <w:noProof/>
          <w:color w:val="auto"/>
          <w:sz w:val="22"/>
          <w:szCs w:val="22"/>
          <w:lang w:val="en-AU" w:eastAsia="en-AU"/>
        </w:rPr>
      </w:pPr>
      <w:hyperlink w:anchor="_Toc148014309" w:history="1">
        <w:r w:rsidR="00467BD2" w:rsidRPr="00EA6742">
          <w:rPr>
            <w:rStyle w:val="Hyperlink"/>
            <w:noProof/>
          </w:rPr>
          <w:t>10</w:t>
        </w:r>
        <w:r w:rsidR="00467BD2">
          <w:rPr>
            <w:rFonts w:asciiTheme="minorHAnsi" w:eastAsiaTheme="minorEastAsia" w:hAnsiTheme="minorHAnsi" w:cstheme="minorBidi"/>
            <w:noProof/>
            <w:color w:val="auto"/>
            <w:sz w:val="22"/>
            <w:szCs w:val="22"/>
            <w:lang w:val="en-AU" w:eastAsia="en-AU"/>
          </w:rPr>
          <w:tab/>
        </w:r>
        <w:r w:rsidR="00467BD2" w:rsidRPr="00EA6742">
          <w:rPr>
            <w:rStyle w:val="Hyperlink"/>
            <w:noProof/>
          </w:rPr>
          <w:t>Closure</w:t>
        </w:r>
        <w:r w:rsidR="00467BD2">
          <w:rPr>
            <w:noProof/>
          </w:rPr>
          <w:tab/>
        </w:r>
        <w:r w:rsidR="00467BD2">
          <w:rPr>
            <w:noProof/>
          </w:rPr>
          <w:fldChar w:fldCharType="begin"/>
        </w:r>
        <w:r w:rsidR="00467BD2">
          <w:rPr>
            <w:noProof/>
          </w:rPr>
          <w:instrText xml:space="preserve"> PAGEREF _Toc148014309 \h </w:instrText>
        </w:r>
        <w:r w:rsidR="00467BD2">
          <w:rPr>
            <w:noProof/>
          </w:rPr>
        </w:r>
        <w:r w:rsidR="00467BD2">
          <w:rPr>
            <w:noProof/>
          </w:rPr>
          <w:fldChar w:fldCharType="separate"/>
        </w:r>
        <w:r w:rsidR="00467BD2">
          <w:rPr>
            <w:noProof/>
          </w:rPr>
          <w:t>52</w:t>
        </w:r>
        <w:r w:rsidR="00467BD2">
          <w:rPr>
            <w:noProof/>
          </w:rPr>
          <w:fldChar w:fldCharType="end"/>
        </w:r>
      </w:hyperlink>
    </w:p>
    <w:p w14:paraId="12FB6A3B" w14:textId="64C95369" w:rsidR="00A77B3E" w:rsidRDefault="00062D9C">
      <w:pPr>
        <w:rPr>
          <w:rFonts w:ascii="Calibri" w:eastAsia="Calibri" w:hAnsi="Calibri" w:cs="Calibri"/>
          <w:b/>
          <w:color w:val="000000"/>
          <w:sz w:val="28"/>
        </w:rPr>
      </w:pPr>
      <w:r>
        <w:rPr>
          <w:rFonts w:ascii="Calibri" w:eastAsia="Calibri" w:hAnsi="Calibri" w:cs="Calibri"/>
          <w:b/>
          <w:color w:val="000000"/>
          <w:sz w:val="28"/>
        </w:rPr>
        <w:fldChar w:fldCharType="end"/>
      </w:r>
    </w:p>
    <w:p w14:paraId="52271A05" w14:textId="77777777" w:rsidR="00CE6608" w:rsidRPr="00E803A2" w:rsidRDefault="00A77B3E" w:rsidP="003A2CB2">
      <w:pPr>
        <w:pBdr>
          <w:top w:val="single" w:sz="4" w:space="6" w:color="auto"/>
          <w:left w:val="single" w:sz="4" w:space="6" w:color="auto"/>
          <w:bottom w:val="single" w:sz="4" w:space="6" w:color="auto"/>
          <w:right w:val="single" w:sz="4" w:space="6" w:color="auto"/>
        </w:pBdr>
        <w:spacing w:before="240"/>
        <w:rPr>
          <w:rFonts w:ascii="Calibri" w:hAnsi="Calibri"/>
          <w:b/>
          <w:bCs/>
          <w:lang w:val="en-AU"/>
        </w:rPr>
      </w:pPr>
      <w:r>
        <w:rPr>
          <w:rFonts w:ascii="Calibri" w:eastAsia="Calibri" w:hAnsi="Calibri" w:cs="Calibri"/>
          <w:b/>
          <w:color w:val="000000"/>
          <w:sz w:val="28"/>
        </w:rPr>
        <w:br w:type="page"/>
      </w:r>
      <w:r w:rsidR="00062D9C" w:rsidRPr="00E803A2">
        <w:rPr>
          <w:rFonts w:ascii="Calibri" w:hAnsi="Calibri"/>
          <w:b/>
          <w:bCs/>
          <w:lang w:val="en-AU"/>
        </w:rPr>
        <w:lastRenderedPageBreak/>
        <w:t>Note:</w:t>
      </w:r>
    </w:p>
    <w:p w14:paraId="411E21AF" w14:textId="77777777" w:rsidR="00DE57CF" w:rsidRDefault="00DE57CF" w:rsidP="00DE57CF">
      <w:pPr>
        <w:pBdr>
          <w:top w:val="single" w:sz="4" w:space="6" w:color="auto"/>
          <w:left w:val="single" w:sz="4" w:space="6" w:color="auto"/>
          <w:bottom w:val="single" w:sz="4" w:space="6" w:color="auto"/>
          <w:right w:val="single" w:sz="4" w:space="6" w:color="auto"/>
        </w:pBdr>
        <w:rPr>
          <w:rFonts w:ascii="Calibri" w:hAnsi="Calibri"/>
          <w:lang w:val="en-AU"/>
        </w:rPr>
      </w:pPr>
    </w:p>
    <w:p w14:paraId="3BFF17AF" w14:textId="60B021E5" w:rsidR="00A11A83" w:rsidRDefault="00062D9C" w:rsidP="00DE57CF">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At the </w:t>
      </w:r>
      <w:r w:rsidR="006103B7">
        <w:rPr>
          <w:rFonts w:ascii="Calibri" w:hAnsi="Calibri"/>
          <w:lang w:val="en-AU"/>
        </w:rPr>
        <w:t xml:space="preserve">Acting </w:t>
      </w:r>
      <w:r>
        <w:rPr>
          <w:rFonts w:ascii="Calibri" w:hAnsi="Calibri"/>
          <w:lang w:val="en-AU"/>
        </w:rPr>
        <w:t xml:space="preserve">Chair of Council’s discretion, the meeting may be closed to the public in accordance with Section 66(2)(a) of the </w:t>
      </w:r>
      <w:r w:rsidRPr="00E38A6E">
        <w:rPr>
          <w:rFonts w:ascii="Calibri" w:hAnsi="Calibri"/>
          <w:i/>
          <w:iCs/>
          <w:lang w:val="en-AU"/>
        </w:rPr>
        <w:t>Local Government Act 2020</w:t>
      </w:r>
      <w:r>
        <w:rPr>
          <w:rFonts w:ascii="Calibri" w:hAnsi="Calibri"/>
          <w:lang w:val="en-AU"/>
        </w:rPr>
        <w:t xml:space="preserve">.  The provision which is likely to be relied upon to enable closure is set out in each item. </w:t>
      </w:r>
      <w:r w:rsidR="004E3764">
        <w:rPr>
          <w:rFonts w:ascii="Calibri" w:hAnsi="Calibri"/>
          <w:lang w:val="en-AU"/>
        </w:rPr>
        <w:t xml:space="preserve"> </w:t>
      </w:r>
      <w:r>
        <w:rPr>
          <w:rFonts w:ascii="Calibri" w:hAnsi="Calibri"/>
          <w:lang w:val="en-AU"/>
        </w:rPr>
        <w:t>These reports are not available for public distribution.</w:t>
      </w:r>
    </w:p>
    <w:p w14:paraId="443C57A3" w14:textId="77777777" w:rsidR="00CE6608" w:rsidRDefault="00CE6608" w:rsidP="00CE6608">
      <w:pPr>
        <w:rPr>
          <w:rFonts w:ascii="Calibri" w:hAnsi="Calibri"/>
          <w:lang w:val="en-AU"/>
        </w:rPr>
      </w:pPr>
    </w:p>
    <w:p w14:paraId="59FAD17E" w14:textId="77777777" w:rsidR="003A2CB2" w:rsidRDefault="003A2CB2" w:rsidP="00CE6608">
      <w:pPr>
        <w:rPr>
          <w:rFonts w:ascii="Calibri" w:hAnsi="Calibri"/>
          <w:lang w:val="en-AU"/>
        </w:rPr>
      </w:pPr>
    </w:p>
    <w:p w14:paraId="0643C158" w14:textId="77777777" w:rsidR="006D254E" w:rsidRDefault="006D254E" w:rsidP="00CE6608">
      <w:pPr>
        <w:rPr>
          <w:rFonts w:ascii="Calibri" w:hAnsi="Calibri"/>
          <w:lang w:val="en-AU"/>
        </w:rPr>
      </w:pPr>
    </w:p>
    <w:p w14:paraId="705CF607" w14:textId="77777777" w:rsidR="12127E40" w:rsidRDefault="00062D9C" w:rsidP="00546C9A">
      <w:pPr>
        <w:pBdr>
          <w:top w:val="single" w:sz="4" w:space="6" w:color="auto"/>
          <w:left w:val="single" w:sz="4" w:space="6" w:color="auto"/>
          <w:bottom w:val="single" w:sz="4" w:space="6" w:color="auto"/>
          <w:right w:val="single" w:sz="4" w:space="6" w:color="auto"/>
        </w:pBdr>
        <w:rPr>
          <w:rFonts w:ascii="Calibri" w:hAnsi="Calibri"/>
          <w:b/>
          <w:bCs/>
          <w:lang w:val="en-AU"/>
        </w:rPr>
      </w:pPr>
      <w:r w:rsidRPr="12127E40">
        <w:rPr>
          <w:rFonts w:ascii="Calibri" w:hAnsi="Calibri"/>
          <w:b/>
          <w:bCs/>
          <w:lang w:val="en-AU"/>
        </w:rPr>
        <w:t>Question Time:</w:t>
      </w:r>
    </w:p>
    <w:p w14:paraId="39575910" w14:textId="77777777" w:rsidR="00176EA0" w:rsidRDefault="00176EA0" w:rsidP="00546C9A">
      <w:pPr>
        <w:pBdr>
          <w:top w:val="single" w:sz="4" w:space="6" w:color="auto"/>
          <w:left w:val="single" w:sz="4" w:space="6" w:color="auto"/>
          <w:bottom w:val="single" w:sz="4" w:space="6" w:color="auto"/>
          <w:right w:val="single" w:sz="4" w:space="6" w:color="auto"/>
        </w:pBdr>
        <w:rPr>
          <w:rFonts w:ascii="Calibri" w:hAnsi="Calibri"/>
          <w:b/>
          <w:bCs/>
          <w:lang w:val="en-AU"/>
        </w:rPr>
      </w:pPr>
    </w:p>
    <w:p w14:paraId="670091A7" w14:textId="6AEA452B" w:rsidR="00257E15" w:rsidRDefault="00062D9C" w:rsidP="0B31F85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During the meeting, the Chief Executive Officer will answer questions from residents and ratepayers. Questions are required to be submitted in writing </w:t>
      </w:r>
      <w:r w:rsidR="34DABEF8">
        <w:rPr>
          <w:rFonts w:ascii="Calibri" w:hAnsi="Calibri"/>
          <w:lang w:val="en-AU"/>
        </w:rPr>
        <w:t xml:space="preserve">no later than </w:t>
      </w:r>
      <w:r w:rsidR="006214F2">
        <w:rPr>
          <w:rFonts w:ascii="Calibri" w:hAnsi="Calibri"/>
          <w:lang w:val="en-AU"/>
        </w:rPr>
        <w:t>12pm</w:t>
      </w:r>
      <w:r w:rsidR="34DABEF8">
        <w:rPr>
          <w:rFonts w:ascii="Calibri" w:hAnsi="Calibri"/>
          <w:lang w:val="en-AU"/>
        </w:rPr>
        <w:t xml:space="preserve"> the day prior to a Scheduled Council Meeting</w:t>
      </w:r>
      <w:r>
        <w:rPr>
          <w:rFonts w:ascii="Calibri" w:hAnsi="Calibri"/>
          <w:lang w:val="en-AU"/>
        </w:rPr>
        <w:t>.</w:t>
      </w:r>
    </w:p>
    <w:p w14:paraId="1BE0A184" w14:textId="77777777" w:rsidR="00257E15" w:rsidRDefault="00257E15" w:rsidP="0BC1E6C0">
      <w:pPr>
        <w:pBdr>
          <w:top w:val="single" w:sz="4" w:space="6" w:color="auto"/>
          <w:left w:val="single" w:sz="4" w:space="6" w:color="auto"/>
          <w:bottom w:val="single" w:sz="4" w:space="6" w:color="auto"/>
          <w:right w:val="single" w:sz="4" w:space="6" w:color="auto"/>
        </w:pBdr>
        <w:rPr>
          <w:rFonts w:ascii="Calibri" w:eastAsia="Calibri" w:hAnsi="Calibri" w:cs="Calibri"/>
          <w:lang w:val="en-AU"/>
        </w:rPr>
      </w:pPr>
    </w:p>
    <w:p w14:paraId="13A1035F" w14:textId="571148F2" w:rsidR="00257E15" w:rsidRDefault="00062D9C" w:rsidP="0B31F852">
      <w:pPr>
        <w:pBdr>
          <w:top w:val="single" w:sz="4" w:space="6" w:color="auto"/>
          <w:left w:val="single" w:sz="4" w:space="6" w:color="auto"/>
          <w:bottom w:val="single" w:sz="4" w:space="6" w:color="auto"/>
          <w:right w:val="single" w:sz="4" w:space="6" w:color="auto"/>
        </w:pBdr>
        <w:rPr>
          <w:rFonts w:ascii="Calibri" w:hAnsi="Calibri"/>
          <w:lang w:val="en-AU"/>
        </w:rPr>
      </w:pPr>
      <w:r w:rsidRPr="0B31F852">
        <w:rPr>
          <w:rFonts w:ascii="Calibri" w:eastAsia="Calibri" w:hAnsi="Calibri" w:cs="Calibri"/>
          <w:lang w:val="en-AU"/>
        </w:rPr>
        <w:t xml:space="preserve">Priority will be given to questions or statements that relate to </w:t>
      </w:r>
      <w:r w:rsidR="00ED178B">
        <w:rPr>
          <w:rFonts w:ascii="Calibri" w:eastAsia="Calibri" w:hAnsi="Calibri" w:cs="Calibri"/>
          <w:lang w:val="en-AU"/>
        </w:rPr>
        <w:t>a</w:t>
      </w:r>
      <w:r w:rsidRPr="0B31F852">
        <w:rPr>
          <w:rFonts w:ascii="Calibri" w:eastAsia="Calibri" w:hAnsi="Calibri" w:cs="Calibri"/>
          <w:lang w:val="en-AU"/>
        </w:rPr>
        <w:t xml:space="preserve">genda items and those submitted </w:t>
      </w:r>
      <w:r w:rsidR="4C32FF4C" w:rsidRPr="0B31F852">
        <w:rPr>
          <w:rFonts w:ascii="Calibri" w:eastAsia="Calibri" w:hAnsi="Calibri" w:cs="Calibri"/>
          <w:lang w:val="en-AU"/>
        </w:rPr>
        <w:t xml:space="preserve">no later than </w:t>
      </w:r>
      <w:r w:rsidR="006214F2">
        <w:rPr>
          <w:rFonts w:ascii="Calibri" w:eastAsia="Calibri" w:hAnsi="Calibri" w:cs="Calibri"/>
          <w:lang w:val="en-AU"/>
        </w:rPr>
        <w:t>12</w:t>
      </w:r>
      <w:r w:rsidR="4C32FF4C" w:rsidRPr="0B31F852">
        <w:rPr>
          <w:rFonts w:ascii="Calibri" w:eastAsia="Calibri" w:hAnsi="Calibri" w:cs="Calibri"/>
          <w:lang w:val="en-AU"/>
        </w:rPr>
        <w:t>pm the day prior to the Scheduled Council</w:t>
      </w:r>
      <w:r w:rsidRPr="0B31F852">
        <w:rPr>
          <w:rFonts w:ascii="Calibri" w:eastAsia="Calibri" w:hAnsi="Calibri" w:cs="Calibri"/>
          <w:lang w:val="en-AU"/>
        </w:rPr>
        <w:t xml:space="preserve"> Meeting. Any questions submitted after </w:t>
      </w:r>
      <w:r w:rsidR="006214F2">
        <w:rPr>
          <w:rFonts w:ascii="Calibri" w:eastAsia="Calibri" w:hAnsi="Calibri" w:cs="Calibri"/>
          <w:lang w:val="en-AU"/>
        </w:rPr>
        <w:t>12pm will be held over to the next Council meeting.</w:t>
      </w:r>
      <w:r>
        <w:rPr>
          <w:rFonts w:ascii="Calibri" w:hAnsi="Calibri"/>
          <w:lang w:val="en-AU"/>
        </w:rPr>
        <w:t xml:space="preserve"> </w:t>
      </w:r>
    </w:p>
    <w:p w14:paraId="230B12C1"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7ADB3546" w14:textId="77777777" w:rsidR="00257E15" w:rsidRDefault="00062D9C"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A Question </w:t>
      </w:r>
      <w:r w:rsidR="00145049">
        <w:rPr>
          <w:rFonts w:ascii="Calibri" w:hAnsi="Calibri"/>
          <w:lang w:val="en-AU"/>
        </w:rPr>
        <w:t>to Administrators</w:t>
      </w:r>
      <w:r>
        <w:rPr>
          <w:rFonts w:ascii="Calibri" w:hAnsi="Calibri"/>
          <w:lang w:val="en-AU"/>
        </w:rPr>
        <w:t xml:space="preserve"> form can be downloaded from Council’s website. Refer: </w:t>
      </w:r>
      <w:hyperlink r:id="rId11">
        <w:r w:rsidR="00E803A2" w:rsidRPr="0BC1E6C0">
          <w:rPr>
            <w:rFonts w:ascii="Calibri" w:hAnsi="Calibri"/>
            <w:color w:val="0000FF" w:themeColor="hyperlink"/>
            <w:u w:val="single"/>
            <w:lang w:val="en-AU"/>
          </w:rPr>
          <w:t>https://www.whittlesea.vic.gov.au/about-us/council/council-meetings/</w:t>
        </w:r>
      </w:hyperlink>
      <w:r w:rsidR="00E803A2">
        <w:rPr>
          <w:rFonts w:ascii="Calibri" w:hAnsi="Calibri"/>
          <w:lang w:val="en-AU"/>
        </w:rPr>
        <w:t xml:space="preserve"> </w:t>
      </w:r>
    </w:p>
    <w:p w14:paraId="4697C35A"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472E3687" w14:textId="77777777" w:rsidR="00257E15" w:rsidRDefault="00062D9C"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Council will hold public question time for up to 30 minutes at each Scheduled Council Meeting to allow </w:t>
      </w:r>
      <w:r w:rsidR="00ED178B">
        <w:rPr>
          <w:rFonts w:ascii="Calibri" w:hAnsi="Calibri"/>
          <w:lang w:val="en-AU"/>
        </w:rPr>
        <w:t>for public questions, statements, petitions or joint letters from our community to be read.</w:t>
      </w:r>
    </w:p>
    <w:p w14:paraId="52EEA2EC"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27ED1552" w14:textId="77777777" w:rsidR="00CE6608" w:rsidRDefault="00062D9C" w:rsidP="09802569">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Council is committed to ensuring that all residents and ratepayers of the municipality may contribute to Council’s democratic process and therefore, if you have special requirements, please telephone the Governance Team prior to any Council Meeting on</w:t>
      </w:r>
      <w:r w:rsidR="40BF44FE">
        <w:rPr>
          <w:rFonts w:ascii="Calibri" w:hAnsi="Calibri"/>
          <w:lang w:val="en-AU"/>
        </w:rPr>
        <w:t xml:space="preserve"> </w:t>
      </w:r>
      <w:r w:rsidR="131F7B9A">
        <w:rPr>
          <w:rFonts w:ascii="Calibri" w:hAnsi="Calibri"/>
          <w:lang w:val="en-AU"/>
        </w:rPr>
        <w:t xml:space="preserve">(03) </w:t>
      </w:r>
      <w:r>
        <w:rPr>
          <w:rFonts w:ascii="Calibri" w:hAnsi="Calibri"/>
          <w:lang w:val="en-AU"/>
        </w:rPr>
        <w:t>9217 2</w:t>
      </w:r>
      <w:r w:rsidR="47BA036D">
        <w:rPr>
          <w:rFonts w:ascii="Calibri" w:hAnsi="Calibri"/>
          <w:lang w:val="en-AU"/>
        </w:rPr>
        <w:t>170</w:t>
      </w:r>
      <w:r>
        <w:rPr>
          <w:rFonts w:ascii="Calibri" w:hAnsi="Calibri"/>
          <w:lang w:val="en-AU"/>
        </w:rPr>
        <w:t>.</w:t>
      </w:r>
    </w:p>
    <w:p w14:paraId="4D57BF9B" w14:textId="77777777" w:rsidR="00E803A2" w:rsidRDefault="00E803A2" w:rsidP="00E803A2">
      <w:pPr>
        <w:rPr>
          <w:rFonts w:ascii="Calibri" w:hAnsi="Calibri"/>
          <w:lang w:val="en-AU"/>
        </w:rPr>
      </w:pPr>
    </w:p>
    <w:p w14:paraId="3A5E8ED3" w14:textId="7DEFD568" w:rsidR="00A77B3E" w:rsidRDefault="00062D9C">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48014273"/>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p w14:paraId="74DAE945" w14:textId="77777777" w:rsidR="001272A0" w:rsidRPr="001272A0" w:rsidRDefault="001272A0">
      <w:pPr>
        <w:tabs>
          <w:tab w:val="left" w:pos="600"/>
        </w:tabs>
        <w:ind w:left="600" w:hanging="600"/>
        <w:rPr>
          <w:rFonts w:ascii="Calibri" w:eastAsia="Calibri" w:hAnsi="Calibri" w:cs="Calibri"/>
          <w:b/>
          <w:color w:val="000000"/>
          <w:sz w:val="20"/>
          <w:szCs w:val="18"/>
        </w:rPr>
      </w:pPr>
    </w:p>
    <w:bookmarkEnd w:id="1"/>
    <w:p w14:paraId="2A3BDD29" w14:textId="4DB9C1ED" w:rsidR="00A2604E" w:rsidRPr="001272A0" w:rsidRDefault="00062D9C" w:rsidP="001272A0">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48014274"/>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bookmarkEnd w:id="3"/>
    </w:p>
    <w:p w14:paraId="55A03F6A" w14:textId="734A230D" w:rsidR="000E6EC9" w:rsidRPr="0003490A" w:rsidRDefault="00062D9C" w:rsidP="00A2604E">
      <w:pPr>
        <w:rPr>
          <w:rFonts w:ascii="Calibri" w:hAnsi="Calibri"/>
          <w:lang w:val="en-AU"/>
        </w:rPr>
      </w:pPr>
      <w:r w:rsidRPr="433CFF0B">
        <w:rPr>
          <w:rFonts w:ascii="Calibri" w:hAnsi="Calibri"/>
          <w:lang w:val="en-AU"/>
        </w:rPr>
        <w:t xml:space="preserve">The </w:t>
      </w:r>
      <w:r w:rsidR="006103B7">
        <w:rPr>
          <w:rFonts w:ascii="Calibri" w:hAnsi="Calibri"/>
          <w:lang w:val="en-AU"/>
        </w:rPr>
        <w:t xml:space="preserve">Acting </w:t>
      </w:r>
      <w:r w:rsidRPr="433CFF0B">
        <w:rPr>
          <w:rFonts w:ascii="Calibri" w:hAnsi="Calibri"/>
          <w:lang w:val="en-AU"/>
        </w:rPr>
        <w:t xml:space="preserve">Chair of Council, </w:t>
      </w:r>
      <w:r w:rsidR="006103B7">
        <w:rPr>
          <w:rFonts w:ascii="Calibri" w:hAnsi="Calibri"/>
          <w:lang w:val="en-AU"/>
        </w:rPr>
        <w:t>Peita Duncan</w:t>
      </w:r>
      <w:r w:rsidRPr="433CFF0B">
        <w:rPr>
          <w:rFonts w:ascii="Calibri" w:hAnsi="Calibri"/>
          <w:lang w:val="en-AU"/>
        </w:rPr>
        <w:t xml:space="preserve"> will open the meeting and introduce the Administrator</w:t>
      </w:r>
      <w:r w:rsidR="11559874" w:rsidRPr="433CFF0B">
        <w:rPr>
          <w:rFonts w:ascii="Calibri" w:hAnsi="Calibri"/>
          <w:lang w:val="en-AU"/>
        </w:rPr>
        <w:t>s</w:t>
      </w:r>
      <w:r w:rsidRPr="433CFF0B">
        <w:rPr>
          <w:rFonts w:ascii="Calibri" w:hAnsi="Calibri"/>
          <w:lang w:val="en-AU"/>
        </w:rPr>
        <w:t xml:space="preserve"> and Chief Executive Officer:</w:t>
      </w:r>
    </w:p>
    <w:p w14:paraId="7FADB752" w14:textId="1B1AF9C6" w:rsidR="000E6EC9" w:rsidRPr="0003490A" w:rsidRDefault="000E6EC9" w:rsidP="00A2604E">
      <w:pPr>
        <w:rPr>
          <w:rFonts w:ascii="Calibri" w:hAnsi="Calibri"/>
          <w:lang w:val="en-AU"/>
        </w:rPr>
      </w:pPr>
    </w:p>
    <w:p w14:paraId="3C36BBEA" w14:textId="77777777" w:rsidR="000E6EC9" w:rsidRPr="0003490A" w:rsidRDefault="00062D9C" w:rsidP="00A2604E">
      <w:pPr>
        <w:rPr>
          <w:rFonts w:ascii="Calibri" w:hAnsi="Calibri"/>
          <w:lang w:val="en-AU"/>
        </w:rPr>
      </w:pPr>
      <w:r w:rsidRPr="433CFF0B">
        <w:rPr>
          <w:rFonts w:ascii="Calibri" w:hAnsi="Calibri"/>
          <w:lang w:val="en-AU"/>
        </w:rPr>
        <w:t xml:space="preserve">Administrator, Christian Zahra; </w:t>
      </w:r>
      <w:r w:rsidR="3AA67067" w:rsidRPr="433CFF0B">
        <w:rPr>
          <w:rFonts w:ascii="Calibri" w:hAnsi="Calibri"/>
          <w:lang w:val="en-AU"/>
        </w:rPr>
        <w:t>and</w:t>
      </w:r>
    </w:p>
    <w:p w14:paraId="1AD3E0F8" w14:textId="77777777" w:rsidR="000E6EC9" w:rsidRPr="0003490A" w:rsidRDefault="00062D9C" w:rsidP="00A2604E">
      <w:pPr>
        <w:rPr>
          <w:rFonts w:ascii="Calibri" w:hAnsi="Calibri"/>
          <w:lang w:val="en-AU"/>
        </w:rPr>
      </w:pPr>
      <w:r w:rsidRPr="2894ED03">
        <w:rPr>
          <w:rFonts w:ascii="Calibri" w:hAnsi="Calibri"/>
          <w:lang w:val="en-AU"/>
        </w:rPr>
        <w:t>Chief Executive Officer, Craig Lloyd.</w:t>
      </w:r>
    </w:p>
    <w:p w14:paraId="4D6A3F38" w14:textId="74ECE722" w:rsidR="000E6EC9" w:rsidRPr="0003490A" w:rsidRDefault="000E6EC9" w:rsidP="00A2604E">
      <w:pPr>
        <w:rPr>
          <w:rFonts w:ascii="Calibri" w:hAnsi="Calibri"/>
          <w:lang w:val="en-AU"/>
        </w:rPr>
      </w:pPr>
    </w:p>
    <w:p w14:paraId="000818DF" w14:textId="77777777" w:rsidR="000E6EC9" w:rsidRPr="0003490A" w:rsidRDefault="00062D9C" w:rsidP="00A2604E">
      <w:pPr>
        <w:rPr>
          <w:rFonts w:ascii="Calibri" w:hAnsi="Calibri"/>
          <w:lang w:val="en-AU"/>
        </w:rPr>
      </w:pPr>
      <w:r w:rsidRPr="617CA412">
        <w:rPr>
          <w:rFonts w:ascii="Calibri" w:hAnsi="Calibri"/>
          <w:lang w:val="en-AU"/>
        </w:rPr>
        <w:t>The Chief Executive Officer, Craig Lloyd will introduce members of the Executive Leadership Team:</w:t>
      </w:r>
    </w:p>
    <w:p w14:paraId="51AEC81A" w14:textId="3F6C0B1F" w:rsidR="000E6EC9" w:rsidRPr="0003490A" w:rsidRDefault="000E6EC9" w:rsidP="00A2604E">
      <w:pPr>
        <w:rPr>
          <w:rFonts w:ascii="Calibri" w:hAnsi="Calibri"/>
          <w:lang w:val="en-AU"/>
        </w:rPr>
      </w:pPr>
    </w:p>
    <w:p w14:paraId="393F63EA" w14:textId="2095D437" w:rsidR="000C52ED" w:rsidRDefault="00062D9C" w:rsidP="00A2604E">
      <w:pPr>
        <w:rPr>
          <w:rFonts w:ascii="Calibri" w:hAnsi="Calibri"/>
          <w:lang w:val="en-AU"/>
        </w:rPr>
      </w:pPr>
      <w:r>
        <w:rPr>
          <w:rFonts w:ascii="Calibri" w:hAnsi="Calibri"/>
          <w:lang w:val="en-AU"/>
        </w:rPr>
        <w:t xml:space="preserve">Emma Appleton, </w:t>
      </w:r>
      <w:r w:rsidRPr="31C0FAC4">
        <w:rPr>
          <w:rFonts w:ascii="Calibri" w:hAnsi="Calibri"/>
          <w:lang w:val="en-AU"/>
        </w:rPr>
        <w:t xml:space="preserve">Director </w:t>
      </w:r>
      <w:r>
        <w:rPr>
          <w:rFonts w:ascii="Calibri" w:hAnsi="Calibri"/>
          <w:lang w:val="en-AU"/>
        </w:rPr>
        <w:t>Planning and Developmen</w:t>
      </w:r>
      <w:r w:rsidR="006103B7">
        <w:rPr>
          <w:rFonts w:ascii="Calibri" w:hAnsi="Calibri"/>
          <w:lang w:val="en-AU"/>
        </w:rPr>
        <w:t>t</w:t>
      </w:r>
      <w:r w:rsidRPr="31C0FAC4">
        <w:rPr>
          <w:rFonts w:ascii="Calibri" w:hAnsi="Calibri"/>
          <w:lang w:val="en-AU"/>
        </w:rPr>
        <w:t>;</w:t>
      </w:r>
    </w:p>
    <w:p w14:paraId="4FE8E0A6" w14:textId="77777777" w:rsidR="000E6EC9" w:rsidRPr="0003490A" w:rsidRDefault="00062D9C" w:rsidP="00A2604E">
      <w:pPr>
        <w:rPr>
          <w:rFonts w:ascii="Calibri" w:hAnsi="Calibri"/>
          <w:lang w:val="en-AU"/>
        </w:rPr>
      </w:pPr>
      <w:r w:rsidRPr="31C0FAC4">
        <w:rPr>
          <w:rFonts w:ascii="Calibri" w:eastAsia="Calibri" w:hAnsi="Calibri" w:cs="Calibri"/>
          <w:color w:val="000000" w:themeColor="text1"/>
          <w:lang w:val="en-AU"/>
        </w:rPr>
        <w:t>Agata Chmielewski</w:t>
      </w:r>
      <w:r>
        <w:rPr>
          <w:rFonts w:ascii="Calibri" w:hAnsi="Calibri"/>
          <w:lang w:val="en-AU"/>
        </w:rPr>
        <w:t xml:space="preserve">, </w:t>
      </w:r>
      <w:r w:rsidR="7CCDC6C1" w:rsidRPr="31C0FAC4">
        <w:rPr>
          <w:rFonts w:ascii="Calibri" w:hAnsi="Calibri"/>
          <w:lang w:val="en-AU"/>
        </w:rPr>
        <w:t>Director Community Wellbeing;</w:t>
      </w:r>
    </w:p>
    <w:p w14:paraId="33FF1593" w14:textId="77777777" w:rsidR="000E6EC9" w:rsidRPr="0003490A" w:rsidRDefault="00062D9C" w:rsidP="00A2604E">
      <w:pPr>
        <w:rPr>
          <w:rFonts w:ascii="Calibri" w:hAnsi="Calibri"/>
          <w:lang w:val="en-AU"/>
        </w:rPr>
      </w:pPr>
      <w:r w:rsidRPr="2894ED03">
        <w:rPr>
          <w:rFonts w:ascii="Calibri" w:hAnsi="Calibri"/>
          <w:lang w:val="en-AU"/>
        </w:rPr>
        <w:t>Sarah Renner</w:t>
      </w:r>
      <w:r>
        <w:rPr>
          <w:rFonts w:ascii="Calibri" w:hAnsi="Calibri"/>
          <w:lang w:val="en-AU"/>
        </w:rPr>
        <w:t xml:space="preserve">, </w:t>
      </w:r>
      <w:r w:rsidR="002E71D3" w:rsidRPr="2894ED03">
        <w:rPr>
          <w:rFonts w:ascii="Calibri" w:hAnsi="Calibri"/>
          <w:lang w:val="en-AU"/>
        </w:rPr>
        <w:t xml:space="preserve">Director Corporate </w:t>
      </w:r>
      <w:r w:rsidR="416F2AC0" w:rsidRPr="2894ED03">
        <w:rPr>
          <w:rFonts w:ascii="Calibri" w:hAnsi="Calibri"/>
          <w:lang w:val="en-AU"/>
        </w:rPr>
        <w:t>and</w:t>
      </w:r>
      <w:r w:rsidR="002E71D3" w:rsidRPr="2894ED03">
        <w:rPr>
          <w:rFonts w:ascii="Calibri" w:hAnsi="Calibri"/>
          <w:lang w:val="en-AU"/>
        </w:rPr>
        <w:t xml:space="preserve"> Customer Services</w:t>
      </w:r>
      <w:r w:rsidR="174A28A7" w:rsidRPr="2894ED03">
        <w:rPr>
          <w:rFonts w:ascii="Calibri" w:hAnsi="Calibri"/>
          <w:lang w:val="en-AU"/>
        </w:rPr>
        <w:t>;</w:t>
      </w:r>
    </w:p>
    <w:p w14:paraId="5BEB7700" w14:textId="77777777" w:rsidR="005D79B0" w:rsidRPr="0003490A" w:rsidRDefault="00062D9C" w:rsidP="00A2604E">
      <w:pPr>
        <w:rPr>
          <w:rFonts w:ascii="Calibri" w:hAnsi="Calibri"/>
          <w:lang w:val="en-AU"/>
        </w:rPr>
      </w:pPr>
      <w:r>
        <w:rPr>
          <w:rFonts w:ascii="Calibri" w:hAnsi="Calibri"/>
          <w:lang w:val="en-AU"/>
        </w:rPr>
        <w:t xml:space="preserve">Debbie Wood, </w:t>
      </w:r>
      <w:r w:rsidRPr="31C0FAC4">
        <w:rPr>
          <w:rFonts w:ascii="Calibri" w:hAnsi="Calibri"/>
          <w:lang w:val="en-AU"/>
        </w:rPr>
        <w:t>Director Infrastructure and Environment</w:t>
      </w:r>
      <w:r>
        <w:rPr>
          <w:rFonts w:ascii="Calibri" w:hAnsi="Calibri"/>
          <w:lang w:val="en-AU"/>
        </w:rPr>
        <w:t>;</w:t>
      </w:r>
    </w:p>
    <w:p w14:paraId="73412997" w14:textId="77777777" w:rsidR="000C52ED" w:rsidRPr="0003490A" w:rsidRDefault="00062D9C" w:rsidP="00A2604E">
      <w:pPr>
        <w:rPr>
          <w:rFonts w:ascii="Calibri" w:hAnsi="Calibri"/>
          <w:lang w:val="en-AU"/>
        </w:rPr>
      </w:pPr>
      <w:r>
        <w:rPr>
          <w:rFonts w:ascii="Calibri" w:hAnsi="Calibri"/>
          <w:lang w:val="en-AU"/>
        </w:rPr>
        <w:t xml:space="preserve">Frank Joyce, </w:t>
      </w:r>
      <w:r w:rsidRPr="59293BEC">
        <w:rPr>
          <w:rFonts w:ascii="Calibri" w:hAnsi="Calibri"/>
          <w:lang w:val="en-AU"/>
        </w:rPr>
        <w:t>Executive Manager Strategy and Insights</w:t>
      </w:r>
      <w:r>
        <w:rPr>
          <w:rFonts w:ascii="Calibri" w:hAnsi="Calibri"/>
          <w:lang w:val="en-AU"/>
        </w:rPr>
        <w:t>;</w:t>
      </w:r>
    </w:p>
    <w:p w14:paraId="25E589F5" w14:textId="77777777" w:rsidR="000E6EC9" w:rsidRPr="0003490A" w:rsidRDefault="00062D9C" w:rsidP="00A2604E">
      <w:pPr>
        <w:rPr>
          <w:rFonts w:ascii="Calibri" w:hAnsi="Calibri"/>
          <w:lang w:val="en-AU"/>
        </w:rPr>
      </w:pPr>
      <w:r w:rsidRPr="59293BEC">
        <w:rPr>
          <w:rFonts w:ascii="Calibri" w:hAnsi="Calibri"/>
          <w:lang w:val="en-AU"/>
        </w:rPr>
        <w:t>Janine Morgan</w:t>
      </w:r>
      <w:r>
        <w:rPr>
          <w:rFonts w:ascii="Calibri" w:hAnsi="Calibri"/>
          <w:lang w:val="en-AU"/>
        </w:rPr>
        <w:t xml:space="preserve">, </w:t>
      </w:r>
      <w:r w:rsidR="0C150F0B" w:rsidRPr="59293BEC">
        <w:rPr>
          <w:rFonts w:ascii="Calibri" w:hAnsi="Calibri"/>
          <w:lang w:val="en-AU"/>
        </w:rPr>
        <w:t>Executive Manager Public Affairs</w:t>
      </w:r>
      <w:r w:rsidR="01CF5698" w:rsidRPr="59293BEC">
        <w:rPr>
          <w:rFonts w:ascii="Calibri" w:hAnsi="Calibri"/>
          <w:lang w:val="en-AU"/>
        </w:rPr>
        <w:t xml:space="preserve">; </w:t>
      </w:r>
      <w:r w:rsidR="000C52ED">
        <w:rPr>
          <w:rFonts w:ascii="Calibri" w:hAnsi="Calibri"/>
          <w:lang w:val="en-AU"/>
        </w:rPr>
        <w:t>and</w:t>
      </w:r>
    </w:p>
    <w:p w14:paraId="1D859945" w14:textId="2955C083" w:rsidR="001272A0" w:rsidRPr="001272A0" w:rsidRDefault="00062D9C" w:rsidP="00A2604E">
      <w:pPr>
        <w:rPr>
          <w:rFonts w:ascii="Calibri" w:hAnsi="Calibri"/>
          <w:lang w:val="en-AU"/>
        </w:rPr>
      </w:pPr>
      <w:r>
        <w:rPr>
          <w:rFonts w:ascii="Calibri" w:hAnsi="Calibri"/>
          <w:lang w:val="en-AU"/>
        </w:rPr>
        <w:t xml:space="preserve">Jacinta Stevens, </w:t>
      </w:r>
      <w:r w:rsidRPr="2894ED03">
        <w:rPr>
          <w:rFonts w:ascii="Calibri" w:hAnsi="Calibri"/>
          <w:lang w:val="en-AU"/>
        </w:rPr>
        <w:t>Executive Manager Office of Council and CEO</w:t>
      </w:r>
      <w:r w:rsidR="000C52ED">
        <w:rPr>
          <w:rFonts w:ascii="Calibri" w:hAnsi="Calibri"/>
          <w:lang w:val="en-AU"/>
        </w:rPr>
        <w:t>.</w:t>
      </w:r>
    </w:p>
    <w:p w14:paraId="3088467B" w14:textId="77777777" w:rsidR="000E6EC9" w:rsidRPr="00A2604E" w:rsidRDefault="000E6EC9" w:rsidP="00A2604E">
      <w:pPr>
        <w:rPr>
          <w:rFonts w:ascii="Calibri" w:hAnsi="Calibri"/>
          <w:lang w:val="en-AU"/>
        </w:rPr>
      </w:pPr>
    </w:p>
    <w:p w14:paraId="0671572E" w14:textId="53B03994" w:rsidR="00173ED2" w:rsidRPr="001272A0" w:rsidRDefault="00062D9C" w:rsidP="001272A0">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48014275"/>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bookmarkEnd w:id="5"/>
    </w:p>
    <w:p w14:paraId="452A3B21" w14:textId="1E818924" w:rsidR="005C4C9C" w:rsidRPr="007A0AAB" w:rsidRDefault="00062D9C" w:rsidP="19CBEE12">
      <w:pPr>
        <w:rPr>
          <w:rFonts w:ascii="Calibri" w:hAnsi="Calibri"/>
          <w:lang w:val="en-AU"/>
        </w:rPr>
      </w:pPr>
      <w:r w:rsidRPr="19CBEE12">
        <w:rPr>
          <w:rFonts w:ascii="Calibri" w:hAnsi="Calibri"/>
          <w:lang w:val="en-AU"/>
        </w:rPr>
        <w:t xml:space="preserve">The </w:t>
      </w:r>
      <w:r w:rsidR="006103B7">
        <w:rPr>
          <w:rFonts w:ascii="Calibri" w:hAnsi="Calibri"/>
          <w:lang w:val="en-AU"/>
        </w:rPr>
        <w:t xml:space="preserve">Acting </w:t>
      </w:r>
      <w:r w:rsidRPr="19CBEE12">
        <w:rPr>
          <w:rFonts w:ascii="Calibri" w:hAnsi="Calibri"/>
          <w:lang w:val="en-AU"/>
        </w:rPr>
        <w:t xml:space="preserve">Chair of Council, </w:t>
      </w:r>
      <w:r w:rsidR="006103B7">
        <w:rPr>
          <w:rFonts w:ascii="Calibri" w:hAnsi="Calibri"/>
          <w:lang w:val="en-AU"/>
        </w:rPr>
        <w:t>Peita Duncan</w:t>
      </w:r>
      <w:r w:rsidRPr="19CBEE12">
        <w:rPr>
          <w:rFonts w:ascii="Calibri" w:hAnsi="Calibri"/>
          <w:lang w:val="en-AU"/>
        </w:rPr>
        <w:t xml:space="preserve"> </w:t>
      </w:r>
      <w:r w:rsidR="3B0FD072" w:rsidRPr="19CBEE12">
        <w:rPr>
          <w:rFonts w:ascii="Calibri" w:hAnsi="Calibri"/>
          <w:lang w:val="en-AU"/>
        </w:rPr>
        <w:t xml:space="preserve">will read </w:t>
      </w:r>
      <w:r w:rsidRPr="19CBEE12">
        <w:rPr>
          <w:rFonts w:ascii="Calibri" w:hAnsi="Calibri"/>
          <w:lang w:val="en-AU"/>
        </w:rPr>
        <w:t>the following statement:</w:t>
      </w:r>
    </w:p>
    <w:p w14:paraId="002B3C68" w14:textId="77777777" w:rsidR="005C4C9C" w:rsidRPr="007A0AAB" w:rsidRDefault="005C4C9C" w:rsidP="005C4C9C">
      <w:pPr>
        <w:rPr>
          <w:rFonts w:ascii="Calibri" w:hAnsi="Calibri"/>
          <w:lang w:val="en-AU"/>
        </w:rPr>
      </w:pPr>
    </w:p>
    <w:p w14:paraId="15B905F9" w14:textId="77777777" w:rsidR="099DEB89" w:rsidRDefault="00062D9C" w:rsidP="7AB8C04D">
      <w:pPr>
        <w:rPr>
          <w:rFonts w:ascii="Calibri" w:eastAsia="Calibri" w:hAnsi="Calibri" w:cs="Calibri"/>
          <w:i/>
          <w:iCs/>
          <w:color w:val="000000"/>
          <w:lang w:val="en-AU"/>
        </w:rPr>
      </w:pPr>
      <w:r w:rsidRPr="7AB8C04D">
        <w:rPr>
          <w:rFonts w:ascii="Calibri" w:eastAsia="Calibri" w:hAnsi="Calibri" w:cs="Calibri"/>
          <w:i/>
          <w:iCs/>
          <w:color w:val="000000" w:themeColor="text1"/>
          <w:lang w:val="en-AU"/>
        </w:rPr>
        <w:t xml:space="preserve">“On behalf of Council, I recognise the rich Aboriginal heritage of this country and acknowledge the Wurundjeri Willum Clan and Taungurung People as the Traditional Owners of lands within the City of Whittlesea. </w:t>
      </w:r>
    </w:p>
    <w:p w14:paraId="7626F108" w14:textId="77777777" w:rsidR="7AB8C04D" w:rsidRDefault="7AB8C04D" w:rsidP="7AB8C04D">
      <w:pPr>
        <w:rPr>
          <w:rFonts w:ascii="Calibri" w:eastAsia="Calibri" w:hAnsi="Calibri" w:cs="Calibri"/>
          <w:i/>
          <w:iCs/>
          <w:color w:val="000000"/>
          <w:lang w:val="en-AU"/>
        </w:rPr>
      </w:pPr>
    </w:p>
    <w:p w14:paraId="5A237BBE" w14:textId="55AFC89E" w:rsidR="00173ED2" w:rsidRPr="001272A0" w:rsidRDefault="00062D9C" w:rsidP="001272A0">
      <w:pPr>
        <w:rPr>
          <w:rFonts w:ascii="Calibri" w:eastAsia="Calibri" w:hAnsi="Calibri" w:cs="Calibri"/>
          <w:i/>
          <w:iCs/>
          <w:color w:val="000000"/>
          <w:lang w:val="en-AU"/>
        </w:rPr>
      </w:pPr>
      <w:r w:rsidRPr="19CBEE12">
        <w:rPr>
          <w:rFonts w:ascii="Calibri" w:eastAsia="Calibri" w:hAnsi="Calibri" w:cs="Calibri"/>
          <w:i/>
          <w:iCs/>
          <w:color w:val="000000" w:themeColor="text1"/>
          <w:lang w:val="en-AU"/>
        </w:rPr>
        <w:t>I would also like to acknowledge Elders past, present and emerging.”</w:t>
      </w:r>
    </w:p>
    <w:p w14:paraId="1E4F20CF" w14:textId="77777777" w:rsidR="30D5B255" w:rsidRPr="00173ED2" w:rsidRDefault="30D5B255" w:rsidP="00173ED2">
      <w:pPr>
        <w:rPr>
          <w:rFonts w:ascii="Calibri" w:hAnsi="Calibri"/>
          <w:lang w:val="en-AU"/>
        </w:rPr>
      </w:pPr>
    </w:p>
    <w:p w14:paraId="12B9013E" w14:textId="7A79C70A" w:rsidR="00C036CF" w:rsidRPr="001272A0" w:rsidRDefault="00062D9C" w:rsidP="001272A0">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48014276"/>
      <w:r>
        <w:rPr>
          <w:rFonts w:ascii="Calibri" w:eastAsia="Calibri" w:hAnsi="Calibri" w:cs="Calibri"/>
          <w:color w:val="000000"/>
        </w:rPr>
        <w:instrText>1.3</w:instrText>
      </w:r>
      <w:r>
        <w:rPr>
          <w:rFonts w:ascii="Calibri" w:eastAsia="Calibri" w:hAnsi="Calibri" w:cs="Calibri"/>
          <w:color w:val="000000"/>
        </w:rPr>
        <w:tab/>
        <w:instrText>Diversity and Good Governance Statement</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Diversity_and_Good_Governance_Stat"/>
      <w:r>
        <w:rPr>
          <w:rFonts w:ascii="Calibri" w:eastAsia="Calibri" w:hAnsi="Calibri" w:cs="Calibri"/>
          <w:b/>
          <w:color w:val="000000"/>
        </w:rPr>
        <w:t>1.3</w:t>
      </w:r>
      <w:r>
        <w:rPr>
          <w:rFonts w:ascii="Calibri" w:eastAsia="Calibri" w:hAnsi="Calibri" w:cs="Calibri"/>
          <w:b/>
          <w:color w:val="000000"/>
        </w:rPr>
        <w:tab/>
        <w:t>Diversity and Good Governance Statement</w:t>
      </w:r>
      <w:bookmarkEnd w:id="7"/>
    </w:p>
    <w:p w14:paraId="5E7150A8" w14:textId="45062B57" w:rsidR="00A11A83" w:rsidRPr="00163BE0" w:rsidRDefault="00062D9C" w:rsidP="34C4C716">
      <w:pPr>
        <w:rPr>
          <w:rFonts w:ascii="Calibri" w:eastAsia="Calibri" w:hAnsi="Calibri" w:cs="Calibri"/>
          <w:color w:val="000000" w:themeColor="text1"/>
          <w:lang w:val="en-AU"/>
        </w:rPr>
      </w:pPr>
      <w:r w:rsidRPr="7A3122C4">
        <w:rPr>
          <w:rFonts w:ascii="Calibri" w:eastAsia="Calibri" w:hAnsi="Calibri" w:cs="Calibri"/>
          <w:color w:val="000000" w:themeColor="text1"/>
          <w:lang w:val="en-AU"/>
        </w:rPr>
        <w:t xml:space="preserve">The </w:t>
      </w:r>
      <w:r w:rsidR="006103B7">
        <w:rPr>
          <w:rFonts w:ascii="Calibri" w:eastAsia="Calibri" w:hAnsi="Calibri" w:cs="Calibri"/>
          <w:color w:val="000000" w:themeColor="text1"/>
          <w:lang w:val="en-AU"/>
        </w:rPr>
        <w:t xml:space="preserve">Acting </w:t>
      </w:r>
      <w:r w:rsidRPr="7A3122C4">
        <w:rPr>
          <w:rFonts w:ascii="Calibri" w:eastAsia="Calibri" w:hAnsi="Calibri" w:cs="Calibri"/>
          <w:color w:val="000000" w:themeColor="text1"/>
          <w:lang w:val="en-AU"/>
        </w:rPr>
        <w:t>Chair of Council</w:t>
      </w:r>
      <w:r w:rsidR="00CF2D39" w:rsidRPr="7A3122C4">
        <w:rPr>
          <w:rFonts w:ascii="Calibri" w:eastAsia="Calibri" w:hAnsi="Calibri" w:cs="Calibri"/>
          <w:color w:val="000000" w:themeColor="text1"/>
          <w:lang w:val="en-AU"/>
        </w:rPr>
        <w:t xml:space="preserve">, </w:t>
      </w:r>
      <w:r w:rsidR="006103B7">
        <w:rPr>
          <w:rFonts w:ascii="Calibri" w:eastAsia="Calibri" w:hAnsi="Calibri" w:cs="Calibri"/>
          <w:color w:val="000000" w:themeColor="text1"/>
          <w:lang w:val="en-AU"/>
        </w:rPr>
        <w:t>Peita Duncan</w:t>
      </w:r>
      <w:r w:rsidRPr="7A3122C4">
        <w:rPr>
          <w:rFonts w:ascii="Calibri" w:eastAsia="Calibri" w:hAnsi="Calibri" w:cs="Calibri"/>
          <w:color w:val="000000" w:themeColor="text1"/>
          <w:lang w:val="en-AU"/>
        </w:rPr>
        <w:t xml:space="preserve"> will read the following statement:</w:t>
      </w:r>
    </w:p>
    <w:p w14:paraId="3C303285" w14:textId="77777777" w:rsidR="00A11A83" w:rsidRPr="00163BE0" w:rsidRDefault="00A11A83" w:rsidP="0D0C9BA4">
      <w:pPr>
        <w:rPr>
          <w:rFonts w:ascii="Calibri" w:eastAsia="Calibri" w:hAnsi="Calibri" w:cs="Calibri"/>
          <w:i/>
          <w:iCs/>
          <w:color w:val="000000" w:themeColor="text1"/>
          <w:lang w:val="en-AU"/>
        </w:rPr>
      </w:pPr>
    </w:p>
    <w:p w14:paraId="7758C69E" w14:textId="49526F04" w:rsidR="00C036CF" w:rsidRPr="001272A0" w:rsidRDefault="00062D9C" w:rsidP="001272A0">
      <w:pPr>
        <w:rPr>
          <w:rFonts w:ascii="Calibri" w:eastAsia="Calibri" w:hAnsi="Calibri" w:cs="Calibri"/>
          <w:color w:val="000000" w:themeColor="text1"/>
          <w:sz w:val="22"/>
          <w:szCs w:val="22"/>
          <w:lang w:val="en-AU"/>
        </w:rPr>
      </w:pPr>
      <w:r>
        <w:rPr>
          <w:rFonts w:ascii="Calibri" w:eastAsia="Calibri" w:hAnsi="Calibri" w:cs="Calibri"/>
          <w:i/>
          <w:iCs/>
          <w:color w:val="000000" w:themeColor="text1"/>
          <w:lang w:val="en-AU"/>
        </w:rPr>
        <w:t>“</w:t>
      </w:r>
      <w:r w:rsidR="5763C6E0" w:rsidRPr="34C4C716">
        <w:rPr>
          <w:rFonts w:ascii="Calibri" w:eastAsia="Calibri" w:hAnsi="Calibri" w:cs="Calibri"/>
          <w:i/>
          <w:iCs/>
          <w:color w:val="000000" w:themeColor="text1"/>
          <w:lang w:val="en-AU"/>
        </w:rPr>
        <w:t xml:space="preserve">At the City of Whittlesea we are proud of our diversity and the many cultures, faiths and beliefs that make up our community. </w:t>
      </w:r>
      <w:r w:rsidR="00F122B3">
        <w:rPr>
          <w:rFonts w:ascii="Calibri" w:eastAsia="Calibri" w:hAnsi="Calibri" w:cs="Calibri"/>
          <w:i/>
          <w:iCs/>
          <w:color w:val="000000" w:themeColor="text1"/>
          <w:lang w:val="en-AU"/>
        </w:rPr>
        <w:t xml:space="preserve"> </w:t>
      </w:r>
      <w:r w:rsidR="5763C6E0" w:rsidRPr="34C4C716">
        <w:rPr>
          <w:rFonts w:ascii="Calibri" w:eastAsia="Calibri" w:hAnsi="Calibri" w:cs="Calibri"/>
          <w:i/>
          <w:iCs/>
          <w:color w:val="000000" w:themeColor="text1"/>
          <w:lang w:val="en-AU"/>
        </w:rPr>
        <w:t xml:space="preserve">We strive to be an inclusive welcoming City that fosters active participation, wellbeing and connection to each other and this land. </w:t>
      </w:r>
      <w:r w:rsidR="00F122B3">
        <w:rPr>
          <w:rFonts w:ascii="Calibri" w:eastAsia="Calibri" w:hAnsi="Calibri" w:cs="Calibri"/>
          <w:i/>
          <w:iCs/>
          <w:color w:val="000000" w:themeColor="text1"/>
          <w:lang w:val="en-AU"/>
        </w:rPr>
        <w:t xml:space="preserve"> </w:t>
      </w:r>
      <w:r w:rsidR="5763C6E0" w:rsidRPr="34C4C716">
        <w:rPr>
          <w:rFonts w:ascii="Calibri" w:eastAsia="Calibri" w:hAnsi="Calibri" w:cs="Calibri"/>
          <w:i/>
          <w:iCs/>
          <w:color w:val="000000" w:themeColor="text1"/>
          <w:lang w:val="en-AU"/>
        </w:rPr>
        <w:t>We commit as a Council to making informed decisions to benefit the people of the City of Whittlesea now and into the future, to support our community’s vision of A Place For All.</w:t>
      </w:r>
      <w:r>
        <w:rPr>
          <w:rFonts w:ascii="Calibri" w:eastAsia="Calibri" w:hAnsi="Calibri" w:cs="Calibri"/>
          <w:color w:val="000000" w:themeColor="text1"/>
          <w:sz w:val="22"/>
          <w:szCs w:val="22"/>
          <w:lang w:val="en-AU"/>
        </w:rPr>
        <w:t>”</w:t>
      </w:r>
    </w:p>
    <w:p w14:paraId="23C880C7" w14:textId="77777777" w:rsidR="00C036CF" w:rsidRPr="00163BE0" w:rsidRDefault="00C036CF" w:rsidP="00C036CF">
      <w:pPr>
        <w:rPr>
          <w:rFonts w:ascii="Calibri" w:eastAsia="Calibri" w:hAnsi="Calibri" w:cs="Calibri"/>
          <w:lang w:val="en-AU"/>
        </w:rPr>
      </w:pPr>
    </w:p>
    <w:p w14:paraId="5E0122FD" w14:textId="13B39344" w:rsidR="00A77B3E" w:rsidRDefault="00062D9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 w:name="_Toc148014277"/>
      <w:r>
        <w:rPr>
          <w:rFonts w:ascii="Calibri" w:eastAsia="Calibri" w:hAnsi="Calibri" w:cs="Calibri"/>
          <w:color w:val="000000"/>
        </w:rPr>
        <w:instrText>1.4</w:instrText>
      </w:r>
      <w:r>
        <w:rPr>
          <w:rFonts w:ascii="Calibri" w:eastAsia="Calibri" w:hAnsi="Calibri" w:cs="Calibri"/>
          <w:color w:val="000000"/>
        </w:rPr>
        <w:tab/>
        <w:instrText>Acknowledgements</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bookmarkStart w:id="9" w:name="1.4__Acknowledgements"/>
      <w:r>
        <w:rPr>
          <w:rFonts w:ascii="Calibri" w:eastAsia="Calibri" w:hAnsi="Calibri" w:cs="Calibri"/>
          <w:b/>
          <w:color w:val="000000"/>
        </w:rPr>
        <w:t>1.4</w:t>
      </w:r>
      <w:r>
        <w:rPr>
          <w:rFonts w:ascii="Calibri" w:eastAsia="Calibri" w:hAnsi="Calibri" w:cs="Calibri"/>
          <w:b/>
          <w:color w:val="000000"/>
        </w:rPr>
        <w:tab/>
        <w:t>Acknowledgements</w:t>
      </w:r>
    </w:p>
    <w:p w14:paraId="6B256028" w14:textId="77777777" w:rsidR="001272A0" w:rsidRDefault="001272A0">
      <w:pPr>
        <w:tabs>
          <w:tab w:val="left" w:pos="600"/>
        </w:tabs>
        <w:ind w:left="600" w:hanging="600"/>
        <w:rPr>
          <w:rFonts w:ascii="Calibri" w:eastAsia="Calibri" w:hAnsi="Calibri" w:cs="Calibri"/>
          <w:b/>
          <w:color w:val="000000"/>
        </w:rPr>
      </w:pPr>
    </w:p>
    <w:bookmarkEnd w:id="9"/>
    <w:p w14:paraId="0C24D6E9" w14:textId="18B393EE" w:rsidR="007E7821" w:rsidRPr="001272A0" w:rsidRDefault="00062D9C" w:rsidP="001272A0">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 w:name="_Toc148014278"/>
      <w:r>
        <w:rPr>
          <w:rFonts w:ascii="Calibri" w:eastAsia="Calibri" w:hAnsi="Calibri" w:cs="Calibri"/>
          <w:color w:val="000000"/>
        </w:rPr>
        <w:instrText>1.5</w:instrText>
      </w:r>
      <w:r>
        <w:rPr>
          <w:rFonts w:ascii="Calibri" w:eastAsia="Calibri" w:hAnsi="Calibri" w:cs="Calibri"/>
          <w:color w:val="000000"/>
        </w:rPr>
        <w:tab/>
        <w:instrText>Attendance</w:instrText>
      </w:r>
      <w:bookmarkEnd w:id="10"/>
      <w:r>
        <w:rPr>
          <w:rFonts w:ascii="Calibri" w:eastAsia="Calibri" w:hAnsi="Calibri" w:cs="Calibri"/>
          <w:color w:val="000000"/>
        </w:rPr>
        <w:instrText>" \f \l 2</w:instrText>
      </w:r>
      <w:r>
        <w:rPr>
          <w:rFonts w:ascii="Calibri" w:eastAsia="Calibri" w:hAnsi="Calibri" w:cs="Calibri"/>
          <w:color w:val="000000"/>
        </w:rPr>
        <w:fldChar w:fldCharType="end"/>
      </w:r>
      <w:bookmarkStart w:id="11" w:name="1.5__Attendance"/>
      <w:r>
        <w:rPr>
          <w:rFonts w:ascii="Calibri" w:eastAsia="Calibri" w:hAnsi="Calibri" w:cs="Calibri"/>
          <w:b/>
          <w:color w:val="000000"/>
        </w:rPr>
        <w:t>1.5</w:t>
      </w:r>
      <w:r>
        <w:rPr>
          <w:rFonts w:ascii="Calibri" w:eastAsia="Calibri" w:hAnsi="Calibri" w:cs="Calibri"/>
          <w:b/>
          <w:color w:val="000000"/>
        </w:rPr>
        <w:tab/>
        <w:t>Attendance</w:t>
      </w:r>
      <w:bookmarkEnd w:id="11"/>
    </w:p>
    <w:p w14:paraId="4F814FEF" w14:textId="77777777" w:rsidR="00A77B3E" w:rsidRDefault="00062D9C">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2" w:name="_Toc148014279"/>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3"/>
    <w:p w14:paraId="2EE474BE" w14:textId="77777777" w:rsidR="00A77B3E" w:rsidRDefault="00A77B3E">
      <w:pPr>
        <w:tabs>
          <w:tab w:val="left" w:pos="600"/>
        </w:tabs>
        <w:ind w:left="600" w:hanging="600"/>
        <w:rPr>
          <w:rFonts w:ascii="Calibri" w:eastAsia="Calibri" w:hAnsi="Calibri" w:cs="Calibri"/>
          <w:b/>
          <w:color w:val="000000"/>
          <w:sz w:val="28"/>
        </w:rPr>
      </w:pPr>
    </w:p>
    <w:p w14:paraId="20D5FFAD" w14:textId="3C5F187A" w:rsidR="00BD2662" w:rsidRPr="0050612C" w:rsidRDefault="00062D9C" w:rsidP="0050612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4" w:name="_Toc148014280"/>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5"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bookmarkEnd w:id="15"/>
    </w:p>
    <w:p w14:paraId="4CBE5E5F" w14:textId="77777777" w:rsidR="00BD2662" w:rsidRDefault="00062D9C" w:rsidP="00944ED4">
      <w:pPr>
        <w:keepNext/>
        <w:shd w:val="clear" w:color="auto" w:fill="003266"/>
        <w:spacing w:before="120" w:after="120" w:line="276" w:lineRule="auto"/>
        <w:outlineLvl w:val="0"/>
        <w:rPr>
          <w:rFonts w:ascii="Calibri" w:hAnsi="Calibri"/>
          <w:b/>
          <w:color w:val="FFFFFF" w:themeColor="background1"/>
          <w:sz w:val="28"/>
          <w:szCs w:val="28"/>
          <w:lang w:val="en-AU"/>
        </w:rPr>
      </w:pPr>
      <w:r w:rsidRPr="6691EE58">
        <w:rPr>
          <w:rFonts w:ascii="Calibri" w:hAnsi="Calibri"/>
          <w:b/>
          <w:color w:val="FFFFFF" w:themeColor="background1"/>
          <w:sz w:val="28"/>
          <w:szCs w:val="28"/>
          <w:lang w:val="en-AU"/>
        </w:rPr>
        <w:t>Recommendation</w:t>
      </w:r>
    </w:p>
    <w:p w14:paraId="3E374A23" w14:textId="3A929161" w:rsidR="00A11A83" w:rsidRDefault="00062D9C" w:rsidP="002D0F28">
      <w:pPr>
        <w:spacing w:line="276" w:lineRule="auto"/>
        <w:rPr>
          <w:rFonts w:ascii="Calibri" w:hAnsi="Calibri"/>
          <w:b/>
          <w:bCs/>
          <w:lang w:val="en-AU"/>
        </w:rPr>
      </w:pPr>
      <w:r w:rsidRPr="07228BD2">
        <w:rPr>
          <w:rFonts w:ascii="Calibri" w:hAnsi="Calibri"/>
          <w:b/>
          <w:bCs/>
          <w:lang w:val="en-AU"/>
        </w:rPr>
        <w:t>THA</w:t>
      </w:r>
      <w:r w:rsidR="006103B7">
        <w:rPr>
          <w:rFonts w:ascii="Calibri" w:hAnsi="Calibri"/>
          <w:b/>
          <w:bCs/>
          <w:lang w:val="en-AU"/>
        </w:rPr>
        <w:t>T</w:t>
      </w:r>
      <w:r w:rsidRPr="07228BD2">
        <w:rPr>
          <w:rFonts w:ascii="Calibri" w:hAnsi="Calibri"/>
          <w:b/>
          <w:bCs/>
          <w:lang w:val="en-AU"/>
        </w:rPr>
        <w:t xml:space="preserve"> </w:t>
      </w:r>
      <w:r w:rsidR="6CC1D9D5" w:rsidRPr="07228BD2">
        <w:rPr>
          <w:rFonts w:ascii="Calibri" w:hAnsi="Calibri"/>
          <w:b/>
          <w:bCs/>
          <w:lang w:val="en-AU"/>
        </w:rPr>
        <w:t>the following Minutes of the preceding meeting</w:t>
      </w:r>
      <w:r w:rsidR="006103B7">
        <w:rPr>
          <w:rFonts w:ascii="Calibri" w:hAnsi="Calibri"/>
          <w:b/>
          <w:bCs/>
          <w:lang w:val="en-AU"/>
        </w:rPr>
        <w:t>s</w:t>
      </w:r>
      <w:r w:rsidR="6CC1D9D5" w:rsidRPr="07228BD2">
        <w:rPr>
          <w:rFonts w:ascii="Calibri" w:hAnsi="Calibri"/>
          <w:b/>
          <w:bCs/>
          <w:lang w:val="en-AU"/>
        </w:rPr>
        <w:t xml:space="preserve"> as circulated, be confirmed:</w:t>
      </w:r>
    </w:p>
    <w:p w14:paraId="2B44A218" w14:textId="77777777" w:rsidR="006103B7" w:rsidRPr="006103B7" w:rsidRDefault="006103B7" w:rsidP="006103B7">
      <w:pPr>
        <w:numPr>
          <w:ilvl w:val="0"/>
          <w:numId w:val="41"/>
        </w:numPr>
        <w:spacing w:before="100" w:beforeAutospacing="1"/>
        <w:rPr>
          <w:rFonts w:asciiTheme="minorHAnsi" w:hAnsiTheme="minorHAnsi" w:cstheme="minorHAnsi"/>
          <w:b/>
          <w:bCs/>
        </w:rPr>
      </w:pPr>
      <w:r w:rsidRPr="006103B7">
        <w:rPr>
          <w:rFonts w:asciiTheme="minorHAnsi" w:hAnsiTheme="minorHAnsi" w:cstheme="minorHAnsi"/>
          <w:b/>
          <w:bCs/>
        </w:rPr>
        <w:t>Scheduled Meeting of Council and Confidential Meeting of Council held on 19 September 2023</w:t>
      </w:r>
    </w:p>
    <w:p w14:paraId="030B2E4A" w14:textId="77777777" w:rsidR="006103B7" w:rsidRPr="006103B7" w:rsidRDefault="006103B7" w:rsidP="006103B7">
      <w:pPr>
        <w:numPr>
          <w:ilvl w:val="0"/>
          <w:numId w:val="41"/>
        </w:numPr>
        <w:spacing w:before="100" w:beforeAutospacing="1"/>
        <w:rPr>
          <w:rFonts w:asciiTheme="minorHAnsi" w:hAnsiTheme="minorHAnsi" w:cstheme="minorHAnsi"/>
          <w:b/>
          <w:bCs/>
        </w:rPr>
      </w:pPr>
      <w:r w:rsidRPr="006103B7">
        <w:rPr>
          <w:rFonts w:asciiTheme="minorHAnsi" w:hAnsiTheme="minorHAnsi" w:cstheme="minorHAnsi"/>
          <w:b/>
          <w:bCs/>
        </w:rPr>
        <w:t>Joint Council Meeting between Whittlesea, Hume and Mitchell Council’s held on 3 October 2023</w:t>
      </w:r>
    </w:p>
    <w:p w14:paraId="096F5EAC" w14:textId="23CE4CA5" w:rsidR="007807C3" w:rsidRPr="0050612C" w:rsidRDefault="006103B7" w:rsidP="007807C3">
      <w:pPr>
        <w:numPr>
          <w:ilvl w:val="0"/>
          <w:numId w:val="41"/>
        </w:numPr>
        <w:spacing w:before="100" w:beforeAutospacing="1"/>
        <w:rPr>
          <w:rFonts w:asciiTheme="minorHAnsi" w:hAnsiTheme="minorHAnsi" w:cstheme="minorHAnsi"/>
          <w:b/>
          <w:bCs/>
        </w:rPr>
      </w:pPr>
      <w:r w:rsidRPr="006103B7">
        <w:rPr>
          <w:rFonts w:asciiTheme="minorHAnsi" w:hAnsiTheme="minorHAnsi" w:cstheme="minorHAnsi"/>
          <w:b/>
          <w:bCs/>
        </w:rPr>
        <w:t>Additional Meeting of Council held on 12 October 2023</w:t>
      </w:r>
    </w:p>
    <w:p w14:paraId="108F9613" w14:textId="77777777" w:rsidR="009D0453" w:rsidRPr="009D0453" w:rsidRDefault="009D0453" w:rsidP="007807C3">
      <w:pPr>
        <w:rPr>
          <w:rFonts w:ascii="Calibri" w:hAnsi="Calibri"/>
          <w:lang w:val="en-AU"/>
        </w:rPr>
      </w:pPr>
    </w:p>
    <w:p w14:paraId="6F7D1A1A" w14:textId="45B2DCB0" w:rsidR="00A77B3E" w:rsidRDefault="00062D9C">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6" w:name="_Toc148014281"/>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7"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p w14:paraId="79C93416" w14:textId="77777777" w:rsidR="00A36971" w:rsidRPr="00A36971" w:rsidRDefault="00A36971">
      <w:pPr>
        <w:tabs>
          <w:tab w:val="left" w:pos="600"/>
        </w:tabs>
        <w:ind w:left="600" w:hanging="600"/>
        <w:rPr>
          <w:rFonts w:ascii="Calibri" w:eastAsia="Calibri" w:hAnsi="Calibri" w:cs="Calibri"/>
          <w:b/>
          <w:color w:val="000000"/>
          <w:szCs w:val="22"/>
        </w:rPr>
      </w:pPr>
    </w:p>
    <w:bookmarkEnd w:id="17"/>
    <w:p w14:paraId="2D5F45C7" w14:textId="79670A8D" w:rsidR="00A77B3E" w:rsidRDefault="00062D9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8" w:name="_Toc148014282"/>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8"/>
      <w:r>
        <w:rPr>
          <w:rFonts w:ascii="Calibri" w:eastAsia="Calibri" w:hAnsi="Calibri" w:cs="Calibri"/>
          <w:color w:val="000000"/>
        </w:rPr>
        <w:instrText>" \f \l 2</w:instrText>
      </w:r>
      <w:r>
        <w:rPr>
          <w:rFonts w:ascii="Calibri" w:eastAsia="Calibri" w:hAnsi="Calibri" w:cs="Calibri"/>
          <w:color w:val="000000"/>
        </w:rPr>
        <w:fldChar w:fldCharType="end"/>
      </w:r>
      <w:bookmarkStart w:id="19" w:name="4.1__Public_Question_Time"/>
      <w:r>
        <w:rPr>
          <w:rFonts w:ascii="Calibri" w:eastAsia="Calibri" w:hAnsi="Calibri" w:cs="Calibri"/>
          <w:b/>
          <w:color w:val="000000"/>
        </w:rPr>
        <w:t>4.1</w:t>
      </w:r>
      <w:r>
        <w:rPr>
          <w:rFonts w:ascii="Calibri" w:eastAsia="Calibri" w:hAnsi="Calibri" w:cs="Calibri"/>
          <w:b/>
          <w:color w:val="000000"/>
        </w:rPr>
        <w:tab/>
        <w:t>Public Question Time</w:t>
      </w:r>
    </w:p>
    <w:p w14:paraId="010CC839" w14:textId="77777777" w:rsidR="00A36971" w:rsidRDefault="00A36971">
      <w:pPr>
        <w:tabs>
          <w:tab w:val="left" w:pos="600"/>
        </w:tabs>
        <w:ind w:left="600" w:hanging="600"/>
        <w:rPr>
          <w:rFonts w:ascii="Calibri" w:eastAsia="Calibri" w:hAnsi="Calibri" w:cs="Calibri"/>
          <w:b/>
          <w:color w:val="000000"/>
        </w:rPr>
      </w:pPr>
    </w:p>
    <w:bookmarkEnd w:id="19"/>
    <w:p w14:paraId="3FAA9518" w14:textId="2741C0A5" w:rsidR="00AF34DC" w:rsidRPr="00A36971" w:rsidRDefault="00062D9C" w:rsidP="00A36971">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0" w:name="_Toc148014283"/>
      <w:r>
        <w:rPr>
          <w:rFonts w:ascii="Calibri" w:eastAsia="Calibri" w:hAnsi="Calibri" w:cs="Calibri"/>
          <w:color w:val="000000"/>
        </w:rPr>
        <w:instrText>4.2</w:instrText>
      </w:r>
      <w:r>
        <w:rPr>
          <w:rFonts w:ascii="Calibri" w:eastAsia="Calibri" w:hAnsi="Calibri" w:cs="Calibri"/>
          <w:color w:val="000000"/>
        </w:rPr>
        <w:tab/>
        <w:instrText>Petitions</w:instrText>
      </w:r>
      <w:bookmarkEnd w:id="20"/>
      <w:r>
        <w:rPr>
          <w:rFonts w:ascii="Calibri" w:eastAsia="Calibri" w:hAnsi="Calibri" w:cs="Calibri"/>
          <w:color w:val="000000"/>
        </w:rPr>
        <w:instrText>" \f \l 2</w:instrText>
      </w:r>
      <w:r>
        <w:rPr>
          <w:rFonts w:ascii="Calibri" w:eastAsia="Calibri" w:hAnsi="Calibri" w:cs="Calibri"/>
          <w:color w:val="000000"/>
        </w:rPr>
        <w:fldChar w:fldCharType="end"/>
      </w:r>
      <w:bookmarkStart w:id="21" w:name="4.2__Petitions"/>
      <w:r>
        <w:rPr>
          <w:rFonts w:ascii="Calibri" w:eastAsia="Calibri" w:hAnsi="Calibri" w:cs="Calibri"/>
          <w:b/>
          <w:color w:val="000000"/>
        </w:rPr>
        <w:t>4.2</w:t>
      </w:r>
      <w:r>
        <w:rPr>
          <w:rFonts w:ascii="Calibri" w:eastAsia="Calibri" w:hAnsi="Calibri" w:cs="Calibri"/>
          <w:b/>
          <w:color w:val="000000"/>
        </w:rPr>
        <w:tab/>
        <w:t>Petitions</w:t>
      </w:r>
      <w:bookmarkEnd w:id="21"/>
    </w:p>
    <w:p w14:paraId="77487A04" w14:textId="13033125" w:rsidR="00AF34DC" w:rsidRPr="00A36971" w:rsidRDefault="00062D9C" w:rsidP="00A36971">
      <w:pPr>
        <w:ind w:firstLine="601"/>
        <w:rPr>
          <w:rFonts w:ascii="Calibri" w:hAnsi="Calibri"/>
          <w:lang w:val="en-AU"/>
        </w:rPr>
      </w:pPr>
      <w:r w:rsidRPr="6ACB0C86">
        <w:rPr>
          <w:rFonts w:ascii="Calibri" w:hAnsi="Calibri"/>
          <w:lang w:val="en-AU"/>
        </w:rPr>
        <w:t>N</w:t>
      </w:r>
      <w:r w:rsidR="004A7416" w:rsidRPr="6ACB0C86">
        <w:rPr>
          <w:rFonts w:ascii="Calibri" w:hAnsi="Calibri"/>
          <w:lang w:val="en-AU"/>
        </w:rPr>
        <w:t>o</w:t>
      </w:r>
      <w:r w:rsidR="5F85C044" w:rsidRPr="6ACB0C86">
        <w:rPr>
          <w:rFonts w:ascii="Calibri" w:hAnsi="Calibri"/>
          <w:lang w:val="en-AU"/>
        </w:rPr>
        <w:t xml:space="preserve"> Petitions</w:t>
      </w:r>
    </w:p>
    <w:p w14:paraId="327DEF8E" w14:textId="77777777" w:rsidR="00AF34DC" w:rsidRDefault="00AF34DC" w:rsidP="00AF34DC">
      <w:pPr>
        <w:rPr>
          <w:rFonts w:ascii="Calibri" w:hAnsi="Calibri"/>
          <w:lang w:val="en-AU"/>
        </w:rPr>
      </w:pPr>
    </w:p>
    <w:p w14:paraId="7255FDF6" w14:textId="0039CAF3" w:rsidR="00C84964" w:rsidRPr="00A36971" w:rsidRDefault="00062D9C" w:rsidP="00A36971">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2" w:name="_Toc148014284"/>
      <w:r>
        <w:rPr>
          <w:rFonts w:ascii="Calibri" w:eastAsia="Calibri" w:hAnsi="Calibri" w:cs="Calibri"/>
          <w:color w:val="000000"/>
        </w:rPr>
        <w:instrText>4.3</w:instrText>
      </w:r>
      <w:r>
        <w:rPr>
          <w:rFonts w:ascii="Calibri" w:eastAsia="Calibri" w:hAnsi="Calibri" w:cs="Calibri"/>
          <w:color w:val="000000"/>
        </w:rPr>
        <w:tab/>
        <w:instrText>Joint Letters</w:instrText>
      </w:r>
      <w:bookmarkEnd w:id="22"/>
      <w:r>
        <w:rPr>
          <w:rFonts w:ascii="Calibri" w:eastAsia="Calibri" w:hAnsi="Calibri" w:cs="Calibri"/>
          <w:color w:val="000000"/>
        </w:rPr>
        <w:instrText>" \f \l 2</w:instrText>
      </w:r>
      <w:r>
        <w:rPr>
          <w:rFonts w:ascii="Calibri" w:eastAsia="Calibri" w:hAnsi="Calibri" w:cs="Calibri"/>
          <w:color w:val="000000"/>
        </w:rPr>
        <w:fldChar w:fldCharType="end"/>
      </w:r>
      <w:bookmarkStart w:id="23" w:name="4.3__Joint_Letters"/>
      <w:r>
        <w:rPr>
          <w:rFonts w:ascii="Calibri" w:eastAsia="Calibri" w:hAnsi="Calibri" w:cs="Calibri"/>
          <w:b/>
          <w:color w:val="000000"/>
        </w:rPr>
        <w:t>4.3</w:t>
      </w:r>
      <w:r>
        <w:rPr>
          <w:rFonts w:ascii="Calibri" w:eastAsia="Calibri" w:hAnsi="Calibri" w:cs="Calibri"/>
          <w:b/>
          <w:color w:val="000000"/>
        </w:rPr>
        <w:tab/>
        <w:t>Joint Letters</w:t>
      </w:r>
      <w:bookmarkEnd w:id="23"/>
    </w:p>
    <w:p w14:paraId="67EA5A51" w14:textId="7C811CC6" w:rsidR="00C84964" w:rsidRPr="00A36971" w:rsidRDefault="00062D9C" w:rsidP="00A36971">
      <w:pPr>
        <w:ind w:firstLine="601"/>
        <w:rPr>
          <w:rFonts w:ascii="Calibri" w:hAnsi="Calibri"/>
          <w:lang w:val="en-AU"/>
        </w:rPr>
      </w:pPr>
      <w:r w:rsidRPr="498493F5">
        <w:rPr>
          <w:rFonts w:ascii="Calibri" w:hAnsi="Calibri"/>
          <w:lang w:val="en-AU"/>
        </w:rPr>
        <w:t>N</w:t>
      </w:r>
      <w:r w:rsidR="000171C8" w:rsidRPr="498493F5">
        <w:rPr>
          <w:rFonts w:ascii="Calibri" w:hAnsi="Calibri"/>
          <w:lang w:val="en-AU"/>
        </w:rPr>
        <w:t>o</w:t>
      </w:r>
      <w:r w:rsidR="32F6AAB5" w:rsidRPr="498493F5">
        <w:rPr>
          <w:rFonts w:ascii="Calibri" w:hAnsi="Calibri"/>
          <w:lang w:val="en-AU"/>
        </w:rPr>
        <w:t xml:space="preserve"> Joint Letters</w:t>
      </w:r>
    </w:p>
    <w:p w14:paraId="2497CDEA" w14:textId="77777777" w:rsidR="00C84964" w:rsidRDefault="00C84964" w:rsidP="00C84964">
      <w:pPr>
        <w:rPr>
          <w:rFonts w:ascii="Calibri" w:hAnsi="Calibri"/>
          <w:lang w:val="en-AU"/>
        </w:rPr>
      </w:pPr>
    </w:p>
    <w:p w14:paraId="6EC3407A" w14:textId="77777777" w:rsidR="00A77B3E" w:rsidRDefault="00062D9C">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4" w:name="_Toc148014285"/>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5"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5"/>
    <w:p w14:paraId="538D8A8B" w14:textId="77777777" w:rsidR="00A77B3E" w:rsidRDefault="00062D9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6" w:name="_Toc148014286"/>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26"/>
      <w:r>
        <w:rPr>
          <w:rFonts w:ascii="Calibri" w:eastAsia="Calibri" w:hAnsi="Calibri" w:cs="Calibri"/>
          <w:color w:val="000000"/>
        </w:rPr>
        <w:instrText>" \f \l 2</w:instrText>
      </w:r>
      <w:r>
        <w:rPr>
          <w:rFonts w:ascii="Calibri" w:eastAsia="Calibri" w:hAnsi="Calibri" w:cs="Calibri"/>
          <w:color w:val="000000"/>
        </w:rPr>
        <w:fldChar w:fldCharType="end"/>
      </w:r>
      <w:bookmarkStart w:id="27"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27"/>
    <w:p w14:paraId="6623C534" w14:textId="77777777" w:rsidR="00A77B3E" w:rsidRDefault="00062D9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8" w:name="_Toc148014287"/>
      <w:r>
        <w:rPr>
          <w:rFonts w:ascii="Calibri" w:eastAsia="Calibri" w:hAnsi="Calibri" w:cs="Calibri"/>
          <w:color w:val="000000"/>
        </w:rPr>
        <w:instrText>5.1.1</w:instrText>
      </w:r>
      <w:r>
        <w:rPr>
          <w:rFonts w:ascii="Calibri" w:eastAsia="Calibri" w:hAnsi="Calibri" w:cs="Calibri"/>
          <w:color w:val="000000"/>
        </w:rPr>
        <w:tab/>
        <w:instrText>Ziebell’s Farmhouse Museum and Heritage Garden</w:instrText>
      </w:r>
      <w:bookmarkEnd w:id="28"/>
      <w:r>
        <w:rPr>
          <w:rFonts w:ascii="Calibri" w:eastAsia="Calibri" w:hAnsi="Calibri" w:cs="Calibri"/>
          <w:color w:val="000000"/>
        </w:rPr>
        <w:instrText>" \f \l 3</w:instrText>
      </w:r>
      <w:r>
        <w:rPr>
          <w:rFonts w:ascii="Calibri" w:eastAsia="Calibri" w:hAnsi="Calibri" w:cs="Calibri"/>
          <w:color w:val="000000"/>
        </w:rPr>
        <w:fldChar w:fldCharType="end"/>
      </w:r>
      <w:bookmarkStart w:id="29" w:name="5.1.1__Ziebell’s_Farmhouse_Museum_and_H"/>
      <w:r>
        <w:rPr>
          <w:rFonts w:ascii="Calibri" w:eastAsia="Calibri" w:hAnsi="Calibri" w:cs="Calibri"/>
          <w:color w:val="FFFFFF"/>
          <w:sz w:val="4"/>
        </w:rPr>
        <w:t>5.1.1</w:t>
      </w:r>
      <w:r>
        <w:rPr>
          <w:rFonts w:ascii="Calibri" w:eastAsia="Calibri" w:hAnsi="Calibri" w:cs="Calibri"/>
          <w:color w:val="FFFFFF"/>
          <w:sz w:val="4"/>
        </w:rPr>
        <w:tab/>
        <w:t>Ziebell’s Farmhouse Museum and Heritage Garden</w:t>
      </w:r>
    </w:p>
    <w:bookmarkEnd w:id="29"/>
    <w:p w14:paraId="0551520E" w14:textId="77777777" w:rsidR="00CD2BB4" w:rsidRDefault="00062D9C" w:rsidP="00232C2D">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5.1.1 Ziebell’s Farmhouse Museum and Heritage Garden</w:t>
      </w:r>
    </w:p>
    <w:p w14:paraId="1BC5A7B9" w14:textId="77777777" w:rsidR="00232C2D" w:rsidRPr="00232C2D" w:rsidRDefault="00232C2D" w:rsidP="00232C2D">
      <w:pPr>
        <w:tabs>
          <w:tab w:val="left" w:pos="2552"/>
        </w:tabs>
        <w:ind w:left="2552" w:hanging="2552"/>
        <w:rPr>
          <w:rFonts w:ascii="Calibri" w:eastAsia="Calibri" w:hAnsi="Calibri"/>
          <w:lang w:val="en-AU"/>
        </w:rPr>
      </w:pPr>
    </w:p>
    <w:p w14:paraId="08C0265F" w14:textId="77777777" w:rsidR="00C60269" w:rsidRDefault="00062D9C" w:rsidP="00232C2D">
      <w:pPr>
        <w:tabs>
          <w:tab w:val="left" w:pos="2552"/>
        </w:tabs>
        <w:ind w:left="2552" w:hanging="2552"/>
        <w:rPr>
          <w:rFonts w:ascii="Calibri" w:eastAsia="Calibri" w:hAnsi="Calibri" w:cs="Calibri"/>
          <w:color w:val="000000" w:themeColor="text1"/>
          <w:lang w:val="en-AU"/>
        </w:rPr>
      </w:pPr>
      <w:r w:rsidRPr="6C8AFFF1">
        <w:rPr>
          <w:rFonts w:ascii="Calibri" w:eastAsia="Calibri" w:hAnsi="Calibri"/>
          <w:b/>
          <w:bCs/>
          <w:lang w:val="en-AU"/>
        </w:rPr>
        <w:t xml:space="preserve">Responsible </w:t>
      </w:r>
      <w:bookmarkStart w:id="30" w:name="_Int_2guEDgSP"/>
      <w:r w:rsidRPr="6C8AFFF1">
        <w:rPr>
          <w:rFonts w:ascii="Calibri" w:eastAsia="Calibri" w:hAnsi="Calibri"/>
          <w:b/>
          <w:bCs/>
          <w:lang w:val="en-AU"/>
        </w:rPr>
        <w:t>Officer</w:t>
      </w:r>
      <w:r w:rsidR="00D34464" w:rsidRPr="6C8AFFF1">
        <w:rPr>
          <w:rFonts w:ascii="Calibri" w:eastAsia="Calibri" w:hAnsi="Calibri"/>
          <w:b/>
          <w:bCs/>
          <w:lang w:val="en-AU"/>
        </w:rPr>
        <w:t>:</w:t>
      </w:r>
      <w:r w:rsidR="002960B0">
        <w:rPr>
          <w:rFonts w:ascii="Calibri" w:hAnsi="Calibri"/>
          <w:lang w:val="en-AU"/>
        </w:rPr>
        <w:tab/>
      </w:r>
      <w:bookmarkEnd w:id="30"/>
      <w:r w:rsidRPr="6C8AFFF1">
        <w:rPr>
          <w:rFonts w:ascii="Calibri" w:eastAsia="Calibri" w:hAnsi="Calibri" w:cs="Calibri"/>
          <w:color w:val="000000" w:themeColor="text1"/>
          <w:lang w:val="en-AU"/>
        </w:rPr>
        <w:t>Director Community Wellbeing</w:t>
      </w:r>
    </w:p>
    <w:p w14:paraId="4E8CCCE6" w14:textId="77777777" w:rsidR="00232C2D" w:rsidRPr="00B909C2" w:rsidRDefault="00232C2D" w:rsidP="00232C2D">
      <w:pPr>
        <w:tabs>
          <w:tab w:val="left" w:pos="2552"/>
        </w:tabs>
        <w:ind w:left="2552" w:hanging="2552"/>
        <w:rPr>
          <w:rFonts w:ascii="Calibri" w:eastAsia="Calibri" w:hAnsi="Calibri"/>
          <w:lang w:val="en-AU"/>
        </w:rPr>
      </w:pPr>
    </w:p>
    <w:p w14:paraId="0A9D6ADA" w14:textId="673CF0C5" w:rsidR="00C60269" w:rsidRDefault="00062D9C" w:rsidP="00232C2D">
      <w:pPr>
        <w:tabs>
          <w:tab w:val="left" w:pos="2552"/>
        </w:tabs>
        <w:ind w:left="2552" w:hanging="2552"/>
        <w:rPr>
          <w:rFonts w:ascii="Calibri" w:eastAsia="Calibri" w:hAnsi="Calibri" w:cs="Calibri"/>
          <w:color w:val="000000" w:themeColor="text1"/>
          <w:lang w:val="en-AU"/>
        </w:rPr>
      </w:pPr>
      <w:bookmarkStart w:id="31" w:name="_Int_6Hq90arX"/>
      <w:r w:rsidRPr="62D081AD">
        <w:rPr>
          <w:rFonts w:ascii="Calibri" w:eastAsia="Calibri" w:hAnsi="Calibri"/>
          <w:b/>
          <w:bCs/>
          <w:lang w:val="en-AU"/>
        </w:rPr>
        <w:t>Author</w:t>
      </w:r>
      <w:r w:rsidR="00D34464" w:rsidRPr="62D081AD">
        <w:rPr>
          <w:rFonts w:ascii="Calibri" w:eastAsia="Calibri" w:hAnsi="Calibri"/>
          <w:b/>
          <w:bCs/>
          <w:lang w:val="en-AU"/>
        </w:rPr>
        <w:t>:</w:t>
      </w:r>
      <w:r>
        <w:rPr>
          <w:rFonts w:ascii="Calibri" w:hAnsi="Calibri"/>
          <w:lang w:val="en-AU"/>
        </w:rPr>
        <w:tab/>
      </w:r>
      <w:bookmarkEnd w:id="31"/>
      <w:r w:rsidR="4A684385" w:rsidRPr="62D081AD">
        <w:rPr>
          <w:rFonts w:ascii="Calibri" w:eastAsia="Calibri" w:hAnsi="Calibri" w:cs="Calibri"/>
          <w:color w:val="000000" w:themeColor="text1"/>
          <w:lang w:val="en-AU"/>
        </w:rPr>
        <w:t>Unit Manager Arts, Culture and Events</w:t>
      </w:r>
    </w:p>
    <w:p w14:paraId="5418D1C2" w14:textId="77777777" w:rsidR="00232C2D" w:rsidRPr="00B909C2" w:rsidRDefault="00232C2D" w:rsidP="00232C2D">
      <w:pPr>
        <w:tabs>
          <w:tab w:val="left" w:pos="2552"/>
        </w:tabs>
        <w:ind w:left="2552" w:hanging="2552"/>
        <w:rPr>
          <w:rFonts w:ascii="Calibri" w:eastAsia="Calibri" w:hAnsi="Calibri"/>
          <w:lang w:val="en-AU"/>
        </w:rPr>
      </w:pPr>
    </w:p>
    <w:p w14:paraId="7ED39FAD" w14:textId="4116CC66" w:rsidR="00C60269" w:rsidRPr="00FF1D63" w:rsidRDefault="00062D9C" w:rsidP="00FF1D63">
      <w:pPr>
        <w:tabs>
          <w:tab w:val="left" w:pos="2552"/>
        </w:tabs>
        <w:ind w:left="2552" w:hanging="2552"/>
        <w:rPr>
          <w:rFonts w:ascii="Calibri" w:eastAsia="Calibri" w:hAnsi="Calibri"/>
          <w:b/>
          <w:bCs/>
          <w:lang w:val="en-AU"/>
        </w:rPr>
      </w:pPr>
      <w:r w:rsidRPr="5F6C7B01">
        <w:rPr>
          <w:rFonts w:ascii="Calibri" w:eastAsia="Calibri" w:hAnsi="Calibri"/>
          <w:b/>
          <w:bCs/>
          <w:lang w:val="en-AU"/>
        </w:rPr>
        <w:t xml:space="preserve">In </w:t>
      </w:r>
      <w:bookmarkStart w:id="32" w:name="_Int_nPIfHXZV"/>
      <w:r w:rsidRPr="5F6C7B01">
        <w:rPr>
          <w:rFonts w:ascii="Calibri" w:eastAsia="Calibri" w:hAnsi="Calibri"/>
          <w:b/>
          <w:bCs/>
          <w:lang w:val="en-AU"/>
        </w:rPr>
        <w:t>Attendance</w:t>
      </w:r>
      <w:r w:rsidR="00D34464" w:rsidRPr="5F6C7B01">
        <w:rPr>
          <w:rFonts w:ascii="Calibri" w:eastAsia="Calibri" w:hAnsi="Calibri"/>
          <w:b/>
          <w:bCs/>
          <w:lang w:val="en-AU"/>
        </w:rPr>
        <w:t>:</w:t>
      </w:r>
      <w:bookmarkEnd w:id="32"/>
      <w:r w:rsidR="00FF1D63">
        <w:rPr>
          <w:rFonts w:ascii="Calibri" w:eastAsia="Calibri" w:hAnsi="Calibri"/>
          <w:b/>
          <w:bCs/>
          <w:lang w:val="en-AU"/>
        </w:rPr>
        <w:tab/>
      </w:r>
      <w:r w:rsidR="1D40A7A7" w:rsidRPr="44A50C07">
        <w:rPr>
          <w:rFonts w:ascii="Calibri" w:eastAsia="Calibri" w:hAnsi="Calibri" w:cs="Calibri"/>
          <w:color w:val="000000" w:themeColor="text1"/>
          <w:lang w:val="en-AU"/>
        </w:rPr>
        <w:t>Manager Active &amp; Creative Communities</w:t>
      </w:r>
    </w:p>
    <w:p w14:paraId="17A1A69D" w14:textId="39C2A427" w:rsidR="00C60269" w:rsidRDefault="002817E0" w:rsidP="5F6C7B01">
      <w:pPr>
        <w:tabs>
          <w:tab w:val="left" w:pos="2552"/>
        </w:tabs>
        <w:ind w:left="2552"/>
        <w:rPr>
          <w:rFonts w:ascii="Calibri" w:eastAsia="Calibri" w:hAnsi="Calibri" w:cs="Calibri"/>
          <w:color w:val="000000" w:themeColor="text1"/>
          <w:lang w:val="en-AU"/>
        </w:rPr>
      </w:pPr>
      <w:r w:rsidRPr="5F6C7B01">
        <w:rPr>
          <w:rFonts w:ascii="Calibri" w:eastAsia="Calibri" w:hAnsi="Calibri" w:cs="Calibri"/>
          <w:color w:val="000000" w:themeColor="text1"/>
          <w:lang w:val="en-AU"/>
        </w:rPr>
        <w:t>Acting Manager Active &amp; Creative Communities</w:t>
      </w:r>
      <w:r w:rsidR="00062D9C">
        <w:rPr>
          <w:rFonts w:ascii="Calibri" w:hAnsi="Calibri"/>
          <w:lang w:val="en-AU"/>
        </w:rPr>
        <w:br/>
      </w:r>
      <w:r w:rsidR="00062D9C" w:rsidRPr="5F6C7B01">
        <w:rPr>
          <w:rFonts w:ascii="Calibri" w:eastAsia="Calibri" w:hAnsi="Calibri" w:cs="Calibri"/>
          <w:color w:val="000000" w:themeColor="text1"/>
          <w:lang w:val="en-AU"/>
        </w:rPr>
        <w:t>Unit Manager Arts, Culture &amp; Events</w:t>
      </w:r>
    </w:p>
    <w:p w14:paraId="2F8184C4" w14:textId="77777777" w:rsidR="00232C2D" w:rsidRPr="00B909C2" w:rsidRDefault="00232C2D" w:rsidP="00232C2D">
      <w:pPr>
        <w:tabs>
          <w:tab w:val="left" w:pos="2552"/>
        </w:tabs>
        <w:ind w:left="2552" w:hanging="2552"/>
        <w:rPr>
          <w:rFonts w:ascii="Calibri" w:eastAsia="Calibri" w:hAnsi="Calibri"/>
          <w:lang w:val="en-AU"/>
        </w:rPr>
      </w:pPr>
    </w:p>
    <w:p w14:paraId="60987909" w14:textId="52451B3F" w:rsidR="00232C2D" w:rsidRPr="00D65ECD" w:rsidRDefault="00062D9C" w:rsidP="00D65ECD">
      <w:pPr>
        <w:tabs>
          <w:tab w:val="left" w:pos="2552"/>
        </w:tabs>
        <w:ind w:left="2552" w:hanging="2552"/>
        <w:rPr>
          <w:rFonts w:ascii="Calibri" w:eastAsia="Calibri" w:hAnsi="Calibri"/>
          <w:b/>
          <w:bCs/>
          <w:lang w:val="en-AU"/>
        </w:rPr>
      </w:pPr>
      <w:bookmarkStart w:id="33" w:name="_Int_VhMmP6nD"/>
      <w:r w:rsidRPr="6C8AFFF1">
        <w:rPr>
          <w:rFonts w:ascii="Calibri" w:eastAsia="Calibri" w:hAnsi="Calibri"/>
          <w:b/>
          <w:bCs/>
          <w:lang w:val="en-AU"/>
        </w:rPr>
        <w:t>Attachments</w:t>
      </w:r>
      <w:r w:rsidR="00D34464" w:rsidRPr="6C8AFFF1">
        <w:rPr>
          <w:rFonts w:ascii="Calibri" w:eastAsia="Calibri" w:hAnsi="Calibri"/>
          <w:b/>
          <w:bCs/>
          <w:lang w:val="en-AU"/>
        </w:rPr>
        <w:t>:</w:t>
      </w:r>
      <w:r w:rsidR="002960B0">
        <w:rPr>
          <w:rFonts w:ascii="Calibri" w:hAnsi="Calibri"/>
          <w:lang w:val="en-AU"/>
        </w:rPr>
        <w:tab/>
      </w:r>
      <w:bookmarkEnd w:id="33"/>
    </w:p>
    <w:p w14:paraId="5468252F" w14:textId="77777777" w:rsidR="007E0F03" w:rsidRDefault="00062D9C">
      <w:pPr>
        <w:numPr>
          <w:ilvl w:val="0"/>
          <w:numId w:val="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DRAFT Service Agreement CoW and FoW [</w:t>
      </w:r>
      <w:r>
        <w:rPr>
          <w:rFonts w:ascii="Calibri" w:eastAsia="Calibri" w:hAnsi="Calibri" w:cs="Calibri"/>
          <w:b/>
          <w:bCs/>
          <w:color w:val="000000"/>
          <w:lang w:val="en-AU"/>
        </w:rPr>
        <w:t>5.1.1.1</w:t>
      </w:r>
      <w:r>
        <w:rPr>
          <w:rFonts w:ascii="Calibri" w:eastAsia="Calibri" w:hAnsi="Calibri" w:cs="Calibri"/>
          <w:color w:val="000000"/>
          <w:lang w:val="en-AU"/>
        </w:rPr>
        <w:t xml:space="preserve"> - 8 pages]</w:t>
      </w:r>
    </w:p>
    <w:p w14:paraId="56B17593" w14:textId="52490B18" w:rsidR="00C26755" w:rsidRPr="00D65ECD" w:rsidRDefault="00062D9C" w:rsidP="00D65ECD">
      <w:pPr>
        <w:numPr>
          <w:ilvl w:val="0"/>
          <w:numId w:val="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DRAFT Terms of Reference Museum Advisory Group [</w:t>
      </w:r>
      <w:r>
        <w:rPr>
          <w:rFonts w:ascii="Calibri" w:eastAsia="Calibri" w:hAnsi="Calibri" w:cs="Calibri"/>
          <w:b/>
          <w:bCs/>
          <w:color w:val="000000"/>
          <w:lang w:val="en-AU"/>
        </w:rPr>
        <w:t>5.1.1.2</w:t>
      </w:r>
      <w:r>
        <w:rPr>
          <w:rFonts w:ascii="Calibri" w:eastAsia="Calibri" w:hAnsi="Calibri" w:cs="Calibri"/>
          <w:color w:val="000000"/>
          <w:lang w:val="en-AU"/>
        </w:rPr>
        <w:t xml:space="preserve"> - 2 pages]</w:t>
      </w:r>
    </w:p>
    <w:p w14:paraId="508543AD" w14:textId="77777777" w:rsidR="00EF0D9A" w:rsidRDefault="00062D9C"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Purpose</w:t>
      </w:r>
    </w:p>
    <w:p w14:paraId="5404203A" w14:textId="573B833D" w:rsidR="008366CB" w:rsidRPr="00D65ECD" w:rsidRDefault="00062D9C" w:rsidP="00304EEF">
      <w:pPr>
        <w:spacing w:line="276" w:lineRule="auto"/>
        <w:rPr>
          <w:rFonts w:ascii="Calibri" w:eastAsia="Calibri" w:hAnsi="Calibri" w:cs="Calibri"/>
        </w:rPr>
      </w:pPr>
      <w:r>
        <w:rPr>
          <w:rFonts w:ascii="Calibri" w:eastAsia="Calibri" w:hAnsi="Calibri" w:cs="Calibri"/>
        </w:rPr>
        <w:t xml:space="preserve">This report </w:t>
      </w:r>
      <w:r w:rsidR="001B620C">
        <w:rPr>
          <w:rFonts w:ascii="Calibri" w:eastAsia="Calibri" w:hAnsi="Calibri" w:cs="Calibri"/>
        </w:rPr>
        <w:t xml:space="preserve">seeks Council’s endorsement </w:t>
      </w:r>
      <w:r w:rsidR="00333FF8">
        <w:rPr>
          <w:rFonts w:ascii="Calibri" w:eastAsia="Calibri" w:hAnsi="Calibri" w:cs="Calibri"/>
        </w:rPr>
        <w:t>to</w:t>
      </w:r>
      <w:r w:rsidR="00622EEC" w:rsidRPr="6DD21E56">
        <w:rPr>
          <w:rFonts w:ascii="Calibri" w:eastAsia="Calibri" w:hAnsi="Calibri" w:cs="Calibri"/>
        </w:rPr>
        <w:t xml:space="preserve"> transition </w:t>
      </w:r>
      <w:r w:rsidR="00333FF8">
        <w:rPr>
          <w:rFonts w:ascii="Calibri" w:eastAsia="Calibri" w:hAnsi="Calibri" w:cs="Calibri"/>
        </w:rPr>
        <w:t>the</w:t>
      </w:r>
      <w:r w:rsidR="00622EEC" w:rsidRPr="6DD21E56">
        <w:rPr>
          <w:rFonts w:ascii="Calibri" w:eastAsia="Calibri" w:hAnsi="Calibri" w:cs="Calibri"/>
        </w:rPr>
        <w:t xml:space="preserve"> management of Ziebell’s Farmhouse M</w:t>
      </w:r>
      <w:r w:rsidR="0DEDD8B7" w:rsidRPr="6DD21E56">
        <w:rPr>
          <w:rFonts w:ascii="Calibri" w:eastAsia="Calibri" w:hAnsi="Calibri" w:cs="Calibri"/>
        </w:rPr>
        <w:t>useum</w:t>
      </w:r>
      <w:r w:rsidR="00622EEC" w:rsidRPr="6DD21E56">
        <w:rPr>
          <w:rFonts w:ascii="Calibri" w:eastAsia="Calibri" w:hAnsi="Calibri" w:cs="Calibri"/>
        </w:rPr>
        <w:t xml:space="preserve"> and Heritage Garden</w:t>
      </w:r>
      <w:r>
        <w:rPr>
          <w:rFonts w:ascii="Calibri" w:eastAsia="Calibri" w:hAnsi="Calibri" w:cs="Calibri"/>
        </w:rPr>
        <w:t xml:space="preserve"> </w:t>
      </w:r>
      <w:r w:rsidR="00910183">
        <w:rPr>
          <w:rFonts w:ascii="Calibri" w:eastAsia="Calibri" w:hAnsi="Calibri" w:cs="Calibri"/>
        </w:rPr>
        <w:t>from the</w:t>
      </w:r>
      <w:r w:rsidR="006A5056">
        <w:rPr>
          <w:rFonts w:ascii="Calibri" w:eastAsia="Calibri" w:hAnsi="Calibri" w:cs="Calibri"/>
        </w:rPr>
        <w:t xml:space="preserve"> </w:t>
      </w:r>
      <w:r w:rsidR="006A5056" w:rsidRPr="62D081AD">
        <w:rPr>
          <w:rFonts w:ascii="Calibri" w:eastAsia="Calibri" w:hAnsi="Calibri" w:cs="Calibri"/>
          <w:color w:val="000000" w:themeColor="text1"/>
          <w:lang w:val="en-AU"/>
        </w:rPr>
        <w:t>Friends of Westgarthtown</w:t>
      </w:r>
      <w:r w:rsidR="00910183">
        <w:rPr>
          <w:rFonts w:ascii="Calibri" w:eastAsia="Calibri" w:hAnsi="Calibri" w:cs="Calibri"/>
          <w:color w:val="000000" w:themeColor="text1"/>
          <w:lang w:val="en-AU"/>
        </w:rPr>
        <w:t xml:space="preserve"> to Council.</w:t>
      </w:r>
      <w:r w:rsidR="00622EEC" w:rsidRPr="6DD21E56">
        <w:rPr>
          <w:rFonts w:ascii="Calibri" w:eastAsia="Calibri" w:hAnsi="Calibri" w:cs="Calibri"/>
        </w:rPr>
        <w:t xml:space="preserve"> </w:t>
      </w:r>
    </w:p>
    <w:p w14:paraId="3D552DC2" w14:textId="77777777" w:rsidR="00A65D21" w:rsidRDefault="00062D9C" w:rsidP="00D27762">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Brief Overview</w:t>
      </w:r>
    </w:p>
    <w:p w14:paraId="07C93968" w14:textId="77777777" w:rsidR="000928FD" w:rsidRDefault="00062D9C" w:rsidP="00653245">
      <w:pPr>
        <w:spacing w:line="276" w:lineRule="auto"/>
        <w:rPr>
          <w:rFonts w:ascii="Calibri" w:eastAsia="Calibri" w:hAnsi="Calibri" w:cs="Calibri"/>
          <w:color w:val="000000" w:themeColor="text1"/>
          <w:lang w:val="en-AU"/>
        </w:rPr>
      </w:pPr>
      <w:r w:rsidRPr="62D081AD">
        <w:rPr>
          <w:rFonts w:ascii="Calibri" w:eastAsia="Calibri" w:hAnsi="Calibri" w:cs="Calibri"/>
          <w:color w:val="000000" w:themeColor="text1"/>
          <w:lang w:val="en-AU"/>
        </w:rPr>
        <w:t>Council is the owner of Zi</w:t>
      </w:r>
      <w:r w:rsidR="003A2762" w:rsidRPr="62D081AD">
        <w:rPr>
          <w:rFonts w:ascii="Calibri" w:eastAsia="Calibri" w:hAnsi="Calibri" w:cs="Calibri"/>
          <w:color w:val="000000" w:themeColor="text1"/>
          <w:lang w:val="en-AU"/>
        </w:rPr>
        <w:t>e</w:t>
      </w:r>
      <w:r w:rsidRPr="62D081AD">
        <w:rPr>
          <w:rFonts w:ascii="Calibri" w:eastAsia="Calibri" w:hAnsi="Calibri" w:cs="Calibri"/>
          <w:color w:val="000000" w:themeColor="text1"/>
          <w:lang w:val="en-AU"/>
        </w:rPr>
        <w:t xml:space="preserve">bell’s </w:t>
      </w:r>
      <w:r w:rsidR="000A744D">
        <w:rPr>
          <w:rFonts w:ascii="Calibri" w:eastAsia="Calibri" w:hAnsi="Calibri" w:cs="Calibri"/>
          <w:color w:val="000000" w:themeColor="text1"/>
          <w:lang w:val="en-AU"/>
        </w:rPr>
        <w:t>f</w:t>
      </w:r>
      <w:r w:rsidRPr="62D081AD">
        <w:rPr>
          <w:rFonts w:ascii="Calibri" w:eastAsia="Calibri" w:hAnsi="Calibri" w:cs="Calibri"/>
          <w:color w:val="000000" w:themeColor="text1"/>
          <w:lang w:val="en-AU"/>
        </w:rPr>
        <w:t xml:space="preserve">armhouse, </w:t>
      </w:r>
      <w:bookmarkStart w:id="34" w:name="_Int_vfG2CIfj"/>
      <w:r w:rsidR="003A2762" w:rsidRPr="62D081AD">
        <w:rPr>
          <w:rFonts w:ascii="Calibri" w:eastAsia="Calibri" w:hAnsi="Calibri" w:cs="Calibri"/>
          <w:color w:val="000000" w:themeColor="text1"/>
          <w:lang w:val="en-AU"/>
        </w:rPr>
        <w:t>o</w:t>
      </w:r>
      <w:r w:rsidRPr="62D081AD">
        <w:rPr>
          <w:rFonts w:ascii="Calibri" w:eastAsia="Calibri" w:hAnsi="Calibri" w:cs="Calibri"/>
          <w:color w:val="000000" w:themeColor="text1"/>
          <w:lang w:val="en-AU"/>
        </w:rPr>
        <w:t>utbuildings</w:t>
      </w:r>
      <w:bookmarkEnd w:id="34"/>
      <w:r w:rsidRPr="62D081AD">
        <w:rPr>
          <w:rFonts w:ascii="Calibri" w:eastAsia="Calibri" w:hAnsi="Calibri" w:cs="Calibri"/>
          <w:color w:val="000000" w:themeColor="text1"/>
          <w:lang w:val="en-AU"/>
        </w:rPr>
        <w:t xml:space="preserve"> and </w:t>
      </w:r>
      <w:r w:rsidR="003A2762" w:rsidRPr="62D081AD">
        <w:rPr>
          <w:rFonts w:ascii="Calibri" w:eastAsia="Calibri" w:hAnsi="Calibri" w:cs="Calibri"/>
          <w:color w:val="000000" w:themeColor="text1"/>
          <w:lang w:val="en-AU"/>
        </w:rPr>
        <w:t>g</w:t>
      </w:r>
      <w:r w:rsidRPr="62D081AD">
        <w:rPr>
          <w:rFonts w:ascii="Calibri" w:eastAsia="Calibri" w:hAnsi="Calibri" w:cs="Calibri"/>
          <w:color w:val="000000" w:themeColor="text1"/>
          <w:lang w:val="en-AU"/>
        </w:rPr>
        <w:t>ardens</w:t>
      </w:r>
      <w:r w:rsidR="003A2762" w:rsidRPr="62D081AD">
        <w:rPr>
          <w:rFonts w:ascii="Calibri" w:eastAsia="Calibri" w:hAnsi="Calibri" w:cs="Calibri"/>
          <w:color w:val="000000" w:themeColor="text1"/>
          <w:lang w:val="en-AU"/>
        </w:rPr>
        <w:t xml:space="preserve"> (Ziebell’s)</w:t>
      </w:r>
      <w:r w:rsidRPr="62D081AD">
        <w:rPr>
          <w:rFonts w:ascii="Calibri" w:eastAsia="Calibri" w:hAnsi="Calibri" w:cs="Calibri"/>
          <w:color w:val="000000" w:themeColor="text1"/>
          <w:lang w:val="en-AU"/>
        </w:rPr>
        <w:t xml:space="preserve"> located within the Westgarthtown Pioneer Precinct.</w:t>
      </w:r>
    </w:p>
    <w:p w14:paraId="4DABFAA9" w14:textId="77777777" w:rsidR="000928FD" w:rsidRDefault="000928FD" w:rsidP="00653245">
      <w:pPr>
        <w:spacing w:line="276" w:lineRule="auto"/>
        <w:rPr>
          <w:rFonts w:ascii="Calibri" w:eastAsia="Calibri" w:hAnsi="Calibri" w:cs="Calibri"/>
          <w:color w:val="000000" w:themeColor="text1"/>
          <w:lang w:val="en-AU"/>
        </w:rPr>
      </w:pPr>
    </w:p>
    <w:p w14:paraId="59BC01DB" w14:textId="77777777" w:rsidR="587C0B3F" w:rsidRDefault="00062D9C" w:rsidP="00653245">
      <w:pPr>
        <w:spacing w:line="276" w:lineRule="auto"/>
        <w:rPr>
          <w:rFonts w:ascii="Calibri" w:eastAsia="Calibri" w:hAnsi="Calibri" w:cs="Calibri"/>
          <w:color w:val="000000" w:themeColor="text1"/>
        </w:rPr>
      </w:pPr>
      <w:r w:rsidRPr="62D081AD">
        <w:rPr>
          <w:rFonts w:ascii="Calibri" w:eastAsia="Calibri" w:hAnsi="Calibri" w:cs="Calibri"/>
          <w:color w:val="000000" w:themeColor="text1"/>
          <w:lang w:val="en-AU"/>
        </w:rPr>
        <w:t xml:space="preserve">For almost 30 years, the site has been managed on Council’s behalf by </w:t>
      </w:r>
      <w:r w:rsidR="000928FD">
        <w:rPr>
          <w:rFonts w:ascii="Calibri" w:eastAsia="Calibri" w:hAnsi="Calibri" w:cs="Calibri"/>
          <w:color w:val="000000" w:themeColor="text1"/>
          <w:lang w:val="en-AU"/>
        </w:rPr>
        <w:t xml:space="preserve">the </w:t>
      </w:r>
      <w:r w:rsidRPr="62D081AD">
        <w:rPr>
          <w:rFonts w:ascii="Calibri" w:eastAsia="Calibri" w:hAnsi="Calibri" w:cs="Calibri"/>
          <w:color w:val="000000" w:themeColor="text1"/>
          <w:lang w:val="en-AU"/>
        </w:rPr>
        <w:t xml:space="preserve">Friends of Westgarthtown. In late 2020, the Friends wrote to Council advising of their desire to transfer the operation of Ziebell’s to Council. </w:t>
      </w:r>
    </w:p>
    <w:p w14:paraId="1CA00DF2" w14:textId="77777777" w:rsidR="4A21E9BB" w:rsidRDefault="4A21E9BB" w:rsidP="00653245">
      <w:pPr>
        <w:spacing w:line="276" w:lineRule="auto"/>
        <w:rPr>
          <w:rFonts w:ascii="Calibri" w:eastAsia="Calibri" w:hAnsi="Calibri" w:cs="Calibri"/>
          <w:color w:val="000000" w:themeColor="text1"/>
        </w:rPr>
      </w:pPr>
    </w:p>
    <w:p w14:paraId="4343B928" w14:textId="1BCA90BA" w:rsidR="4A21E9BB" w:rsidRDefault="00062D9C" w:rsidP="00653245">
      <w:pPr>
        <w:spacing w:line="276" w:lineRule="auto"/>
        <w:rPr>
          <w:rFonts w:ascii="Calibri" w:eastAsia="Calibri" w:hAnsi="Calibri" w:cs="Calibri"/>
          <w:color w:val="000000" w:themeColor="text1"/>
          <w:lang w:val="en-AU"/>
        </w:rPr>
      </w:pPr>
      <w:r w:rsidRPr="679486D4">
        <w:rPr>
          <w:rFonts w:ascii="Calibri" w:eastAsia="Calibri" w:hAnsi="Calibri" w:cs="Calibri"/>
          <w:color w:val="000000" w:themeColor="text1"/>
          <w:lang w:val="en-AU"/>
        </w:rPr>
        <w:t xml:space="preserve">Since this time, transition arrangements have been developed with the </w:t>
      </w:r>
      <w:r w:rsidR="00CB7607" w:rsidRPr="62D081AD">
        <w:rPr>
          <w:rFonts w:ascii="Calibri" w:eastAsia="Calibri" w:hAnsi="Calibri" w:cs="Calibri"/>
          <w:color w:val="000000" w:themeColor="text1"/>
          <w:lang w:val="en-AU"/>
        </w:rPr>
        <w:t>Friends</w:t>
      </w:r>
      <w:r w:rsidRPr="679486D4">
        <w:rPr>
          <w:rFonts w:ascii="Calibri" w:eastAsia="Calibri" w:hAnsi="Calibri" w:cs="Calibri"/>
          <w:color w:val="000000" w:themeColor="text1"/>
          <w:lang w:val="en-AU"/>
        </w:rPr>
        <w:t>, guided by a Memorandum of Understanding.</w:t>
      </w:r>
      <w:r w:rsidR="00CB7607">
        <w:rPr>
          <w:rFonts w:ascii="Calibri" w:eastAsia="Calibri" w:hAnsi="Calibri" w:cs="Calibri"/>
          <w:color w:val="000000" w:themeColor="text1"/>
          <w:lang w:val="en-AU"/>
        </w:rPr>
        <w:t xml:space="preserve"> This report recommends that Council </w:t>
      </w:r>
      <w:r w:rsidR="00CB7607" w:rsidRPr="62D081AD">
        <w:rPr>
          <w:rFonts w:ascii="Calibri" w:eastAsia="Calibri" w:hAnsi="Calibri" w:cs="Calibri"/>
          <w:color w:val="000000" w:themeColor="text1"/>
          <w:lang w:val="en-AU"/>
        </w:rPr>
        <w:t>endorse</w:t>
      </w:r>
      <w:r w:rsidR="00CB7607">
        <w:rPr>
          <w:rFonts w:ascii="Calibri" w:eastAsia="Calibri" w:hAnsi="Calibri" w:cs="Calibri"/>
          <w:color w:val="000000" w:themeColor="text1"/>
          <w:lang w:val="en-AU"/>
        </w:rPr>
        <w:t>s</w:t>
      </w:r>
      <w:r w:rsidR="00CB7607" w:rsidRPr="62D081AD">
        <w:rPr>
          <w:rFonts w:ascii="Calibri" w:eastAsia="Calibri" w:hAnsi="Calibri" w:cs="Calibri"/>
          <w:color w:val="000000" w:themeColor="text1"/>
          <w:lang w:val="en-AU"/>
        </w:rPr>
        <w:t xml:space="preserve"> the transition of management of Ziebell’s to Council and note</w:t>
      </w:r>
      <w:r w:rsidR="00CB7607">
        <w:rPr>
          <w:rFonts w:ascii="Calibri" w:eastAsia="Calibri" w:hAnsi="Calibri" w:cs="Calibri"/>
          <w:color w:val="000000" w:themeColor="text1"/>
          <w:lang w:val="en-AU"/>
        </w:rPr>
        <w:t>s</w:t>
      </w:r>
      <w:r w:rsidR="00CB7607" w:rsidRPr="62D081AD">
        <w:rPr>
          <w:rFonts w:ascii="Calibri" w:eastAsia="Calibri" w:hAnsi="Calibri" w:cs="Calibri"/>
          <w:color w:val="000000" w:themeColor="text1"/>
          <w:lang w:val="en-AU"/>
        </w:rPr>
        <w:t xml:space="preserve"> </w:t>
      </w:r>
      <w:r w:rsidR="001A0D85">
        <w:rPr>
          <w:rFonts w:ascii="Calibri" w:eastAsia="Calibri" w:hAnsi="Calibri" w:cs="Calibri"/>
          <w:color w:val="000000" w:themeColor="text1"/>
          <w:lang w:val="en-AU"/>
        </w:rPr>
        <w:t>Council’s</w:t>
      </w:r>
      <w:r w:rsidR="00CB7607" w:rsidRPr="62D081AD">
        <w:rPr>
          <w:rFonts w:ascii="Calibri" w:eastAsia="Calibri" w:hAnsi="Calibri" w:cs="Calibri"/>
          <w:color w:val="000000" w:themeColor="text1"/>
          <w:lang w:val="en-AU"/>
        </w:rPr>
        <w:t xml:space="preserve"> continued engagement with Friends of Westgarthtown through an advisory body.</w:t>
      </w:r>
    </w:p>
    <w:p w14:paraId="451F0284" w14:textId="51B05EB7" w:rsidR="006103B7" w:rsidRDefault="006103B7" w:rsidP="00653245">
      <w:pPr>
        <w:spacing w:line="276" w:lineRule="auto"/>
        <w:rPr>
          <w:rFonts w:ascii="Calibri" w:eastAsia="Calibri" w:hAnsi="Calibri"/>
          <w:color w:val="000000" w:themeColor="text1"/>
        </w:rPr>
      </w:pPr>
      <w:r>
        <w:rPr>
          <w:rFonts w:ascii="Calibri" w:eastAsia="Calibri" w:hAnsi="Calibri" w:cs="Calibri"/>
          <w:color w:val="000000" w:themeColor="text1"/>
          <w:lang w:val="en-AU"/>
        </w:rPr>
        <w:br w:type="page"/>
      </w:r>
    </w:p>
    <w:p w14:paraId="18230EDF" w14:textId="77777777" w:rsidR="004E56C0" w:rsidRDefault="00062D9C" w:rsidP="00304EEF">
      <w:pPr>
        <w:keepNext/>
        <w:shd w:val="clear" w:color="auto" w:fill="003266"/>
        <w:spacing w:before="120" w:after="120" w:line="276" w:lineRule="auto"/>
        <w:outlineLvl w:val="0"/>
        <w:rPr>
          <w:rFonts w:ascii="Calibri" w:eastAsia="Calibri" w:hAnsi="Calibri" w:cs="Calibri"/>
          <w:b/>
          <w:color w:val="000000" w:themeColor="text1"/>
        </w:rPr>
      </w:pPr>
      <w:r>
        <w:rPr>
          <w:rFonts w:ascii="Calibri" w:hAnsi="Calibri"/>
          <w:b/>
          <w:color w:val="FFFFFF" w:themeColor="background1"/>
          <w:lang w:val="en-AU"/>
        </w:rPr>
        <w:lastRenderedPageBreak/>
        <w:t>Recommendation</w:t>
      </w:r>
    </w:p>
    <w:p w14:paraId="1C9A7548" w14:textId="77777777" w:rsidR="75EE12DB" w:rsidRDefault="00062D9C" w:rsidP="00653245">
      <w:pPr>
        <w:spacing w:line="276" w:lineRule="auto"/>
        <w:rPr>
          <w:rFonts w:ascii="Calibri" w:hAnsi="Calibri"/>
          <w:b/>
          <w:bCs/>
          <w:lang w:val="en-AU"/>
        </w:rPr>
      </w:pPr>
      <w:r w:rsidRPr="0F65A040">
        <w:rPr>
          <w:rFonts w:ascii="Calibri" w:hAnsi="Calibri"/>
          <w:b/>
          <w:bCs/>
          <w:lang w:val="en-AU"/>
        </w:rPr>
        <w:t>THAT Council:</w:t>
      </w:r>
    </w:p>
    <w:p w14:paraId="6C91FA82" w14:textId="77777777" w:rsidR="6A52342E" w:rsidRDefault="00062D9C" w:rsidP="0F65A040">
      <w:pPr>
        <w:numPr>
          <w:ilvl w:val="1"/>
          <w:numId w:val="3"/>
        </w:numPr>
        <w:spacing w:line="276" w:lineRule="auto"/>
        <w:ind w:left="714" w:hanging="357"/>
        <w:contextualSpacing/>
        <w:rPr>
          <w:rFonts w:ascii="Calibri" w:eastAsia="Calibri" w:hAnsi="Calibri" w:cs="Calibri"/>
          <w:b/>
          <w:bCs/>
          <w:szCs w:val="20"/>
        </w:rPr>
      </w:pPr>
      <w:r w:rsidRPr="0F65A040">
        <w:rPr>
          <w:rFonts w:ascii="Calibri" w:eastAsia="Calibri" w:hAnsi="Calibri" w:cs="Calibri"/>
          <w:b/>
          <w:bCs/>
          <w:szCs w:val="20"/>
        </w:rPr>
        <w:t xml:space="preserve">Formally </w:t>
      </w:r>
      <w:r w:rsidR="009E7DA1">
        <w:rPr>
          <w:rFonts w:ascii="Calibri" w:eastAsia="Calibri" w:hAnsi="Calibri" w:cs="Calibri"/>
          <w:b/>
          <w:bCs/>
          <w:szCs w:val="20"/>
        </w:rPr>
        <w:t>recognise</w:t>
      </w:r>
      <w:r w:rsidR="00EE3A17">
        <w:rPr>
          <w:rFonts w:ascii="Calibri" w:eastAsia="Calibri" w:hAnsi="Calibri" w:cs="Calibri"/>
          <w:b/>
          <w:bCs/>
          <w:szCs w:val="20"/>
        </w:rPr>
        <w:t>s</w:t>
      </w:r>
      <w:r w:rsidR="009E7DA1">
        <w:rPr>
          <w:rFonts w:ascii="Calibri" w:eastAsia="Calibri" w:hAnsi="Calibri" w:cs="Calibri"/>
          <w:b/>
          <w:bCs/>
          <w:szCs w:val="20"/>
        </w:rPr>
        <w:t xml:space="preserve"> and thank</w:t>
      </w:r>
      <w:r w:rsidR="00EE3A17">
        <w:rPr>
          <w:rFonts w:ascii="Calibri" w:eastAsia="Calibri" w:hAnsi="Calibri" w:cs="Calibri"/>
          <w:b/>
          <w:bCs/>
          <w:szCs w:val="20"/>
        </w:rPr>
        <w:t>s</w:t>
      </w:r>
      <w:r w:rsidRPr="0F65A040">
        <w:rPr>
          <w:rFonts w:ascii="Calibri" w:eastAsia="Calibri" w:hAnsi="Calibri" w:cs="Calibri"/>
          <w:b/>
          <w:bCs/>
          <w:szCs w:val="20"/>
        </w:rPr>
        <w:t xml:space="preserve"> the</w:t>
      </w:r>
      <w:r w:rsidR="009E7DA1">
        <w:rPr>
          <w:rFonts w:ascii="Calibri" w:eastAsia="Calibri" w:hAnsi="Calibri" w:cs="Calibri"/>
          <w:b/>
          <w:bCs/>
          <w:szCs w:val="20"/>
        </w:rPr>
        <w:t xml:space="preserve"> </w:t>
      </w:r>
      <w:r w:rsidR="009E7DA1" w:rsidRPr="0F65A040">
        <w:rPr>
          <w:rFonts w:ascii="Calibri" w:eastAsia="Calibri" w:hAnsi="Calibri" w:cs="Calibri"/>
          <w:b/>
          <w:bCs/>
          <w:szCs w:val="20"/>
        </w:rPr>
        <w:t>Friends of Westgarthtown</w:t>
      </w:r>
      <w:r w:rsidRPr="0F65A040">
        <w:rPr>
          <w:rFonts w:ascii="Calibri" w:eastAsia="Calibri" w:hAnsi="Calibri" w:cs="Calibri"/>
          <w:b/>
          <w:bCs/>
          <w:szCs w:val="20"/>
        </w:rPr>
        <w:t xml:space="preserve"> </w:t>
      </w:r>
      <w:r w:rsidR="009E7DA1">
        <w:rPr>
          <w:rFonts w:ascii="Calibri" w:eastAsia="Calibri" w:hAnsi="Calibri" w:cs="Calibri"/>
          <w:b/>
          <w:bCs/>
          <w:szCs w:val="20"/>
        </w:rPr>
        <w:t xml:space="preserve">for their </w:t>
      </w:r>
      <w:r w:rsidRPr="0F65A040">
        <w:rPr>
          <w:rFonts w:ascii="Calibri" w:eastAsia="Calibri" w:hAnsi="Calibri" w:cs="Calibri"/>
          <w:b/>
          <w:bCs/>
          <w:szCs w:val="20"/>
        </w:rPr>
        <w:t>work and dedicat</w:t>
      </w:r>
      <w:r w:rsidR="49A4A6C7" w:rsidRPr="0F65A040">
        <w:rPr>
          <w:rFonts w:ascii="Calibri" w:eastAsia="Calibri" w:hAnsi="Calibri" w:cs="Calibri"/>
          <w:b/>
          <w:bCs/>
          <w:szCs w:val="20"/>
        </w:rPr>
        <w:t xml:space="preserve">ion in </w:t>
      </w:r>
      <w:r w:rsidR="00EE3A17">
        <w:rPr>
          <w:rFonts w:ascii="Calibri" w:eastAsia="Calibri" w:hAnsi="Calibri" w:cs="Calibri"/>
          <w:b/>
          <w:bCs/>
          <w:szCs w:val="20"/>
        </w:rPr>
        <w:t>managing and advocating for the</w:t>
      </w:r>
      <w:r w:rsidR="49A4A6C7" w:rsidRPr="0F65A040">
        <w:rPr>
          <w:rFonts w:ascii="Calibri" w:eastAsia="Calibri" w:hAnsi="Calibri" w:cs="Calibri"/>
          <w:b/>
          <w:bCs/>
          <w:szCs w:val="20"/>
        </w:rPr>
        <w:t xml:space="preserve"> </w:t>
      </w:r>
      <w:r w:rsidR="5B5303EB" w:rsidRPr="0F65A040">
        <w:rPr>
          <w:rFonts w:ascii="Calibri" w:eastAsia="Calibri" w:hAnsi="Calibri" w:cs="Calibri"/>
          <w:b/>
          <w:bCs/>
          <w:szCs w:val="20"/>
        </w:rPr>
        <w:t>Ziebell’s Farmhouse Museum and Heritage Garden.</w:t>
      </w:r>
    </w:p>
    <w:p w14:paraId="374445A3" w14:textId="77777777" w:rsidR="004E56C0" w:rsidRDefault="00062D9C" w:rsidP="00653245">
      <w:pPr>
        <w:numPr>
          <w:ilvl w:val="1"/>
          <w:numId w:val="3"/>
        </w:numPr>
        <w:spacing w:line="276" w:lineRule="auto"/>
        <w:ind w:left="714" w:hanging="357"/>
        <w:contextualSpacing/>
        <w:rPr>
          <w:rFonts w:ascii="Calibri" w:eastAsia="Calibri" w:hAnsi="Calibri" w:cs="Calibri"/>
          <w:b/>
          <w:bCs/>
          <w:szCs w:val="20"/>
        </w:rPr>
      </w:pPr>
      <w:r w:rsidRPr="0F65A040">
        <w:rPr>
          <w:rFonts w:ascii="Calibri" w:eastAsia="Calibri" w:hAnsi="Calibri" w:cs="Calibri"/>
          <w:b/>
          <w:bCs/>
          <w:szCs w:val="20"/>
        </w:rPr>
        <w:t>Endorses</w:t>
      </w:r>
      <w:r w:rsidR="00622EEC" w:rsidRPr="0F65A040">
        <w:rPr>
          <w:rFonts w:ascii="Calibri" w:eastAsia="Calibri" w:hAnsi="Calibri" w:cs="Calibri"/>
          <w:b/>
          <w:bCs/>
          <w:szCs w:val="20"/>
        </w:rPr>
        <w:t xml:space="preserve"> </w:t>
      </w:r>
      <w:r w:rsidR="6E1F600C" w:rsidRPr="0F65A040">
        <w:rPr>
          <w:rFonts w:ascii="Calibri" w:eastAsia="Calibri" w:hAnsi="Calibri" w:cs="Calibri"/>
          <w:b/>
          <w:bCs/>
          <w:szCs w:val="20"/>
        </w:rPr>
        <w:t>the transition of</w:t>
      </w:r>
      <w:r w:rsidR="00622EEC" w:rsidRPr="0F65A040">
        <w:rPr>
          <w:rFonts w:ascii="Calibri" w:eastAsia="Calibri" w:hAnsi="Calibri" w:cs="Calibri"/>
          <w:b/>
          <w:bCs/>
          <w:szCs w:val="20"/>
        </w:rPr>
        <w:t xml:space="preserve"> </w:t>
      </w:r>
      <w:r w:rsidR="6E1F600C" w:rsidRPr="0F65A040">
        <w:rPr>
          <w:rFonts w:ascii="Calibri" w:eastAsia="Calibri" w:hAnsi="Calibri" w:cs="Calibri"/>
          <w:b/>
          <w:bCs/>
          <w:szCs w:val="20"/>
        </w:rPr>
        <w:t xml:space="preserve">management </w:t>
      </w:r>
      <w:r w:rsidR="00622EEC" w:rsidRPr="0F65A040">
        <w:rPr>
          <w:rFonts w:ascii="Calibri" w:eastAsia="Calibri" w:hAnsi="Calibri" w:cs="Calibri"/>
          <w:b/>
          <w:bCs/>
          <w:szCs w:val="20"/>
        </w:rPr>
        <w:t xml:space="preserve">of </w:t>
      </w:r>
      <w:r w:rsidR="435ADB7A" w:rsidRPr="0F65A040">
        <w:rPr>
          <w:rFonts w:ascii="Calibri" w:eastAsia="Calibri" w:hAnsi="Calibri" w:cs="Calibri"/>
          <w:b/>
          <w:bCs/>
          <w:szCs w:val="20"/>
        </w:rPr>
        <w:t>Ziebell’s Farmhouse Museum and Heritage Garden</w:t>
      </w:r>
      <w:r w:rsidR="00622EEC" w:rsidRPr="0F65A040">
        <w:rPr>
          <w:rFonts w:ascii="Calibri" w:eastAsia="Calibri" w:hAnsi="Calibri" w:cs="Calibri"/>
          <w:b/>
          <w:bCs/>
          <w:szCs w:val="20"/>
        </w:rPr>
        <w:t xml:space="preserve"> </w:t>
      </w:r>
      <w:r w:rsidR="1A14B434" w:rsidRPr="0F65A040">
        <w:rPr>
          <w:rFonts w:ascii="Calibri" w:eastAsia="Calibri" w:hAnsi="Calibri" w:cs="Calibri"/>
          <w:b/>
          <w:bCs/>
          <w:szCs w:val="20"/>
        </w:rPr>
        <w:t>to Council</w:t>
      </w:r>
      <w:r w:rsidR="00DD1232">
        <w:rPr>
          <w:rFonts w:ascii="Calibri" w:eastAsia="Calibri" w:hAnsi="Calibri" w:cs="Calibri"/>
          <w:b/>
          <w:bCs/>
          <w:szCs w:val="20"/>
        </w:rPr>
        <w:t xml:space="preserve"> from the </w:t>
      </w:r>
      <w:r w:rsidR="00DD1232" w:rsidRPr="0F65A040">
        <w:rPr>
          <w:rFonts w:ascii="Calibri" w:eastAsia="Calibri" w:hAnsi="Calibri" w:cs="Calibri"/>
          <w:b/>
          <w:bCs/>
          <w:szCs w:val="20"/>
        </w:rPr>
        <w:t>Friends of Westgarthtown</w:t>
      </w:r>
      <w:r w:rsidR="00C84183" w:rsidRPr="0F65A040">
        <w:rPr>
          <w:rFonts w:ascii="Calibri" w:eastAsia="Calibri" w:hAnsi="Calibri" w:cs="Calibri"/>
          <w:b/>
          <w:bCs/>
          <w:szCs w:val="20"/>
        </w:rPr>
        <w:t>,</w:t>
      </w:r>
      <w:r w:rsidR="1A14B434" w:rsidRPr="0F65A040">
        <w:rPr>
          <w:rFonts w:ascii="Calibri" w:eastAsia="Calibri" w:hAnsi="Calibri" w:cs="Calibri"/>
          <w:b/>
          <w:bCs/>
          <w:szCs w:val="20"/>
        </w:rPr>
        <w:t xml:space="preserve"> effective </w:t>
      </w:r>
      <w:r w:rsidR="653C49D2" w:rsidRPr="0F65A040">
        <w:rPr>
          <w:rFonts w:ascii="Calibri" w:eastAsia="Calibri" w:hAnsi="Calibri" w:cs="Calibri"/>
          <w:b/>
          <w:bCs/>
          <w:szCs w:val="20"/>
        </w:rPr>
        <w:t xml:space="preserve">1 </w:t>
      </w:r>
      <w:r w:rsidR="40C1082F" w:rsidRPr="0F65A040">
        <w:rPr>
          <w:rFonts w:ascii="Calibri" w:eastAsia="Calibri" w:hAnsi="Calibri" w:cs="Calibri"/>
          <w:b/>
          <w:bCs/>
          <w:szCs w:val="20"/>
        </w:rPr>
        <w:t>November</w:t>
      </w:r>
      <w:r w:rsidR="006A6774" w:rsidRPr="0F65A040">
        <w:rPr>
          <w:rFonts w:ascii="Calibri" w:eastAsia="Calibri" w:hAnsi="Calibri" w:cs="Calibri"/>
          <w:b/>
          <w:bCs/>
          <w:szCs w:val="20"/>
        </w:rPr>
        <w:t xml:space="preserve"> 202</w:t>
      </w:r>
      <w:r w:rsidR="00614493" w:rsidRPr="0F65A040">
        <w:rPr>
          <w:rFonts w:ascii="Calibri" w:eastAsia="Calibri" w:hAnsi="Calibri" w:cs="Calibri"/>
          <w:b/>
          <w:bCs/>
          <w:szCs w:val="20"/>
        </w:rPr>
        <w:t>3</w:t>
      </w:r>
      <w:r w:rsidR="4BEF5C31" w:rsidRPr="0F65A040">
        <w:rPr>
          <w:rFonts w:ascii="Calibri" w:eastAsia="Calibri" w:hAnsi="Calibri" w:cs="Calibri"/>
          <w:b/>
          <w:bCs/>
          <w:szCs w:val="20"/>
        </w:rPr>
        <w:t xml:space="preserve">. </w:t>
      </w:r>
    </w:p>
    <w:p w14:paraId="51305428" w14:textId="77777777" w:rsidR="199DABBF" w:rsidRDefault="00062D9C" w:rsidP="00653245">
      <w:pPr>
        <w:numPr>
          <w:ilvl w:val="1"/>
          <w:numId w:val="3"/>
        </w:numPr>
        <w:spacing w:line="276" w:lineRule="auto"/>
        <w:ind w:left="714" w:hanging="357"/>
        <w:contextualSpacing/>
        <w:rPr>
          <w:rFonts w:ascii="Calibri" w:eastAsia="Calibri" w:hAnsi="Calibri" w:cs="Calibri"/>
          <w:b/>
          <w:bCs/>
          <w:szCs w:val="20"/>
        </w:rPr>
      </w:pPr>
      <w:r w:rsidRPr="0F65A040">
        <w:rPr>
          <w:rFonts w:ascii="Calibri" w:eastAsia="Calibri" w:hAnsi="Calibri" w:cs="Calibri"/>
          <w:b/>
          <w:bCs/>
          <w:szCs w:val="20"/>
        </w:rPr>
        <w:t>Authorises</w:t>
      </w:r>
      <w:r w:rsidR="719744B1" w:rsidRPr="0F65A040">
        <w:rPr>
          <w:rFonts w:ascii="Calibri" w:eastAsia="Calibri" w:hAnsi="Calibri" w:cs="Calibri"/>
          <w:b/>
          <w:bCs/>
          <w:szCs w:val="20"/>
        </w:rPr>
        <w:t xml:space="preserve"> the Chief Executive Officer to </w:t>
      </w:r>
      <w:r w:rsidR="00C07AE6" w:rsidRPr="0F65A040">
        <w:rPr>
          <w:rFonts w:ascii="Calibri" w:eastAsia="Calibri" w:hAnsi="Calibri" w:cs="Calibri"/>
          <w:b/>
          <w:bCs/>
          <w:szCs w:val="20"/>
        </w:rPr>
        <w:t xml:space="preserve">sign and execute </w:t>
      </w:r>
      <w:r w:rsidR="5B6FCF02" w:rsidRPr="0F65A040">
        <w:rPr>
          <w:rFonts w:ascii="Calibri" w:eastAsia="Calibri" w:hAnsi="Calibri" w:cs="Calibri"/>
          <w:b/>
          <w:bCs/>
          <w:szCs w:val="20"/>
        </w:rPr>
        <w:t xml:space="preserve">a Service Agreement </w:t>
      </w:r>
      <w:r w:rsidR="772DF2F3" w:rsidRPr="0F65A040">
        <w:rPr>
          <w:rFonts w:ascii="Calibri" w:eastAsia="Calibri" w:hAnsi="Calibri" w:cs="Calibri"/>
          <w:b/>
          <w:bCs/>
          <w:szCs w:val="20"/>
        </w:rPr>
        <w:t xml:space="preserve">with the Friends of </w:t>
      </w:r>
      <w:r w:rsidR="772DF2F3" w:rsidRPr="00B64CA8">
        <w:rPr>
          <w:rFonts w:ascii="Calibri" w:eastAsia="Calibri" w:hAnsi="Calibri" w:cs="Calibri"/>
          <w:b/>
          <w:bCs/>
          <w:szCs w:val="20"/>
        </w:rPr>
        <w:t>Westgarthtown</w:t>
      </w:r>
      <w:r w:rsidR="00B64CA8" w:rsidRPr="00B64CA8">
        <w:rPr>
          <w:rFonts w:ascii="Calibri" w:eastAsia="Calibri" w:hAnsi="Calibri" w:cs="Calibri"/>
          <w:b/>
          <w:bCs/>
          <w:szCs w:val="20"/>
        </w:rPr>
        <w:t xml:space="preserve"> </w:t>
      </w:r>
      <w:r w:rsidR="00B64CA8" w:rsidRPr="00B64CA8">
        <w:rPr>
          <w:rFonts w:ascii="Calibri" w:eastAsia="Calibri" w:hAnsi="Calibri" w:cs="Calibri"/>
          <w:b/>
          <w:bCs/>
          <w:color w:val="000000" w:themeColor="text1"/>
          <w:szCs w:val="20"/>
        </w:rPr>
        <w:t>for ongoing consultation and collaboration</w:t>
      </w:r>
      <w:r w:rsidR="44A0BCA4" w:rsidRPr="00B64CA8">
        <w:rPr>
          <w:rFonts w:ascii="Calibri" w:eastAsia="Calibri" w:hAnsi="Calibri" w:cs="Calibri"/>
          <w:b/>
          <w:bCs/>
          <w:szCs w:val="20"/>
        </w:rPr>
        <w:t>.</w:t>
      </w:r>
    </w:p>
    <w:p w14:paraId="4619697C" w14:textId="77777777" w:rsidR="007166AD" w:rsidRPr="007166AD" w:rsidRDefault="00062D9C" w:rsidP="24286BC2">
      <w:pPr>
        <w:numPr>
          <w:ilvl w:val="1"/>
          <w:numId w:val="3"/>
        </w:numPr>
        <w:spacing w:line="276" w:lineRule="auto"/>
        <w:ind w:left="714" w:hanging="357"/>
        <w:contextualSpacing/>
        <w:rPr>
          <w:rFonts w:ascii="Calibri" w:hAnsi="Calibri"/>
          <w:b/>
          <w:bCs/>
          <w:szCs w:val="20"/>
        </w:rPr>
      </w:pPr>
      <w:r w:rsidRPr="24286BC2">
        <w:rPr>
          <w:rFonts w:ascii="Calibri" w:eastAsia="Calibri" w:hAnsi="Calibri" w:cs="Calibri"/>
          <w:b/>
          <w:bCs/>
          <w:szCs w:val="20"/>
        </w:rPr>
        <w:t>Note</w:t>
      </w:r>
      <w:r w:rsidR="00A82548" w:rsidRPr="24286BC2">
        <w:rPr>
          <w:rFonts w:ascii="Calibri" w:eastAsia="Calibri" w:hAnsi="Calibri" w:cs="Calibri"/>
          <w:b/>
          <w:bCs/>
          <w:szCs w:val="20"/>
        </w:rPr>
        <w:t>s</w:t>
      </w:r>
      <w:r w:rsidRPr="24286BC2">
        <w:rPr>
          <w:rFonts w:ascii="Calibri" w:eastAsia="Calibri" w:hAnsi="Calibri" w:cs="Calibri"/>
          <w:b/>
          <w:bCs/>
          <w:szCs w:val="20"/>
        </w:rPr>
        <w:t xml:space="preserve"> that</w:t>
      </w:r>
      <w:r w:rsidR="00934C22" w:rsidRPr="24286BC2">
        <w:rPr>
          <w:rFonts w:ascii="Calibri" w:eastAsia="Calibri" w:hAnsi="Calibri" w:cs="Calibri"/>
          <w:b/>
          <w:bCs/>
          <w:szCs w:val="20"/>
        </w:rPr>
        <w:t xml:space="preserve"> Council will initiate</w:t>
      </w:r>
      <w:r w:rsidRPr="24286BC2">
        <w:rPr>
          <w:rFonts w:ascii="Calibri" w:eastAsia="Calibri" w:hAnsi="Calibri" w:cs="Calibri"/>
          <w:b/>
          <w:bCs/>
          <w:szCs w:val="20"/>
        </w:rPr>
        <w:t xml:space="preserve"> </w:t>
      </w:r>
      <w:r w:rsidR="7390597A" w:rsidRPr="24286BC2">
        <w:rPr>
          <w:rFonts w:ascii="Calibri" w:eastAsia="Calibri" w:hAnsi="Calibri" w:cs="Calibri"/>
          <w:b/>
          <w:bCs/>
          <w:szCs w:val="20"/>
        </w:rPr>
        <w:t xml:space="preserve">long-term planning for the </w:t>
      </w:r>
      <w:r w:rsidR="00934C22" w:rsidRPr="24286BC2">
        <w:rPr>
          <w:rFonts w:ascii="Calibri" w:eastAsia="Calibri" w:hAnsi="Calibri" w:cs="Calibri"/>
          <w:b/>
          <w:bCs/>
          <w:szCs w:val="20"/>
        </w:rPr>
        <w:t xml:space="preserve">Ziebell’s Farmhouse Museum and Heritage Garden </w:t>
      </w:r>
      <w:r w:rsidR="41527C4B" w:rsidRPr="24286BC2">
        <w:rPr>
          <w:rFonts w:ascii="Calibri" w:eastAsia="Calibri" w:hAnsi="Calibri" w:cs="Calibri"/>
          <w:b/>
          <w:bCs/>
          <w:szCs w:val="20"/>
        </w:rPr>
        <w:t xml:space="preserve">and adjacent properties as outlined within </w:t>
      </w:r>
      <w:r w:rsidR="00A82548" w:rsidRPr="24286BC2">
        <w:rPr>
          <w:rFonts w:ascii="Calibri" w:eastAsia="Calibri" w:hAnsi="Calibri" w:cs="Calibri"/>
          <w:b/>
          <w:bCs/>
          <w:szCs w:val="20"/>
        </w:rPr>
        <w:t>Council’s</w:t>
      </w:r>
      <w:r w:rsidR="41527C4B" w:rsidRPr="24286BC2">
        <w:rPr>
          <w:rFonts w:ascii="Calibri" w:eastAsia="Calibri" w:hAnsi="Calibri" w:cs="Calibri"/>
          <w:b/>
          <w:bCs/>
          <w:szCs w:val="20"/>
        </w:rPr>
        <w:t xml:space="preserve"> Lalor and Thomastown Urban Design Framework. </w:t>
      </w:r>
      <w:r w:rsidR="001C0A61" w:rsidRPr="24286BC2">
        <w:rPr>
          <w:rFonts w:ascii="Calibri" w:eastAsia="Calibri" w:hAnsi="Calibri" w:cs="Calibri"/>
          <w:b/>
          <w:bCs/>
          <w:szCs w:val="20"/>
        </w:rPr>
        <w:t>The planning process will be initiated</w:t>
      </w:r>
      <w:r w:rsidR="00C07AE6" w:rsidRPr="24286BC2">
        <w:rPr>
          <w:rFonts w:ascii="Calibri" w:eastAsia="Calibri" w:hAnsi="Calibri" w:cs="Calibri"/>
          <w:b/>
          <w:bCs/>
          <w:szCs w:val="20"/>
        </w:rPr>
        <w:t xml:space="preserve"> within five years </w:t>
      </w:r>
      <w:r w:rsidR="00653210" w:rsidRPr="24286BC2">
        <w:rPr>
          <w:rFonts w:ascii="Calibri" w:eastAsia="Calibri" w:hAnsi="Calibri" w:cs="Calibri"/>
          <w:b/>
          <w:bCs/>
          <w:szCs w:val="20"/>
        </w:rPr>
        <w:t xml:space="preserve">of </w:t>
      </w:r>
      <w:r w:rsidR="00C07AE6" w:rsidRPr="24286BC2">
        <w:rPr>
          <w:rFonts w:ascii="Calibri" w:eastAsia="Calibri" w:hAnsi="Calibri" w:cs="Calibri"/>
          <w:b/>
          <w:bCs/>
          <w:szCs w:val="20"/>
        </w:rPr>
        <w:t>FY2023</w:t>
      </w:r>
      <w:r w:rsidR="00653245" w:rsidRPr="24286BC2">
        <w:rPr>
          <w:rFonts w:ascii="Calibri" w:eastAsia="Calibri" w:hAnsi="Calibri" w:cs="Calibri"/>
          <w:b/>
          <w:bCs/>
          <w:szCs w:val="20"/>
        </w:rPr>
        <w:t>-20</w:t>
      </w:r>
      <w:r w:rsidR="00C07AE6" w:rsidRPr="24286BC2">
        <w:rPr>
          <w:rFonts w:ascii="Calibri" w:eastAsia="Calibri" w:hAnsi="Calibri" w:cs="Calibri"/>
          <w:b/>
          <w:bCs/>
          <w:szCs w:val="20"/>
        </w:rPr>
        <w:t>24</w:t>
      </w:r>
      <w:r w:rsidR="001C0A61" w:rsidRPr="24286BC2">
        <w:rPr>
          <w:rFonts w:ascii="Calibri" w:eastAsia="Calibri" w:hAnsi="Calibri" w:cs="Calibri"/>
          <w:b/>
          <w:bCs/>
          <w:szCs w:val="20"/>
        </w:rPr>
        <w:t>.</w:t>
      </w:r>
    </w:p>
    <w:p w14:paraId="57F0838D" w14:textId="77777777" w:rsidR="004E56C0" w:rsidRPr="007166AD" w:rsidRDefault="00062D9C" w:rsidP="00653245">
      <w:pPr>
        <w:numPr>
          <w:ilvl w:val="1"/>
          <w:numId w:val="3"/>
        </w:numPr>
        <w:spacing w:line="276" w:lineRule="auto"/>
        <w:ind w:left="714" w:hanging="357"/>
        <w:contextualSpacing/>
        <w:rPr>
          <w:rFonts w:ascii="Calibri" w:hAnsi="Calibri"/>
          <w:b/>
          <w:bCs/>
        </w:rPr>
      </w:pPr>
      <w:r w:rsidRPr="0F65A040">
        <w:rPr>
          <w:rFonts w:ascii="Calibri" w:eastAsia="Calibri" w:hAnsi="Calibri" w:cs="Calibri"/>
          <w:b/>
          <w:bCs/>
          <w:szCs w:val="20"/>
        </w:rPr>
        <w:t xml:space="preserve">Notes that </w:t>
      </w:r>
      <w:r w:rsidR="001C0A61" w:rsidRPr="0F65A040">
        <w:rPr>
          <w:rFonts w:ascii="Calibri" w:eastAsia="Calibri" w:hAnsi="Calibri" w:cs="Calibri"/>
          <w:b/>
          <w:bCs/>
          <w:szCs w:val="20"/>
        </w:rPr>
        <w:t xml:space="preserve">Council will establish </w:t>
      </w:r>
      <w:r w:rsidR="000A744D" w:rsidRPr="0F65A040">
        <w:rPr>
          <w:rFonts w:ascii="Calibri" w:eastAsia="Calibri" w:hAnsi="Calibri" w:cs="Calibri"/>
          <w:b/>
          <w:bCs/>
          <w:szCs w:val="20"/>
        </w:rPr>
        <w:t xml:space="preserve">a </w:t>
      </w:r>
      <w:r w:rsidR="001C0A61" w:rsidRPr="0F65A040">
        <w:rPr>
          <w:rFonts w:ascii="Calibri" w:eastAsia="Calibri" w:hAnsi="Calibri" w:cs="Calibri"/>
          <w:b/>
          <w:bCs/>
          <w:szCs w:val="20"/>
        </w:rPr>
        <w:t xml:space="preserve">governance process in collaboration with </w:t>
      </w:r>
      <w:r w:rsidR="00934C22" w:rsidRPr="0F65A040">
        <w:rPr>
          <w:rFonts w:ascii="Calibri" w:eastAsia="Calibri" w:hAnsi="Calibri" w:cs="Calibri"/>
          <w:b/>
          <w:bCs/>
          <w:szCs w:val="20"/>
        </w:rPr>
        <w:t>land</w:t>
      </w:r>
      <w:r w:rsidR="00DE6D43" w:rsidRPr="0F65A040">
        <w:rPr>
          <w:rFonts w:ascii="Calibri" w:eastAsia="Calibri" w:hAnsi="Calibri" w:cs="Calibri"/>
          <w:b/>
          <w:bCs/>
          <w:szCs w:val="20"/>
        </w:rPr>
        <w:t xml:space="preserve">owners </w:t>
      </w:r>
      <w:r w:rsidR="00934C22" w:rsidRPr="0F65A040">
        <w:rPr>
          <w:rFonts w:ascii="Calibri" w:eastAsia="Calibri" w:hAnsi="Calibri" w:cs="Calibri"/>
          <w:b/>
          <w:bCs/>
          <w:szCs w:val="20"/>
        </w:rPr>
        <w:t xml:space="preserve">and </w:t>
      </w:r>
      <w:r w:rsidR="001C0A61" w:rsidRPr="0F65A040">
        <w:rPr>
          <w:rFonts w:ascii="Calibri" w:eastAsia="Calibri" w:hAnsi="Calibri" w:cs="Calibri"/>
          <w:b/>
          <w:bCs/>
          <w:szCs w:val="20"/>
        </w:rPr>
        <w:t>custodians of adjacent properties to guide</w:t>
      </w:r>
      <w:r w:rsidR="007E2344" w:rsidRPr="0F65A040">
        <w:rPr>
          <w:rFonts w:ascii="Calibri" w:eastAsia="Calibri" w:hAnsi="Calibri" w:cs="Calibri"/>
          <w:b/>
          <w:bCs/>
          <w:szCs w:val="20"/>
        </w:rPr>
        <w:t xml:space="preserve"> long-term planning </w:t>
      </w:r>
      <w:r w:rsidRPr="0F65A040">
        <w:rPr>
          <w:rFonts w:ascii="Calibri" w:eastAsia="Calibri" w:hAnsi="Calibri" w:cs="Calibri"/>
          <w:b/>
          <w:bCs/>
          <w:szCs w:val="20"/>
        </w:rPr>
        <w:t>for the Ziebell’s Farmhouse Museum and Heritage Garden and adjacent properties</w:t>
      </w:r>
      <w:r w:rsidR="00934C22" w:rsidRPr="0F65A040">
        <w:rPr>
          <w:rFonts w:ascii="Calibri" w:eastAsia="Calibri" w:hAnsi="Calibri" w:cs="Calibri"/>
          <w:b/>
          <w:bCs/>
          <w:szCs w:val="20"/>
        </w:rPr>
        <w:t>.</w:t>
      </w:r>
      <w:r w:rsidR="00DE6D43" w:rsidRPr="0F65A040">
        <w:rPr>
          <w:rFonts w:ascii="Calibri" w:eastAsia="Calibri" w:hAnsi="Calibri" w:cs="Calibri"/>
          <w:b/>
          <w:bCs/>
          <w:szCs w:val="20"/>
        </w:rPr>
        <w:t xml:space="preserve"> </w:t>
      </w:r>
    </w:p>
    <w:p w14:paraId="40F39954" w14:textId="77777777" w:rsidR="001C0A61" w:rsidRPr="006F7A89" w:rsidRDefault="00062D9C" w:rsidP="00653245">
      <w:pPr>
        <w:numPr>
          <w:ilvl w:val="1"/>
          <w:numId w:val="3"/>
        </w:numPr>
        <w:spacing w:line="276" w:lineRule="auto"/>
        <w:ind w:left="714" w:hanging="357"/>
        <w:contextualSpacing/>
        <w:rPr>
          <w:rFonts w:ascii="Calibri" w:hAnsi="Calibri"/>
          <w:b/>
          <w:szCs w:val="20"/>
        </w:rPr>
      </w:pPr>
      <w:r w:rsidRPr="0F65A040">
        <w:rPr>
          <w:rFonts w:ascii="Calibri" w:eastAsia="Calibri" w:hAnsi="Calibri" w:cs="Calibri"/>
          <w:b/>
          <w:bCs/>
          <w:szCs w:val="20"/>
        </w:rPr>
        <w:t>Notes a subsequent report will be presented to Council in relation to the long-term plan for the Ziebell’s Farmhouse Museum and Heritage Garden</w:t>
      </w:r>
      <w:r w:rsidR="008F0016" w:rsidRPr="0F65A040">
        <w:rPr>
          <w:rFonts w:ascii="Calibri" w:eastAsia="Calibri" w:hAnsi="Calibri" w:cs="Calibri"/>
          <w:b/>
          <w:bCs/>
          <w:szCs w:val="20"/>
        </w:rPr>
        <w:t xml:space="preserve"> once planning for the site is complete.</w:t>
      </w:r>
    </w:p>
    <w:p w14:paraId="3A862AD5" w14:textId="77777777" w:rsidR="009E3D2F" w:rsidRDefault="00062D9C"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Key Information</w:t>
      </w:r>
    </w:p>
    <w:p w14:paraId="4825F995" w14:textId="77777777" w:rsidR="00975BBD" w:rsidRPr="007166AD" w:rsidRDefault="00062D9C" w:rsidP="00653245">
      <w:pPr>
        <w:spacing w:line="276" w:lineRule="auto"/>
        <w:rPr>
          <w:rFonts w:ascii="Calibri" w:eastAsia="Calibri" w:hAnsi="Calibri" w:cs="Calibri"/>
          <w:b/>
          <w:bCs/>
          <w:color w:val="000000" w:themeColor="text1"/>
          <w:lang w:val="en-AU"/>
        </w:rPr>
      </w:pPr>
      <w:r w:rsidRPr="007166AD">
        <w:rPr>
          <w:rFonts w:ascii="Calibri" w:eastAsia="Calibri" w:hAnsi="Calibri" w:cs="Calibri"/>
          <w:b/>
          <w:bCs/>
          <w:color w:val="000000" w:themeColor="text1"/>
          <w:lang w:val="en-AU"/>
        </w:rPr>
        <w:t>Facility description</w:t>
      </w:r>
    </w:p>
    <w:p w14:paraId="73E4988D" w14:textId="77777777" w:rsidR="001B620C" w:rsidRDefault="00062D9C" w:rsidP="00653245">
      <w:pPr>
        <w:spacing w:line="276" w:lineRule="auto"/>
        <w:rPr>
          <w:rFonts w:ascii="Calibri" w:eastAsia="Calibri" w:hAnsi="Calibri" w:cs="Calibri"/>
          <w:color w:val="000000" w:themeColor="text1"/>
          <w:lang w:val="en-AU"/>
        </w:rPr>
      </w:pPr>
      <w:r w:rsidRPr="6C8AFFF1">
        <w:rPr>
          <w:rFonts w:ascii="Calibri" w:eastAsia="Calibri" w:hAnsi="Calibri" w:cs="Calibri"/>
          <w:color w:val="000000" w:themeColor="text1"/>
          <w:lang w:val="en-AU"/>
        </w:rPr>
        <w:t xml:space="preserve">Ziebell’s Farmhouse Museum and Heritage Garden (Ziebell’s) is </w:t>
      </w:r>
      <w:r w:rsidR="00D96830">
        <w:rPr>
          <w:rFonts w:ascii="Calibri" w:eastAsia="Calibri" w:hAnsi="Calibri" w:cs="Calibri"/>
          <w:color w:val="000000" w:themeColor="text1"/>
          <w:lang w:val="en-AU"/>
        </w:rPr>
        <w:t>a heritage listed</w:t>
      </w:r>
      <w:r w:rsidRPr="6C8AFFF1">
        <w:rPr>
          <w:rFonts w:ascii="Calibri" w:eastAsia="Calibri" w:hAnsi="Calibri" w:cs="Calibri"/>
          <w:color w:val="000000" w:themeColor="text1"/>
          <w:lang w:val="en-AU"/>
        </w:rPr>
        <w:t xml:space="preserve"> arts and cultural facilit</w:t>
      </w:r>
      <w:r w:rsidR="00D96830">
        <w:rPr>
          <w:rFonts w:ascii="Calibri" w:eastAsia="Calibri" w:hAnsi="Calibri" w:cs="Calibri"/>
          <w:color w:val="000000" w:themeColor="text1"/>
          <w:lang w:val="en-AU"/>
        </w:rPr>
        <w:t>y</w:t>
      </w:r>
      <w:r w:rsidR="00975BBD">
        <w:rPr>
          <w:rFonts w:ascii="Calibri" w:eastAsia="Calibri" w:hAnsi="Calibri" w:cs="Calibri"/>
          <w:color w:val="000000" w:themeColor="text1"/>
          <w:lang w:val="en-AU"/>
        </w:rPr>
        <w:t xml:space="preserve"> </w:t>
      </w:r>
      <w:r w:rsidR="00D96830">
        <w:rPr>
          <w:rFonts w:ascii="Calibri" w:eastAsia="Calibri" w:hAnsi="Calibri" w:cs="Calibri"/>
          <w:color w:val="000000" w:themeColor="text1"/>
          <w:lang w:val="en-AU"/>
        </w:rPr>
        <w:t>located</w:t>
      </w:r>
      <w:r w:rsidRPr="6C8AFFF1">
        <w:rPr>
          <w:rFonts w:ascii="Calibri" w:eastAsia="Calibri" w:hAnsi="Calibri" w:cs="Calibri"/>
          <w:color w:val="000000" w:themeColor="text1"/>
          <w:lang w:val="en-AU"/>
        </w:rPr>
        <w:t xml:space="preserve"> within the historic Westgarthtown Pioneer Precinc</w:t>
      </w:r>
      <w:r w:rsidRPr="6C8AFFF1">
        <w:rPr>
          <w:rFonts w:ascii="Calibri" w:eastAsia="Calibri" w:hAnsi="Calibri" w:cs="Calibri"/>
          <w:lang w:val="en-AU"/>
        </w:rPr>
        <w:t>t</w:t>
      </w:r>
      <w:r w:rsidR="101458E7" w:rsidRPr="6C8AFFF1">
        <w:rPr>
          <w:rFonts w:ascii="Calibri" w:eastAsia="Calibri" w:hAnsi="Calibri" w:cs="Calibri"/>
          <w:lang w:val="en-AU"/>
        </w:rPr>
        <w:t xml:space="preserve"> </w:t>
      </w:r>
      <w:r w:rsidR="00975BBD">
        <w:rPr>
          <w:rFonts w:ascii="Calibri" w:eastAsia="Calibri" w:hAnsi="Calibri" w:cs="Calibri"/>
          <w:lang w:val="en-AU"/>
        </w:rPr>
        <w:t>in</w:t>
      </w:r>
      <w:r w:rsidR="00975BBD" w:rsidRPr="6C8AFFF1">
        <w:rPr>
          <w:rFonts w:ascii="Calibri" w:eastAsia="Calibri" w:hAnsi="Calibri" w:cs="Calibri"/>
          <w:lang w:val="en-AU"/>
        </w:rPr>
        <w:t xml:space="preserve"> </w:t>
      </w:r>
      <w:r w:rsidR="101458E7" w:rsidRPr="6C8AFFF1">
        <w:rPr>
          <w:rFonts w:ascii="Calibri" w:eastAsia="Calibri" w:hAnsi="Calibri" w:cs="Calibri"/>
          <w:lang w:val="en-AU"/>
        </w:rPr>
        <w:t>Thomastown</w:t>
      </w:r>
      <w:r w:rsidR="00D96830">
        <w:rPr>
          <w:rFonts w:ascii="Calibri" w:eastAsia="Calibri" w:hAnsi="Calibri" w:cs="Calibri"/>
          <w:lang w:val="en-AU"/>
        </w:rPr>
        <w:t>.</w:t>
      </w:r>
    </w:p>
    <w:p w14:paraId="23BD47BE" w14:textId="77777777" w:rsidR="001B620C" w:rsidRDefault="001B620C" w:rsidP="00653245">
      <w:pPr>
        <w:spacing w:line="276" w:lineRule="auto"/>
        <w:rPr>
          <w:rFonts w:ascii="Calibri" w:eastAsia="Calibri" w:hAnsi="Calibri" w:cs="Calibri"/>
          <w:color w:val="000000" w:themeColor="text1"/>
          <w:lang w:val="en-AU"/>
        </w:rPr>
      </w:pPr>
    </w:p>
    <w:p w14:paraId="2F761ADE" w14:textId="77777777" w:rsidR="005F1D86" w:rsidRDefault="00062D9C" w:rsidP="00653245">
      <w:pPr>
        <w:spacing w:line="276" w:lineRule="auto"/>
        <w:rPr>
          <w:rFonts w:ascii="Calibri" w:eastAsia="Calibri" w:hAnsi="Calibri" w:cs="Calibri"/>
          <w:color w:val="000000" w:themeColor="text1"/>
          <w:lang w:val="en-AU"/>
        </w:rPr>
      </w:pPr>
      <w:r w:rsidRPr="6C8AFFF1">
        <w:rPr>
          <w:rFonts w:ascii="Calibri" w:eastAsia="Calibri" w:hAnsi="Calibri" w:cs="Calibri"/>
          <w:color w:val="000000" w:themeColor="text1"/>
          <w:lang w:val="en-AU"/>
        </w:rPr>
        <w:t xml:space="preserve">The site is owned by Council and has been managed by the Friends of Westgarthtown (the Friends) for almost 30 years. The museum is open to the public </w:t>
      </w:r>
      <w:r w:rsidR="009F17E2">
        <w:rPr>
          <w:rFonts w:ascii="Calibri" w:eastAsia="Calibri" w:hAnsi="Calibri" w:cs="Calibri"/>
          <w:color w:val="000000" w:themeColor="text1"/>
          <w:lang w:val="en-AU"/>
        </w:rPr>
        <w:t xml:space="preserve">on </w:t>
      </w:r>
      <w:r w:rsidRPr="6C8AFFF1">
        <w:rPr>
          <w:rFonts w:ascii="Calibri" w:eastAsia="Calibri" w:hAnsi="Calibri" w:cs="Calibri"/>
          <w:color w:val="000000" w:themeColor="text1"/>
          <w:lang w:val="en-AU"/>
        </w:rPr>
        <w:t>Tuesdays and Sundays and offers a public exhibition and education program.</w:t>
      </w:r>
    </w:p>
    <w:p w14:paraId="60F17E21" w14:textId="77777777" w:rsidR="00975BBD" w:rsidRDefault="00975BBD" w:rsidP="00653245">
      <w:pPr>
        <w:spacing w:line="276" w:lineRule="auto"/>
        <w:rPr>
          <w:rFonts w:ascii="Calibri" w:eastAsia="Calibri" w:hAnsi="Calibri" w:cs="Calibri"/>
        </w:rPr>
      </w:pPr>
    </w:p>
    <w:p w14:paraId="2B809CC5" w14:textId="77777777" w:rsidR="005F1D86" w:rsidRDefault="00062D9C" w:rsidP="00653245">
      <w:pPr>
        <w:spacing w:line="276" w:lineRule="auto"/>
        <w:rPr>
          <w:rFonts w:ascii="Calibri" w:eastAsia="Calibri" w:hAnsi="Calibri" w:cs="Calibri"/>
          <w:color w:val="000000" w:themeColor="text1"/>
        </w:rPr>
      </w:pPr>
      <w:r w:rsidRPr="679486D4">
        <w:rPr>
          <w:rFonts w:ascii="Calibri" w:eastAsia="Calibri" w:hAnsi="Calibri" w:cs="Calibri"/>
          <w:color w:val="000000" w:themeColor="text1"/>
          <w:lang w:val="en-AU"/>
        </w:rPr>
        <w:t>In addition t</w:t>
      </w:r>
      <w:r w:rsidR="446D5354" w:rsidRPr="679486D4">
        <w:rPr>
          <w:rFonts w:ascii="Calibri" w:eastAsia="Calibri" w:hAnsi="Calibri" w:cs="Calibri"/>
          <w:color w:val="000000" w:themeColor="text1"/>
          <w:lang w:val="en-AU"/>
        </w:rPr>
        <w:t>o Ziebell’s</w:t>
      </w:r>
      <w:r w:rsidRPr="679486D4">
        <w:rPr>
          <w:rFonts w:ascii="Calibri" w:eastAsia="Calibri" w:hAnsi="Calibri" w:cs="Calibri"/>
          <w:color w:val="000000" w:themeColor="text1"/>
          <w:lang w:val="en-AU"/>
        </w:rPr>
        <w:t xml:space="preserve">, the historic Westgarthtown Pioneer Precinct </w:t>
      </w:r>
      <w:r w:rsidR="00975BBD">
        <w:rPr>
          <w:rFonts w:ascii="Calibri" w:eastAsia="Calibri" w:hAnsi="Calibri" w:cs="Calibri"/>
          <w:color w:val="000000" w:themeColor="text1"/>
          <w:lang w:val="en-AU"/>
        </w:rPr>
        <w:t xml:space="preserve">also </w:t>
      </w:r>
      <w:r w:rsidRPr="679486D4">
        <w:rPr>
          <w:rFonts w:ascii="Calibri" w:eastAsia="Calibri" w:hAnsi="Calibri" w:cs="Calibri"/>
          <w:color w:val="000000" w:themeColor="text1"/>
          <w:lang w:val="en-AU"/>
        </w:rPr>
        <w:t>encompasses sites</w:t>
      </w:r>
      <w:r w:rsidR="00975BBD">
        <w:rPr>
          <w:rFonts w:ascii="Calibri" w:eastAsia="Calibri" w:hAnsi="Calibri" w:cs="Calibri"/>
          <w:color w:val="000000" w:themeColor="text1"/>
          <w:lang w:val="en-AU"/>
        </w:rPr>
        <w:t xml:space="preserve"> (owned by other entities)</w:t>
      </w:r>
      <w:r w:rsidRPr="679486D4">
        <w:rPr>
          <w:rFonts w:ascii="Calibri" w:eastAsia="Calibri" w:hAnsi="Calibri" w:cs="Calibri"/>
          <w:color w:val="000000" w:themeColor="text1"/>
          <w:lang w:val="en-AU"/>
        </w:rPr>
        <w:t xml:space="preserve"> on the Victorian Heritage Register</w:t>
      </w:r>
      <w:r w:rsidR="00D96830">
        <w:rPr>
          <w:rFonts w:ascii="Calibri" w:eastAsia="Calibri" w:hAnsi="Calibri" w:cs="Calibri"/>
          <w:color w:val="000000" w:themeColor="text1"/>
          <w:lang w:val="en-AU"/>
        </w:rPr>
        <w:t>,</w:t>
      </w:r>
      <w:r w:rsidR="00975BBD">
        <w:rPr>
          <w:rFonts w:ascii="Calibri" w:eastAsia="Calibri" w:hAnsi="Calibri" w:cs="Calibri"/>
          <w:color w:val="000000" w:themeColor="text1"/>
          <w:lang w:val="en-AU"/>
        </w:rPr>
        <w:t xml:space="preserve"> </w:t>
      </w:r>
      <w:r w:rsidRPr="679486D4">
        <w:rPr>
          <w:rFonts w:ascii="Calibri" w:eastAsia="Calibri" w:hAnsi="Calibri" w:cs="Calibri"/>
          <w:color w:val="000000" w:themeColor="text1"/>
          <w:lang w:val="en-AU"/>
        </w:rPr>
        <w:t>including: the Thomastown Lutheran Church, the Westgarthtown Lutheran Cemetery, remnant drystone walls, as well as the private residences of Graff's Farmhouse, Siebel's Farmhouse, Maltzahn's Farmhouse and Wuchatsch's Farmhouse.</w:t>
      </w:r>
    </w:p>
    <w:p w14:paraId="3EC4F45D" w14:textId="56C58072" w:rsidR="001A0D85" w:rsidRPr="007166AD" w:rsidRDefault="006103B7" w:rsidP="00653245">
      <w:pPr>
        <w:spacing w:line="276" w:lineRule="auto"/>
        <w:rPr>
          <w:rFonts w:ascii="Calibri" w:eastAsia="Calibri" w:hAnsi="Calibri" w:cs="Calibri"/>
          <w:b/>
          <w:bCs/>
          <w:color w:val="000000" w:themeColor="text1"/>
          <w:lang w:val="en-AU"/>
        </w:rPr>
      </w:pPr>
      <w:r>
        <w:rPr>
          <w:rFonts w:ascii="Calibri" w:eastAsia="Calibri" w:hAnsi="Calibri" w:cs="Calibri"/>
          <w:color w:val="000000" w:themeColor="text1"/>
        </w:rPr>
        <w:br w:type="page"/>
      </w:r>
      <w:r w:rsidR="00062D9C" w:rsidRPr="007166AD">
        <w:rPr>
          <w:rFonts w:ascii="Calibri" w:eastAsia="Calibri" w:hAnsi="Calibri" w:cs="Calibri"/>
          <w:b/>
          <w:bCs/>
          <w:color w:val="000000" w:themeColor="text1"/>
          <w:lang w:val="en-AU"/>
        </w:rPr>
        <w:lastRenderedPageBreak/>
        <w:t xml:space="preserve">Transition of management </w:t>
      </w:r>
    </w:p>
    <w:p w14:paraId="24DF7259" w14:textId="77777777" w:rsidR="008D2BA3" w:rsidRDefault="00062D9C" w:rsidP="00653245">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In late 2020, the Friends</w:t>
      </w:r>
      <w:r w:rsidR="00653210">
        <w:rPr>
          <w:rFonts w:ascii="Calibri" w:eastAsia="Calibri" w:hAnsi="Calibri" w:cs="Calibri"/>
          <w:color w:val="000000" w:themeColor="text1"/>
          <w:lang w:val="en-AU"/>
        </w:rPr>
        <w:t xml:space="preserve"> of Westgarthtown</w:t>
      </w:r>
      <w:r>
        <w:rPr>
          <w:rFonts w:ascii="Calibri" w:eastAsia="Calibri" w:hAnsi="Calibri" w:cs="Calibri"/>
          <w:color w:val="000000" w:themeColor="text1"/>
          <w:lang w:val="en-AU"/>
        </w:rPr>
        <w:t xml:space="preserve"> advised Council of their desire to transfer the management of Ziebell’s to Council.</w:t>
      </w:r>
    </w:p>
    <w:p w14:paraId="2B328A4A" w14:textId="77777777" w:rsidR="008D2BA3" w:rsidRDefault="008D2BA3" w:rsidP="00653245">
      <w:pPr>
        <w:spacing w:line="276" w:lineRule="auto"/>
        <w:rPr>
          <w:rFonts w:ascii="Calibri" w:eastAsia="Calibri" w:hAnsi="Calibri" w:cs="Calibri"/>
          <w:color w:val="000000" w:themeColor="text1"/>
          <w:lang w:val="en-AU"/>
        </w:rPr>
      </w:pPr>
    </w:p>
    <w:p w14:paraId="4CEFF713" w14:textId="77777777" w:rsidR="005F1D86" w:rsidRDefault="00062D9C" w:rsidP="00653245">
      <w:pPr>
        <w:spacing w:line="276" w:lineRule="auto"/>
        <w:rPr>
          <w:rFonts w:ascii="Calibri" w:eastAsia="Calibri" w:hAnsi="Calibri" w:cs="Calibri"/>
          <w:color w:val="000000" w:themeColor="text1"/>
          <w:lang w:val="en-AU"/>
        </w:rPr>
      </w:pPr>
      <w:r w:rsidRPr="6C8AFFF1">
        <w:rPr>
          <w:rFonts w:ascii="Calibri" w:eastAsia="Calibri" w:hAnsi="Calibri" w:cs="Calibri"/>
          <w:color w:val="000000" w:themeColor="text1"/>
          <w:lang w:val="en-AU"/>
        </w:rPr>
        <w:t>To guide the transition</w:t>
      </w:r>
      <w:r w:rsidR="008D2BA3">
        <w:rPr>
          <w:rFonts w:ascii="Calibri" w:eastAsia="Calibri" w:hAnsi="Calibri" w:cs="Calibri"/>
          <w:color w:val="000000" w:themeColor="text1"/>
          <w:lang w:val="en-AU"/>
        </w:rPr>
        <w:t>,</w:t>
      </w:r>
      <w:r w:rsidRPr="6C8AFFF1">
        <w:rPr>
          <w:rFonts w:ascii="Calibri" w:eastAsia="Calibri" w:hAnsi="Calibri" w:cs="Calibri"/>
          <w:color w:val="000000" w:themeColor="text1"/>
          <w:lang w:val="en-AU"/>
        </w:rPr>
        <w:t xml:space="preserve"> a Memorandum of Understanding was developed outlining key activities for operational transition. A transition management group, </w:t>
      </w:r>
      <w:r w:rsidR="005111D2">
        <w:rPr>
          <w:rFonts w:ascii="Calibri" w:eastAsia="Calibri" w:hAnsi="Calibri" w:cs="Calibri"/>
          <w:color w:val="000000" w:themeColor="text1"/>
          <w:lang w:val="en-AU"/>
        </w:rPr>
        <w:t>comprising</w:t>
      </w:r>
      <w:r w:rsidRPr="6C8AFFF1">
        <w:rPr>
          <w:rFonts w:ascii="Calibri" w:eastAsia="Calibri" w:hAnsi="Calibri" w:cs="Calibri"/>
          <w:color w:val="000000" w:themeColor="text1"/>
          <w:lang w:val="en-AU"/>
        </w:rPr>
        <w:t xml:space="preserve"> Council officers and a nominated Friends of Westgarthtown representative was established </w:t>
      </w:r>
      <w:r w:rsidR="2451A814" w:rsidRPr="6C8AFFF1">
        <w:rPr>
          <w:rFonts w:ascii="Calibri" w:eastAsia="Calibri" w:hAnsi="Calibri" w:cs="Calibri"/>
          <w:color w:val="000000" w:themeColor="text1"/>
          <w:lang w:val="en-AU"/>
        </w:rPr>
        <w:t>and met</w:t>
      </w:r>
      <w:r w:rsidRPr="6C8AFFF1">
        <w:rPr>
          <w:rFonts w:ascii="Calibri" w:eastAsia="Calibri" w:hAnsi="Calibri" w:cs="Calibri"/>
          <w:color w:val="000000" w:themeColor="text1"/>
          <w:lang w:val="en-AU"/>
        </w:rPr>
        <w:t xml:space="preserve"> on a regular basis to discuss</w:t>
      </w:r>
      <w:r w:rsidR="005111D2">
        <w:rPr>
          <w:rFonts w:ascii="Calibri" w:eastAsia="Calibri" w:hAnsi="Calibri" w:cs="Calibri"/>
          <w:color w:val="000000" w:themeColor="text1"/>
          <w:lang w:val="en-AU"/>
        </w:rPr>
        <w:t xml:space="preserve"> and progress</w:t>
      </w:r>
      <w:r w:rsidRPr="6C8AFFF1">
        <w:rPr>
          <w:rFonts w:ascii="Calibri" w:eastAsia="Calibri" w:hAnsi="Calibri" w:cs="Calibri"/>
          <w:color w:val="000000" w:themeColor="text1"/>
          <w:lang w:val="en-AU"/>
        </w:rPr>
        <w:t xml:space="preserve"> transition arrangements.</w:t>
      </w:r>
    </w:p>
    <w:p w14:paraId="2CE6649A" w14:textId="77777777" w:rsidR="001A0D85" w:rsidRDefault="001A0D85" w:rsidP="00653245">
      <w:pPr>
        <w:spacing w:line="276" w:lineRule="auto"/>
        <w:rPr>
          <w:rFonts w:ascii="Calibri" w:eastAsia="Calibri" w:hAnsi="Calibri" w:cs="Calibri"/>
          <w:color w:val="000000" w:themeColor="text1"/>
          <w:lang w:val="en-AU"/>
        </w:rPr>
      </w:pPr>
    </w:p>
    <w:p w14:paraId="1DAE337A" w14:textId="77777777" w:rsidR="001A0D85" w:rsidRDefault="00062D9C" w:rsidP="00653245">
      <w:pPr>
        <w:spacing w:line="276" w:lineRule="auto"/>
        <w:rPr>
          <w:rFonts w:ascii="Calibri" w:eastAsia="Calibri" w:hAnsi="Calibri" w:cs="Calibri"/>
          <w:color w:val="000000" w:themeColor="text1"/>
        </w:rPr>
      </w:pPr>
      <w:r w:rsidRPr="6DD21E56">
        <w:rPr>
          <w:rFonts w:ascii="Calibri" w:eastAsia="Calibri" w:hAnsi="Calibri" w:cs="Calibri"/>
          <w:color w:val="000000" w:themeColor="text1"/>
          <w:lang w:val="en-AU"/>
        </w:rPr>
        <w:t xml:space="preserve">Key transition </w:t>
      </w:r>
      <w:r w:rsidR="005111D2">
        <w:rPr>
          <w:rFonts w:ascii="Calibri" w:eastAsia="Calibri" w:hAnsi="Calibri" w:cs="Calibri"/>
          <w:color w:val="000000" w:themeColor="text1"/>
          <w:lang w:val="en-AU"/>
        </w:rPr>
        <w:t>activities have</w:t>
      </w:r>
      <w:r w:rsidRPr="6DD21E56">
        <w:rPr>
          <w:rFonts w:ascii="Calibri" w:eastAsia="Calibri" w:hAnsi="Calibri" w:cs="Calibri"/>
          <w:color w:val="000000" w:themeColor="text1"/>
          <w:lang w:val="en-AU"/>
        </w:rPr>
        <w:t xml:space="preserve"> included: </w:t>
      </w:r>
    </w:p>
    <w:p w14:paraId="05A59794" w14:textId="77777777" w:rsidR="005F1D86" w:rsidRPr="007166AD" w:rsidRDefault="00062D9C" w:rsidP="00653245">
      <w:pPr>
        <w:spacing w:line="276" w:lineRule="auto"/>
        <w:rPr>
          <w:rFonts w:ascii="Calibri" w:eastAsia="Calibri" w:hAnsi="Calibri" w:cs="Calibri"/>
          <w:i/>
          <w:iCs/>
          <w:color w:val="000000" w:themeColor="text1"/>
        </w:rPr>
      </w:pPr>
      <w:r w:rsidRPr="007166AD">
        <w:rPr>
          <w:rFonts w:ascii="Calibri" w:eastAsia="Calibri" w:hAnsi="Calibri" w:cs="Calibri"/>
          <w:b/>
          <w:bCs/>
          <w:i/>
          <w:iCs/>
          <w:color w:val="000000" w:themeColor="text1"/>
          <w:lang w:val="en-AU"/>
        </w:rPr>
        <w:t>Appointment of the Museum Director position to Council</w:t>
      </w:r>
    </w:p>
    <w:p w14:paraId="3CB4B5CC" w14:textId="77777777" w:rsidR="005F1D86" w:rsidRDefault="00062D9C" w:rsidP="00653245">
      <w:pPr>
        <w:spacing w:line="276" w:lineRule="auto"/>
        <w:rPr>
          <w:rFonts w:ascii="Calibri" w:eastAsia="Calibri" w:hAnsi="Calibri" w:cs="Calibri"/>
          <w:color w:val="000000" w:themeColor="text1"/>
          <w:lang w:val="en-AU"/>
        </w:rPr>
      </w:pPr>
      <w:r w:rsidRPr="6C8AFFF1">
        <w:rPr>
          <w:rFonts w:ascii="Calibri" w:eastAsia="Calibri" w:hAnsi="Calibri" w:cs="Calibri"/>
          <w:color w:val="000000" w:themeColor="text1"/>
          <w:lang w:val="en-AU"/>
        </w:rPr>
        <w:t>In accordance with the Memorandum of Understanding</w:t>
      </w:r>
      <w:r w:rsidR="005111D2">
        <w:rPr>
          <w:rFonts w:ascii="Calibri" w:eastAsia="Calibri" w:hAnsi="Calibri" w:cs="Calibri"/>
          <w:color w:val="000000" w:themeColor="text1"/>
          <w:lang w:val="en-AU"/>
        </w:rPr>
        <w:t>,</w:t>
      </w:r>
      <w:r w:rsidRPr="6C8AFFF1">
        <w:rPr>
          <w:rFonts w:ascii="Calibri" w:eastAsia="Calibri" w:hAnsi="Calibri" w:cs="Calibri"/>
          <w:color w:val="000000" w:themeColor="text1"/>
          <w:lang w:val="en-AU"/>
        </w:rPr>
        <w:t xml:space="preserve"> the </w:t>
      </w:r>
      <w:r w:rsidR="2C80CF1C" w:rsidRPr="6C8AFFF1">
        <w:rPr>
          <w:rFonts w:ascii="Calibri" w:eastAsia="Calibri" w:hAnsi="Calibri" w:cs="Calibri"/>
          <w:color w:val="000000" w:themeColor="text1"/>
          <w:lang w:val="en-AU"/>
        </w:rPr>
        <w:t xml:space="preserve">Museum Director </w:t>
      </w:r>
      <w:r w:rsidR="00653210">
        <w:rPr>
          <w:rFonts w:ascii="Calibri" w:eastAsia="Calibri" w:hAnsi="Calibri" w:cs="Calibri"/>
          <w:color w:val="000000" w:themeColor="text1"/>
          <w:lang w:val="en-AU"/>
        </w:rPr>
        <w:t>role</w:t>
      </w:r>
      <w:r w:rsidR="005111D2">
        <w:rPr>
          <w:rFonts w:ascii="Calibri" w:eastAsia="Calibri" w:hAnsi="Calibri" w:cs="Calibri"/>
          <w:color w:val="000000" w:themeColor="text1"/>
          <w:lang w:val="en-AU"/>
        </w:rPr>
        <w:t xml:space="preserve"> and associated funding for the position </w:t>
      </w:r>
      <w:r w:rsidR="441FC99C" w:rsidRPr="6C8AFFF1">
        <w:rPr>
          <w:rFonts w:ascii="Calibri" w:eastAsia="Calibri" w:hAnsi="Calibri" w:cs="Calibri"/>
          <w:color w:val="000000" w:themeColor="text1"/>
          <w:lang w:val="en-AU"/>
        </w:rPr>
        <w:t>have transitioned to Council</w:t>
      </w:r>
      <w:r w:rsidR="23723C35" w:rsidRPr="6C8AFFF1">
        <w:rPr>
          <w:rFonts w:ascii="Calibri" w:eastAsia="Calibri" w:hAnsi="Calibri" w:cs="Calibri"/>
          <w:color w:val="000000" w:themeColor="text1"/>
          <w:lang w:val="en-AU"/>
        </w:rPr>
        <w:t xml:space="preserve">. </w:t>
      </w:r>
    </w:p>
    <w:p w14:paraId="7BAF3350" w14:textId="77777777" w:rsidR="005F1D86" w:rsidRDefault="005F1D86" w:rsidP="00653245">
      <w:pPr>
        <w:spacing w:line="276" w:lineRule="auto"/>
        <w:rPr>
          <w:rFonts w:ascii="Calibri" w:eastAsia="Calibri" w:hAnsi="Calibri" w:cs="Calibri"/>
          <w:color w:val="000000" w:themeColor="text1"/>
          <w:lang w:val="en-AU"/>
        </w:rPr>
      </w:pPr>
    </w:p>
    <w:p w14:paraId="0B508CF6" w14:textId="77777777" w:rsidR="005F1D86" w:rsidRDefault="00062D9C" w:rsidP="00653245">
      <w:pPr>
        <w:spacing w:line="276" w:lineRule="auto"/>
        <w:rPr>
          <w:rFonts w:ascii="Calibri" w:eastAsia="Calibri" w:hAnsi="Calibri" w:cs="Calibri"/>
          <w:color w:val="000000" w:themeColor="text1"/>
          <w:lang w:val="en-AU"/>
        </w:rPr>
      </w:pPr>
      <w:r w:rsidRPr="6DD21E56">
        <w:rPr>
          <w:rFonts w:ascii="Calibri" w:eastAsia="Calibri" w:hAnsi="Calibri" w:cs="Calibri"/>
          <w:color w:val="000000" w:themeColor="text1"/>
          <w:lang w:val="en-AU"/>
        </w:rPr>
        <w:t>The</w:t>
      </w:r>
      <w:r w:rsidR="441FC99C" w:rsidRPr="6DD21E56">
        <w:rPr>
          <w:rFonts w:ascii="Calibri" w:eastAsia="Calibri" w:hAnsi="Calibri" w:cs="Calibri"/>
          <w:color w:val="000000" w:themeColor="text1"/>
          <w:lang w:val="en-AU"/>
        </w:rPr>
        <w:t xml:space="preserve"> Museum Director </w:t>
      </w:r>
      <w:r w:rsidR="7B92DEF2" w:rsidRPr="6DD21E56">
        <w:rPr>
          <w:rFonts w:ascii="Calibri" w:eastAsia="Calibri" w:hAnsi="Calibri" w:cs="Calibri"/>
          <w:color w:val="000000" w:themeColor="text1"/>
          <w:lang w:val="en-AU"/>
        </w:rPr>
        <w:t xml:space="preserve">maintains </w:t>
      </w:r>
      <w:r w:rsidR="1FCFD70C" w:rsidRPr="6DD21E56">
        <w:rPr>
          <w:rFonts w:ascii="Calibri" w:eastAsia="Calibri" w:hAnsi="Calibri" w:cs="Calibri"/>
          <w:color w:val="000000" w:themeColor="text1"/>
          <w:lang w:val="en-AU"/>
        </w:rPr>
        <w:t xml:space="preserve">responsibility of museum management and continued liaison with Friends of Westgarthtown. </w:t>
      </w:r>
    </w:p>
    <w:p w14:paraId="2C3C6773" w14:textId="77777777" w:rsidR="6C8AFFF1" w:rsidRDefault="6C8AFFF1" w:rsidP="00653245">
      <w:pPr>
        <w:spacing w:line="276" w:lineRule="auto"/>
        <w:rPr>
          <w:rFonts w:ascii="Calibri" w:eastAsia="Calibri" w:hAnsi="Calibri" w:cs="Calibri"/>
          <w:color w:val="000000" w:themeColor="text1"/>
        </w:rPr>
      </w:pPr>
    </w:p>
    <w:p w14:paraId="24597574" w14:textId="77777777" w:rsidR="005F1D86" w:rsidRPr="007166AD" w:rsidRDefault="00062D9C" w:rsidP="00653245">
      <w:pPr>
        <w:spacing w:line="276" w:lineRule="auto"/>
        <w:rPr>
          <w:rFonts w:ascii="Calibri" w:eastAsia="Calibri" w:hAnsi="Calibri" w:cs="Calibri"/>
          <w:b/>
          <w:bCs/>
          <w:i/>
          <w:iCs/>
          <w:color w:val="000000" w:themeColor="text1"/>
          <w:lang w:val="en-AU"/>
        </w:rPr>
      </w:pPr>
      <w:r w:rsidRPr="007166AD">
        <w:rPr>
          <w:rFonts w:ascii="Calibri" w:eastAsia="Calibri" w:hAnsi="Calibri" w:cs="Calibri"/>
          <w:b/>
          <w:bCs/>
          <w:i/>
          <w:iCs/>
          <w:color w:val="000000" w:themeColor="text1"/>
          <w:lang w:val="en-AU"/>
        </w:rPr>
        <w:t xml:space="preserve">Maintenance of the </w:t>
      </w:r>
      <w:r w:rsidR="005111D2" w:rsidRPr="007166AD">
        <w:rPr>
          <w:rFonts w:ascii="Calibri" w:eastAsia="Calibri" w:hAnsi="Calibri" w:cs="Calibri"/>
          <w:b/>
          <w:bCs/>
          <w:i/>
          <w:iCs/>
          <w:color w:val="000000" w:themeColor="text1"/>
          <w:lang w:val="en-AU"/>
        </w:rPr>
        <w:t>f</w:t>
      </w:r>
      <w:r w:rsidRPr="007166AD">
        <w:rPr>
          <w:rFonts w:ascii="Calibri" w:eastAsia="Calibri" w:hAnsi="Calibri" w:cs="Calibri"/>
          <w:b/>
          <w:bCs/>
          <w:i/>
          <w:iCs/>
          <w:color w:val="000000" w:themeColor="text1"/>
          <w:lang w:val="en-AU"/>
        </w:rPr>
        <w:t xml:space="preserve">armhouse, </w:t>
      </w:r>
      <w:r w:rsidR="03A41AAD" w:rsidRPr="007166AD">
        <w:rPr>
          <w:rFonts w:ascii="Calibri" w:eastAsia="Calibri" w:hAnsi="Calibri" w:cs="Calibri"/>
          <w:b/>
          <w:bCs/>
          <w:i/>
          <w:iCs/>
          <w:color w:val="000000" w:themeColor="text1"/>
          <w:lang w:val="en-AU"/>
        </w:rPr>
        <w:t>structures</w:t>
      </w:r>
      <w:r w:rsidRPr="007166AD">
        <w:rPr>
          <w:rFonts w:ascii="Calibri" w:eastAsia="Calibri" w:hAnsi="Calibri" w:cs="Calibri"/>
          <w:b/>
          <w:bCs/>
          <w:i/>
          <w:iCs/>
          <w:color w:val="000000" w:themeColor="text1"/>
          <w:lang w:val="en-AU"/>
        </w:rPr>
        <w:t xml:space="preserve"> and garden</w:t>
      </w:r>
    </w:p>
    <w:p w14:paraId="16FBB258" w14:textId="77777777" w:rsidR="005F1D86" w:rsidRDefault="00062D9C" w:rsidP="00653245">
      <w:pPr>
        <w:spacing w:line="276" w:lineRule="auto"/>
        <w:rPr>
          <w:rFonts w:ascii="Calibri" w:eastAsia="Calibri" w:hAnsi="Calibri" w:cs="Calibri"/>
          <w:color w:val="000000" w:themeColor="text1"/>
        </w:rPr>
      </w:pPr>
      <w:r w:rsidRPr="62D081AD">
        <w:rPr>
          <w:rFonts w:ascii="Calibri" w:eastAsia="Calibri" w:hAnsi="Calibri" w:cs="Calibri"/>
          <w:color w:val="000000" w:themeColor="text1"/>
          <w:lang w:val="en-AU"/>
        </w:rPr>
        <w:t xml:space="preserve">Day to day maintenance of Ziebell’s has continued </w:t>
      </w:r>
      <w:r w:rsidR="601908A2" w:rsidRPr="62D081AD">
        <w:rPr>
          <w:rFonts w:ascii="Calibri" w:eastAsia="Calibri" w:hAnsi="Calibri" w:cs="Calibri"/>
          <w:color w:val="000000" w:themeColor="text1"/>
          <w:lang w:val="en-AU"/>
        </w:rPr>
        <w:t>through</w:t>
      </w:r>
      <w:r w:rsidR="0080145E" w:rsidRPr="62D081AD">
        <w:rPr>
          <w:rFonts w:ascii="Calibri" w:eastAsia="Calibri" w:hAnsi="Calibri" w:cs="Calibri"/>
          <w:color w:val="000000" w:themeColor="text1"/>
          <w:lang w:val="en-AU"/>
        </w:rPr>
        <w:t xml:space="preserve"> Council</w:t>
      </w:r>
      <w:r w:rsidRPr="62D081AD">
        <w:rPr>
          <w:rFonts w:ascii="Calibri" w:eastAsia="Calibri" w:hAnsi="Calibri" w:cs="Calibri"/>
          <w:color w:val="000000" w:themeColor="text1"/>
          <w:lang w:val="en-AU"/>
        </w:rPr>
        <w:t xml:space="preserve">. The heritage garden </w:t>
      </w:r>
      <w:r w:rsidR="34A2FC09" w:rsidRPr="62D081AD">
        <w:rPr>
          <w:rFonts w:ascii="Calibri" w:eastAsia="Calibri" w:hAnsi="Calibri" w:cs="Calibri"/>
          <w:color w:val="000000" w:themeColor="text1"/>
          <w:lang w:val="en-AU"/>
        </w:rPr>
        <w:t xml:space="preserve">continues </w:t>
      </w:r>
      <w:r w:rsidRPr="62D081AD">
        <w:rPr>
          <w:rFonts w:ascii="Calibri" w:eastAsia="Calibri" w:hAnsi="Calibri" w:cs="Calibri"/>
          <w:color w:val="000000" w:themeColor="text1"/>
          <w:lang w:val="en-AU"/>
        </w:rPr>
        <w:t xml:space="preserve">to be maintained through </w:t>
      </w:r>
      <w:r w:rsidR="0DBE692A" w:rsidRPr="62D081AD">
        <w:rPr>
          <w:rFonts w:ascii="Calibri" w:eastAsia="Calibri" w:hAnsi="Calibri" w:cs="Calibri"/>
          <w:color w:val="000000" w:themeColor="text1"/>
          <w:lang w:val="en-AU"/>
        </w:rPr>
        <w:t xml:space="preserve">the </w:t>
      </w:r>
      <w:r w:rsidRPr="62D081AD">
        <w:rPr>
          <w:rFonts w:ascii="Calibri" w:eastAsia="Calibri" w:hAnsi="Calibri" w:cs="Calibri"/>
          <w:color w:val="000000" w:themeColor="text1"/>
          <w:lang w:val="en-AU"/>
        </w:rPr>
        <w:t>engagement of an experienced horticulturalist.</w:t>
      </w:r>
    </w:p>
    <w:p w14:paraId="50F58D38" w14:textId="77777777" w:rsidR="6DD21E56" w:rsidRDefault="6DD21E56" w:rsidP="00653245">
      <w:pPr>
        <w:spacing w:line="276" w:lineRule="auto"/>
        <w:rPr>
          <w:rFonts w:ascii="Calibri" w:eastAsia="Calibri" w:hAnsi="Calibri" w:cs="Calibri"/>
          <w:color w:val="000000" w:themeColor="text1"/>
          <w:lang w:val="en-AU"/>
        </w:rPr>
      </w:pPr>
    </w:p>
    <w:p w14:paraId="77378079" w14:textId="77777777" w:rsidR="005F1D86" w:rsidRPr="007166AD" w:rsidRDefault="00062D9C" w:rsidP="00653245">
      <w:pPr>
        <w:spacing w:line="276" w:lineRule="auto"/>
        <w:rPr>
          <w:rFonts w:ascii="Calibri" w:eastAsia="Calibri" w:hAnsi="Calibri" w:cs="Calibri"/>
          <w:b/>
          <w:bCs/>
          <w:i/>
          <w:iCs/>
          <w:color w:val="000000" w:themeColor="text1"/>
          <w:lang w:val="en-AU"/>
        </w:rPr>
      </w:pPr>
      <w:r w:rsidRPr="007166AD">
        <w:rPr>
          <w:rFonts w:ascii="Calibri" w:eastAsia="Calibri" w:hAnsi="Calibri" w:cs="Calibri"/>
          <w:b/>
          <w:bCs/>
          <w:i/>
          <w:iCs/>
          <w:color w:val="000000" w:themeColor="text1"/>
          <w:lang w:val="en-AU"/>
        </w:rPr>
        <w:t xml:space="preserve">Transfer of volunteer programs </w:t>
      </w:r>
    </w:p>
    <w:p w14:paraId="274887B6" w14:textId="77777777" w:rsidR="005F1D86" w:rsidRDefault="00062D9C" w:rsidP="00653245">
      <w:pPr>
        <w:spacing w:line="276" w:lineRule="auto"/>
        <w:rPr>
          <w:rFonts w:ascii="Calibri" w:eastAsia="Calibri" w:hAnsi="Calibri" w:cs="Calibri"/>
          <w:color w:val="000000" w:themeColor="text1"/>
        </w:rPr>
      </w:pPr>
      <w:r w:rsidRPr="679486D4">
        <w:rPr>
          <w:rFonts w:ascii="Calibri" w:eastAsia="Calibri" w:hAnsi="Calibri" w:cs="Calibri"/>
          <w:color w:val="000000" w:themeColor="text1"/>
          <w:lang w:val="en-AU"/>
        </w:rPr>
        <w:t xml:space="preserve">The </w:t>
      </w:r>
      <w:r w:rsidR="005111D2">
        <w:rPr>
          <w:rFonts w:ascii="Calibri" w:eastAsia="Calibri" w:hAnsi="Calibri" w:cs="Calibri"/>
          <w:color w:val="000000" w:themeColor="text1"/>
          <w:lang w:val="en-AU"/>
        </w:rPr>
        <w:t>m</w:t>
      </w:r>
      <w:r w:rsidRPr="679486D4">
        <w:rPr>
          <w:rFonts w:ascii="Calibri" w:eastAsia="Calibri" w:hAnsi="Calibri" w:cs="Calibri"/>
          <w:color w:val="000000" w:themeColor="text1"/>
          <w:lang w:val="en-AU"/>
        </w:rPr>
        <w:t xml:space="preserve">useum and </w:t>
      </w:r>
      <w:r w:rsidR="4D1B28B4" w:rsidRPr="679486D4">
        <w:rPr>
          <w:rFonts w:ascii="Calibri" w:eastAsia="Calibri" w:hAnsi="Calibri" w:cs="Calibri"/>
          <w:color w:val="000000" w:themeColor="text1"/>
          <w:lang w:val="en-AU"/>
        </w:rPr>
        <w:t xml:space="preserve">garden </w:t>
      </w:r>
      <w:r w:rsidRPr="679486D4">
        <w:rPr>
          <w:rFonts w:ascii="Calibri" w:eastAsia="Calibri" w:hAnsi="Calibri" w:cs="Calibri"/>
          <w:color w:val="000000" w:themeColor="text1"/>
          <w:lang w:val="en-AU"/>
        </w:rPr>
        <w:t xml:space="preserve">volunteer programs have transitioned to Council. The programs and volunteers are managed by the Museum Director and administered through Council’s volunteer management guidelines and procedures. </w:t>
      </w:r>
    </w:p>
    <w:p w14:paraId="248B1E5F" w14:textId="77777777" w:rsidR="005F1D86" w:rsidRDefault="005F1D86" w:rsidP="00653245">
      <w:pPr>
        <w:spacing w:line="276" w:lineRule="auto"/>
        <w:rPr>
          <w:rFonts w:ascii="Calibri" w:eastAsia="Calibri" w:hAnsi="Calibri" w:cs="Calibri"/>
          <w:color w:val="000000" w:themeColor="text1"/>
        </w:rPr>
      </w:pPr>
    </w:p>
    <w:p w14:paraId="0818E068" w14:textId="77777777" w:rsidR="005F1D86" w:rsidRPr="007166AD" w:rsidRDefault="00062D9C" w:rsidP="00653245">
      <w:pPr>
        <w:spacing w:line="276" w:lineRule="auto"/>
        <w:rPr>
          <w:rFonts w:ascii="Calibri" w:eastAsia="Calibri" w:hAnsi="Calibri" w:cs="Calibri"/>
          <w:b/>
          <w:bCs/>
          <w:i/>
          <w:iCs/>
          <w:color w:val="000000" w:themeColor="text1"/>
          <w:lang w:val="en-AU"/>
        </w:rPr>
      </w:pPr>
      <w:r w:rsidRPr="007166AD">
        <w:rPr>
          <w:rFonts w:ascii="Calibri" w:eastAsia="Calibri" w:hAnsi="Calibri" w:cs="Calibri"/>
          <w:b/>
          <w:bCs/>
          <w:i/>
          <w:iCs/>
          <w:color w:val="000000" w:themeColor="text1"/>
          <w:lang w:val="en-AU"/>
        </w:rPr>
        <w:t xml:space="preserve">Transfer of </w:t>
      </w:r>
      <w:r w:rsidR="005111D2" w:rsidRPr="007166AD">
        <w:rPr>
          <w:rFonts w:ascii="Calibri" w:eastAsia="Calibri" w:hAnsi="Calibri" w:cs="Calibri"/>
          <w:b/>
          <w:bCs/>
          <w:i/>
          <w:iCs/>
          <w:color w:val="000000" w:themeColor="text1"/>
          <w:lang w:val="en-AU"/>
        </w:rPr>
        <w:t>m</w:t>
      </w:r>
      <w:r w:rsidRPr="007166AD">
        <w:rPr>
          <w:rFonts w:ascii="Calibri" w:eastAsia="Calibri" w:hAnsi="Calibri" w:cs="Calibri"/>
          <w:b/>
          <w:bCs/>
          <w:i/>
          <w:iCs/>
          <w:color w:val="000000" w:themeColor="text1"/>
          <w:lang w:val="en-AU"/>
        </w:rPr>
        <w:t xml:space="preserve">useum </w:t>
      </w:r>
      <w:r w:rsidR="005111D2" w:rsidRPr="007166AD">
        <w:rPr>
          <w:rFonts w:ascii="Calibri" w:eastAsia="Calibri" w:hAnsi="Calibri" w:cs="Calibri"/>
          <w:b/>
          <w:bCs/>
          <w:i/>
          <w:iCs/>
          <w:color w:val="000000" w:themeColor="text1"/>
          <w:lang w:val="en-AU"/>
        </w:rPr>
        <w:t>a</w:t>
      </w:r>
      <w:r w:rsidRPr="007166AD">
        <w:rPr>
          <w:rFonts w:ascii="Calibri" w:eastAsia="Calibri" w:hAnsi="Calibri" w:cs="Calibri"/>
          <w:b/>
          <w:bCs/>
          <w:i/>
          <w:iCs/>
          <w:color w:val="000000" w:themeColor="text1"/>
          <w:lang w:val="en-AU"/>
        </w:rPr>
        <w:t>ccreditation</w:t>
      </w:r>
    </w:p>
    <w:p w14:paraId="3D65AA9B" w14:textId="77777777" w:rsidR="005F1D86" w:rsidRDefault="00062D9C" w:rsidP="00653245">
      <w:pPr>
        <w:spacing w:line="276" w:lineRule="auto"/>
        <w:rPr>
          <w:rFonts w:ascii="Calibri" w:eastAsia="Calibri" w:hAnsi="Calibri" w:cs="Calibri"/>
          <w:color w:val="000000" w:themeColor="text1"/>
        </w:rPr>
      </w:pPr>
      <w:r w:rsidRPr="6C8AFFF1">
        <w:rPr>
          <w:rFonts w:ascii="Calibri" w:eastAsia="Calibri" w:hAnsi="Calibri" w:cs="Calibri"/>
          <w:color w:val="000000" w:themeColor="text1"/>
          <w:lang w:val="en-AU"/>
        </w:rPr>
        <w:t>Ziebell’s operates as a museum accredited by Australian Museum and Galleries Association</w:t>
      </w:r>
      <w:r w:rsidR="0080145E">
        <w:rPr>
          <w:rFonts w:ascii="Calibri" w:eastAsia="Calibri" w:hAnsi="Calibri" w:cs="Calibri"/>
          <w:color w:val="000000" w:themeColor="text1"/>
          <w:lang w:val="en-AU"/>
        </w:rPr>
        <w:t xml:space="preserve"> (</w:t>
      </w:r>
      <w:r w:rsidR="0080145E" w:rsidRPr="6C8AFFF1">
        <w:rPr>
          <w:rFonts w:ascii="Calibri" w:eastAsia="Calibri" w:hAnsi="Calibri" w:cs="Calibri"/>
          <w:color w:val="000000" w:themeColor="text1"/>
          <w:lang w:val="en-AU"/>
        </w:rPr>
        <w:t>AMaGA</w:t>
      </w:r>
      <w:r w:rsidRPr="6C8AFFF1">
        <w:rPr>
          <w:rFonts w:ascii="Calibri" w:eastAsia="Calibri" w:hAnsi="Calibri" w:cs="Calibri"/>
          <w:color w:val="000000" w:themeColor="text1"/>
          <w:lang w:val="en-AU"/>
        </w:rPr>
        <w:t xml:space="preserve">). The accreditation program provides a framework for museums and galleries to achieve best practice across all aspects of operations. The current accreditation is held by the Friends of Westgarthtown </w:t>
      </w:r>
      <w:r w:rsidR="58FA5565" w:rsidRPr="6C8AFFF1">
        <w:rPr>
          <w:rFonts w:ascii="Calibri" w:eastAsia="Calibri" w:hAnsi="Calibri" w:cs="Calibri"/>
          <w:color w:val="000000" w:themeColor="text1"/>
          <w:lang w:val="en-AU"/>
        </w:rPr>
        <w:t xml:space="preserve">with </w:t>
      </w:r>
      <w:r w:rsidRPr="6C8AFFF1">
        <w:rPr>
          <w:rFonts w:ascii="Calibri" w:eastAsia="Calibri" w:hAnsi="Calibri" w:cs="Calibri"/>
          <w:color w:val="000000" w:themeColor="text1"/>
          <w:lang w:val="en-AU"/>
        </w:rPr>
        <w:t xml:space="preserve">reaccreditation due </w:t>
      </w:r>
      <w:r w:rsidR="0080145E">
        <w:rPr>
          <w:rFonts w:ascii="Calibri" w:eastAsia="Calibri" w:hAnsi="Calibri" w:cs="Calibri"/>
          <w:color w:val="000000" w:themeColor="text1"/>
          <w:lang w:val="en-AU"/>
        </w:rPr>
        <w:t xml:space="preserve">in </w:t>
      </w:r>
      <w:r w:rsidRPr="6C8AFFF1">
        <w:rPr>
          <w:rFonts w:ascii="Calibri" w:eastAsia="Calibri" w:hAnsi="Calibri" w:cs="Calibri"/>
          <w:color w:val="000000" w:themeColor="text1"/>
          <w:lang w:val="en-AU"/>
        </w:rPr>
        <w:t>2026</w:t>
      </w:r>
      <w:r w:rsidR="03B338A9" w:rsidRPr="6C8AFFF1">
        <w:rPr>
          <w:rFonts w:ascii="Calibri" w:eastAsia="Calibri" w:hAnsi="Calibri" w:cs="Calibri"/>
          <w:color w:val="000000" w:themeColor="text1"/>
          <w:lang w:val="en-AU"/>
        </w:rPr>
        <w:t xml:space="preserve">. </w:t>
      </w:r>
    </w:p>
    <w:p w14:paraId="004ED853" w14:textId="77777777" w:rsidR="005F1D86" w:rsidRDefault="005F1D86" w:rsidP="00653245">
      <w:pPr>
        <w:spacing w:line="276" w:lineRule="auto"/>
        <w:rPr>
          <w:rFonts w:ascii="Calibri" w:eastAsia="Calibri" w:hAnsi="Calibri" w:cs="Calibri"/>
          <w:color w:val="000000" w:themeColor="text1"/>
          <w:lang w:val="en-AU"/>
        </w:rPr>
      </w:pPr>
    </w:p>
    <w:p w14:paraId="6BCD9DB9" w14:textId="77777777" w:rsidR="005F1D86" w:rsidRDefault="00062D9C" w:rsidP="00653245">
      <w:pPr>
        <w:spacing w:line="276" w:lineRule="auto"/>
        <w:rPr>
          <w:rFonts w:ascii="Calibri" w:eastAsia="Calibri" w:hAnsi="Calibri" w:cs="Calibri"/>
          <w:color w:val="000000" w:themeColor="text1"/>
        </w:rPr>
      </w:pPr>
      <w:r>
        <w:rPr>
          <w:rFonts w:ascii="Calibri" w:eastAsia="Calibri" w:hAnsi="Calibri" w:cs="Calibri"/>
          <w:color w:val="000000" w:themeColor="text1"/>
          <w:lang w:val="en-AU"/>
        </w:rPr>
        <w:t>A</w:t>
      </w:r>
      <w:r w:rsidR="07DEFCFC" w:rsidRPr="6C8AFFF1">
        <w:rPr>
          <w:rFonts w:ascii="Calibri" w:eastAsia="Calibri" w:hAnsi="Calibri" w:cs="Calibri"/>
          <w:color w:val="000000" w:themeColor="text1"/>
          <w:lang w:val="en-AU"/>
        </w:rPr>
        <w:t>ccreditation</w:t>
      </w:r>
      <w:r w:rsidR="1FCFD70C" w:rsidRPr="6C8AFFF1">
        <w:rPr>
          <w:rFonts w:ascii="Calibri" w:eastAsia="Calibri" w:hAnsi="Calibri" w:cs="Calibri"/>
          <w:color w:val="000000" w:themeColor="text1"/>
          <w:lang w:val="en-AU"/>
        </w:rPr>
        <w:t xml:space="preserve"> is strongly linked to ownership and management of the </w:t>
      </w:r>
      <w:r w:rsidR="009F3A3E">
        <w:rPr>
          <w:rFonts w:ascii="Calibri" w:eastAsia="Calibri" w:hAnsi="Calibri" w:cs="Calibri"/>
          <w:color w:val="000000" w:themeColor="text1"/>
          <w:lang w:val="en-AU"/>
        </w:rPr>
        <w:t>m</w:t>
      </w:r>
      <w:r w:rsidR="1FCFD70C" w:rsidRPr="6C8AFFF1">
        <w:rPr>
          <w:rFonts w:ascii="Calibri" w:eastAsia="Calibri" w:hAnsi="Calibri" w:cs="Calibri"/>
          <w:color w:val="000000" w:themeColor="text1"/>
          <w:lang w:val="en-AU"/>
        </w:rPr>
        <w:t xml:space="preserve">useum’s </w:t>
      </w:r>
      <w:r w:rsidR="006163EC" w:rsidRPr="6C8AFFF1">
        <w:rPr>
          <w:rFonts w:ascii="Calibri" w:eastAsia="Calibri" w:hAnsi="Calibri" w:cs="Calibri"/>
          <w:color w:val="000000" w:themeColor="text1"/>
          <w:lang w:val="en-AU"/>
        </w:rPr>
        <w:t>collection</w:t>
      </w:r>
      <w:r w:rsidR="006163EC">
        <w:rPr>
          <w:rFonts w:ascii="Calibri" w:eastAsia="Calibri" w:hAnsi="Calibri" w:cs="Calibri"/>
          <w:color w:val="000000" w:themeColor="text1"/>
          <w:lang w:val="en-AU"/>
        </w:rPr>
        <w:t>;</w:t>
      </w:r>
      <w:r w:rsidR="009F3A3E">
        <w:rPr>
          <w:rFonts w:ascii="Calibri" w:eastAsia="Calibri" w:hAnsi="Calibri" w:cs="Calibri"/>
          <w:color w:val="000000" w:themeColor="text1"/>
          <w:lang w:val="en-AU"/>
        </w:rPr>
        <w:t xml:space="preserve"> </w:t>
      </w:r>
      <w:r w:rsidR="005F5D2C">
        <w:rPr>
          <w:rFonts w:ascii="Calibri" w:eastAsia="Calibri" w:hAnsi="Calibri" w:cs="Calibri"/>
          <w:color w:val="000000" w:themeColor="text1"/>
          <w:lang w:val="en-AU"/>
        </w:rPr>
        <w:t>therefore the 2026</w:t>
      </w:r>
      <w:r w:rsidR="009F3A3E" w:rsidRPr="6C8AFFF1">
        <w:rPr>
          <w:rFonts w:ascii="Calibri" w:eastAsia="Calibri" w:hAnsi="Calibri" w:cs="Calibri"/>
          <w:color w:val="000000" w:themeColor="text1"/>
          <w:lang w:val="en-AU"/>
        </w:rPr>
        <w:t xml:space="preserve"> reaccreditation will be undertaken by Council.</w:t>
      </w:r>
      <w:r w:rsidR="1FCFD70C" w:rsidRPr="6C8AFFF1">
        <w:rPr>
          <w:rFonts w:ascii="Calibri" w:eastAsia="Calibri" w:hAnsi="Calibri" w:cs="Calibri"/>
          <w:color w:val="000000" w:themeColor="text1"/>
          <w:lang w:val="en-AU"/>
        </w:rPr>
        <w:t xml:space="preserve"> </w:t>
      </w:r>
    </w:p>
    <w:p w14:paraId="4A28BD8A" w14:textId="77777777" w:rsidR="005F1D86" w:rsidRDefault="005F1D86" w:rsidP="00653245">
      <w:pPr>
        <w:spacing w:line="276" w:lineRule="auto"/>
        <w:rPr>
          <w:rFonts w:ascii="Calibri" w:eastAsia="Calibri" w:hAnsi="Calibri" w:cs="Calibri"/>
          <w:color w:val="000000" w:themeColor="text1"/>
        </w:rPr>
      </w:pPr>
    </w:p>
    <w:p w14:paraId="17FC3E9D" w14:textId="77777777" w:rsidR="005F1D86" w:rsidRPr="007166AD" w:rsidRDefault="00062D9C" w:rsidP="00653245">
      <w:pPr>
        <w:spacing w:line="276" w:lineRule="auto"/>
        <w:rPr>
          <w:rFonts w:ascii="Calibri" w:eastAsia="Calibri" w:hAnsi="Calibri" w:cs="Calibri"/>
          <w:b/>
          <w:bCs/>
          <w:i/>
          <w:iCs/>
          <w:color w:val="000000" w:themeColor="text1"/>
          <w:lang w:val="en-AU"/>
        </w:rPr>
      </w:pPr>
      <w:r w:rsidRPr="007166AD">
        <w:rPr>
          <w:rFonts w:ascii="Calibri" w:eastAsia="Calibri" w:hAnsi="Calibri" w:cs="Calibri"/>
          <w:b/>
          <w:bCs/>
          <w:i/>
          <w:iCs/>
          <w:color w:val="000000" w:themeColor="text1"/>
          <w:lang w:val="en-AU"/>
        </w:rPr>
        <w:t>Management of the museum collection</w:t>
      </w:r>
    </w:p>
    <w:p w14:paraId="42FABA97" w14:textId="77777777" w:rsidR="005F1D86" w:rsidRDefault="00062D9C" w:rsidP="00653245">
      <w:pPr>
        <w:spacing w:line="276" w:lineRule="auto"/>
        <w:rPr>
          <w:rFonts w:ascii="Calibri" w:eastAsia="Calibri" w:hAnsi="Calibri" w:cs="Calibri"/>
          <w:color w:val="000000" w:themeColor="text1"/>
        </w:rPr>
      </w:pPr>
      <w:r>
        <w:rPr>
          <w:rFonts w:ascii="Calibri" w:eastAsia="Calibri" w:hAnsi="Calibri" w:cs="Calibri"/>
          <w:color w:val="000000" w:themeColor="text1"/>
          <w:lang w:val="en-AU"/>
        </w:rPr>
        <w:t>O</w:t>
      </w:r>
      <w:r w:rsidR="00622EEC" w:rsidRPr="4A21E9BB">
        <w:rPr>
          <w:rFonts w:ascii="Calibri" w:eastAsia="Calibri" w:hAnsi="Calibri" w:cs="Calibri"/>
          <w:color w:val="000000" w:themeColor="text1"/>
          <w:lang w:val="en-AU"/>
        </w:rPr>
        <w:t xml:space="preserve">wnership of the </w:t>
      </w:r>
      <w:r w:rsidR="005F5D2C">
        <w:rPr>
          <w:rFonts w:ascii="Calibri" w:eastAsia="Calibri" w:hAnsi="Calibri" w:cs="Calibri"/>
          <w:color w:val="000000" w:themeColor="text1"/>
          <w:lang w:val="en-AU"/>
        </w:rPr>
        <w:t>m</w:t>
      </w:r>
      <w:r w:rsidR="00622EEC" w:rsidRPr="4A21E9BB">
        <w:rPr>
          <w:rFonts w:ascii="Calibri" w:eastAsia="Calibri" w:hAnsi="Calibri" w:cs="Calibri"/>
          <w:color w:val="000000" w:themeColor="text1"/>
          <w:lang w:val="en-AU"/>
        </w:rPr>
        <w:t xml:space="preserve">useum collection will remain with the Friends of Westgarthtown and will be licenced to Council until </w:t>
      </w:r>
      <w:r>
        <w:rPr>
          <w:rFonts w:ascii="Calibri" w:eastAsia="Calibri" w:hAnsi="Calibri" w:cs="Calibri"/>
          <w:color w:val="000000" w:themeColor="text1"/>
          <w:lang w:val="en-AU"/>
        </w:rPr>
        <w:t xml:space="preserve">the 2026 </w:t>
      </w:r>
      <w:r w:rsidR="00622EEC" w:rsidRPr="4A21E9BB">
        <w:rPr>
          <w:rFonts w:ascii="Calibri" w:eastAsia="Calibri" w:hAnsi="Calibri" w:cs="Calibri"/>
          <w:color w:val="000000" w:themeColor="text1"/>
          <w:lang w:val="en-AU"/>
        </w:rPr>
        <w:t>reaccreditation</w:t>
      </w:r>
      <w:r w:rsidR="020044BA" w:rsidRPr="4A21E9BB">
        <w:rPr>
          <w:rFonts w:ascii="Calibri" w:eastAsia="Calibri" w:hAnsi="Calibri" w:cs="Calibri"/>
          <w:color w:val="000000" w:themeColor="text1"/>
          <w:lang w:val="en-AU"/>
        </w:rPr>
        <w:t xml:space="preserve"> has been finalised</w:t>
      </w:r>
      <w:r w:rsidR="00622EEC" w:rsidRPr="4A21E9BB">
        <w:rPr>
          <w:rFonts w:ascii="Calibri" w:eastAsia="Calibri" w:hAnsi="Calibri" w:cs="Calibri"/>
          <w:color w:val="000000" w:themeColor="text1"/>
          <w:lang w:val="en-AU"/>
        </w:rPr>
        <w:t>. Upon reaccreditation, the collection will be donated to the City of Whittlesea conditional on the endorsement of the original donors of each object (or their estate).</w:t>
      </w:r>
    </w:p>
    <w:p w14:paraId="35D8BD5E" w14:textId="0C22E2B6" w:rsidR="005F1D86" w:rsidRPr="007166AD" w:rsidRDefault="006103B7" w:rsidP="00653245">
      <w:pPr>
        <w:spacing w:line="276" w:lineRule="auto"/>
        <w:rPr>
          <w:rFonts w:ascii="Calibri" w:eastAsia="Calibri" w:hAnsi="Calibri" w:cs="Calibri"/>
          <w:b/>
          <w:bCs/>
          <w:i/>
          <w:iCs/>
          <w:color w:val="000000" w:themeColor="text1"/>
          <w:lang w:val="en-AU"/>
        </w:rPr>
      </w:pPr>
      <w:r>
        <w:rPr>
          <w:rFonts w:ascii="Calibri" w:eastAsia="Calibri" w:hAnsi="Calibri" w:cs="Calibri"/>
          <w:color w:val="000000" w:themeColor="text1"/>
        </w:rPr>
        <w:br w:type="page"/>
      </w:r>
      <w:r w:rsidR="00062D9C" w:rsidRPr="007166AD">
        <w:rPr>
          <w:rFonts w:ascii="Calibri" w:eastAsia="Calibri" w:hAnsi="Calibri" w:cs="Calibri"/>
          <w:b/>
          <w:bCs/>
          <w:i/>
          <w:iCs/>
          <w:color w:val="000000" w:themeColor="text1"/>
          <w:lang w:val="en-AU"/>
        </w:rPr>
        <w:lastRenderedPageBreak/>
        <w:t xml:space="preserve">Ongoing engagement with Friends of Westgarthtown </w:t>
      </w:r>
    </w:p>
    <w:p w14:paraId="56E59624" w14:textId="77777777" w:rsidR="005F1D86" w:rsidRDefault="00062D9C" w:rsidP="00653245">
      <w:pPr>
        <w:spacing w:line="276" w:lineRule="auto"/>
        <w:rPr>
          <w:rFonts w:ascii="Calibri" w:eastAsia="Calibri" w:hAnsi="Calibri" w:cs="Calibri"/>
          <w:color w:val="000000" w:themeColor="text1"/>
        </w:rPr>
      </w:pPr>
      <w:r w:rsidRPr="62D081AD">
        <w:rPr>
          <w:rFonts w:ascii="Calibri" w:eastAsia="Calibri" w:hAnsi="Calibri" w:cs="Calibri"/>
          <w:color w:val="000000" w:themeColor="text1"/>
          <w:lang w:val="en-AU"/>
        </w:rPr>
        <w:t xml:space="preserve">The Friends of Westgarthtown have made a significant contribution in </w:t>
      </w:r>
      <w:r w:rsidR="005F5D2C">
        <w:rPr>
          <w:rFonts w:ascii="Calibri" w:eastAsia="Calibri" w:hAnsi="Calibri" w:cs="Calibri"/>
          <w:color w:val="000000" w:themeColor="text1"/>
          <w:lang w:val="en-AU"/>
        </w:rPr>
        <w:t>raising</w:t>
      </w:r>
      <w:r w:rsidR="005F5D2C" w:rsidRPr="62D081AD">
        <w:rPr>
          <w:rFonts w:ascii="Calibri" w:eastAsia="Calibri" w:hAnsi="Calibri" w:cs="Calibri"/>
          <w:color w:val="000000" w:themeColor="text1"/>
          <w:lang w:val="en-AU"/>
        </w:rPr>
        <w:t xml:space="preserve"> </w:t>
      </w:r>
      <w:r w:rsidRPr="62D081AD">
        <w:rPr>
          <w:rFonts w:ascii="Calibri" w:eastAsia="Calibri" w:hAnsi="Calibri" w:cs="Calibri"/>
          <w:color w:val="000000" w:themeColor="text1"/>
          <w:lang w:val="en-AU"/>
        </w:rPr>
        <w:t xml:space="preserve">the profile of Ziebell’s Farmhouse Museum and Heritage </w:t>
      </w:r>
      <w:r w:rsidR="0BE0FA6F" w:rsidRPr="62D081AD">
        <w:rPr>
          <w:rFonts w:ascii="Calibri" w:eastAsia="Calibri" w:hAnsi="Calibri" w:cs="Calibri"/>
          <w:color w:val="000000" w:themeColor="text1"/>
          <w:lang w:val="en-AU"/>
        </w:rPr>
        <w:t xml:space="preserve">Garden </w:t>
      </w:r>
      <w:r w:rsidRPr="62D081AD">
        <w:rPr>
          <w:rFonts w:ascii="Calibri" w:eastAsia="Calibri" w:hAnsi="Calibri" w:cs="Calibri"/>
          <w:color w:val="000000" w:themeColor="text1"/>
          <w:lang w:val="en-AU"/>
        </w:rPr>
        <w:t xml:space="preserve">and the Westgarthtown Pioneer Precinct. </w:t>
      </w:r>
      <w:r w:rsidR="00C96864">
        <w:rPr>
          <w:rFonts w:ascii="Calibri" w:eastAsia="Calibri" w:hAnsi="Calibri" w:cs="Calibri"/>
          <w:color w:val="000000" w:themeColor="text1"/>
          <w:lang w:val="en-AU"/>
        </w:rPr>
        <w:t>They</w:t>
      </w:r>
      <w:r w:rsidR="00C96864" w:rsidRPr="62D081AD">
        <w:rPr>
          <w:rFonts w:ascii="Calibri" w:eastAsia="Calibri" w:hAnsi="Calibri" w:cs="Calibri"/>
          <w:color w:val="000000" w:themeColor="text1"/>
          <w:lang w:val="en-AU"/>
        </w:rPr>
        <w:t xml:space="preserve"> </w:t>
      </w:r>
      <w:r w:rsidR="00C96864">
        <w:rPr>
          <w:rFonts w:ascii="Calibri" w:eastAsia="Calibri" w:hAnsi="Calibri" w:cs="Calibri"/>
          <w:color w:val="000000" w:themeColor="text1"/>
          <w:lang w:val="en-AU"/>
        </w:rPr>
        <w:t>have</w:t>
      </w:r>
      <w:r w:rsidR="00C96864" w:rsidRPr="62D081AD">
        <w:rPr>
          <w:rFonts w:ascii="Calibri" w:eastAsia="Calibri" w:hAnsi="Calibri" w:cs="Calibri"/>
          <w:color w:val="000000" w:themeColor="text1"/>
          <w:lang w:val="en-AU"/>
        </w:rPr>
        <w:t xml:space="preserve"> </w:t>
      </w:r>
      <w:r w:rsidRPr="62D081AD">
        <w:rPr>
          <w:rFonts w:ascii="Calibri" w:eastAsia="Calibri" w:hAnsi="Calibri" w:cs="Calibri"/>
          <w:color w:val="000000" w:themeColor="text1"/>
          <w:lang w:val="en-AU"/>
        </w:rPr>
        <w:t xml:space="preserve">enabled the community to connect, celebrate and gain a deeper understanding of the precinct’s history. </w:t>
      </w:r>
    </w:p>
    <w:p w14:paraId="40BDB87F" w14:textId="77777777" w:rsidR="005F1D86" w:rsidRDefault="005F1D86" w:rsidP="00653245">
      <w:pPr>
        <w:spacing w:line="276" w:lineRule="auto"/>
        <w:rPr>
          <w:rFonts w:ascii="Calibri" w:eastAsia="Calibri" w:hAnsi="Calibri" w:cs="Calibri"/>
          <w:color w:val="000000" w:themeColor="text1"/>
        </w:rPr>
      </w:pPr>
    </w:p>
    <w:p w14:paraId="495BBCAC" w14:textId="77777777" w:rsidR="005F1D86" w:rsidRDefault="00062D9C" w:rsidP="00653245">
      <w:pPr>
        <w:spacing w:line="276" w:lineRule="auto"/>
        <w:rPr>
          <w:rFonts w:ascii="Calibri" w:eastAsia="Calibri" w:hAnsi="Calibri" w:cs="Calibri"/>
          <w:color w:val="000000" w:themeColor="text1"/>
        </w:rPr>
      </w:pPr>
      <w:r w:rsidRPr="4A21E9BB">
        <w:rPr>
          <w:rFonts w:ascii="Calibri" w:eastAsia="Calibri" w:hAnsi="Calibri" w:cs="Calibri"/>
          <w:color w:val="000000" w:themeColor="text1"/>
          <w:lang w:val="en-AU"/>
        </w:rPr>
        <w:t xml:space="preserve">Initiatives established by the Friends of Westgarthtown </w:t>
      </w:r>
      <w:r w:rsidR="0056278D">
        <w:rPr>
          <w:rFonts w:ascii="Calibri" w:eastAsia="Calibri" w:hAnsi="Calibri" w:cs="Calibri"/>
          <w:color w:val="000000" w:themeColor="text1"/>
          <w:lang w:val="en-AU"/>
        </w:rPr>
        <w:t>include</w:t>
      </w:r>
      <w:r w:rsidRPr="4A21E9BB">
        <w:rPr>
          <w:rFonts w:ascii="Calibri" w:eastAsia="Calibri" w:hAnsi="Calibri" w:cs="Calibri"/>
          <w:color w:val="000000" w:themeColor="text1"/>
          <w:lang w:val="en-AU"/>
        </w:rPr>
        <w:t xml:space="preserve"> group tours and the sale of seeds and plants propagated from the Heritage Garden. </w:t>
      </w:r>
    </w:p>
    <w:p w14:paraId="5F61F8D6" w14:textId="77777777" w:rsidR="005F1D86" w:rsidRDefault="005F1D86" w:rsidP="00653245">
      <w:pPr>
        <w:spacing w:line="276" w:lineRule="auto"/>
        <w:rPr>
          <w:rFonts w:ascii="Calibri" w:eastAsia="Calibri" w:hAnsi="Calibri" w:cs="Calibri"/>
          <w:color w:val="000000" w:themeColor="text1"/>
        </w:rPr>
      </w:pPr>
    </w:p>
    <w:p w14:paraId="4C94083A" w14:textId="77777777" w:rsidR="005F1D86" w:rsidRDefault="00062D9C" w:rsidP="00653245">
      <w:pPr>
        <w:spacing w:line="276" w:lineRule="auto"/>
        <w:rPr>
          <w:rFonts w:ascii="Calibri" w:eastAsia="Calibri" w:hAnsi="Calibri" w:cs="Calibri"/>
          <w:color w:val="000000" w:themeColor="text1"/>
          <w:lang w:val="en-AU"/>
        </w:rPr>
      </w:pPr>
      <w:r w:rsidRPr="4A21E9BB">
        <w:rPr>
          <w:rFonts w:ascii="Calibri" w:eastAsia="Calibri" w:hAnsi="Calibri" w:cs="Calibri"/>
          <w:color w:val="000000" w:themeColor="text1"/>
          <w:lang w:val="en-AU"/>
        </w:rPr>
        <w:t xml:space="preserve">Following the transition of management, continued engagement with the Friends of Westgarthtown will be guided by a Service Agreement. The duration of the agreement will be for </w:t>
      </w:r>
      <w:r w:rsidR="2DF598E1" w:rsidRPr="4A21E9BB">
        <w:rPr>
          <w:rFonts w:ascii="Calibri" w:eastAsia="Calibri" w:hAnsi="Calibri" w:cs="Calibri"/>
          <w:color w:val="000000" w:themeColor="text1"/>
          <w:lang w:val="en-AU"/>
        </w:rPr>
        <w:t>five</w:t>
      </w:r>
      <w:r w:rsidRPr="4A21E9BB">
        <w:rPr>
          <w:rFonts w:ascii="Calibri" w:eastAsia="Calibri" w:hAnsi="Calibri" w:cs="Calibri"/>
          <w:color w:val="000000" w:themeColor="text1"/>
          <w:lang w:val="en-AU"/>
        </w:rPr>
        <w:t xml:space="preserve"> years</w:t>
      </w:r>
      <w:r w:rsidR="00EB0764">
        <w:rPr>
          <w:rFonts w:ascii="Calibri" w:eastAsia="Calibri" w:hAnsi="Calibri" w:cs="Calibri"/>
          <w:color w:val="000000" w:themeColor="text1"/>
          <w:lang w:val="en-AU"/>
        </w:rPr>
        <w:t xml:space="preserve"> from 1 November 2023,</w:t>
      </w:r>
      <w:r w:rsidRPr="4A21E9BB">
        <w:rPr>
          <w:rFonts w:ascii="Calibri" w:eastAsia="Calibri" w:hAnsi="Calibri" w:cs="Calibri"/>
          <w:color w:val="000000" w:themeColor="text1"/>
          <w:lang w:val="en-AU"/>
        </w:rPr>
        <w:t xml:space="preserve"> with a mid-term review scheduled </w:t>
      </w:r>
      <w:r w:rsidR="00774856">
        <w:rPr>
          <w:rFonts w:ascii="Calibri" w:eastAsia="Calibri" w:hAnsi="Calibri" w:cs="Calibri"/>
          <w:color w:val="000000" w:themeColor="text1"/>
          <w:lang w:val="en-AU"/>
        </w:rPr>
        <w:t xml:space="preserve">for </w:t>
      </w:r>
      <w:r w:rsidRPr="4A21E9BB">
        <w:rPr>
          <w:rFonts w:ascii="Calibri" w:eastAsia="Calibri" w:hAnsi="Calibri" w:cs="Calibri"/>
          <w:color w:val="000000" w:themeColor="text1"/>
          <w:lang w:val="en-AU"/>
        </w:rPr>
        <w:t>no later than 30 June 2025.</w:t>
      </w:r>
    </w:p>
    <w:p w14:paraId="660C74C8" w14:textId="77777777" w:rsidR="005F1D86" w:rsidRDefault="005F1D86" w:rsidP="00653245">
      <w:pPr>
        <w:spacing w:line="276" w:lineRule="auto"/>
        <w:rPr>
          <w:rFonts w:ascii="Calibri" w:eastAsia="Calibri" w:hAnsi="Calibri" w:cs="Calibri"/>
          <w:color w:val="000000" w:themeColor="text1"/>
          <w:lang w:val="en-AU"/>
        </w:rPr>
      </w:pPr>
    </w:p>
    <w:p w14:paraId="06E90316" w14:textId="77777777" w:rsidR="005F1D86" w:rsidRPr="007166AD" w:rsidRDefault="00062D9C" w:rsidP="00653245">
      <w:pPr>
        <w:spacing w:line="276" w:lineRule="auto"/>
        <w:rPr>
          <w:rFonts w:ascii="Calibri" w:eastAsia="Calibri" w:hAnsi="Calibri" w:cs="Calibri"/>
          <w:b/>
          <w:bCs/>
          <w:i/>
          <w:iCs/>
          <w:color w:val="000000" w:themeColor="text1"/>
          <w:lang w:val="en-AU"/>
        </w:rPr>
      </w:pPr>
      <w:r w:rsidRPr="007166AD">
        <w:rPr>
          <w:rFonts w:ascii="Calibri" w:eastAsia="Calibri" w:hAnsi="Calibri" w:cs="Calibri"/>
          <w:b/>
          <w:bCs/>
          <w:i/>
          <w:iCs/>
          <w:color w:val="000000" w:themeColor="text1"/>
          <w:lang w:val="en-AU"/>
        </w:rPr>
        <w:t xml:space="preserve">Ongoing </w:t>
      </w:r>
      <w:r w:rsidR="00F73092">
        <w:rPr>
          <w:rFonts w:ascii="Calibri" w:eastAsia="Calibri" w:hAnsi="Calibri" w:cs="Calibri"/>
          <w:b/>
          <w:bCs/>
          <w:i/>
          <w:iCs/>
          <w:color w:val="000000" w:themeColor="text1"/>
          <w:lang w:val="en-AU"/>
        </w:rPr>
        <w:t>m</w:t>
      </w:r>
      <w:r w:rsidRPr="007166AD">
        <w:rPr>
          <w:rFonts w:ascii="Calibri" w:eastAsia="Calibri" w:hAnsi="Calibri" w:cs="Calibri"/>
          <w:b/>
          <w:bCs/>
          <w:i/>
          <w:iCs/>
          <w:color w:val="000000" w:themeColor="text1"/>
          <w:lang w:val="en-AU"/>
        </w:rPr>
        <w:t xml:space="preserve">useum </w:t>
      </w:r>
      <w:r w:rsidR="00F73092">
        <w:rPr>
          <w:rFonts w:ascii="Calibri" w:eastAsia="Calibri" w:hAnsi="Calibri" w:cs="Calibri"/>
          <w:b/>
          <w:bCs/>
          <w:i/>
          <w:iCs/>
          <w:color w:val="000000" w:themeColor="text1"/>
          <w:lang w:val="en-AU"/>
        </w:rPr>
        <w:t>g</w:t>
      </w:r>
      <w:r w:rsidRPr="007166AD">
        <w:rPr>
          <w:rFonts w:ascii="Calibri" w:eastAsia="Calibri" w:hAnsi="Calibri" w:cs="Calibri"/>
          <w:b/>
          <w:bCs/>
          <w:i/>
          <w:iCs/>
          <w:color w:val="000000" w:themeColor="text1"/>
          <w:lang w:val="en-AU"/>
        </w:rPr>
        <w:t>overnance</w:t>
      </w:r>
    </w:p>
    <w:p w14:paraId="34282215" w14:textId="77777777" w:rsidR="005F1D86" w:rsidRPr="006F7A89" w:rsidRDefault="00062D9C" w:rsidP="00653245">
      <w:pPr>
        <w:spacing w:line="276" w:lineRule="auto"/>
        <w:rPr>
          <w:rFonts w:ascii="Calibri" w:eastAsia="Calibri" w:hAnsi="Calibri" w:cs="Calibri"/>
          <w:color w:val="000000" w:themeColor="text1"/>
          <w:lang w:val="en-AU"/>
        </w:rPr>
      </w:pPr>
      <w:r w:rsidRPr="4A21E9BB">
        <w:rPr>
          <w:rFonts w:ascii="Calibri" w:eastAsia="Calibri" w:hAnsi="Calibri" w:cs="Calibri"/>
          <w:color w:val="000000" w:themeColor="text1"/>
          <w:lang w:val="en-AU"/>
        </w:rPr>
        <w:t>Museum programming, strategic and operational plans will be facilitated through the Museum Advisory Group. Operating separately from the Westgarthtown Pioneer Precinct Advisory Committee, the Group’s purpose will be to consult and collaborate with the Friends of Westgarthtown on plans, object</w:t>
      </w:r>
      <w:r w:rsidR="6857324D" w:rsidRPr="4A21E9BB">
        <w:rPr>
          <w:rFonts w:ascii="Calibri" w:eastAsia="Calibri" w:hAnsi="Calibri" w:cs="Calibri"/>
          <w:color w:val="000000" w:themeColor="text1"/>
          <w:lang w:val="en-AU"/>
        </w:rPr>
        <w:t>ives</w:t>
      </w:r>
      <w:r w:rsidRPr="4A21E9BB">
        <w:rPr>
          <w:rFonts w:ascii="Calibri" w:eastAsia="Calibri" w:hAnsi="Calibri" w:cs="Calibri"/>
          <w:color w:val="000000" w:themeColor="text1"/>
          <w:lang w:val="en-AU"/>
        </w:rPr>
        <w:t xml:space="preserve"> and actions relating to Ziebell’s Farmhouse Museum and Heritage Garden.</w:t>
      </w:r>
    </w:p>
    <w:p w14:paraId="02B05739" w14:textId="77777777" w:rsidR="005F1D86" w:rsidRDefault="00062D9C" w:rsidP="004370E8">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Community Consultation and Engagement</w:t>
      </w:r>
    </w:p>
    <w:p w14:paraId="420EE625" w14:textId="77777777" w:rsidR="004370E8" w:rsidRDefault="00062D9C" w:rsidP="00006958">
      <w:pPr>
        <w:spacing w:line="276" w:lineRule="auto"/>
        <w:rPr>
          <w:rFonts w:ascii="Calibri" w:eastAsia="Calibri" w:hAnsi="Calibri" w:cs="Calibri"/>
          <w:color w:val="000000" w:themeColor="text1"/>
          <w:lang w:val="en-AU"/>
        </w:rPr>
      </w:pPr>
      <w:r w:rsidRPr="6C8AFFF1">
        <w:rPr>
          <w:rFonts w:ascii="Calibri" w:eastAsia="Calibri" w:hAnsi="Calibri" w:cs="Calibri"/>
          <w:color w:val="000000" w:themeColor="text1"/>
          <w:lang w:val="en-AU"/>
        </w:rPr>
        <w:t xml:space="preserve">Regular consultation has taken place between Council officers and Friends of Westgarthtown representatives. The process has informed the transition of operation and the development of future engagement and </w:t>
      </w:r>
      <w:r w:rsidR="40A529EB" w:rsidRPr="6C8AFFF1">
        <w:rPr>
          <w:rFonts w:ascii="Calibri" w:eastAsia="Calibri" w:hAnsi="Calibri" w:cs="Calibri"/>
          <w:color w:val="000000" w:themeColor="text1"/>
          <w:lang w:val="en-AU"/>
        </w:rPr>
        <w:t xml:space="preserve">collaboration. </w:t>
      </w:r>
    </w:p>
    <w:p w14:paraId="509FFB60" w14:textId="77777777" w:rsidR="004370E8" w:rsidRDefault="004370E8" w:rsidP="00006958">
      <w:pPr>
        <w:spacing w:line="276" w:lineRule="auto"/>
        <w:rPr>
          <w:rFonts w:ascii="Calibri" w:eastAsia="Calibri" w:hAnsi="Calibri" w:cs="Calibri"/>
          <w:color w:val="000000" w:themeColor="text1"/>
          <w:lang w:val="en-AU"/>
        </w:rPr>
      </w:pPr>
    </w:p>
    <w:p w14:paraId="247B6BDE" w14:textId="77777777" w:rsidR="6C8AFFF1" w:rsidRDefault="00062D9C" w:rsidP="00006958">
      <w:pPr>
        <w:spacing w:line="276" w:lineRule="auto"/>
        <w:rPr>
          <w:rFonts w:ascii="Calibri" w:eastAsia="Calibri" w:hAnsi="Calibri" w:cs="Calibri"/>
          <w:color w:val="000000" w:themeColor="text1"/>
        </w:rPr>
      </w:pPr>
      <w:r>
        <w:rPr>
          <w:rFonts w:ascii="Calibri" w:eastAsia="Calibri" w:hAnsi="Calibri" w:cs="Calibri"/>
          <w:color w:val="000000" w:themeColor="text1"/>
        </w:rPr>
        <w:t>A</w:t>
      </w:r>
      <w:r w:rsidR="69B6ACB4" w:rsidRPr="6C8AFFF1">
        <w:rPr>
          <w:rFonts w:ascii="Calibri" w:eastAsia="Calibri" w:hAnsi="Calibri" w:cs="Calibri"/>
          <w:color w:val="000000" w:themeColor="text1"/>
        </w:rPr>
        <w:t xml:space="preserve"> Service Agreement and establishment of the Museum Advisory Group </w:t>
      </w:r>
      <w:r>
        <w:rPr>
          <w:rFonts w:ascii="Calibri" w:eastAsia="Calibri" w:hAnsi="Calibri" w:cs="Calibri"/>
          <w:color w:val="000000" w:themeColor="text1"/>
        </w:rPr>
        <w:t>will set</w:t>
      </w:r>
      <w:r w:rsidR="69B6ACB4" w:rsidRPr="6C8AFFF1">
        <w:rPr>
          <w:rFonts w:ascii="Calibri" w:eastAsia="Calibri" w:hAnsi="Calibri" w:cs="Calibri"/>
          <w:color w:val="000000" w:themeColor="text1"/>
        </w:rPr>
        <w:t xml:space="preserve"> the framework </w:t>
      </w:r>
      <w:r w:rsidR="15FA4873" w:rsidRPr="6C8AFFF1">
        <w:rPr>
          <w:rFonts w:ascii="Calibri" w:eastAsia="Calibri" w:hAnsi="Calibri" w:cs="Calibri"/>
          <w:color w:val="000000" w:themeColor="text1"/>
        </w:rPr>
        <w:t xml:space="preserve">for ongoing consultation and collaboration with the Friends of Westgarthtown. </w:t>
      </w:r>
    </w:p>
    <w:p w14:paraId="2DE5DCE5" w14:textId="77777777" w:rsidR="001F31DB" w:rsidRDefault="00062D9C"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66580E56" w14:textId="77777777" w:rsidR="000C0B05" w:rsidRDefault="00062D9C" w:rsidP="00006958">
      <w:pPr>
        <w:spacing w:line="276" w:lineRule="auto"/>
        <w:rPr>
          <w:rFonts w:ascii="Calibri" w:hAnsi="Calibri"/>
          <w:lang w:val="en-AU"/>
        </w:rPr>
      </w:pPr>
      <w:r>
        <w:rPr>
          <w:rFonts w:ascii="Calibri" w:hAnsi="Calibri"/>
          <w:lang w:val="en-AU"/>
        </w:rPr>
        <w:t>Alignment to Whittlesea 2040 and Community Plan 2021-2025:</w:t>
      </w:r>
    </w:p>
    <w:p w14:paraId="5B2AEE94" w14:textId="77777777" w:rsidR="00006958" w:rsidRDefault="00006958" w:rsidP="00006958">
      <w:pPr>
        <w:spacing w:line="276" w:lineRule="auto"/>
        <w:rPr>
          <w:rFonts w:ascii="Calibri" w:hAnsi="Calibri"/>
          <w:lang w:val="en-AU"/>
        </w:rPr>
      </w:pPr>
    </w:p>
    <w:p w14:paraId="190F8ED7" w14:textId="77777777" w:rsidR="00006958" w:rsidRDefault="00062D9C" w:rsidP="00006958">
      <w:pPr>
        <w:spacing w:line="276" w:lineRule="auto"/>
        <w:rPr>
          <w:rFonts w:ascii="Calibri" w:eastAsia="Calibri" w:hAnsi="Calibri" w:cs="Calibri"/>
          <w:b/>
          <w:bCs/>
          <w:color w:val="000000" w:themeColor="text1"/>
          <w:lang w:val="en-AU"/>
        </w:rPr>
      </w:pPr>
      <w:r w:rsidRPr="62D081AD">
        <w:rPr>
          <w:rFonts w:ascii="Calibri" w:eastAsia="Calibri" w:hAnsi="Calibri" w:cs="Calibri"/>
          <w:b/>
          <w:bCs/>
          <w:color w:val="000000" w:themeColor="text1"/>
          <w:lang w:val="en-AU"/>
        </w:rPr>
        <w:t>Connected Communities  </w:t>
      </w:r>
    </w:p>
    <w:p w14:paraId="04E7973D" w14:textId="77777777" w:rsidR="00006958" w:rsidRDefault="00062D9C" w:rsidP="00006958">
      <w:pPr>
        <w:spacing w:line="276" w:lineRule="auto"/>
        <w:rPr>
          <w:rFonts w:ascii="Calibri" w:eastAsia="Calibri" w:hAnsi="Calibri" w:cs="Calibri"/>
          <w:color w:val="000000" w:themeColor="text1"/>
          <w:lang w:val="en-AU"/>
        </w:rPr>
      </w:pPr>
      <w:r w:rsidRPr="62D081AD">
        <w:rPr>
          <w:rFonts w:ascii="Calibri" w:eastAsia="Calibri" w:hAnsi="Calibri" w:cs="Calibri"/>
          <w:color w:val="000000" w:themeColor="text1"/>
          <w:lang w:val="en-AU"/>
        </w:rPr>
        <w:t xml:space="preserve">We work to foster an inclusive, healthy, </w:t>
      </w:r>
      <w:bookmarkStart w:id="35" w:name="_Int_Sjfz0gbc"/>
      <w:r w:rsidRPr="62D081AD">
        <w:rPr>
          <w:rFonts w:ascii="Calibri" w:eastAsia="Calibri" w:hAnsi="Calibri" w:cs="Calibri"/>
          <w:color w:val="000000" w:themeColor="text1"/>
          <w:lang w:val="en-AU"/>
        </w:rPr>
        <w:t>safe</w:t>
      </w:r>
      <w:bookmarkEnd w:id="35"/>
      <w:r w:rsidRPr="62D081AD">
        <w:rPr>
          <w:rFonts w:ascii="Calibri" w:eastAsia="Calibri" w:hAnsi="Calibri" w:cs="Calibri"/>
          <w:color w:val="000000" w:themeColor="text1"/>
          <w:lang w:val="en-AU"/>
        </w:rPr>
        <w:t xml:space="preserve"> and welcoming community where all ways of life are celebrated and supported.</w:t>
      </w:r>
    </w:p>
    <w:p w14:paraId="43A1BD6D" w14:textId="77777777" w:rsidR="00006958" w:rsidRDefault="00006958" w:rsidP="00006958">
      <w:pPr>
        <w:spacing w:line="276" w:lineRule="auto"/>
        <w:rPr>
          <w:rFonts w:ascii="Calibri" w:eastAsia="Calibri" w:hAnsi="Calibri" w:cs="Calibri"/>
          <w:b/>
          <w:bCs/>
          <w:color w:val="000000" w:themeColor="text1"/>
          <w:lang w:val="en-AU"/>
        </w:rPr>
      </w:pPr>
    </w:p>
    <w:p w14:paraId="2EECD644" w14:textId="77777777" w:rsidR="00006958" w:rsidRDefault="00062D9C" w:rsidP="00006958">
      <w:pPr>
        <w:spacing w:line="276" w:lineRule="auto"/>
        <w:rPr>
          <w:rFonts w:ascii="Calibri" w:eastAsia="Calibri" w:hAnsi="Calibri" w:cs="Calibri"/>
          <w:b/>
          <w:bCs/>
          <w:color w:val="000000" w:themeColor="text1"/>
          <w:lang w:val="en-AU"/>
        </w:rPr>
      </w:pPr>
      <w:r w:rsidRPr="62D081AD">
        <w:rPr>
          <w:rFonts w:ascii="Calibri" w:eastAsia="Calibri" w:hAnsi="Calibri" w:cs="Calibri"/>
          <w:b/>
          <w:bCs/>
          <w:color w:val="000000" w:themeColor="text1"/>
          <w:lang w:val="en-AU"/>
        </w:rPr>
        <w:t>Liveable Neighbourhoods </w:t>
      </w:r>
    </w:p>
    <w:p w14:paraId="4EE4B61C" w14:textId="77777777" w:rsidR="003729AB" w:rsidRDefault="00062D9C" w:rsidP="00006958">
      <w:pPr>
        <w:spacing w:line="276" w:lineRule="auto"/>
        <w:rPr>
          <w:rFonts w:ascii="Calibri" w:eastAsia="Calibri" w:hAnsi="Calibri" w:cs="Calibri"/>
          <w:color w:val="000000"/>
          <w:lang w:val="en-AU"/>
        </w:rPr>
      </w:pPr>
      <w:r w:rsidRPr="62D081AD">
        <w:rPr>
          <w:rFonts w:ascii="Calibri" w:eastAsia="Calibri" w:hAnsi="Calibri" w:cs="Calibri"/>
          <w:color w:val="000000" w:themeColor="text1"/>
          <w:lang w:val="en-AU"/>
        </w:rPr>
        <w:t>Our City is well-planned and beautiful, and our neighbourhoods and town centres are convenient and vibrant places to live, work and play.</w:t>
      </w:r>
    </w:p>
    <w:p w14:paraId="0E8FDFE9" w14:textId="59D641B2" w:rsidR="4A21E9BB" w:rsidRPr="006F7A89" w:rsidRDefault="006103B7" w:rsidP="00006958">
      <w:pPr>
        <w:spacing w:line="276" w:lineRule="auto"/>
        <w:rPr>
          <w:rFonts w:ascii="Calibri" w:eastAsia="Calibri" w:hAnsi="Calibri" w:cs="Calibri"/>
          <w:lang w:val="en-AU"/>
        </w:rPr>
      </w:pPr>
      <w:r>
        <w:rPr>
          <w:rFonts w:ascii="Calibri" w:hAnsi="Calibri"/>
          <w:lang w:val="en-AU"/>
        </w:rPr>
        <w:br w:type="page"/>
      </w:r>
      <w:r w:rsidR="00062D9C" w:rsidRPr="4A21E9BB">
        <w:rPr>
          <w:rFonts w:ascii="Calibri" w:eastAsia="Calibri" w:hAnsi="Calibri" w:cs="Calibri"/>
          <w:color w:val="000000" w:themeColor="text1"/>
          <w:lang w:val="en-AU"/>
        </w:rPr>
        <w:lastRenderedPageBreak/>
        <w:t>Within Council’s Lalor Thomastown Place Framework, the Westgarthtown Pioneer Precinct is identified as an area of opportunity to strengthen the precinct’s open space qualities and enhance community connection and participation</w:t>
      </w:r>
      <w:r w:rsidR="05756CEB" w:rsidRPr="4A21E9BB">
        <w:rPr>
          <w:rFonts w:ascii="Calibri" w:eastAsia="Calibri" w:hAnsi="Calibri" w:cs="Calibri"/>
          <w:color w:val="000000" w:themeColor="text1"/>
          <w:lang w:val="en-AU"/>
        </w:rPr>
        <w:t xml:space="preserve">. </w:t>
      </w:r>
    </w:p>
    <w:p w14:paraId="408DAC6F" w14:textId="77777777" w:rsidR="0077737F" w:rsidRDefault="00062D9C" w:rsidP="00DE1C8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Considerations</w:t>
      </w:r>
    </w:p>
    <w:p w14:paraId="161D0069" w14:textId="77777777" w:rsidR="0062378E" w:rsidRDefault="00062D9C" w:rsidP="00006958">
      <w:pPr>
        <w:spacing w:line="276" w:lineRule="auto"/>
        <w:rPr>
          <w:rFonts w:ascii="Calibri" w:hAnsi="Calibri"/>
          <w:b/>
          <w:bCs/>
          <w:lang w:val="en-AU"/>
        </w:rPr>
      </w:pPr>
      <w:r>
        <w:rPr>
          <w:rFonts w:ascii="Calibri" w:hAnsi="Calibri"/>
          <w:b/>
          <w:bCs/>
          <w:lang w:val="en-AU"/>
        </w:rPr>
        <w:t>Environmental</w:t>
      </w:r>
      <w:bookmarkStart w:id="36" w:name="_Hlk130995416"/>
    </w:p>
    <w:bookmarkEnd w:id="36"/>
    <w:p w14:paraId="71A566B3" w14:textId="77777777" w:rsidR="0062378E" w:rsidRDefault="00062D9C" w:rsidP="00006958">
      <w:pPr>
        <w:spacing w:line="276" w:lineRule="auto"/>
        <w:ind w:right="662"/>
        <w:rPr>
          <w:rFonts w:ascii="Calibri" w:hAnsi="Calibri"/>
          <w:lang w:val="en-AU"/>
        </w:rPr>
      </w:pPr>
      <w:r>
        <w:rPr>
          <w:rFonts w:ascii="Calibri" w:hAnsi="Calibri"/>
          <w:lang w:val="en-AU"/>
        </w:rPr>
        <w:t xml:space="preserve">The site, open spaces and broader precinct is located within an important civic corridor linked via the Edgars Creek, High </w:t>
      </w:r>
      <w:r w:rsidR="6903C065">
        <w:rPr>
          <w:rFonts w:ascii="Calibri" w:hAnsi="Calibri"/>
          <w:lang w:val="en-AU"/>
        </w:rPr>
        <w:t>Street,</w:t>
      </w:r>
      <w:r>
        <w:rPr>
          <w:rFonts w:ascii="Calibri" w:hAnsi="Calibri"/>
          <w:lang w:val="en-AU"/>
        </w:rPr>
        <w:t xml:space="preserve"> and the Main Street Recreation Reserve;</w:t>
      </w:r>
      <w:r w:rsidR="0B7418F6">
        <w:rPr>
          <w:rFonts w:ascii="Calibri" w:hAnsi="Calibri"/>
          <w:lang w:val="en-AU"/>
        </w:rPr>
        <w:t xml:space="preserve"> </w:t>
      </w:r>
      <w:r>
        <w:rPr>
          <w:rFonts w:ascii="Calibri" w:hAnsi="Calibri"/>
          <w:lang w:val="en-AU"/>
        </w:rPr>
        <w:t>Thomastown Library and Neighbourhood House; Bubup Wilam Aboriginal Child &amp; Family Centre; Thomastown Recreation and Aquatic Centre; Thomastown Secondary College and West Thomastown Primary School and Peter Lalor Secondary College.</w:t>
      </w:r>
    </w:p>
    <w:p w14:paraId="7161E7D2" w14:textId="77777777" w:rsidR="00EE3AE1" w:rsidRPr="00BC5C3E" w:rsidRDefault="00EE3AE1" w:rsidP="00006958">
      <w:pPr>
        <w:spacing w:line="276" w:lineRule="auto"/>
        <w:rPr>
          <w:rFonts w:ascii="Calibri" w:hAnsi="Calibri"/>
          <w:lang w:val="en-AU"/>
        </w:rPr>
      </w:pPr>
    </w:p>
    <w:p w14:paraId="54075ACC" w14:textId="77777777" w:rsidR="003330CB" w:rsidRDefault="00062D9C" w:rsidP="00006958">
      <w:pPr>
        <w:spacing w:line="276" w:lineRule="auto"/>
        <w:rPr>
          <w:rFonts w:ascii="Calibri" w:hAnsi="Calibri"/>
          <w:b/>
          <w:bCs/>
          <w:lang w:val="en-AU"/>
        </w:rPr>
      </w:pPr>
      <w:r>
        <w:rPr>
          <w:rFonts w:ascii="Calibri" w:hAnsi="Calibri"/>
          <w:b/>
          <w:bCs/>
          <w:lang w:val="en-AU"/>
        </w:rPr>
        <w:t>Social, Cultural and Health</w:t>
      </w:r>
    </w:p>
    <w:p w14:paraId="39333986" w14:textId="77777777" w:rsidR="005C7ED4" w:rsidRDefault="00062D9C" w:rsidP="00006958">
      <w:pPr>
        <w:spacing w:line="276" w:lineRule="auto"/>
        <w:ind w:right="453"/>
        <w:rPr>
          <w:rFonts w:ascii="Calibri" w:hAnsi="Calibri"/>
          <w:lang w:val="en-AU"/>
        </w:rPr>
      </w:pPr>
      <w:r>
        <w:rPr>
          <w:rFonts w:ascii="Calibri" w:hAnsi="Calibri"/>
          <w:lang w:val="en-AU"/>
        </w:rPr>
        <w:t xml:space="preserve">The </w:t>
      </w:r>
      <w:r w:rsidR="4ECE74AD">
        <w:rPr>
          <w:rFonts w:ascii="Calibri" w:hAnsi="Calibri"/>
          <w:lang w:val="en-AU"/>
        </w:rPr>
        <w:t xml:space="preserve">Lalor Thomastown Place Framework has </w:t>
      </w:r>
      <w:r w:rsidR="6EED7E75">
        <w:rPr>
          <w:rFonts w:ascii="Calibri" w:hAnsi="Calibri"/>
          <w:lang w:val="en-AU"/>
        </w:rPr>
        <w:t>identified</w:t>
      </w:r>
      <w:r w:rsidR="4ECE74AD">
        <w:rPr>
          <w:rFonts w:ascii="Calibri" w:hAnsi="Calibri"/>
          <w:lang w:val="en-AU"/>
        </w:rPr>
        <w:t xml:space="preserve"> </w:t>
      </w:r>
      <w:r>
        <w:rPr>
          <w:rFonts w:ascii="Calibri" w:hAnsi="Calibri"/>
          <w:lang w:val="en-AU"/>
        </w:rPr>
        <w:t xml:space="preserve">significant social, cultural, health and heritage values </w:t>
      </w:r>
      <w:r w:rsidR="4714A2C4">
        <w:rPr>
          <w:rFonts w:ascii="Calibri" w:hAnsi="Calibri"/>
          <w:lang w:val="en-AU"/>
        </w:rPr>
        <w:t xml:space="preserve">associated with the site and precinct and outlines opportunities for consideration as part of development of a </w:t>
      </w:r>
      <w:r w:rsidR="1C7EC0AC">
        <w:rPr>
          <w:rFonts w:ascii="Calibri" w:hAnsi="Calibri"/>
          <w:lang w:val="en-AU"/>
        </w:rPr>
        <w:t>long-term</w:t>
      </w:r>
      <w:r w:rsidR="4714A2C4">
        <w:rPr>
          <w:rFonts w:ascii="Calibri" w:hAnsi="Calibri"/>
          <w:lang w:val="en-AU"/>
        </w:rPr>
        <w:t xml:space="preserve"> vision for the site. </w:t>
      </w:r>
    </w:p>
    <w:p w14:paraId="7D32955B" w14:textId="77777777" w:rsidR="005C7ED4" w:rsidRDefault="00062D9C" w:rsidP="00006958">
      <w:pPr>
        <w:spacing w:line="276" w:lineRule="auto"/>
        <w:ind w:right="453"/>
        <w:rPr>
          <w:rFonts w:ascii="Calibri" w:hAnsi="Calibri"/>
          <w:lang w:val="en-AU"/>
        </w:rPr>
      </w:pPr>
      <w:r>
        <w:rPr>
          <w:rFonts w:ascii="Calibri" w:hAnsi="Calibri"/>
          <w:lang w:val="en-AU"/>
        </w:rPr>
        <w:t>As a cultural facility, museums are a strong contributor to a community’s sense of well</w:t>
      </w:r>
      <w:r w:rsidR="65D0B274">
        <w:rPr>
          <w:rFonts w:ascii="Calibri" w:hAnsi="Calibri"/>
          <w:lang w:val="en-AU"/>
        </w:rPr>
        <w:t xml:space="preserve">-being enhancing pride of place and providing access to cultural and intellectual stimulus. </w:t>
      </w:r>
    </w:p>
    <w:p w14:paraId="1898AF6F" w14:textId="77777777" w:rsidR="6DD21E56" w:rsidRDefault="6DD21E56" w:rsidP="00006958">
      <w:pPr>
        <w:spacing w:line="276" w:lineRule="auto"/>
        <w:ind w:right="453"/>
        <w:rPr>
          <w:rFonts w:ascii="Calibri" w:hAnsi="Calibri"/>
          <w:lang w:val="en-AU"/>
        </w:rPr>
      </w:pPr>
    </w:p>
    <w:p w14:paraId="348EF40A" w14:textId="77777777" w:rsidR="00C57F96" w:rsidRDefault="00062D9C" w:rsidP="00006958">
      <w:pPr>
        <w:spacing w:line="276" w:lineRule="auto"/>
        <w:rPr>
          <w:rFonts w:ascii="Calibri" w:hAnsi="Calibri"/>
          <w:b/>
          <w:bCs/>
          <w:lang w:val="en-AU"/>
        </w:rPr>
      </w:pPr>
      <w:r>
        <w:rPr>
          <w:rFonts w:ascii="Calibri" w:hAnsi="Calibri"/>
          <w:b/>
          <w:bCs/>
          <w:lang w:val="en-AU"/>
        </w:rPr>
        <w:t>Economic</w:t>
      </w:r>
    </w:p>
    <w:p w14:paraId="6B34FEBE" w14:textId="77777777" w:rsidR="00225A6B" w:rsidRDefault="00062D9C" w:rsidP="00006958">
      <w:pPr>
        <w:spacing w:line="276" w:lineRule="auto"/>
        <w:ind w:right="139"/>
        <w:rPr>
          <w:rFonts w:ascii="Calibri" w:hAnsi="Calibri"/>
          <w:lang w:val="en-AU"/>
        </w:rPr>
      </w:pPr>
      <w:r>
        <w:rPr>
          <w:rFonts w:ascii="Calibri" w:hAnsi="Calibri"/>
          <w:lang w:val="en-AU"/>
        </w:rPr>
        <w:t xml:space="preserve">An economic assessment will form a key part of </w:t>
      </w:r>
      <w:r w:rsidR="00774856">
        <w:rPr>
          <w:rFonts w:ascii="Calibri" w:hAnsi="Calibri"/>
          <w:lang w:val="en-AU"/>
        </w:rPr>
        <w:t xml:space="preserve">an </w:t>
      </w:r>
      <w:r>
        <w:rPr>
          <w:rFonts w:ascii="Calibri" w:hAnsi="Calibri"/>
          <w:lang w:val="en-AU"/>
        </w:rPr>
        <w:t xml:space="preserve">options analysis </w:t>
      </w:r>
      <w:r w:rsidR="00774856">
        <w:rPr>
          <w:rFonts w:ascii="Calibri" w:hAnsi="Calibri"/>
          <w:lang w:val="en-AU"/>
        </w:rPr>
        <w:t>to inform</w:t>
      </w:r>
      <w:r>
        <w:rPr>
          <w:rFonts w:ascii="Calibri" w:hAnsi="Calibri"/>
          <w:lang w:val="en-AU"/>
        </w:rPr>
        <w:t xml:space="preserve"> </w:t>
      </w:r>
      <w:r w:rsidR="09610236">
        <w:rPr>
          <w:rFonts w:ascii="Calibri" w:hAnsi="Calibri"/>
          <w:lang w:val="en-AU"/>
        </w:rPr>
        <w:t>the</w:t>
      </w:r>
      <w:r w:rsidR="7836D733">
        <w:rPr>
          <w:rFonts w:ascii="Calibri" w:hAnsi="Calibri"/>
          <w:lang w:val="en-AU"/>
        </w:rPr>
        <w:t xml:space="preserve"> </w:t>
      </w:r>
      <w:r>
        <w:rPr>
          <w:rFonts w:ascii="Calibri" w:hAnsi="Calibri"/>
          <w:lang w:val="en-AU"/>
        </w:rPr>
        <w:t>long-term vision</w:t>
      </w:r>
      <w:r w:rsidR="0FC7989A">
        <w:rPr>
          <w:rFonts w:ascii="Calibri" w:hAnsi="Calibri"/>
          <w:lang w:val="en-AU"/>
        </w:rPr>
        <w:t xml:space="preserve"> </w:t>
      </w:r>
      <w:r w:rsidR="6654E496">
        <w:rPr>
          <w:rFonts w:ascii="Calibri" w:hAnsi="Calibri"/>
          <w:lang w:val="en-AU"/>
        </w:rPr>
        <w:t xml:space="preserve">for the site and adjacent land and opportunities outlined within </w:t>
      </w:r>
      <w:r w:rsidR="03C80A3F">
        <w:rPr>
          <w:rFonts w:ascii="Calibri" w:hAnsi="Calibri"/>
          <w:lang w:val="en-AU"/>
        </w:rPr>
        <w:t>the Lalor</w:t>
      </w:r>
      <w:r w:rsidR="0FC7989A">
        <w:rPr>
          <w:rFonts w:ascii="Calibri" w:hAnsi="Calibri"/>
          <w:lang w:val="en-AU"/>
        </w:rPr>
        <w:t xml:space="preserve"> Thomastown Place Framework</w:t>
      </w:r>
      <w:r w:rsidR="6DACEC86">
        <w:rPr>
          <w:rFonts w:ascii="Calibri" w:hAnsi="Calibri"/>
          <w:lang w:val="en-AU"/>
        </w:rPr>
        <w:t xml:space="preserve">. </w:t>
      </w:r>
    </w:p>
    <w:p w14:paraId="6B1DBA6E" w14:textId="77777777" w:rsidR="00225A6B" w:rsidRDefault="00225A6B" w:rsidP="00006958">
      <w:pPr>
        <w:spacing w:line="276" w:lineRule="auto"/>
        <w:rPr>
          <w:rFonts w:ascii="Calibri" w:hAnsi="Calibri"/>
          <w:b/>
          <w:bCs/>
          <w:lang w:val="en-AU"/>
        </w:rPr>
      </w:pPr>
    </w:p>
    <w:p w14:paraId="6E85EE17" w14:textId="77777777" w:rsidR="00C57F96" w:rsidRDefault="00062D9C" w:rsidP="00006958">
      <w:pPr>
        <w:spacing w:line="276" w:lineRule="auto"/>
        <w:rPr>
          <w:rFonts w:ascii="Calibri" w:hAnsi="Calibri"/>
          <w:b/>
          <w:bCs/>
          <w:lang w:val="en-AU"/>
        </w:rPr>
      </w:pPr>
      <w:r>
        <w:rPr>
          <w:rFonts w:ascii="Calibri" w:hAnsi="Calibri"/>
          <w:b/>
          <w:bCs/>
          <w:lang w:val="en-AU"/>
        </w:rPr>
        <w:t>Financial Implications</w:t>
      </w:r>
    </w:p>
    <w:p w14:paraId="230BEA5C" w14:textId="77777777" w:rsidR="24A22463" w:rsidRDefault="00062D9C" w:rsidP="00006958">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A total of</w:t>
      </w:r>
      <w:r w:rsidR="00622EEC" w:rsidRPr="6DD21E56">
        <w:rPr>
          <w:rFonts w:ascii="Calibri" w:eastAsia="Calibri" w:hAnsi="Calibri" w:cs="Calibri"/>
          <w:color w:val="000000" w:themeColor="text1"/>
          <w:lang w:val="en-AU"/>
        </w:rPr>
        <w:t xml:space="preserve"> </w:t>
      </w:r>
      <w:r w:rsidR="1D3F0DEC" w:rsidRPr="6DD21E56">
        <w:rPr>
          <w:rFonts w:ascii="Calibri" w:eastAsia="Calibri" w:hAnsi="Calibri" w:cs="Calibri"/>
          <w:color w:val="000000" w:themeColor="text1"/>
          <w:lang w:val="en-AU"/>
        </w:rPr>
        <w:t>$175,655</w:t>
      </w:r>
      <w:r>
        <w:rPr>
          <w:rFonts w:ascii="Calibri" w:eastAsia="Calibri" w:hAnsi="Calibri" w:cs="Calibri"/>
          <w:color w:val="000000" w:themeColor="text1"/>
          <w:lang w:val="en-AU"/>
        </w:rPr>
        <w:t xml:space="preserve"> is allocated for FY2023</w:t>
      </w:r>
      <w:r w:rsidR="002817E0">
        <w:rPr>
          <w:rFonts w:ascii="Calibri" w:eastAsia="Calibri" w:hAnsi="Calibri" w:cs="Calibri"/>
          <w:color w:val="000000" w:themeColor="text1"/>
          <w:lang w:val="en-AU"/>
        </w:rPr>
        <w:t>-20</w:t>
      </w:r>
      <w:r>
        <w:rPr>
          <w:rFonts w:ascii="Calibri" w:eastAsia="Calibri" w:hAnsi="Calibri" w:cs="Calibri"/>
          <w:color w:val="000000" w:themeColor="text1"/>
          <w:lang w:val="en-AU"/>
        </w:rPr>
        <w:t>34 in Council’s Long-Term Financial Plan for the</w:t>
      </w:r>
      <w:r w:rsidR="1D3F0DEC" w:rsidRPr="6DD21E56">
        <w:rPr>
          <w:rFonts w:ascii="Calibri" w:eastAsia="Calibri" w:hAnsi="Calibri" w:cs="Calibri"/>
          <w:color w:val="000000" w:themeColor="text1"/>
          <w:lang w:val="en-AU"/>
        </w:rPr>
        <w:t xml:space="preserve"> salary and </w:t>
      </w:r>
      <w:r w:rsidR="51BD65E3" w:rsidRPr="6DD21E56">
        <w:rPr>
          <w:rFonts w:ascii="Calibri" w:eastAsia="Calibri" w:hAnsi="Calibri" w:cs="Calibri"/>
          <w:color w:val="000000" w:themeColor="text1"/>
          <w:lang w:val="en-AU"/>
        </w:rPr>
        <w:t>on cost</w:t>
      </w:r>
      <w:r w:rsidR="1D3F0DEC" w:rsidRPr="6DD21E56">
        <w:rPr>
          <w:rFonts w:ascii="Calibri" w:eastAsia="Calibri" w:hAnsi="Calibri" w:cs="Calibri"/>
          <w:color w:val="000000" w:themeColor="text1"/>
          <w:lang w:val="en-AU"/>
        </w:rPr>
        <w:t xml:space="preserve"> for the</w:t>
      </w:r>
      <w:r w:rsidR="54DE3EE6" w:rsidRPr="6DD21E56">
        <w:rPr>
          <w:rFonts w:ascii="Calibri" w:eastAsia="Calibri" w:hAnsi="Calibri" w:cs="Calibri"/>
          <w:color w:val="000000" w:themeColor="text1"/>
          <w:lang w:val="en-AU"/>
        </w:rPr>
        <w:t xml:space="preserve"> Museum Director position</w:t>
      </w:r>
      <w:r w:rsidR="74BCCE0B" w:rsidRPr="02B4EE4C">
        <w:rPr>
          <w:rFonts w:ascii="Calibri" w:eastAsia="Calibri" w:hAnsi="Calibri" w:cs="Calibri"/>
          <w:color w:val="000000" w:themeColor="text1"/>
          <w:lang w:val="en-AU"/>
        </w:rPr>
        <w:t xml:space="preserve">, </w:t>
      </w:r>
      <w:r w:rsidR="7C4D34AB" w:rsidRPr="02B4EE4C">
        <w:rPr>
          <w:rFonts w:ascii="Calibri" w:eastAsia="Calibri" w:hAnsi="Calibri" w:cs="Calibri"/>
          <w:color w:val="000000" w:themeColor="text1"/>
          <w:lang w:val="en-AU"/>
        </w:rPr>
        <w:t>as well as the museum’s operations including programming</w:t>
      </w:r>
      <w:r w:rsidR="0AA76F4C" w:rsidRPr="02B4EE4C">
        <w:rPr>
          <w:rFonts w:ascii="Calibri" w:eastAsia="Calibri" w:hAnsi="Calibri" w:cs="Calibri"/>
          <w:color w:val="000000" w:themeColor="text1"/>
          <w:lang w:val="en-AU"/>
        </w:rPr>
        <w:t xml:space="preserve"> and promotions.</w:t>
      </w:r>
    </w:p>
    <w:p w14:paraId="1B2A8498" w14:textId="77777777" w:rsidR="6DD21E56" w:rsidRDefault="6DD21E56" w:rsidP="00006958">
      <w:pPr>
        <w:spacing w:line="276" w:lineRule="auto"/>
        <w:rPr>
          <w:rFonts w:ascii="Calibri" w:eastAsia="Calibri" w:hAnsi="Calibri" w:cs="Calibri"/>
          <w:color w:val="000000" w:themeColor="text1"/>
          <w:lang w:val="en-AU"/>
        </w:rPr>
      </w:pPr>
    </w:p>
    <w:p w14:paraId="492D8566" w14:textId="31601E89" w:rsidR="679486D4" w:rsidRDefault="00062D9C" w:rsidP="00006958">
      <w:pPr>
        <w:spacing w:line="276" w:lineRule="auto"/>
        <w:rPr>
          <w:rFonts w:ascii="Calibri" w:eastAsia="Calibri" w:hAnsi="Calibri" w:cs="Calibri"/>
          <w:color w:val="000000" w:themeColor="text1"/>
          <w:lang w:val="en-AU"/>
        </w:rPr>
      </w:pPr>
      <w:r w:rsidRPr="007166AD">
        <w:rPr>
          <w:rFonts w:ascii="Calibri" w:eastAsia="Calibri" w:hAnsi="Calibri" w:cs="Calibri"/>
          <w:color w:val="000000" w:themeColor="text1"/>
          <w:lang w:val="en-AU"/>
        </w:rPr>
        <w:t xml:space="preserve">Council </w:t>
      </w:r>
      <w:r w:rsidR="00EB0764" w:rsidRPr="007166AD">
        <w:rPr>
          <w:rFonts w:ascii="Calibri" w:eastAsia="Calibri" w:hAnsi="Calibri" w:cs="Calibri"/>
          <w:color w:val="000000" w:themeColor="text1"/>
          <w:lang w:val="en-AU"/>
        </w:rPr>
        <w:t>will continue to have</w:t>
      </w:r>
      <w:r w:rsidRPr="007166AD">
        <w:rPr>
          <w:rFonts w:ascii="Calibri" w:eastAsia="Calibri" w:hAnsi="Calibri" w:cs="Calibri"/>
          <w:color w:val="000000" w:themeColor="text1"/>
          <w:lang w:val="en-AU"/>
        </w:rPr>
        <w:t xml:space="preserve"> responsibility for</w:t>
      </w:r>
      <w:r w:rsidR="170B02ED" w:rsidRPr="007166AD">
        <w:rPr>
          <w:rFonts w:ascii="Calibri" w:eastAsia="Calibri" w:hAnsi="Calibri" w:cs="Calibri"/>
          <w:color w:val="000000" w:themeColor="text1"/>
          <w:lang w:val="en-AU"/>
        </w:rPr>
        <w:t xml:space="preserve"> </w:t>
      </w:r>
      <w:r w:rsidR="00EB0764" w:rsidRPr="007166AD">
        <w:rPr>
          <w:rFonts w:ascii="Calibri" w:eastAsia="Calibri" w:hAnsi="Calibri" w:cs="Calibri"/>
          <w:color w:val="000000" w:themeColor="text1"/>
          <w:lang w:val="en-AU"/>
        </w:rPr>
        <w:t xml:space="preserve">coordinating and funding </w:t>
      </w:r>
      <w:r w:rsidR="170B02ED" w:rsidRPr="007166AD">
        <w:rPr>
          <w:rFonts w:ascii="Calibri" w:eastAsia="Calibri" w:hAnsi="Calibri" w:cs="Calibri"/>
          <w:color w:val="000000" w:themeColor="text1"/>
          <w:lang w:val="en-AU"/>
        </w:rPr>
        <w:t>reactive maintenance</w:t>
      </w:r>
      <w:r w:rsidR="00DE6D43" w:rsidRPr="007166AD">
        <w:rPr>
          <w:rFonts w:ascii="Calibri" w:eastAsia="Calibri" w:hAnsi="Calibri" w:cs="Calibri"/>
          <w:color w:val="000000" w:themeColor="text1"/>
          <w:lang w:val="en-AU"/>
        </w:rPr>
        <w:t xml:space="preserve"> </w:t>
      </w:r>
      <w:r w:rsidRPr="007166AD">
        <w:rPr>
          <w:rFonts w:ascii="Calibri" w:eastAsia="Calibri" w:hAnsi="Calibri" w:cs="Calibri"/>
          <w:color w:val="000000" w:themeColor="text1"/>
          <w:lang w:val="en-AU"/>
        </w:rPr>
        <w:t xml:space="preserve">for the facility and </w:t>
      </w:r>
      <w:r w:rsidR="170B02ED" w:rsidRPr="007166AD">
        <w:rPr>
          <w:rFonts w:ascii="Calibri" w:eastAsia="Calibri" w:hAnsi="Calibri" w:cs="Calibri"/>
          <w:color w:val="000000" w:themeColor="text1"/>
          <w:lang w:val="en-AU"/>
        </w:rPr>
        <w:t>insurance</w:t>
      </w:r>
      <w:r w:rsidR="00EB0764" w:rsidRPr="007166AD">
        <w:rPr>
          <w:rFonts w:ascii="Calibri" w:eastAsia="Calibri" w:hAnsi="Calibri" w:cs="Calibri"/>
          <w:color w:val="000000" w:themeColor="text1"/>
          <w:lang w:val="en-AU"/>
        </w:rPr>
        <w:t xml:space="preserve"> for the museum</w:t>
      </w:r>
      <w:r w:rsidR="170B02ED" w:rsidRPr="007166AD">
        <w:rPr>
          <w:rFonts w:ascii="Calibri" w:eastAsia="Calibri" w:hAnsi="Calibri" w:cs="Calibri"/>
          <w:color w:val="000000" w:themeColor="text1"/>
          <w:lang w:val="en-AU"/>
        </w:rPr>
        <w:t xml:space="preserve"> </w:t>
      </w:r>
      <w:r w:rsidR="00DE6D43" w:rsidRPr="007166AD">
        <w:rPr>
          <w:rFonts w:ascii="Calibri" w:eastAsia="Calibri" w:hAnsi="Calibri" w:cs="Calibri"/>
          <w:color w:val="000000" w:themeColor="text1"/>
          <w:lang w:val="en-AU"/>
        </w:rPr>
        <w:t xml:space="preserve">will be included within Council’s overall insurance </w:t>
      </w:r>
      <w:r w:rsidR="170B02ED" w:rsidRPr="007166AD">
        <w:rPr>
          <w:rFonts w:ascii="Calibri" w:eastAsia="Calibri" w:hAnsi="Calibri" w:cs="Calibri"/>
          <w:color w:val="000000" w:themeColor="text1"/>
          <w:lang w:val="en-AU"/>
        </w:rPr>
        <w:t>premiums.</w:t>
      </w:r>
    </w:p>
    <w:p w14:paraId="4F802D02" w14:textId="034B8B42" w:rsidR="006103B7" w:rsidRDefault="006103B7" w:rsidP="00006958">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72636D26" w14:textId="77777777" w:rsidR="00C57F96" w:rsidRDefault="00062D9C" w:rsidP="00964E9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Link to Strategic Risk</w:t>
      </w:r>
    </w:p>
    <w:p w14:paraId="6B5F3580" w14:textId="77777777" w:rsidR="002817E0" w:rsidRDefault="00062D9C" w:rsidP="002817E0">
      <w:pPr>
        <w:spacing w:line="276" w:lineRule="auto"/>
        <w:rPr>
          <w:rFonts w:ascii="Calibri" w:eastAsia="Calibri" w:hAnsi="Calibri" w:cs="Calibri"/>
          <w:i/>
          <w:iCs/>
          <w:color w:val="000000" w:themeColor="text1"/>
          <w:lang w:val="en-AU"/>
        </w:rPr>
      </w:pPr>
      <w:r>
        <w:rPr>
          <w:rFonts w:ascii="Calibri" w:hAnsi="Calibri"/>
          <w:b/>
          <w:bCs/>
          <w:lang w:val="en-AU"/>
        </w:rPr>
        <w:t xml:space="preserve">Strategic Risk </w:t>
      </w:r>
      <w:r w:rsidRPr="62D081AD">
        <w:rPr>
          <w:rFonts w:ascii="Calibri" w:eastAsia="Calibri" w:hAnsi="Calibri" w:cs="Calibri"/>
          <w:i/>
          <w:iCs/>
          <w:color w:val="000000" w:themeColor="text1"/>
          <w:lang w:val="en-AU"/>
        </w:rPr>
        <w:t xml:space="preserve">Life Cycle Asset Management - Failure to effectively plan for the construction, on-going </w:t>
      </w:r>
      <w:bookmarkStart w:id="37" w:name="_Int_KDflx2iD"/>
      <w:r w:rsidRPr="62D081AD">
        <w:rPr>
          <w:rFonts w:ascii="Calibri" w:eastAsia="Calibri" w:hAnsi="Calibri" w:cs="Calibri"/>
          <w:i/>
          <w:iCs/>
          <w:color w:val="000000" w:themeColor="text1"/>
          <w:lang w:val="en-AU"/>
        </w:rPr>
        <w:t>maintenance</w:t>
      </w:r>
      <w:bookmarkEnd w:id="37"/>
      <w:r w:rsidRPr="62D081AD">
        <w:rPr>
          <w:rFonts w:ascii="Calibri" w:eastAsia="Calibri" w:hAnsi="Calibri" w:cs="Calibri"/>
          <w:i/>
          <w:iCs/>
          <w:color w:val="000000" w:themeColor="text1"/>
          <w:lang w:val="en-AU"/>
        </w:rPr>
        <w:t xml:space="preserve"> and renewal of Council’s assets. </w:t>
      </w:r>
    </w:p>
    <w:p w14:paraId="3E946284" w14:textId="77777777" w:rsidR="002817E0" w:rsidRDefault="002817E0" w:rsidP="002817E0">
      <w:pPr>
        <w:spacing w:line="276" w:lineRule="auto"/>
        <w:rPr>
          <w:rFonts w:ascii="Calibri" w:eastAsia="Calibri" w:hAnsi="Calibri" w:cs="Calibri"/>
          <w:b/>
          <w:bCs/>
          <w:color w:val="000000" w:themeColor="text1"/>
          <w:lang w:val="en-AU"/>
        </w:rPr>
      </w:pPr>
    </w:p>
    <w:p w14:paraId="5D9434E6" w14:textId="77777777" w:rsidR="2A707CFD" w:rsidRDefault="00062D9C" w:rsidP="002817E0">
      <w:pPr>
        <w:spacing w:line="276" w:lineRule="auto"/>
        <w:rPr>
          <w:rFonts w:ascii="Calibri" w:eastAsia="Calibri" w:hAnsi="Calibri" w:cs="Calibri"/>
          <w:i/>
          <w:iCs/>
          <w:color w:val="000000" w:themeColor="text1"/>
          <w:lang w:val="en-AU"/>
        </w:rPr>
      </w:pPr>
      <w:r w:rsidRPr="62D081AD">
        <w:rPr>
          <w:rFonts w:ascii="Calibri" w:eastAsia="Calibri" w:hAnsi="Calibri" w:cs="Calibri"/>
          <w:b/>
          <w:bCs/>
          <w:color w:val="000000" w:themeColor="text1"/>
          <w:lang w:val="en-AU"/>
        </w:rPr>
        <w:t>Strategic Risk</w:t>
      </w:r>
      <w:r w:rsidRPr="62D081AD">
        <w:rPr>
          <w:rFonts w:ascii="Calibri" w:eastAsia="Calibri" w:hAnsi="Calibri" w:cs="Calibri"/>
          <w:i/>
          <w:iCs/>
          <w:color w:val="000000" w:themeColor="text1"/>
          <w:lang w:val="en-AU"/>
        </w:rPr>
        <w:t xml:space="preserve"> </w:t>
      </w:r>
      <w:r w:rsidR="00622EEC" w:rsidRPr="62D081AD">
        <w:rPr>
          <w:rFonts w:ascii="Calibri" w:eastAsia="Calibri" w:hAnsi="Calibri" w:cs="Calibri"/>
          <w:i/>
          <w:iCs/>
          <w:color w:val="000000" w:themeColor="text1"/>
          <w:lang w:val="en-AU"/>
        </w:rPr>
        <w:t>Community and Stakeholder Engagement - Ineffective stakeholder engagement resulting in compromised community outcomes and/or non-achievement of Council's strategic direction.</w:t>
      </w:r>
    </w:p>
    <w:p w14:paraId="19BE3852" w14:textId="77777777" w:rsidR="00622EEC" w:rsidRDefault="00622EEC" w:rsidP="002817E0">
      <w:pPr>
        <w:spacing w:line="276" w:lineRule="auto"/>
        <w:rPr>
          <w:rFonts w:ascii="Calibri" w:hAnsi="Calibri"/>
          <w:lang w:val="en-AU"/>
        </w:rPr>
      </w:pPr>
    </w:p>
    <w:p w14:paraId="31835052" w14:textId="77777777" w:rsidR="2A707CFD" w:rsidRDefault="00062D9C" w:rsidP="002817E0">
      <w:pPr>
        <w:spacing w:line="276" w:lineRule="auto"/>
        <w:rPr>
          <w:rFonts w:ascii="Calibri" w:hAnsi="Calibri"/>
          <w:lang w:val="en-AU"/>
        </w:rPr>
      </w:pPr>
      <w:r w:rsidRPr="4A21E9BB">
        <w:rPr>
          <w:rFonts w:ascii="Calibri" w:eastAsia="Calibri" w:hAnsi="Calibri" w:cs="Calibri"/>
          <w:color w:val="000000" w:themeColor="text1"/>
          <w:lang w:val="en-AU"/>
        </w:rPr>
        <w:t>The transition of management of Ziebell’s</w:t>
      </w:r>
      <w:r w:rsidR="00F73092">
        <w:rPr>
          <w:rFonts w:ascii="Calibri" w:eastAsia="Calibri" w:hAnsi="Calibri" w:cs="Calibri"/>
          <w:color w:val="000000" w:themeColor="text1"/>
          <w:lang w:val="en-AU"/>
        </w:rPr>
        <w:t xml:space="preserve"> to Council</w:t>
      </w:r>
      <w:r w:rsidRPr="4A21E9BB">
        <w:rPr>
          <w:rFonts w:ascii="Calibri" w:eastAsia="Calibri" w:hAnsi="Calibri" w:cs="Calibri"/>
          <w:color w:val="000000" w:themeColor="text1"/>
          <w:lang w:val="en-AU"/>
        </w:rPr>
        <w:t xml:space="preserve"> will secure the ongoing maintenance and management of </w:t>
      </w:r>
      <w:r w:rsidR="019A6EDC" w:rsidRPr="4A21E9BB">
        <w:rPr>
          <w:rFonts w:ascii="Calibri" w:eastAsia="Calibri" w:hAnsi="Calibri" w:cs="Calibri"/>
          <w:color w:val="000000" w:themeColor="text1"/>
          <w:lang w:val="en-AU"/>
        </w:rPr>
        <w:t xml:space="preserve">the </w:t>
      </w:r>
      <w:r w:rsidR="441C8730" w:rsidRPr="4A21E9BB">
        <w:rPr>
          <w:rFonts w:ascii="Calibri" w:eastAsia="Calibri" w:hAnsi="Calibri" w:cs="Calibri"/>
          <w:color w:val="000000" w:themeColor="text1"/>
          <w:lang w:val="en-AU"/>
        </w:rPr>
        <w:t>asset</w:t>
      </w:r>
      <w:r w:rsidR="019A6EDC" w:rsidRPr="4A21E9BB">
        <w:rPr>
          <w:rFonts w:ascii="Calibri" w:eastAsia="Calibri" w:hAnsi="Calibri" w:cs="Calibri"/>
          <w:color w:val="000000" w:themeColor="text1"/>
          <w:lang w:val="en-AU"/>
        </w:rPr>
        <w:t xml:space="preserve">, enhancing access of the cultural </w:t>
      </w:r>
      <w:r w:rsidR="67DBD6DD" w:rsidRPr="4A21E9BB">
        <w:rPr>
          <w:rFonts w:ascii="Calibri" w:eastAsia="Calibri" w:hAnsi="Calibri" w:cs="Calibri"/>
          <w:color w:val="000000" w:themeColor="text1"/>
          <w:lang w:val="en-AU"/>
        </w:rPr>
        <w:t>asset</w:t>
      </w:r>
      <w:r w:rsidR="019A6EDC" w:rsidRPr="4A21E9BB">
        <w:rPr>
          <w:rFonts w:ascii="Calibri" w:eastAsia="Calibri" w:hAnsi="Calibri" w:cs="Calibri"/>
          <w:color w:val="000000" w:themeColor="text1"/>
          <w:lang w:val="en-AU"/>
        </w:rPr>
        <w:t xml:space="preserve"> to the community. </w:t>
      </w:r>
      <w:r w:rsidR="3298A75F" w:rsidRPr="4A21E9BB">
        <w:rPr>
          <w:rFonts w:ascii="Calibri" w:eastAsia="Calibri" w:hAnsi="Calibri" w:cs="Calibri"/>
          <w:i/>
          <w:iCs/>
          <w:color w:val="000000" w:themeColor="text1"/>
          <w:lang w:val="en-AU"/>
        </w:rPr>
        <w:t>  </w:t>
      </w:r>
    </w:p>
    <w:p w14:paraId="15AD2BEA" w14:textId="77777777" w:rsidR="4A21E9BB" w:rsidRDefault="4A21E9BB" w:rsidP="002817E0">
      <w:pPr>
        <w:spacing w:line="276" w:lineRule="auto"/>
        <w:rPr>
          <w:rFonts w:ascii="Calibri" w:hAnsi="Calibri"/>
          <w:lang w:val="en-AU"/>
        </w:rPr>
      </w:pPr>
    </w:p>
    <w:p w14:paraId="2F7A667B" w14:textId="77777777" w:rsidR="4A21E9BB" w:rsidRDefault="00062D9C" w:rsidP="002817E0">
      <w:pPr>
        <w:spacing w:line="276" w:lineRule="auto"/>
        <w:rPr>
          <w:rFonts w:ascii="Calibri" w:hAnsi="Calibri"/>
          <w:lang w:val="en-AU"/>
        </w:rPr>
      </w:pPr>
      <w:r>
        <w:rPr>
          <w:rFonts w:ascii="Calibri" w:hAnsi="Calibri"/>
          <w:lang w:val="en-AU"/>
        </w:rPr>
        <w:t>Further work on a long-term vision</w:t>
      </w:r>
      <w:r w:rsidR="2771AD1E">
        <w:rPr>
          <w:rFonts w:ascii="Calibri" w:hAnsi="Calibri"/>
          <w:lang w:val="en-AU"/>
        </w:rPr>
        <w:t xml:space="preserve"> in alignment</w:t>
      </w:r>
      <w:r w:rsidR="63960F8B">
        <w:rPr>
          <w:rFonts w:ascii="Calibri" w:hAnsi="Calibri"/>
          <w:lang w:val="en-AU"/>
        </w:rPr>
        <w:t xml:space="preserve"> with the Lalor Thomastown Place Framework</w:t>
      </w:r>
      <w:r w:rsidR="3045F8A0">
        <w:rPr>
          <w:rFonts w:ascii="Calibri" w:hAnsi="Calibri"/>
          <w:lang w:val="en-AU"/>
        </w:rPr>
        <w:t xml:space="preserve"> for the site and the precinct </w:t>
      </w:r>
      <w:r w:rsidR="60ECE174">
        <w:rPr>
          <w:rFonts w:ascii="Calibri" w:hAnsi="Calibri"/>
          <w:lang w:val="en-AU"/>
        </w:rPr>
        <w:t xml:space="preserve">will continue to </w:t>
      </w:r>
      <w:r>
        <w:rPr>
          <w:rFonts w:ascii="Calibri" w:hAnsi="Calibri"/>
          <w:lang w:val="en-AU"/>
        </w:rPr>
        <w:t>ensure Council has the best community outcome for this important precinct within a strategically important civic corridor</w:t>
      </w:r>
      <w:r w:rsidR="403F540D">
        <w:rPr>
          <w:rFonts w:ascii="Calibri" w:hAnsi="Calibri"/>
          <w:lang w:val="en-AU"/>
        </w:rPr>
        <w:t xml:space="preserve">. </w:t>
      </w:r>
    </w:p>
    <w:p w14:paraId="05BA588D" w14:textId="77777777" w:rsidR="002C4FFB" w:rsidRDefault="00062D9C"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58E3C0DC" w14:textId="77777777" w:rsidR="002C4FFB" w:rsidRDefault="00062D9C" w:rsidP="002817E0">
      <w:pPr>
        <w:spacing w:line="276" w:lineRule="auto"/>
        <w:rPr>
          <w:rFonts w:ascii="Calibri" w:hAnsi="Calibri"/>
          <w:b/>
          <w:bCs/>
          <w:lang w:val="en-AU"/>
        </w:rPr>
      </w:pPr>
      <w:r>
        <w:rPr>
          <w:rFonts w:ascii="Calibri" w:hAnsi="Calibri"/>
          <w:b/>
          <w:bCs/>
          <w:lang w:val="en-AU"/>
        </w:rPr>
        <w:t>Communication</w:t>
      </w:r>
    </w:p>
    <w:p w14:paraId="346A9522" w14:textId="77777777" w:rsidR="00420D00" w:rsidRDefault="00062D9C" w:rsidP="002817E0">
      <w:pPr>
        <w:spacing w:line="276" w:lineRule="auto"/>
        <w:rPr>
          <w:rFonts w:ascii="Calibri" w:eastAsia="Calibri" w:hAnsi="Calibri" w:cs="Calibri"/>
        </w:rPr>
      </w:pPr>
      <w:r w:rsidRPr="4A21E9BB">
        <w:rPr>
          <w:rFonts w:ascii="Calibri" w:eastAsia="Calibri" w:hAnsi="Calibri" w:cs="Calibri"/>
        </w:rPr>
        <w:t>Council Officers have been working closely with the Friends</w:t>
      </w:r>
      <w:r w:rsidR="00F73092">
        <w:rPr>
          <w:rFonts w:ascii="Calibri" w:eastAsia="Calibri" w:hAnsi="Calibri" w:cs="Calibri"/>
        </w:rPr>
        <w:t xml:space="preserve"> of Westgarthtown</w:t>
      </w:r>
      <w:r w:rsidRPr="4A21E9BB">
        <w:rPr>
          <w:rFonts w:ascii="Calibri" w:eastAsia="Calibri" w:hAnsi="Calibri" w:cs="Calibri"/>
        </w:rPr>
        <w:t xml:space="preserve"> </w:t>
      </w:r>
      <w:r w:rsidR="1F91C6A6" w:rsidRPr="4A21E9BB">
        <w:rPr>
          <w:rFonts w:ascii="Calibri" w:eastAsia="Calibri" w:hAnsi="Calibri" w:cs="Calibri"/>
        </w:rPr>
        <w:t xml:space="preserve">throughout the transition of management. </w:t>
      </w:r>
      <w:r w:rsidR="00F73092">
        <w:rPr>
          <w:rFonts w:ascii="Calibri" w:eastAsia="Calibri" w:hAnsi="Calibri" w:cs="Calibri"/>
        </w:rPr>
        <w:t>A</w:t>
      </w:r>
      <w:r w:rsidR="00F73092" w:rsidRPr="4A21E9BB">
        <w:rPr>
          <w:rFonts w:ascii="Calibri" w:eastAsia="Calibri" w:hAnsi="Calibri" w:cs="Calibri"/>
        </w:rPr>
        <w:t xml:space="preserve"> </w:t>
      </w:r>
      <w:r w:rsidR="1F91C6A6" w:rsidRPr="4A21E9BB">
        <w:rPr>
          <w:rFonts w:ascii="Calibri" w:eastAsia="Calibri" w:hAnsi="Calibri" w:cs="Calibri"/>
        </w:rPr>
        <w:t xml:space="preserve">Service Agreement will guide ongoing engagement and </w:t>
      </w:r>
      <w:r w:rsidR="00F73092">
        <w:rPr>
          <w:rFonts w:ascii="Calibri" w:eastAsia="Calibri" w:hAnsi="Calibri" w:cs="Calibri"/>
        </w:rPr>
        <w:t>collaboration</w:t>
      </w:r>
      <w:r w:rsidR="1F91C6A6" w:rsidRPr="4A21E9BB">
        <w:rPr>
          <w:rFonts w:ascii="Calibri" w:eastAsia="Calibri" w:hAnsi="Calibri" w:cs="Calibri"/>
        </w:rPr>
        <w:t>.</w:t>
      </w:r>
    </w:p>
    <w:p w14:paraId="77E811B0" w14:textId="77777777" w:rsidR="000A744D" w:rsidRDefault="000A744D" w:rsidP="002817E0">
      <w:pPr>
        <w:spacing w:line="276" w:lineRule="auto"/>
        <w:rPr>
          <w:rFonts w:ascii="Calibri" w:hAnsi="Calibri"/>
          <w:lang w:val="en-AU"/>
        </w:rPr>
      </w:pPr>
    </w:p>
    <w:p w14:paraId="1CFB9310" w14:textId="77777777" w:rsidR="00420D00" w:rsidRDefault="00062D9C" w:rsidP="002817E0">
      <w:pPr>
        <w:spacing w:line="276" w:lineRule="auto"/>
        <w:rPr>
          <w:rFonts w:ascii="Calibri" w:eastAsia="Calibri" w:hAnsi="Calibri" w:cs="Calibri"/>
        </w:rPr>
      </w:pPr>
      <w:r w:rsidRPr="007166AD">
        <w:rPr>
          <w:rFonts w:ascii="Calibri" w:eastAsia="Calibri" w:hAnsi="Calibri" w:cs="Calibri"/>
        </w:rPr>
        <w:t xml:space="preserve">Development of a </w:t>
      </w:r>
      <w:r w:rsidR="324CE03C" w:rsidRPr="007166AD">
        <w:rPr>
          <w:rFonts w:ascii="Calibri" w:eastAsia="Calibri" w:hAnsi="Calibri" w:cs="Calibri"/>
        </w:rPr>
        <w:t>long-term</w:t>
      </w:r>
      <w:r w:rsidRPr="007166AD">
        <w:rPr>
          <w:rFonts w:ascii="Calibri" w:eastAsia="Calibri" w:hAnsi="Calibri" w:cs="Calibri"/>
        </w:rPr>
        <w:t xml:space="preserve"> vision of the site and precinct</w:t>
      </w:r>
      <w:r w:rsidR="00EB0764" w:rsidRPr="007166AD">
        <w:rPr>
          <w:rFonts w:ascii="Calibri" w:eastAsia="Calibri" w:hAnsi="Calibri" w:cs="Calibri"/>
        </w:rPr>
        <w:t xml:space="preserve"> will be initiated by Council within five years of FY 2023</w:t>
      </w:r>
      <w:r w:rsidR="002817E0">
        <w:rPr>
          <w:rFonts w:ascii="Calibri" w:eastAsia="Calibri" w:hAnsi="Calibri" w:cs="Calibri"/>
        </w:rPr>
        <w:t>-20</w:t>
      </w:r>
      <w:r w:rsidR="00EB0764" w:rsidRPr="007166AD">
        <w:rPr>
          <w:rFonts w:ascii="Calibri" w:eastAsia="Calibri" w:hAnsi="Calibri" w:cs="Calibri"/>
        </w:rPr>
        <w:t>24. Governance and collaboration processes will be established with</w:t>
      </w:r>
      <w:r w:rsidR="5A146326" w:rsidRPr="007166AD">
        <w:rPr>
          <w:rFonts w:ascii="Calibri" w:eastAsia="Calibri" w:hAnsi="Calibri" w:cs="Calibri"/>
        </w:rPr>
        <w:t xml:space="preserve"> adjacent </w:t>
      </w:r>
      <w:r w:rsidR="00EB0764" w:rsidRPr="007166AD">
        <w:rPr>
          <w:rFonts w:ascii="Calibri" w:eastAsia="Calibri" w:hAnsi="Calibri" w:cs="Calibri"/>
        </w:rPr>
        <w:t>landowners and custodians and</w:t>
      </w:r>
      <w:r w:rsidRPr="007166AD">
        <w:rPr>
          <w:rFonts w:ascii="Calibri" w:eastAsia="Calibri" w:hAnsi="Calibri" w:cs="Calibri"/>
        </w:rPr>
        <w:t xml:space="preserve"> the Friends of Westgarthtown.</w:t>
      </w:r>
      <w:r w:rsidRPr="6C8AFFF1">
        <w:rPr>
          <w:rFonts w:ascii="Calibri" w:eastAsia="Calibri" w:hAnsi="Calibri" w:cs="Calibri"/>
        </w:rPr>
        <w:t xml:space="preserve"> </w:t>
      </w:r>
    </w:p>
    <w:p w14:paraId="7A4585AE" w14:textId="77777777" w:rsidR="00622EEC" w:rsidRDefault="00622EEC" w:rsidP="002817E0">
      <w:pPr>
        <w:spacing w:line="276" w:lineRule="auto"/>
        <w:rPr>
          <w:rFonts w:ascii="Calibri" w:eastAsia="Calibri" w:hAnsi="Calibri" w:cs="Calibri"/>
        </w:rPr>
      </w:pPr>
    </w:p>
    <w:p w14:paraId="58265F3E" w14:textId="77777777" w:rsidR="00420D00" w:rsidRDefault="00062D9C" w:rsidP="002817E0">
      <w:pPr>
        <w:spacing w:line="276" w:lineRule="auto"/>
        <w:rPr>
          <w:rFonts w:ascii="Calibri" w:hAnsi="Calibri"/>
          <w:b/>
          <w:bCs/>
          <w:lang w:val="en-AU"/>
        </w:rPr>
      </w:pPr>
      <w:r w:rsidRPr="4A21E9BB">
        <w:rPr>
          <w:rFonts w:ascii="Calibri" w:hAnsi="Calibri"/>
          <w:b/>
          <w:bCs/>
          <w:lang w:val="en-AU"/>
        </w:rPr>
        <w:t>Critical Dates</w:t>
      </w:r>
    </w:p>
    <w:p w14:paraId="5320B141" w14:textId="77777777" w:rsidR="00420D00" w:rsidRDefault="00062D9C" w:rsidP="002817E0">
      <w:pPr>
        <w:spacing w:line="276" w:lineRule="auto"/>
        <w:rPr>
          <w:rFonts w:ascii="Calibri" w:eastAsia="Calibri" w:hAnsi="Calibri" w:cs="Calibri"/>
        </w:rPr>
      </w:pPr>
      <w:r>
        <w:rPr>
          <w:rFonts w:ascii="Calibri" w:eastAsia="Calibri" w:hAnsi="Calibri" w:cs="Calibri"/>
        </w:rPr>
        <w:t>It is proposed that Council</w:t>
      </w:r>
      <w:r w:rsidRPr="62D081AD">
        <w:rPr>
          <w:rFonts w:ascii="Calibri" w:eastAsia="Calibri" w:hAnsi="Calibri" w:cs="Calibri"/>
        </w:rPr>
        <w:t xml:space="preserve"> </w:t>
      </w:r>
      <w:r w:rsidR="1FC3EFD1" w:rsidRPr="62D081AD">
        <w:rPr>
          <w:rFonts w:ascii="Calibri" w:eastAsia="Calibri" w:hAnsi="Calibri" w:cs="Calibri"/>
        </w:rPr>
        <w:t xml:space="preserve">will </w:t>
      </w:r>
      <w:r w:rsidR="563649ED" w:rsidRPr="62D081AD">
        <w:rPr>
          <w:rFonts w:ascii="Calibri" w:eastAsia="Calibri" w:hAnsi="Calibri" w:cs="Calibri"/>
        </w:rPr>
        <w:t xml:space="preserve">formally </w:t>
      </w:r>
      <w:r w:rsidR="1FC3EFD1" w:rsidRPr="62D081AD">
        <w:rPr>
          <w:rFonts w:ascii="Calibri" w:eastAsia="Calibri" w:hAnsi="Calibri" w:cs="Calibri"/>
        </w:rPr>
        <w:t>take</w:t>
      </w:r>
      <w:r w:rsidR="00EB0764">
        <w:rPr>
          <w:rFonts w:ascii="Calibri" w:eastAsia="Calibri" w:hAnsi="Calibri" w:cs="Calibri"/>
        </w:rPr>
        <w:t>s</w:t>
      </w:r>
      <w:r w:rsidR="1FC3EFD1" w:rsidRPr="62D081AD">
        <w:rPr>
          <w:rFonts w:ascii="Calibri" w:eastAsia="Calibri" w:hAnsi="Calibri" w:cs="Calibri"/>
        </w:rPr>
        <w:t xml:space="preserve"> over operations of the Ziebell’s Farmhouse Museum and Heritage Gardens</w:t>
      </w:r>
      <w:r w:rsidR="342BBA61" w:rsidRPr="62D081AD">
        <w:rPr>
          <w:rFonts w:ascii="Calibri" w:eastAsia="Calibri" w:hAnsi="Calibri" w:cs="Calibri"/>
        </w:rPr>
        <w:t xml:space="preserve"> </w:t>
      </w:r>
      <w:r w:rsidR="47B1EBC1" w:rsidRPr="62D081AD">
        <w:rPr>
          <w:rFonts w:ascii="Calibri" w:eastAsia="Calibri" w:hAnsi="Calibri" w:cs="Calibri"/>
        </w:rPr>
        <w:t>on 1 November 2023</w:t>
      </w:r>
      <w:r w:rsidR="00622EEC" w:rsidRPr="62D081AD">
        <w:rPr>
          <w:rFonts w:ascii="Calibri" w:eastAsia="Calibri" w:hAnsi="Calibri" w:cs="Calibri"/>
        </w:rPr>
        <w:t>.</w:t>
      </w:r>
    </w:p>
    <w:p w14:paraId="283CDB63" w14:textId="77777777" w:rsidR="00F73092" w:rsidRDefault="00F73092" w:rsidP="002817E0">
      <w:pPr>
        <w:spacing w:line="276" w:lineRule="auto"/>
        <w:rPr>
          <w:rFonts w:ascii="Calibri" w:eastAsia="Calibri" w:hAnsi="Calibri" w:cs="Calibri"/>
        </w:rPr>
      </w:pPr>
    </w:p>
    <w:p w14:paraId="41B93776" w14:textId="4B5E5097" w:rsidR="00420D00" w:rsidRDefault="00062D9C" w:rsidP="002817E0">
      <w:pPr>
        <w:spacing w:line="276" w:lineRule="auto"/>
        <w:rPr>
          <w:rFonts w:ascii="Calibri" w:eastAsia="Calibri" w:hAnsi="Calibri" w:cs="Calibri"/>
        </w:rPr>
      </w:pPr>
      <w:r>
        <w:rPr>
          <w:rFonts w:ascii="Calibri" w:eastAsia="Calibri" w:hAnsi="Calibri" w:cs="Calibri"/>
        </w:rPr>
        <w:t>A</w:t>
      </w:r>
      <w:r w:rsidRPr="4A21E9BB">
        <w:rPr>
          <w:rFonts w:ascii="Calibri" w:eastAsia="Calibri" w:hAnsi="Calibri" w:cs="Calibri"/>
        </w:rPr>
        <w:t xml:space="preserve"> </w:t>
      </w:r>
      <w:r w:rsidR="00622EEC" w:rsidRPr="4A21E9BB">
        <w:rPr>
          <w:rFonts w:ascii="Calibri" w:eastAsia="Calibri" w:hAnsi="Calibri" w:cs="Calibri"/>
        </w:rPr>
        <w:t>Service Agreement between Council and the Friends of Westgarthtown will</w:t>
      </w:r>
      <w:r w:rsidR="2CFECA73" w:rsidRPr="4A21E9BB">
        <w:rPr>
          <w:rFonts w:ascii="Calibri" w:eastAsia="Calibri" w:hAnsi="Calibri" w:cs="Calibri"/>
        </w:rPr>
        <w:t xml:space="preserve"> be</w:t>
      </w:r>
      <w:r w:rsidR="00EB0764">
        <w:rPr>
          <w:rFonts w:ascii="Calibri" w:eastAsia="Calibri" w:hAnsi="Calibri" w:cs="Calibri"/>
        </w:rPr>
        <w:t xml:space="preserve"> established for</w:t>
      </w:r>
      <w:r w:rsidR="2CFECA73" w:rsidRPr="4A21E9BB">
        <w:rPr>
          <w:rFonts w:ascii="Calibri" w:eastAsia="Calibri" w:hAnsi="Calibri" w:cs="Calibri"/>
        </w:rPr>
        <w:t xml:space="preserve"> five years, from</w:t>
      </w:r>
      <w:r>
        <w:rPr>
          <w:rFonts w:ascii="Calibri" w:eastAsia="Calibri" w:hAnsi="Calibri" w:cs="Calibri"/>
        </w:rPr>
        <w:t xml:space="preserve"> 1 November</w:t>
      </w:r>
      <w:r w:rsidR="2CFECA73" w:rsidRPr="4A21E9BB">
        <w:rPr>
          <w:rFonts w:ascii="Calibri" w:eastAsia="Calibri" w:hAnsi="Calibri" w:cs="Calibri"/>
        </w:rPr>
        <w:t xml:space="preserve"> 2023 </w:t>
      </w:r>
      <w:r>
        <w:rPr>
          <w:rFonts w:ascii="Calibri" w:eastAsia="Calibri" w:hAnsi="Calibri" w:cs="Calibri"/>
        </w:rPr>
        <w:t>to</w:t>
      </w:r>
      <w:r w:rsidR="2CFECA73" w:rsidRPr="4A21E9BB">
        <w:rPr>
          <w:rFonts w:ascii="Calibri" w:eastAsia="Calibri" w:hAnsi="Calibri" w:cs="Calibri"/>
        </w:rPr>
        <w:t xml:space="preserve"> 2028</w:t>
      </w:r>
      <w:r>
        <w:rPr>
          <w:rFonts w:ascii="Calibri" w:eastAsia="Calibri" w:hAnsi="Calibri" w:cs="Calibri"/>
        </w:rPr>
        <w:t>,</w:t>
      </w:r>
      <w:r w:rsidR="2CFECA73" w:rsidRPr="4A21E9BB">
        <w:rPr>
          <w:rFonts w:ascii="Calibri" w:eastAsia="Calibri" w:hAnsi="Calibri" w:cs="Calibri"/>
        </w:rPr>
        <w:t xml:space="preserve"> with a mid-term review scheduled no later than 30 June 2025. </w:t>
      </w:r>
    </w:p>
    <w:p w14:paraId="7C468239" w14:textId="37FECEF3" w:rsidR="006103B7" w:rsidRPr="00622EEC" w:rsidRDefault="006103B7" w:rsidP="002817E0">
      <w:pPr>
        <w:spacing w:line="276" w:lineRule="auto"/>
        <w:rPr>
          <w:rFonts w:ascii="Calibri" w:eastAsia="Calibri" w:hAnsi="Calibri" w:cs="Calibri"/>
        </w:rPr>
      </w:pPr>
      <w:r>
        <w:rPr>
          <w:rFonts w:ascii="Calibri" w:eastAsia="Calibri" w:hAnsi="Calibri" w:cs="Calibri"/>
        </w:rPr>
        <w:br w:type="page"/>
      </w:r>
    </w:p>
    <w:p w14:paraId="7991832E" w14:textId="77777777" w:rsidR="00CF0751" w:rsidRDefault="00062D9C"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Declaration of Conflict of Interest</w:t>
      </w:r>
    </w:p>
    <w:p w14:paraId="5E626954" w14:textId="77777777" w:rsidR="00622EEC" w:rsidRDefault="00062D9C" w:rsidP="002817E0">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006FB1D5" w14:textId="77777777" w:rsidR="002817E0" w:rsidRDefault="002817E0" w:rsidP="002817E0">
      <w:pPr>
        <w:spacing w:line="276" w:lineRule="auto"/>
        <w:rPr>
          <w:rFonts w:ascii="Calibri" w:eastAsia="Calibri" w:hAnsi="Calibri" w:cs="Calibri"/>
          <w:color w:val="000000"/>
          <w:lang w:val="en-AU"/>
        </w:rPr>
      </w:pPr>
    </w:p>
    <w:p w14:paraId="5805E496" w14:textId="77777777" w:rsidR="00420D00" w:rsidRDefault="00062D9C" w:rsidP="002817E0">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751F2EC6" w14:textId="77777777" w:rsidR="00C43EA5" w:rsidRDefault="00062D9C" w:rsidP="00C43EA5">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Conclusion</w:t>
      </w:r>
    </w:p>
    <w:p w14:paraId="485256E4" w14:textId="77777777" w:rsidR="199463D3" w:rsidRDefault="00062D9C" w:rsidP="002817E0">
      <w:pPr>
        <w:spacing w:line="276" w:lineRule="auto"/>
        <w:rPr>
          <w:rFonts w:ascii="Calibri" w:eastAsia="Calibri" w:hAnsi="Calibri" w:cs="Calibri"/>
        </w:rPr>
      </w:pPr>
      <w:r w:rsidRPr="62D081AD">
        <w:rPr>
          <w:rFonts w:ascii="Calibri" w:eastAsia="Calibri" w:hAnsi="Calibri" w:cs="Calibri"/>
        </w:rPr>
        <w:t xml:space="preserve">This report </w:t>
      </w:r>
      <w:r w:rsidR="5F5AB4FE" w:rsidRPr="62D081AD">
        <w:rPr>
          <w:rFonts w:ascii="Calibri" w:eastAsia="Calibri" w:hAnsi="Calibri" w:cs="Calibri"/>
        </w:rPr>
        <w:t>outlines the</w:t>
      </w:r>
      <w:r w:rsidR="00EB0764">
        <w:rPr>
          <w:rFonts w:ascii="Calibri" w:eastAsia="Calibri" w:hAnsi="Calibri" w:cs="Calibri"/>
        </w:rPr>
        <w:t xml:space="preserve"> proposed</w:t>
      </w:r>
      <w:r w:rsidR="5F5AB4FE" w:rsidRPr="62D081AD">
        <w:rPr>
          <w:rFonts w:ascii="Calibri" w:eastAsia="Calibri" w:hAnsi="Calibri" w:cs="Calibri"/>
        </w:rPr>
        <w:t xml:space="preserve"> transition of </w:t>
      </w:r>
      <w:r w:rsidR="32B7106E" w:rsidRPr="62D081AD">
        <w:rPr>
          <w:rFonts w:ascii="Calibri" w:eastAsia="Calibri" w:hAnsi="Calibri" w:cs="Calibri"/>
        </w:rPr>
        <w:t>management</w:t>
      </w:r>
      <w:r w:rsidR="5F5AB4FE" w:rsidRPr="62D081AD">
        <w:rPr>
          <w:rFonts w:ascii="Calibri" w:eastAsia="Calibri" w:hAnsi="Calibri" w:cs="Calibri"/>
        </w:rPr>
        <w:t xml:space="preserve"> of Ziebell’s Farmhouse Museum and Heritage Garden to Council from 1 </w:t>
      </w:r>
      <w:r w:rsidR="70896C84" w:rsidRPr="62D081AD">
        <w:rPr>
          <w:rFonts w:ascii="Calibri" w:eastAsia="Calibri" w:hAnsi="Calibri" w:cs="Calibri"/>
        </w:rPr>
        <w:t>November</w:t>
      </w:r>
      <w:r w:rsidR="5F5AB4FE" w:rsidRPr="62D081AD">
        <w:rPr>
          <w:rFonts w:ascii="Calibri" w:eastAsia="Calibri" w:hAnsi="Calibri" w:cs="Calibri"/>
        </w:rPr>
        <w:t xml:space="preserve"> 2023.</w:t>
      </w:r>
    </w:p>
    <w:p w14:paraId="19DC5780" w14:textId="77777777" w:rsidR="00622EEC" w:rsidRDefault="00622EEC" w:rsidP="002817E0">
      <w:pPr>
        <w:spacing w:line="276" w:lineRule="auto"/>
        <w:rPr>
          <w:rFonts w:ascii="Calibri" w:hAnsi="Calibri"/>
          <w:lang w:val="en-AU"/>
        </w:rPr>
      </w:pPr>
    </w:p>
    <w:p w14:paraId="351587D7" w14:textId="77777777" w:rsidR="6C8AFFF1" w:rsidRDefault="00062D9C" w:rsidP="00622EEC">
      <w:pPr>
        <w:spacing w:line="276" w:lineRule="auto"/>
        <w:rPr>
          <w:rFonts w:ascii="Calibri" w:eastAsia="Calibri" w:hAnsi="Calibri" w:cs="Calibri"/>
        </w:rPr>
      </w:pPr>
      <w:r w:rsidRPr="6C8AFFF1">
        <w:rPr>
          <w:rFonts w:ascii="Calibri" w:eastAsia="Calibri" w:hAnsi="Calibri" w:cs="Calibri"/>
        </w:rPr>
        <w:t>The Friends of Westgarthtown were regularly engaged and consulted throughout the transition of management process</w:t>
      </w:r>
      <w:r w:rsidR="7C130419" w:rsidRPr="6C8AFFF1">
        <w:rPr>
          <w:rFonts w:ascii="Calibri" w:eastAsia="Calibri" w:hAnsi="Calibri" w:cs="Calibri"/>
        </w:rPr>
        <w:t xml:space="preserve">. </w:t>
      </w:r>
      <w:r w:rsidR="00EB0764">
        <w:rPr>
          <w:rFonts w:ascii="Calibri" w:eastAsia="Calibri" w:hAnsi="Calibri" w:cs="Calibri"/>
        </w:rPr>
        <w:t>A</w:t>
      </w:r>
      <w:r w:rsidR="7C130419" w:rsidRPr="6C8AFFF1">
        <w:rPr>
          <w:rFonts w:ascii="Calibri" w:eastAsia="Calibri" w:hAnsi="Calibri" w:cs="Calibri"/>
        </w:rPr>
        <w:t xml:space="preserve"> Service Agreement between Council and the Friends of Westga</w:t>
      </w:r>
      <w:r w:rsidR="0D3D2F1C" w:rsidRPr="6C8AFFF1">
        <w:rPr>
          <w:rFonts w:ascii="Calibri" w:eastAsia="Calibri" w:hAnsi="Calibri" w:cs="Calibri"/>
        </w:rPr>
        <w:t xml:space="preserve">rthtown will </w:t>
      </w:r>
      <w:r w:rsidR="00EB0764">
        <w:rPr>
          <w:rFonts w:ascii="Calibri" w:eastAsia="Calibri" w:hAnsi="Calibri" w:cs="Calibri"/>
        </w:rPr>
        <w:t xml:space="preserve">be established to </w:t>
      </w:r>
      <w:r w:rsidR="0D3D2F1C" w:rsidRPr="6C8AFFF1">
        <w:rPr>
          <w:rFonts w:ascii="Calibri" w:eastAsia="Calibri" w:hAnsi="Calibri" w:cs="Calibri"/>
        </w:rPr>
        <w:t xml:space="preserve">guide ongoing engagement, </w:t>
      </w:r>
      <w:r w:rsidR="66AD3D72" w:rsidRPr="6C8AFFF1">
        <w:rPr>
          <w:rFonts w:ascii="Calibri" w:eastAsia="Calibri" w:hAnsi="Calibri" w:cs="Calibri"/>
        </w:rPr>
        <w:t>consultation,</w:t>
      </w:r>
      <w:r w:rsidR="0D3D2F1C" w:rsidRPr="6C8AFFF1">
        <w:rPr>
          <w:rFonts w:ascii="Calibri" w:eastAsia="Calibri" w:hAnsi="Calibri" w:cs="Calibri"/>
        </w:rPr>
        <w:t xml:space="preserve"> and collaboration.</w:t>
      </w:r>
      <w:r w:rsidR="063D45EC" w:rsidRPr="6C8AFFF1">
        <w:rPr>
          <w:rFonts w:ascii="Calibri" w:eastAsia="Calibri" w:hAnsi="Calibri" w:cs="Calibri"/>
        </w:rPr>
        <w:t xml:space="preserve"> </w:t>
      </w:r>
    </w:p>
    <w:p w14:paraId="7760394E" w14:textId="77777777" w:rsidR="00A77B3E" w:rsidRDefault="00A77B3E">
      <w:pPr>
        <w:tabs>
          <w:tab w:val="left" w:pos="600"/>
        </w:tabs>
        <w:ind w:left="600" w:hanging="600"/>
        <w:rPr>
          <w:rFonts w:ascii="Calibri" w:eastAsia="Calibri" w:hAnsi="Calibri" w:cs="Calibri"/>
          <w:color w:val="FFFFFF"/>
          <w:sz w:val="4"/>
        </w:rPr>
        <w:sectPr w:rsidR="00A77B3E" w:rsidSect="009274B9">
          <w:headerReference w:type="default" r:id="rId12"/>
          <w:footerReference w:type="default" r:id="rId13"/>
          <w:pgSz w:w="11906" w:h="16838"/>
          <w:pgMar w:top="1440" w:right="1440" w:bottom="1440" w:left="1440" w:header="454" w:footer="454" w:gutter="0"/>
          <w:cols w:space="720"/>
          <w:formProt w:val="0"/>
        </w:sectPr>
      </w:pPr>
    </w:p>
    <w:p w14:paraId="6A57E544" w14:textId="446998F4" w:rsidR="00A77B3E" w:rsidRDefault="00062D9C">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8" w:name="_Toc148014288"/>
      <w:r>
        <w:rPr>
          <w:rFonts w:ascii="Calibri" w:eastAsia="Calibri" w:hAnsi="Calibri" w:cs="Calibri"/>
          <w:color w:val="000000"/>
        </w:rPr>
        <w:instrText>5.2</w:instrText>
      </w:r>
      <w:r>
        <w:rPr>
          <w:rFonts w:ascii="Calibri" w:eastAsia="Calibri" w:hAnsi="Calibri" w:cs="Calibri"/>
          <w:color w:val="000000"/>
        </w:rPr>
        <w:tab/>
        <w:instrText>Liveable Neighborhoods</w:instrText>
      </w:r>
      <w:bookmarkEnd w:id="38"/>
      <w:r>
        <w:rPr>
          <w:rFonts w:ascii="Calibri" w:eastAsia="Calibri" w:hAnsi="Calibri" w:cs="Calibri"/>
          <w:color w:val="000000"/>
        </w:rPr>
        <w:instrText>" \f \l 2</w:instrText>
      </w:r>
      <w:r>
        <w:rPr>
          <w:rFonts w:ascii="Calibri" w:eastAsia="Calibri" w:hAnsi="Calibri" w:cs="Calibri"/>
          <w:color w:val="000000"/>
        </w:rPr>
        <w:fldChar w:fldCharType="end"/>
      </w:r>
      <w:bookmarkStart w:id="39" w:name="5.2__Liveable_Neighborhoods"/>
      <w:r>
        <w:rPr>
          <w:rFonts w:ascii="Calibri" w:eastAsia="Calibri" w:hAnsi="Calibri" w:cs="Calibri"/>
          <w:b/>
          <w:color w:val="000000"/>
        </w:rPr>
        <w:t>5.2</w:t>
      </w:r>
      <w:r>
        <w:rPr>
          <w:rFonts w:ascii="Calibri" w:eastAsia="Calibri" w:hAnsi="Calibri" w:cs="Calibri"/>
          <w:b/>
          <w:color w:val="000000"/>
        </w:rPr>
        <w:tab/>
        <w:t>Liveable Neighborhoods</w:t>
      </w:r>
    </w:p>
    <w:bookmarkEnd w:id="39"/>
    <w:p w14:paraId="491AE9FF" w14:textId="77777777" w:rsidR="00A77B3E" w:rsidRDefault="00062D9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0" w:name="_Toc148014289"/>
      <w:r>
        <w:rPr>
          <w:rFonts w:ascii="Calibri" w:eastAsia="Calibri" w:hAnsi="Calibri" w:cs="Calibri"/>
          <w:color w:val="000000"/>
        </w:rPr>
        <w:instrText>5.2.1</w:instrText>
      </w:r>
      <w:r>
        <w:rPr>
          <w:rFonts w:ascii="Calibri" w:eastAsia="Calibri" w:hAnsi="Calibri" w:cs="Calibri"/>
          <w:color w:val="000000"/>
        </w:rPr>
        <w:tab/>
        <w:instrText>2023-46 Construction of Whittlesea Public Gardens Urban and Youth Space - Tender Evaluation</w:instrText>
      </w:r>
      <w:bookmarkEnd w:id="40"/>
      <w:r>
        <w:rPr>
          <w:rFonts w:ascii="Calibri" w:eastAsia="Calibri" w:hAnsi="Calibri" w:cs="Calibri"/>
          <w:color w:val="000000"/>
        </w:rPr>
        <w:instrText>" \f \l 3</w:instrText>
      </w:r>
      <w:r>
        <w:rPr>
          <w:rFonts w:ascii="Calibri" w:eastAsia="Calibri" w:hAnsi="Calibri" w:cs="Calibri"/>
          <w:color w:val="000000"/>
        </w:rPr>
        <w:fldChar w:fldCharType="end"/>
      </w:r>
      <w:bookmarkStart w:id="41" w:name="5.2.1__2023-46_Construction_of_Whittles"/>
      <w:r>
        <w:rPr>
          <w:rFonts w:ascii="Calibri" w:eastAsia="Calibri" w:hAnsi="Calibri" w:cs="Calibri"/>
          <w:color w:val="FFFFFF"/>
          <w:sz w:val="4"/>
        </w:rPr>
        <w:t>5.2.1</w:t>
      </w:r>
      <w:r>
        <w:rPr>
          <w:rFonts w:ascii="Calibri" w:eastAsia="Calibri" w:hAnsi="Calibri" w:cs="Calibri"/>
          <w:color w:val="FFFFFF"/>
          <w:sz w:val="4"/>
        </w:rPr>
        <w:tab/>
        <w:t>2023-46 Construction of Whittlesea Public Gardens Urban and Youth Space - Tender Evaluation</w:t>
      </w:r>
    </w:p>
    <w:bookmarkEnd w:id="41"/>
    <w:p w14:paraId="288FC5F6" w14:textId="77777777" w:rsidR="00CD2BB4" w:rsidRDefault="00062D9C" w:rsidP="00A240CC">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5.2.1 2023-46 Construction of Whittlesea Public Gardens Urban and Youth Space - Tender Evaluation</w:t>
      </w:r>
    </w:p>
    <w:p w14:paraId="2EAA3E8B" w14:textId="77777777" w:rsidR="00A240CC" w:rsidRPr="00A240CC" w:rsidRDefault="00A240CC" w:rsidP="00A240CC">
      <w:pPr>
        <w:tabs>
          <w:tab w:val="left" w:pos="2552"/>
        </w:tabs>
        <w:ind w:left="2552" w:hanging="2552"/>
        <w:rPr>
          <w:rFonts w:ascii="Calibri" w:eastAsia="Calibri" w:hAnsi="Calibri"/>
          <w:lang w:val="en-AU"/>
        </w:rPr>
      </w:pPr>
    </w:p>
    <w:p w14:paraId="542E1B9C" w14:textId="77777777" w:rsidR="00A240CC" w:rsidRPr="00B909C2" w:rsidRDefault="00062D9C" w:rsidP="6D4D18CC">
      <w:pPr>
        <w:tabs>
          <w:tab w:val="left" w:pos="2552"/>
        </w:tabs>
        <w:ind w:left="2552" w:hanging="2552"/>
        <w:rPr>
          <w:rFonts w:ascii="Calibri" w:eastAsia="Calibri" w:hAnsi="Calibri" w:cs="Calibri"/>
          <w:color w:val="000000" w:themeColor="text1"/>
          <w:lang w:val="en-AU"/>
        </w:rPr>
      </w:pPr>
      <w:r w:rsidRPr="1174A0FB">
        <w:rPr>
          <w:rFonts w:ascii="Calibri" w:eastAsia="Calibri" w:hAnsi="Calibri"/>
          <w:b/>
          <w:bCs/>
          <w:lang w:val="en-AU"/>
        </w:rPr>
        <w:t xml:space="preserve">Responsible </w:t>
      </w:r>
      <w:bookmarkStart w:id="42" w:name="_Int_EdLefMx8"/>
      <w:r w:rsidRPr="1174A0FB">
        <w:rPr>
          <w:rFonts w:ascii="Calibri" w:eastAsia="Calibri" w:hAnsi="Calibri"/>
          <w:b/>
          <w:bCs/>
          <w:lang w:val="en-AU"/>
        </w:rPr>
        <w:t>Officer</w:t>
      </w:r>
      <w:r w:rsidR="00D34464" w:rsidRPr="1174A0FB">
        <w:rPr>
          <w:rFonts w:ascii="Calibri" w:eastAsia="Calibri" w:hAnsi="Calibri"/>
          <w:b/>
          <w:bCs/>
          <w:lang w:val="en-AU"/>
        </w:rPr>
        <w:t>:</w:t>
      </w:r>
      <w:r w:rsidR="00FF7416">
        <w:rPr>
          <w:rFonts w:ascii="Calibri" w:hAnsi="Calibri"/>
          <w:lang w:val="en-AU"/>
        </w:rPr>
        <w:tab/>
      </w:r>
      <w:bookmarkEnd w:id="42"/>
      <w:r>
        <w:rPr>
          <w:rFonts w:ascii="Calibri" w:eastAsia="Calibri" w:hAnsi="Calibri" w:cs="Calibri"/>
          <w:color w:val="000000"/>
          <w:lang w:val="en-AU"/>
        </w:rPr>
        <w:t>Director Infrastructure &amp; Environment</w:t>
      </w:r>
    </w:p>
    <w:p w14:paraId="07E60398" w14:textId="77777777" w:rsidR="6D4D18CC" w:rsidRDefault="6D4D18CC" w:rsidP="6D4D18CC">
      <w:pPr>
        <w:tabs>
          <w:tab w:val="left" w:pos="2552"/>
        </w:tabs>
        <w:ind w:left="2552" w:hanging="2552"/>
        <w:rPr>
          <w:rFonts w:ascii="Calibri" w:eastAsia="Calibri" w:hAnsi="Calibri" w:cs="Calibri"/>
          <w:color w:val="000000" w:themeColor="text1"/>
          <w:lang w:val="en-AU"/>
        </w:rPr>
      </w:pPr>
    </w:p>
    <w:p w14:paraId="1E24A27B" w14:textId="623EB83E" w:rsidR="00A240CC" w:rsidRPr="00B909C2" w:rsidRDefault="00062D9C" w:rsidP="6D4D18CC">
      <w:pPr>
        <w:tabs>
          <w:tab w:val="left" w:pos="2552"/>
        </w:tabs>
        <w:ind w:left="2552" w:hanging="2552"/>
        <w:rPr>
          <w:rFonts w:ascii="Calibri" w:eastAsia="Calibri" w:hAnsi="Calibri" w:cs="Calibri"/>
          <w:color w:val="000000" w:themeColor="text1"/>
          <w:lang w:val="en-AU"/>
        </w:rPr>
      </w:pPr>
      <w:bookmarkStart w:id="43" w:name="_Int_56wWU7FP"/>
      <w:r w:rsidRPr="7C97A667">
        <w:rPr>
          <w:rFonts w:ascii="Calibri" w:eastAsia="Calibri" w:hAnsi="Calibri"/>
          <w:b/>
          <w:bCs/>
          <w:lang w:val="en-AU"/>
        </w:rPr>
        <w:t>Author</w:t>
      </w:r>
      <w:r w:rsidR="00D34464" w:rsidRPr="7C97A667">
        <w:rPr>
          <w:rFonts w:ascii="Calibri" w:eastAsia="Calibri" w:hAnsi="Calibri"/>
          <w:b/>
          <w:bCs/>
          <w:lang w:val="en-AU"/>
        </w:rPr>
        <w:t>:</w:t>
      </w:r>
      <w:r w:rsidR="00FF7416">
        <w:rPr>
          <w:rFonts w:ascii="Calibri" w:hAnsi="Calibri"/>
          <w:lang w:val="en-AU"/>
        </w:rPr>
        <w:tab/>
      </w:r>
      <w:bookmarkEnd w:id="43"/>
      <w:r w:rsidR="0015314A" w:rsidRPr="7C97A667">
        <w:rPr>
          <w:rFonts w:ascii="Calibri" w:eastAsia="Calibri" w:hAnsi="Calibri" w:cs="Calibri"/>
          <w:color w:val="000000" w:themeColor="text1"/>
          <w:lang w:val="en-AU"/>
        </w:rPr>
        <w:t>Senior Parks Project Manager</w:t>
      </w:r>
    </w:p>
    <w:p w14:paraId="7E7A0E5D" w14:textId="77777777" w:rsidR="6D4D18CC" w:rsidRDefault="6D4D18CC" w:rsidP="6D4D18CC">
      <w:pPr>
        <w:tabs>
          <w:tab w:val="left" w:pos="2552"/>
        </w:tabs>
        <w:ind w:left="2552" w:hanging="2552"/>
        <w:rPr>
          <w:rFonts w:ascii="Calibri" w:eastAsia="Calibri" w:hAnsi="Calibri" w:cs="Calibri"/>
          <w:color w:val="000000" w:themeColor="text1"/>
          <w:lang w:val="en-AU"/>
        </w:rPr>
      </w:pPr>
    </w:p>
    <w:p w14:paraId="2B860324" w14:textId="200464B5" w:rsidR="00C60269" w:rsidRDefault="00062D9C" w:rsidP="00A240CC">
      <w:pPr>
        <w:tabs>
          <w:tab w:val="left" w:pos="2552"/>
        </w:tabs>
        <w:ind w:left="2552" w:hanging="2552"/>
        <w:rPr>
          <w:rFonts w:ascii="Calibri" w:eastAsia="Calibri" w:hAnsi="Calibri" w:cs="Calibri"/>
          <w:color w:val="000000" w:themeColor="text1"/>
          <w:lang w:val="en-AU"/>
        </w:rPr>
      </w:pPr>
      <w:r w:rsidRPr="7C97A667">
        <w:rPr>
          <w:rFonts w:ascii="Calibri" w:eastAsia="Calibri" w:hAnsi="Calibri"/>
          <w:b/>
          <w:bCs/>
          <w:lang w:val="en-AU"/>
        </w:rPr>
        <w:t xml:space="preserve">In </w:t>
      </w:r>
      <w:bookmarkStart w:id="44" w:name="_Int_bDL33VbL"/>
      <w:r w:rsidRPr="7C97A667">
        <w:rPr>
          <w:rFonts w:ascii="Calibri" w:eastAsia="Calibri" w:hAnsi="Calibri"/>
          <w:b/>
          <w:bCs/>
          <w:lang w:val="en-AU"/>
        </w:rPr>
        <w:t>Attendance</w:t>
      </w:r>
      <w:r w:rsidR="00D34464" w:rsidRPr="7C97A667">
        <w:rPr>
          <w:rFonts w:ascii="Calibri" w:eastAsia="Calibri" w:hAnsi="Calibri"/>
          <w:b/>
          <w:bCs/>
          <w:lang w:val="en-AU"/>
        </w:rPr>
        <w:t>:</w:t>
      </w:r>
      <w:r w:rsidR="00FF7416">
        <w:rPr>
          <w:rFonts w:ascii="Calibri" w:hAnsi="Calibri"/>
          <w:lang w:val="en-AU"/>
        </w:rPr>
        <w:tab/>
      </w:r>
      <w:bookmarkEnd w:id="44"/>
      <w:r w:rsidRPr="7C97A667">
        <w:rPr>
          <w:rFonts w:ascii="Calibri" w:eastAsia="Calibri" w:hAnsi="Calibri" w:cs="Calibri"/>
          <w:color w:val="000000" w:themeColor="text1"/>
          <w:lang w:val="en-AU"/>
        </w:rPr>
        <w:t>Unit Manager Parks Development</w:t>
      </w:r>
      <w:r w:rsidR="00FF7416">
        <w:rPr>
          <w:rFonts w:ascii="Calibri" w:hAnsi="Calibri"/>
          <w:lang w:val="en-AU"/>
        </w:rPr>
        <w:br/>
      </w:r>
    </w:p>
    <w:p w14:paraId="2B411506" w14:textId="4ED7396D" w:rsidR="00C60269" w:rsidRDefault="00062D9C" w:rsidP="00A240CC">
      <w:pPr>
        <w:tabs>
          <w:tab w:val="left" w:pos="2552"/>
        </w:tabs>
        <w:ind w:left="2552" w:hanging="2552"/>
        <w:rPr>
          <w:rFonts w:ascii="Calibri" w:hAnsi="Calibri"/>
          <w:lang w:val="en-AU"/>
        </w:rPr>
      </w:pPr>
      <w:bookmarkStart w:id="45" w:name="_Int_1wwWPTyD"/>
      <w:r w:rsidRPr="7C97A667">
        <w:rPr>
          <w:rFonts w:ascii="Calibri" w:eastAsia="Calibri" w:hAnsi="Calibri"/>
          <w:b/>
          <w:bCs/>
          <w:lang w:val="en-AU"/>
        </w:rPr>
        <w:t>Attachments</w:t>
      </w:r>
      <w:r w:rsidR="00D34464" w:rsidRPr="7C97A667">
        <w:rPr>
          <w:rFonts w:ascii="Calibri" w:eastAsia="Calibri" w:hAnsi="Calibri"/>
          <w:b/>
          <w:bCs/>
          <w:lang w:val="en-AU"/>
        </w:rPr>
        <w:t>:</w:t>
      </w:r>
      <w:r w:rsidR="00FF7416">
        <w:rPr>
          <w:rFonts w:ascii="Calibri" w:hAnsi="Calibri"/>
          <w:lang w:val="en-AU"/>
        </w:rPr>
        <w:tab/>
      </w:r>
      <w:bookmarkEnd w:id="45"/>
    </w:p>
    <w:p w14:paraId="1D048B63" w14:textId="2BB516AF" w:rsidR="00CB1536" w:rsidRPr="00156866" w:rsidRDefault="00CB1536" w:rsidP="00CB1536">
      <w:pPr>
        <w:numPr>
          <w:ilvl w:val="0"/>
          <w:numId w:val="42"/>
        </w:numPr>
        <w:rPr>
          <w:rFonts w:ascii="Calibri" w:eastAsia="Calibri" w:hAnsi="Calibri"/>
          <w:b/>
          <w:bCs/>
          <w:lang w:val="en-AU"/>
        </w:rPr>
      </w:pPr>
      <w:r>
        <w:rPr>
          <w:rFonts w:asciiTheme="minorHAnsi" w:hAnsiTheme="minorHAnsi" w:cstheme="minorHAnsi"/>
        </w:rPr>
        <w:t xml:space="preserve">CONFIDENTIAL REDACTED </w:t>
      </w:r>
      <w:r w:rsidRPr="0011316A">
        <w:rPr>
          <w:rFonts w:asciiTheme="minorHAnsi" w:hAnsiTheme="minorHAnsi" w:cstheme="minorHAnsi"/>
        </w:rPr>
        <w:t>2023 46 Contract Tender Evaluation Report Confidential [5.2.1.1 - 7 pages]</w:t>
      </w:r>
    </w:p>
    <w:p w14:paraId="31C2E629" w14:textId="77777777" w:rsidR="00CB1536" w:rsidRDefault="00CB1536" w:rsidP="00A240CC">
      <w:pPr>
        <w:tabs>
          <w:tab w:val="left" w:pos="2552"/>
        </w:tabs>
        <w:ind w:left="2552" w:hanging="2552"/>
        <w:rPr>
          <w:rFonts w:ascii="Calibri" w:eastAsia="Calibri" w:hAnsi="Calibri"/>
          <w:b/>
          <w:bCs/>
          <w:lang w:val="en-AU"/>
        </w:rPr>
      </w:pPr>
    </w:p>
    <w:p w14:paraId="24D43D01" w14:textId="63A56300" w:rsidR="00F245F2" w:rsidRDefault="00062D9C" w:rsidP="06B10EE5">
      <w:pPr>
        <w:rPr>
          <w:rFonts w:ascii="Calibri" w:eastAsia="Calibri" w:hAnsi="Calibri" w:cs="Calibri"/>
          <w:color w:val="000000" w:themeColor="text1"/>
          <w:lang w:val="en-AU"/>
        </w:rPr>
      </w:pPr>
      <w:r>
        <w:rPr>
          <w:rFonts w:ascii="Calibri" w:eastAsia="Calibri" w:hAnsi="Calibri" w:cs="Calibri"/>
          <w:color w:val="000000"/>
          <w:lang w:val="en-AU"/>
        </w:rPr>
        <w:t>This attachment has been designated as confidential in accordance with sections 66(5) and 3(1) of the </w:t>
      </w:r>
      <w:r w:rsidRPr="06B10EE5">
        <w:rPr>
          <w:rFonts w:ascii="Calibri" w:eastAsia="Calibri" w:hAnsi="Calibri" w:cs="Calibri"/>
          <w:i/>
          <w:iCs/>
          <w:color w:val="000000"/>
          <w:lang w:val="en-AU"/>
        </w:rPr>
        <w:t>Local Government Act 2020</w:t>
      </w:r>
      <w:r>
        <w:rPr>
          <w:rFonts w:ascii="Calibri" w:eastAsia="Calibri" w:hAnsi="Calibri" w:cs="Calibri"/>
          <w:color w:val="000000"/>
          <w:lang w:val="en-AU"/>
        </w:rPr>
        <w:t xml:space="preserve"> on the grounds that it contains private commercial information, being information provided by a business, commercial or financial undertaking that—</w:t>
      </w:r>
      <w:r w:rsidR="00FF7416">
        <w:rPr>
          <w:rFonts w:ascii="Calibri" w:eastAsia="Calibri" w:hAnsi="Calibri" w:cs="Calibri"/>
          <w:color w:val="000000"/>
          <w:lang w:val="en-AU"/>
        </w:rPr>
        <w:br/>
      </w:r>
      <w:r>
        <w:rPr>
          <w:rFonts w:ascii="Calibri" w:eastAsia="Calibri" w:hAnsi="Calibri" w:cs="Calibri"/>
          <w:color w:val="000000"/>
          <w:lang w:val="en-AU"/>
        </w:rPr>
        <w:t>(i) relates to trade secrets; or</w:t>
      </w:r>
      <w:r w:rsidR="00FF7416">
        <w:rPr>
          <w:rFonts w:ascii="Calibri" w:eastAsia="Calibri" w:hAnsi="Calibri" w:cs="Calibri"/>
          <w:color w:val="000000"/>
          <w:lang w:val="en-AU"/>
        </w:rPr>
        <w:br/>
      </w:r>
      <w:r>
        <w:rPr>
          <w:rFonts w:ascii="Calibri" w:eastAsia="Calibri" w:hAnsi="Calibri" w:cs="Calibri"/>
          <w:color w:val="000000"/>
          <w:lang w:val="en-AU"/>
        </w:rPr>
        <w:t>(ii) if released, would unreasonably expose the business, commercial or financial undertaking to disadvantage.</w:t>
      </w:r>
    </w:p>
    <w:p w14:paraId="7D351BC9" w14:textId="77777777" w:rsidR="00F245F2" w:rsidRDefault="00062D9C" w:rsidP="00A240CC">
      <w:pPr>
        <w:rPr>
          <w:rFonts w:ascii="Calibri" w:hAnsi="Calibri"/>
          <w:lang w:val="en-AU"/>
        </w:rPr>
      </w:pPr>
      <w:r>
        <w:rPr>
          <w:rFonts w:ascii="Calibri" w:eastAsia="Calibri" w:hAnsi="Calibri" w:cs="Calibri"/>
          <w:color w:val="000000"/>
          <w:lang w:val="en-AU"/>
        </w:rPr>
        <w:br/>
      </w:r>
      <w:r w:rsidR="71091ACC">
        <w:rPr>
          <w:rFonts w:ascii="Calibri" w:hAnsi="Calibri"/>
          <w:lang w:val="en-AU"/>
        </w:rPr>
        <w:t>In particular the attachment contains information regarding tender amounts submitted by a</w:t>
      </w:r>
      <w:r w:rsidR="72224ADC">
        <w:rPr>
          <w:rFonts w:ascii="Calibri" w:hAnsi="Calibri"/>
          <w:lang w:val="en-AU"/>
        </w:rPr>
        <w:t xml:space="preserve"> </w:t>
      </w:r>
      <w:r w:rsidR="71091ACC">
        <w:rPr>
          <w:rFonts w:ascii="Calibri" w:hAnsi="Calibri"/>
          <w:lang w:val="en-AU"/>
        </w:rPr>
        <w:t>contractor which give direct insight into the contractor’s detailed pricing information that is</w:t>
      </w:r>
    </w:p>
    <w:p w14:paraId="7977F8B5" w14:textId="77777777" w:rsidR="00F245F2" w:rsidRDefault="00062D9C" w:rsidP="06B10EE5">
      <w:pPr>
        <w:rPr>
          <w:rFonts w:ascii="Calibri" w:hAnsi="Calibri"/>
          <w:lang w:val="en-AU"/>
        </w:rPr>
      </w:pPr>
      <w:r>
        <w:rPr>
          <w:rFonts w:ascii="Calibri" w:hAnsi="Calibri"/>
          <w:lang w:val="en-AU"/>
        </w:rPr>
        <w:t xml:space="preserve">commercially confidential. The release of this information could </w:t>
      </w:r>
      <w:bookmarkStart w:id="46" w:name="_Int_BHKkbCpk"/>
      <w:r>
        <w:rPr>
          <w:rFonts w:ascii="Calibri" w:hAnsi="Calibri"/>
          <w:lang w:val="en-AU"/>
        </w:rPr>
        <w:t>reasonably be</w:t>
      </w:r>
      <w:bookmarkEnd w:id="46"/>
      <w:r>
        <w:rPr>
          <w:rFonts w:ascii="Calibri" w:hAnsi="Calibri"/>
          <w:lang w:val="en-AU"/>
        </w:rPr>
        <w:t xml:space="preserve"> expected to</w:t>
      </w:r>
    </w:p>
    <w:p w14:paraId="0A8D405A" w14:textId="77777777" w:rsidR="00F245F2" w:rsidRDefault="00062D9C" w:rsidP="06B10EE5">
      <w:pPr>
        <w:rPr>
          <w:rFonts w:ascii="Calibri" w:hAnsi="Calibri"/>
          <w:lang w:val="en-AU"/>
        </w:rPr>
      </w:pPr>
      <w:r>
        <w:rPr>
          <w:rFonts w:ascii="Calibri" w:hAnsi="Calibri"/>
          <w:lang w:val="en-AU"/>
        </w:rPr>
        <w:t>prejudice the commercial position of the persons who supplied the information or to confer</w:t>
      </w:r>
    </w:p>
    <w:p w14:paraId="67EA7544" w14:textId="77777777" w:rsidR="00F245F2" w:rsidRDefault="00062D9C" w:rsidP="06B10EE5">
      <w:pPr>
        <w:rPr>
          <w:rFonts w:ascii="Calibri" w:hAnsi="Calibri"/>
          <w:lang w:val="en-AU"/>
        </w:rPr>
      </w:pPr>
      <w:r>
        <w:rPr>
          <w:rFonts w:ascii="Calibri" w:hAnsi="Calibri"/>
          <w:lang w:val="en-AU"/>
        </w:rPr>
        <w:t>a commercial advantage on a third party.</w:t>
      </w:r>
    </w:p>
    <w:p w14:paraId="553AC70B" w14:textId="77777777" w:rsidR="00EF0D9A" w:rsidRDefault="00062D9C"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Purpose</w:t>
      </w:r>
    </w:p>
    <w:p w14:paraId="4AF2E3C9" w14:textId="74916D95" w:rsidR="008709F1" w:rsidRDefault="00062D9C" w:rsidP="002D2831">
      <w:pPr>
        <w:spacing w:line="276" w:lineRule="auto"/>
        <w:rPr>
          <w:rFonts w:ascii="Calibri" w:hAnsi="Calibri"/>
          <w:lang w:val="en-AU"/>
        </w:rPr>
      </w:pPr>
      <w:r>
        <w:rPr>
          <w:rFonts w:ascii="Calibri" w:hAnsi="Calibri"/>
          <w:lang w:val="en-AU"/>
        </w:rPr>
        <w:t>It is proposed that contract number 2023-46 for C</w:t>
      </w:r>
      <w:r w:rsidR="2CD2786F">
        <w:rPr>
          <w:rFonts w:ascii="Calibri" w:hAnsi="Calibri"/>
          <w:lang w:val="en-AU"/>
        </w:rPr>
        <w:t xml:space="preserve">onstruction of Whittlesea Public Gardens </w:t>
      </w:r>
      <w:r w:rsidR="001E3C58">
        <w:rPr>
          <w:rFonts w:ascii="Calibri" w:hAnsi="Calibri"/>
          <w:lang w:val="en-AU"/>
        </w:rPr>
        <w:t>Urban</w:t>
      </w:r>
      <w:r w:rsidR="2CD2786F">
        <w:rPr>
          <w:rFonts w:ascii="Calibri" w:hAnsi="Calibri"/>
          <w:lang w:val="en-AU"/>
        </w:rPr>
        <w:t xml:space="preserve"> and Youth Space is awarded to</w:t>
      </w:r>
      <w:r w:rsidR="00CB1536">
        <w:rPr>
          <w:rFonts w:ascii="Calibri" w:hAnsi="Calibri"/>
          <w:lang w:val="en-AU"/>
        </w:rPr>
        <w:t>:</w:t>
      </w:r>
    </w:p>
    <w:p w14:paraId="63778A7C" w14:textId="77777777" w:rsidR="009E03C3" w:rsidRDefault="00062D9C" w:rsidP="002D2831">
      <w:pPr>
        <w:numPr>
          <w:ilvl w:val="0"/>
          <w:numId w:val="4"/>
        </w:numPr>
        <w:spacing w:line="276" w:lineRule="auto"/>
        <w:contextualSpacing/>
        <w:rPr>
          <w:rFonts w:ascii="Calibri" w:hAnsi="Calibri"/>
          <w:lang w:val="en-AU"/>
        </w:rPr>
      </w:pPr>
      <w:r>
        <w:rPr>
          <w:rFonts w:ascii="Calibri" w:hAnsi="Calibri"/>
          <w:szCs w:val="20"/>
          <w:lang w:val="en-AU"/>
        </w:rPr>
        <w:t>Open Space Victoria P</w:t>
      </w:r>
      <w:r w:rsidR="168EE546">
        <w:rPr>
          <w:rFonts w:ascii="Calibri" w:hAnsi="Calibri"/>
          <w:szCs w:val="20"/>
          <w:lang w:val="en-AU"/>
        </w:rPr>
        <w:t>ty Ltd</w:t>
      </w:r>
    </w:p>
    <w:p w14:paraId="7C08B54C" w14:textId="77777777" w:rsidR="008709F1" w:rsidRDefault="00062D9C" w:rsidP="002D2831">
      <w:pPr>
        <w:numPr>
          <w:ilvl w:val="0"/>
          <w:numId w:val="4"/>
        </w:numPr>
        <w:spacing w:line="276" w:lineRule="auto"/>
        <w:contextualSpacing/>
        <w:rPr>
          <w:rFonts w:ascii="Calibri" w:hAnsi="Calibri"/>
          <w:szCs w:val="20"/>
          <w:lang w:val="en-AU"/>
        </w:rPr>
      </w:pPr>
      <w:r>
        <w:rPr>
          <w:rFonts w:ascii="Calibri" w:hAnsi="Calibri"/>
          <w:szCs w:val="20"/>
          <w:lang w:val="en-AU"/>
        </w:rPr>
        <w:t xml:space="preserve">For the lump sum price of </w:t>
      </w:r>
      <w:r w:rsidR="3BDB593C">
        <w:rPr>
          <w:rFonts w:ascii="Calibri" w:hAnsi="Calibri"/>
          <w:szCs w:val="20"/>
          <w:lang w:val="en-AU"/>
        </w:rPr>
        <w:t>$</w:t>
      </w:r>
      <w:r w:rsidR="603AF20B">
        <w:rPr>
          <w:rFonts w:ascii="Calibri" w:hAnsi="Calibri"/>
          <w:szCs w:val="20"/>
          <w:lang w:val="en-AU"/>
        </w:rPr>
        <w:t>1,991,018.49</w:t>
      </w:r>
      <w:r>
        <w:rPr>
          <w:rFonts w:ascii="Calibri" w:hAnsi="Calibri"/>
          <w:szCs w:val="20"/>
          <w:lang w:val="en-AU"/>
        </w:rPr>
        <w:t xml:space="preserve"> (Excl. GST)</w:t>
      </w:r>
    </w:p>
    <w:p w14:paraId="6D8FECF7" w14:textId="77777777" w:rsidR="00A65D21" w:rsidRDefault="00062D9C" w:rsidP="00D27762">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Brief Overview</w:t>
      </w:r>
    </w:p>
    <w:p w14:paraId="4582AAA7" w14:textId="77777777" w:rsidR="00D27762" w:rsidRDefault="00062D9C" w:rsidP="002D2831">
      <w:pPr>
        <w:spacing w:line="276" w:lineRule="auto"/>
        <w:rPr>
          <w:rFonts w:ascii="Calibri" w:hAnsi="Calibri"/>
          <w:lang w:val="en-AU"/>
        </w:rPr>
      </w:pPr>
      <w:r>
        <w:rPr>
          <w:rFonts w:ascii="Calibri" w:hAnsi="Calibri"/>
          <w:lang w:val="en-AU"/>
        </w:rPr>
        <w:t xml:space="preserve">This report </w:t>
      </w:r>
      <w:r w:rsidR="3B2C26B7">
        <w:rPr>
          <w:rFonts w:ascii="Calibri" w:hAnsi="Calibri"/>
          <w:lang w:val="en-AU"/>
        </w:rPr>
        <w:t>summarises</w:t>
      </w:r>
      <w:r>
        <w:rPr>
          <w:rFonts w:ascii="Calibri" w:hAnsi="Calibri"/>
          <w:lang w:val="en-AU"/>
        </w:rPr>
        <w:t xml:space="preserve"> the evaluation of the seven tender submissions received for the </w:t>
      </w:r>
      <w:r w:rsidR="657163F4">
        <w:rPr>
          <w:rFonts w:ascii="Calibri" w:hAnsi="Calibri"/>
          <w:lang w:val="en-AU"/>
        </w:rPr>
        <w:t xml:space="preserve">construction of the Whittlesea Public Gardens </w:t>
      </w:r>
      <w:r w:rsidR="001E3C58">
        <w:rPr>
          <w:rFonts w:ascii="Calibri" w:hAnsi="Calibri"/>
          <w:lang w:val="en-AU"/>
        </w:rPr>
        <w:t>Urban</w:t>
      </w:r>
      <w:r w:rsidR="657163F4">
        <w:rPr>
          <w:rFonts w:ascii="Calibri" w:hAnsi="Calibri"/>
          <w:lang w:val="en-AU"/>
        </w:rPr>
        <w:t xml:space="preserve"> and Youth Space.</w:t>
      </w:r>
    </w:p>
    <w:p w14:paraId="40D9AA4D" w14:textId="77777777" w:rsidR="00D27762" w:rsidRDefault="00D27762" w:rsidP="002D2831">
      <w:pPr>
        <w:spacing w:line="276" w:lineRule="auto"/>
        <w:rPr>
          <w:rFonts w:ascii="Calibri" w:hAnsi="Calibri"/>
          <w:lang w:val="en-AU"/>
        </w:rPr>
      </w:pPr>
    </w:p>
    <w:p w14:paraId="79671972" w14:textId="77777777" w:rsidR="00D27762" w:rsidRDefault="00062D9C" w:rsidP="002D2831">
      <w:pPr>
        <w:spacing w:line="276" w:lineRule="auto"/>
        <w:rPr>
          <w:rFonts w:ascii="Calibri" w:hAnsi="Calibri"/>
          <w:lang w:val="en-AU"/>
        </w:rPr>
      </w:pPr>
      <w:r>
        <w:rPr>
          <w:rFonts w:ascii="Calibri" w:hAnsi="Calibri"/>
          <w:lang w:val="en-AU"/>
        </w:rPr>
        <w:t>The tender evaluation panel advises that:</w:t>
      </w:r>
    </w:p>
    <w:p w14:paraId="03482394" w14:textId="77777777" w:rsidR="00D27762" w:rsidRDefault="00062D9C" w:rsidP="002D2831">
      <w:pPr>
        <w:numPr>
          <w:ilvl w:val="0"/>
          <w:numId w:val="5"/>
        </w:numPr>
        <w:spacing w:line="276" w:lineRule="auto"/>
        <w:contextualSpacing/>
        <w:rPr>
          <w:rFonts w:ascii="Calibri" w:hAnsi="Calibri"/>
          <w:szCs w:val="20"/>
          <w:lang w:val="en-AU"/>
        </w:rPr>
      </w:pPr>
      <w:r>
        <w:rPr>
          <w:rFonts w:ascii="Calibri" w:hAnsi="Calibri"/>
          <w:szCs w:val="20"/>
          <w:lang w:val="en-AU"/>
        </w:rPr>
        <w:t>Seven tenders were received</w:t>
      </w:r>
      <w:r w:rsidR="2915EDD4">
        <w:rPr>
          <w:rFonts w:ascii="Calibri" w:hAnsi="Calibri"/>
          <w:szCs w:val="20"/>
          <w:lang w:val="en-AU"/>
        </w:rPr>
        <w:t>.</w:t>
      </w:r>
      <w:r>
        <w:rPr>
          <w:rFonts w:ascii="Calibri" w:hAnsi="Calibri"/>
          <w:szCs w:val="20"/>
          <w:lang w:val="en-AU"/>
        </w:rPr>
        <w:t xml:space="preserve"> </w:t>
      </w:r>
    </w:p>
    <w:p w14:paraId="01898D4E" w14:textId="77777777" w:rsidR="00D27762" w:rsidRDefault="00062D9C" w:rsidP="002D2831">
      <w:pPr>
        <w:numPr>
          <w:ilvl w:val="0"/>
          <w:numId w:val="5"/>
        </w:numPr>
        <w:spacing w:line="276" w:lineRule="auto"/>
        <w:contextualSpacing/>
        <w:rPr>
          <w:rFonts w:ascii="Calibri" w:hAnsi="Calibri"/>
          <w:szCs w:val="20"/>
          <w:lang w:val="en-AU"/>
        </w:rPr>
      </w:pPr>
      <w:r>
        <w:rPr>
          <w:rFonts w:ascii="Calibri" w:hAnsi="Calibri"/>
          <w:szCs w:val="20"/>
          <w:lang w:val="en-AU"/>
        </w:rPr>
        <w:t>The recommended tender was the highest ranked and is considered best value</w:t>
      </w:r>
      <w:r w:rsidR="08C13687">
        <w:rPr>
          <w:rFonts w:ascii="Calibri" w:hAnsi="Calibri"/>
          <w:szCs w:val="20"/>
          <w:lang w:val="en-AU"/>
        </w:rPr>
        <w:t>.</w:t>
      </w:r>
    </w:p>
    <w:p w14:paraId="14FEA715" w14:textId="1879E5F8" w:rsidR="00D27762" w:rsidRDefault="00CB1536" w:rsidP="002D2831">
      <w:pPr>
        <w:spacing w:line="276" w:lineRule="auto"/>
        <w:rPr>
          <w:rFonts w:ascii="Calibri" w:hAnsi="Calibri"/>
          <w:lang w:val="en-AU"/>
        </w:rPr>
      </w:pPr>
      <w:r>
        <w:rPr>
          <w:rFonts w:ascii="Calibri" w:hAnsi="Calibri"/>
          <w:lang w:val="en-AU"/>
        </w:rPr>
        <w:br w:type="page"/>
      </w:r>
    </w:p>
    <w:p w14:paraId="085C8E84" w14:textId="77777777" w:rsidR="00D27762" w:rsidRDefault="00062D9C" w:rsidP="002D2831">
      <w:pPr>
        <w:numPr>
          <w:ilvl w:val="0"/>
          <w:numId w:val="5"/>
        </w:numPr>
        <w:spacing w:line="276" w:lineRule="auto"/>
        <w:contextualSpacing/>
        <w:rPr>
          <w:rFonts w:ascii="Calibri" w:hAnsi="Calibri"/>
          <w:lang w:val="en-AU"/>
        </w:rPr>
      </w:pPr>
      <w:r>
        <w:rPr>
          <w:rFonts w:ascii="Calibri" w:hAnsi="Calibri"/>
          <w:szCs w:val="20"/>
          <w:lang w:val="en-AU"/>
        </w:rPr>
        <w:lastRenderedPageBreak/>
        <w:t>Collaborative</w:t>
      </w:r>
      <w:r w:rsidR="657163F4">
        <w:rPr>
          <w:rFonts w:ascii="Calibri" w:hAnsi="Calibri"/>
          <w:szCs w:val="20"/>
          <w:lang w:val="en-AU"/>
        </w:rPr>
        <w:t xml:space="preserve"> tendering was not </w:t>
      </w:r>
      <w:r w:rsidR="7EC9C1E6">
        <w:rPr>
          <w:rFonts w:ascii="Calibri" w:hAnsi="Calibri"/>
          <w:szCs w:val="20"/>
          <w:lang w:val="en-AU"/>
        </w:rPr>
        <w:t>undertaken</w:t>
      </w:r>
      <w:r w:rsidR="657163F4">
        <w:rPr>
          <w:rFonts w:ascii="Calibri" w:hAnsi="Calibri"/>
          <w:szCs w:val="20"/>
          <w:lang w:val="en-AU"/>
        </w:rPr>
        <w:t xml:space="preserve"> in relation to this procurement because this contract relates to a unique need for the City of Whittlesea</w:t>
      </w:r>
      <w:r w:rsidR="21D6AC06">
        <w:rPr>
          <w:rFonts w:ascii="Calibri" w:hAnsi="Calibri"/>
          <w:szCs w:val="20"/>
          <w:lang w:val="en-AU"/>
        </w:rPr>
        <w:t xml:space="preserve"> and this contract relates to a State Government grant funded project.</w:t>
      </w:r>
    </w:p>
    <w:p w14:paraId="61D42604" w14:textId="77777777" w:rsidR="004E56C0" w:rsidRDefault="00062D9C" w:rsidP="004E56C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Recommendation</w:t>
      </w:r>
    </w:p>
    <w:p w14:paraId="375897B8" w14:textId="77777777" w:rsidR="000328F6" w:rsidRDefault="00062D9C" w:rsidP="000328F6">
      <w:pPr>
        <w:spacing w:line="276" w:lineRule="auto"/>
        <w:contextualSpacing/>
        <w:rPr>
          <w:rFonts w:ascii="Calibri" w:hAnsi="Calibri"/>
          <w:b/>
          <w:bCs/>
          <w:szCs w:val="20"/>
          <w:lang w:val="en-AU"/>
        </w:rPr>
      </w:pPr>
      <w:r>
        <w:rPr>
          <w:rFonts w:ascii="Calibri" w:hAnsi="Calibri"/>
          <w:b/>
          <w:bCs/>
          <w:szCs w:val="20"/>
          <w:lang w:val="en-AU"/>
        </w:rPr>
        <w:t>THAT Council:</w:t>
      </w:r>
    </w:p>
    <w:p w14:paraId="5CC14E6D" w14:textId="77777777" w:rsidR="000328F6" w:rsidRPr="00A11187" w:rsidRDefault="00062D9C" w:rsidP="000328F6">
      <w:pPr>
        <w:numPr>
          <w:ilvl w:val="0"/>
          <w:numId w:val="6"/>
        </w:numPr>
        <w:spacing w:line="276" w:lineRule="auto"/>
        <w:ind w:left="720" w:hanging="437"/>
        <w:contextualSpacing/>
        <w:rPr>
          <w:rFonts w:ascii="Calibri" w:hAnsi="Calibri"/>
          <w:b/>
          <w:bCs/>
          <w:szCs w:val="20"/>
          <w:lang w:val="en-AU"/>
        </w:rPr>
      </w:pPr>
      <w:r w:rsidRPr="00A11187">
        <w:rPr>
          <w:rFonts w:ascii="Calibri" w:hAnsi="Calibri"/>
          <w:b/>
          <w:bCs/>
          <w:szCs w:val="20"/>
          <w:lang w:val="en-AU"/>
        </w:rPr>
        <w:t>Resolve to award the following contract to Open Space Victoria Pty Ltd between the approximate period 18 October 2023 to 31 December 2024.</w:t>
      </w:r>
    </w:p>
    <w:p w14:paraId="7EEA8A9A" w14:textId="77777777" w:rsidR="000328F6" w:rsidRDefault="00062D9C" w:rsidP="00CB1536">
      <w:pPr>
        <w:tabs>
          <w:tab w:val="left" w:pos="1985"/>
        </w:tabs>
        <w:spacing w:before="120" w:line="276" w:lineRule="auto"/>
        <w:ind w:firstLine="709"/>
        <w:rPr>
          <w:rFonts w:ascii="Calibri" w:hAnsi="Calibri"/>
          <w:b/>
          <w:bCs/>
          <w:lang w:val="en-AU"/>
        </w:rPr>
      </w:pPr>
      <w:bookmarkStart w:id="47" w:name="_Int_qnsv39on"/>
      <w:r w:rsidRPr="7C97A667">
        <w:rPr>
          <w:rFonts w:ascii="Calibri" w:hAnsi="Calibri"/>
          <w:b/>
          <w:bCs/>
          <w:lang w:val="en-AU"/>
        </w:rPr>
        <w:t>Number:</w:t>
      </w:r>
      <w:r>
        <w:rPr>
          <w:rFonts w:ascii="Calibri" w:hAnsi="Calibri"/>
          <w:lang w:val="en-AU"/>
        </w:rPr>
        <w:tab/>
      </w:r>
      <w:bookmarkEnd w:id="47"/>
      <w:r w:rsidRPr="7C97A667">
        <w:rPr>
          <w:rFonts w:ascii="Calibri" w:hAnsi="Calibri"/>
          <w:b/>
          <w:bCs/>
          <w:lang w:val="en-AU"/>
        </w:rPr>
        <w:t>2023-46</w:t>
      </w:r>
    </w:p>
    <w:p w14:paraId="06D44271" w14:textId="77777777" w:rsidR="000328F6" w:rsidRDefault="00062D9C" w:rsidP="000328F6">
      <w:pPr>
        <w:tabs>
          <w:tab w:val="left" w:pos="1985"/>
        </w:tabs>
        <w:spacing w:line="276" w:lineRule="auto"/>
        <w:ind w:left="1985" w:hanging="1265"/>
        <w:rPr>
          <w:rFonts w:ascii="Calibri" w:hAnsi="Calibri"/>
          <w:b/>
          <w:bCs/>
          <w:lang w:val="en-AU"/>
        </w:rPr>
      </w:pPr>
      <w:bookmarkStart w:id="48" w:name="_Int_d3tv1ozp"/>
      <w:r w:rsidRPr="7C97A667">
        <w:rPr>
          <w:rFonts w:ascii="Calibri" w:hAnsi="Calibri"/>
          <w:b/>
          <w:bCs/>
          <w:lang w:val="en-AU"/>
        </w:rPr>
        <w:t>Title:</w:t>
      </w:r>
      <w:r>
        <w:rPr>
          <w:rFonts w:ascii="Calibri" w:hAnsi="Calibri"/>
          <w:lang w:val="en-AU"/>
        </w:rPr>
        <w:tab/>
      </w:r>
      <w:bookmarkEnd w:id="48"/>
      <w:r w:rsidRPr="7C97A667">
        <w:rPr>
          <w:rFonts w:ascii="Calibri" w:hAnsi="Calibri"/>
          <w:b/>
          <w:bCs/>
          <w:lang w:val="en-AU"/>
        </w:rPr>
        <w:t xml:space="preserve">Construction of Whittlesea Public Gardens </w:t>
      </w:r>
      <w:r>
        <w:rPr>
          <w:rFonts w:ascii="Calibri" w:hAnsi="Calibri"/>
          <w:b/>
          <w:bCs/>
          <w:lang w:val="en-AU"/>
        </w:rPr>
        <w:t>Urban</w:t>
      </w:r>
      <w:r w:rsidRPr="7C97A667">
        <w:rPr>
          <w:rFonts w:ascii="Calibri" w:hAnsi="Calibri"/>
          <w:b/>
          <w:bCs/>
          <w:lang w:val="en-AU"/>
        </w:rPr>
        <w:t xml:space="preserve"> and Youth Space</w:t>
      </w:r>
    </w:p>
    <w:p w14:paraId="18058C58" w14:textId="77777777" w:rsidR="000328F6" w:rsidRDefault="00062D9C" w:rsidP="000328F6">
      <w:pPr>
        <w:tabs>
          <w:tab w:val="left" w:pos="1985"/>
        </w:tabs>
        <w:spacing w:line="276" w:lineRule="auto"/>
        <w:ind w:firstLine="720"/>
        <w:rPr>
          <w:rFonts w:ascii="Calibri" w:hAnsi="Calibri"/>
          <w:b/>
          <w:bCs/>
          <w:lang w:val="en-AU"/>
        </w:rPr>
      </w:pPr>
      <w:bookmarkStart w:id="49" w:name="_Int_mSFN6xC7"/>
      <w:r w:rsidRPr="7C97A667">
        <w:rPr>
          <w:rFonts w:ascii="Calibri" w:hAnsi="Calibri"/>
          <w:b/>
          <w:bCs/>
          <w:lang w:val="en-AU"/>
        </w:rPr>
        <w:t>Cost:</w:t>
      </w:r>
      <w:r>
        <w:rPr>
          <w:rFonts w:ascii="Calibri" w:hAnsi="Calibri"/>
          <w:lang w:val="en-AU"/>
        </w:rPr>
        <w:tab/>
      </w:r>
      <w:bookmarkEnd w:id="49"/>
      <w:r w:rsidRPr="7C97A667">
        <w:rPr>
          <w:rFonts w:ascii="Calibri" w:hAnsi="Calibri"/>
          <w:b/>
          <w:bCs/>
          <w:lang w:val="en-AU"/>
        </w:rPr>
        <w:t>A lump sum of $1,991,018.49 (Excl. GST)</w:t>
      </w:r>
    </w:p>
    <w:p w14:paraId="27E5D4A7" w14:textId="77777777" w:rsidR="000328F6" w:rsidRDefault="00062D9C" w:rsidP="000328F6">
      <w:pPr>
        <w:spacing w:before="120" w:line="276" w:lineRule="auto"/>
        <w:ind w:left="720"/>
        <w:rPr>
          <w:rFonts w:ascii="Calibri" w:hAnsi="Calibri"/>
          <w:b/>
          <w:bCs/>
          <w:lang w:val="en-AU"/>
        </w:rPr>
      </w:pPr>
      <w:r w:rsidRPr="42A907BC">
        <w:rPr>
          <w:rFonts w:ascii="Calibri" w:hAnsi="Calibri"/>
          <w:b/>
          <w:bCs/>
          <w:lang w:val="en-AU"/>
        </w:rPr>
        <w:t xml:space="preserve">Subject to </w:t>
      </w:r>
      <w:r>
        <w:rPr>
          <w:rFonts w:ascii="Calibri" w:hAnsi="Calibri"/>
          <w:b/>
          <w:bCs/>
          <w:lang w:val="en-AU"/>
        </w:rPr>
        <w:t xml:space="preserve">Open Space Victoria </w:t>
      </w:r>
      <w:r w:rsidRPr="42A907BC">
        <w:rPr>
          <w:rFonts w:ascii="Calibri" w:hAnsi="Calibri"/>
          <w:b/>
          <w:bCs/>
          <w:lang w:val="en-AU"/>
        </w:rPr>
        <w:t>provid</w:t>
      </w:r>
      <w:r>
        <w:rPr>
          <w:rFonts w:ascii="Calibri" w:hAnsi="Calibri"/>
          <w:b/>
          <w:bCs/>
          <w:lang w:val="en-AU"/>
        </w:rPr>
        <w:t>ing contract security and certificate of currency for insurances, a requirement of the tender.</w:t>
      </w:r>
    </w:p>
    <w:p w14:paraId="371BC57D" w14:textId="77777777" w:rsidR="000328F6" w:rsidRDefault="00062D9C" w:rsidP="000328F6">
      <w:pPr>
        <w:numPr>
          <w:ilvl w:val="0"/>
          <w:numId w:val="6"/>
        </w:numPr>
        <w:spacing w:before="120" w:line="276" w:lineRule="auto"/>
        <w:ind w:left="721" w:hanging="437"/>
        <w:rPr>
          <w:rFonts w:ascii="Calibri" w:hAnsi="Calibri"/>
          <w:b/>
          <w:bCs/>
          <w:szCs w:val="20"/>
          <w:lang w:val="en-AU"/>
        </w:rPr>
      </w:pPr>
      <w:r w:rsidRPr="42A907BC">
        <w:rPr>
          <w:rFonts w:ascii="Calibri" w:hAnsi="Calibri"/>
          <w:b/>
          <w:bCs/>
          <w:szCs w:val="20"/>
          <w:lang w:val="en-AU"/>
        </w:rPr>
        <w:t>Approve the funding arrangements detailed in the confidential attachment.</w:t>
      </w:r>
    </w:p>
    <w:p w14:paraId="3F741671" w14:textId="77777777" w:rsidR="000328F6" w:rsidRDefault="00062D9C" w:rsidP="000328F6">
      <w:pPr>
        <w:numPr>
          <w:ilvl w:val="0"/>
          <w:numId w:val="6"/>
        </w:numPr>
        <w:spacing w:before="120" w:line="276" w:lineRule="auto"/>
        <w:ind w:left="721" w:hanging="437"/>
        <w:rPr>
          <w:rFonts w:ascii="Calibri" w:hAnsi="Calibri"/>
          <w:b/>
          <w:bCs/>
          <w:szCs w:val="20"/>
          <w:lang w:val="en-AU"/>
        </w:rPr>
      </w:pPr>
      <w:r>
        <w:rPr>
          <w:rFonts w:ascii="Calibri" w:hAnsi="Calibri"/>
          <w:b/>
          <w:bCs/>
          <w:szCs w:val="20"/>
          <w:lang w:val="en-AU"/>
        </w:rPr>
        <w:t>Note any price variations, will be in accordance with the provisions as set out Table 4 of the confidential attachment.</w:t>
      </w:r>
    </w:p>
    <w:p w14:paraId="638DB235" w14:textId="77777777" w:rsidR="000328F6" w:rsidRDefault="00062D9C" w:rsidP="000328F6">
      <w:pPr>
        <w:numPr>
          <w:ilvl w:val="0"/>
          <w:numId w:val="6"/>
        </w:numPr>
        <w:spacing w:before="120" w:line="276" w:lineRule="auto"/>
        <w:ind w:left="721" w:hanging="437"/>
        <w:rPr>
          <w:rFonts w:ascii="Calibri" w:hAnsi="Calibri"/>
          <w:b/>
          <w:bCs/>
          <w:szCs w:val="20"/>
          <w:lang w:val="en-AU"/>
        </w:rPr>
      </w:pPr>
      <w:r>
        <w:rPr>
          <w:rFonts w:ascii="Calibri" w:hAnsi="Calibri"/>
          <w:b/>
          <w:bCs/>
          <w:szCs w:val="20"/>
          <w:lang w:val="en-AU"/>
        </w:rPr>
        <w:t>Authorise the CEO to sign and execute the contract on behalf of Council.</w:t>
      </w:r>
    </w:p>
    <w:p w14:paraId="202DE012" w14:textId="77777777" w:rsidR="009E3D2F" w:rsidRDefault="00062D9C"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Key Information</w:t>
      </w:r>
    </w:p>
    <w:p w14:paraId="1AF9C618" w14:textId="77777777" w:rsidR="009E3D2F" w:rsidRDefault="400A4654" w:rsidP="002D2831">
      <w:pPr>
        <w:spacing w:line="276" w:lineRule="auto"/>
        <w:rPr>
          <w:rFonts w:ascii="Calibri" w:hAnsi="Calibri"/>
          <w:lang w:val="en-AU"/>
        </w:rPr>
      </w:pPr>
      <w:r>
        <w:rPr>
          <w:rFonts w:ascii="Calibri" w:hAnsi="Calibri"/>
          <w:lang w:val="en-AU"/>
        </w:rPr>
        <w:t>The purpose of this contract is to facilitate the construction of a skate park and</w:t>
      </w:r>
      <w:r w:rsidR="0BA845B0">
        <w:rPr>
          <w:rFonts w:ascii="Calibri" w:hAnsi="Calibri"/>
          <w:lang w:val="en-AU"/>
        </w:rPr>
        <w:t xml:space="preserve"> a youth space that will </w:t>
      </w:r>
      <w:r w:rsidR="76427F08">
        <w:rPr>
          <w:rFonts w:ascii="Calibri" w:hAnsi="Calibri"/>
          <w:lang w:val="en-AU"/>
        </w:rPr>
        <w:t xml:space="preserve">further enhance the reserve and </w:t>
      </w:r>
      <w:r w:rsidR="33A648CF">
        <w:rPr>
          <w:rFonts w:ascii="Calibri" w:hAnsi="Calibri"/>
          <w:lang w:val="en-AU"/>
        </w:rPr>
        <w:t xml:space="preserve">the Stage 1 </w:t>
      </w:r>
      <w:r w:rsidR="1CF9DA35">
        <w:rPr>
          <w:rFonts w:ascii="Calibri" w:hAnsi="Calibri"/>
          <w:lang w:val="en-AU"/>
        </w:rPr>
        <w:t>p</w:t>
      </w:r>
      <w:r w:rsidR="33A648CF">
        <w:rPr>
          <w:rFonts w:ascii="Calibri" w:hAnsi="Calibri"/>
          <w:lang w:val="en-AU"/>
        </w:rPr>
        <w:t xml:space="preserve">layground upgrade </w:t>
      </w:r>
      <w:r w:rsidR="76427F08">
        <w:rPr>
          <w:rFonts w:ascii="Calibri" w:hAnsi="Calibri"/>
          <w:lang w:val="en-AU"/>
        </w:rPr>
        <w:t xml:space="preserve">works that </w:t>
      </w:r>
      <w:r w:rsidR="00358A00">
        <w:rPr>
          <w:rFonts w:ascii="Calibri" w:hAnsi="Calibri"/>
          <w:lang w:val="en-AU"/>
        </w:rPr>
        <w:t xml:space="preserve">were </w:t>
      </w:r>
      <w:r w:rsidR="76427F08">
        <w:rPr>
          <w:rFonts w:ascii="Calibri" w:hAnsi="Calibri"/>
          <w:lang w:val="en-AU"/>
        </w:rPr>
        <w:t xml:space="preserve">completed in </w:t>
      </w:r>
      <w:r w:rsidR="6CC48BDD">
        <w:rPr>
          <w:rFonts w:ascii="Calibri" w:hAnsi="Calibri"/>
          <w:lang w:val="en-AU"/>
        </w:rPr>
        <w:t>late 2022</w:t>
      </w:r>
      <w:r w:rsidR="76427F08">
        <w:rPr>
          <w:rFonts w:ascii="Calibri" w:hAnsi="Calibri"/>
          <w:lang w:val="en-AU"/>
        </w:rPr>
        <w:t>.</w:t>
      </w:r>
    </w:p>
    <w:p w14:paraId="7B3138FE" w14:textId="77777777" w:rsidR="400A4654" w:rsidRDefault="400A4654" w:rsidP="400A4654">
      <w:pPr>
        <w:spacing w:line="276" w:lineRule="auto"/>
        <w:rPr>
          <w:rFonts w:ascii="Calibri" w:hAnsi="Calibri"/>
          <w:lang w:val="en-AU"/>
        </w:rPr>
      </w:pPr>
    </w:p>
    <w:p w14:paraId="2A6463E8" w14:textId="77777777" w:rsidR="4F924629" w:rsidRDefault="00062D9C" w:rsidP="400A4654">
      <w:pPr>
        <w:spacing w:line="276" w:lineRule="auto"/>
        <w:rPr>
          <w:rFonts w:ascii="Calibri" w:hAnsi="Calibri"/>
          <w:lang w:val="en-AU"/>
        </w:rPr>
      </w:pPr>
      <w:r>
        <w:rPr>
          <w:rFonts w:ascii="Calibri" w:hAnsi="Calibri"/>
          <w:lang w:val="en-AU"/>
        </w:rPr>
        <w:t xml:space="preserve">The contract will see the construction of: </w:t>
      </w:r>
    </w:p>
    <w:p w14:paraId="68598A07" w14:textId="77777777" w:rsidR="4F924629" w:rsidRDefault="69F598E9" w:rsidP="0D83D91F">
      <w:pPr>
        <w:numPr>
          <w:ilvl w:val="0"/>
          <w:numId w:val="7"/>
        </w:numPr>
        <w:spacing w:line="276" w:lineRule="auto"/>
        <w:contextualSpacing/>
        <w:rPr>
          <w:rFonts w:ascii="Calibri" w:hAnsi="Calibri"/>
          <w:szCs w:val="20"/>
          <w:lang w:val="en-AU"/>
        </w:rPr>
      </w:pPr>
      <w:r>
        <w:rPr>
          <w:rFonts w:ascii="Calibri" w:hAnsi="Calibri"/>
          <w:szCs w:val="20"/>
          <w:lang w:val="en-AU"/>
        </w:rPr>
        <w:t>Two</w:t>
      </w:r>
      <w:r w:rsidR="00062D9C">
        <w:rPr>
          <w:rFonts w:ascii="Calibri" w:hAnsi="Calibri"/>
          <w:szCs w:val="20"/>
          <w:lang w:val="en-AU"/>
        </w:rPr>
        <w:t xml:space="preserve"> large shelters with </w:t>
      </w:r>
      <w:r w:rsidR="4AEB9CE2">
        <w:rPr>
          <w:rFonts w:ascii="Calibri" w:hAnsi="Calibri"/>
          <w:szCs w:val="20"/>
          <w:lang w:val="en-AU"/>
        </w:rPr>
        <w:t>barbeques</w:t>
      </w:r>
      <w:r w:rsidR="00062D9C">
        <w:rPr>
          <w:rFonts w:ascii="Calibri" w:hAnsi="Calibri"/>
          <w:szCs w:val="20"/>
          <w:lang w:val="en-AU"/>
        </w:rPr>
        <w:t xml:space="preserve">, public furniture and drinking fountains in line with the existing infrastructure from Stage 1. </w:t>
      </w:r>
    </w:p>
    <w:p w14:paraId="4E112B13" w14:textId="77777777" w:rsidR="4F924629" w:rsidRDefault="014DDB99" w:rsidP="400A4654">
      <w:pPr>
        <w:numPr>
          <w:ilvl w:val="0"/>
          <w:numId w:val="7"/>
        </w:numPr>
        <w:spacing w:line="276" w:lineRule="auto"/>
        <w:contextualSpacing/>
        <w:rPr>
          <w:rFonts w:ascii="Calibri" w:hAnsi="Calibri"/>
          <w:lang w:val="en-AU"/>
        </w:rPr>
      </w:pPr>
      <w:r>
        <w:rPr>
          <w:rFonts w:ascii="Calibri" w:hAnsi="Calibri"/>
          <w:szCs w:val="20"/>
          <w:lang w:val="en-AU"/>
        </w:rPr>
        <w:t>Two</w:t>
      </w:r>
      <w:r w:rsidR="00062D9C">
        <w:rPr>
          <w:rFonts w:ascii="Calibri" w:hAnsi="Calibri"/>
          <w:szCs w:val="20"/>
          <w:lang w:val="en-AU"/>
        </w:rPr>
        <w:t xml:space="preserve"> half basketball courts </w:t>
      </w:r>
    </w:p>
    <w:p w14:paraId="03AE4D66" w14:textId="77777777" w:rsidR="4E09BF02" w:rsidRDefault="00062D9C" w:rsidP="400A4654">
      <w:pPr>
        <w:numPr>
          <w:ilvl w:val="0"/>
          <w:numId w:val="7"/>
        </w:numPr>
        <w:spacing w:line="276" w:lineRule="auto"/>
        <w:contextualSpacing/>
        <w:rPr>
          <w:rFonts w:ascii="Calibri" w:hAnsi="Calibri"/>
          <w:lang w:val="en-AU"/>
        </w:rPr>
      </w:pPr>
      <w:r>
        <w:rPr>
          <w:rFonts w:ascii="Calibri" w:hAnsi="Calibri"/>
          <w:szCs w:val="20"/>
          <w:lang w:val="en-AU"/>
        </w:rPr>
        <w:t>10</w:t>
      </w:r>
      <w:r w:rsidR="4F924629">
        <w:rPr>
          <w:rFonts w:ascii="Calibri" w:hAnsi="Calibri"/>
          <w:szCs w:val="20"/>
          <w:lang w:val="en-AU"/>
        </w:rPr>
        <w:t>0</w:t>
      </w:r>
      <w:r w:rsidR="106FE398">
        <w:rPr>
          <w:rFonts w:ascii="Calibri" w:hAnsi="Calibri"/>
          <w:szCs w:val="20"/>
          <w:lang w:val="en-AU"/>
        </w:rPr>
        <w:t xml:space="preserve"> </w:t>
      </w:r>
      <w:r w:rsidR="4F924629">
        <w:rPr>
          <w:rFonts w:ascii="Calibri" w:hAnsi="Calibri"/>
          <w:szCs w:val="20"/>
          <w:lang w:val="en-AU"/>
        </w:rPr>
        <w:t>m</w:t>
      </w:r>
      <w:r w:rsidR="106FE398">
        <w:rPr>
          <w:rFonts w:ascii="Calibri" w:hAnsi="Calibri"/>
          <w:szCs w:val="20"/>
          <w:lang w:val="en-AU"/>
        </w:rPr>
        <w:t>eter</w:t>
      </w:r>
      <w:r w:rsidR="4F924629">
        <w:rPr>
          <w:rFonts w:ascii="Calibri" w:hAnsi="Calibri"/>
          <w:szCs w:val="20"/>
          <w:lang w:val="en-AU"/>
        </w:rPr>
        <w:t xml:space="preserve"> long plaza style skate park with multiple runs to accommodate beginner, intermediate and advance skaters</w:t>
      </w:r>
    </w:p>
    <w:p w14:paraId="50DBFF32" w14:textId="77777777" w:rsidR="4F924629" w:rsidRDefault="00062D9C" w:rsidP="400A4654">
      <w:pPr>
        <w:numPr>
          <w:ilvl w:val="0"/>
          <w:numId w:val="7"/>
        </w:numPr>
        <w:spacing w:line="276" w:lineRule="auto"/>
        <w:contextualSpacing/>
        <w:rPr>
          <w:rFonts w:ascii="Calibri" w:hAnsi="Calibri"/>
          <w:lang w:val="en-AU"/>
        </w:rPr>
      </w:pPr>
      <w:r>
        <w:rPr>
          <w:rFonts w:ascii="Calibri" w:hAnsi="Calibri"/>
          <w:szCs w:val="20"/>
          <w:lang w:val="en-AU"/>
        </w:rPr>
        <w:t xml:space="preserve">Continuation of the connecting path network with park lighting </w:t>
      </w:r>
    </w:p>
    <w:p w14:paraId="22DA0366" w14:textId="77777777" w:rsidR="4F924629" w:rsidRDefault="00062D9C" w:rsidP="400A4654">
      <w:pPr>
        <w:numPr>
          <w:ilvl w:val="0"/>
          <w:numId w:val="7"/>
        </w:numPr>
        <w:spacing w:line="276" w:lineRule="auto"/>
        <w:contextualSpacing/>
        <w:rPr>
          <w:rFonts w:ascii="Calibri" w:hAnsi="Calibri"/>
          <w:lang w:val="en-AU"/>
        </w:rPr>
      </w:pPr>
      <w:r>
        <w:rPr>
          <w:rFonts w:ascii="Calibri" w:hAnsi="Calibri"/>
          <w:szCs w:val="20"/>
          <w:lang w:val="en-AU"/>
        </w:rPr>
        <w:t>Hit up and rock-climbing wall</w:t>
      </w:r>
    </w:p>
    <w:p w14:paraId="20C1188E" w14:textId="77777777" w:rsidR="4F924629" w:rsidRDefault="00062D9C" w:rsidP="400A4654">
      <w:pPr>
        <w:numPr>
          <w:ilvl w:val="0"/>
          <w:numId w:val="7"/>
        </w:numPr>
        <w:spacing w:line="276" w:lineRule="auto"/>
        <w:contextualSpacing/>
        <w:rPr>
          <w:rFonts w:ascii="Calibri" w:hAnsi="Calibri"/>
          <w:lang w:val="en-AU"/>
        </w:rPr>
      </w:pPr>
      <w:r>
        <w:rPr>
          <w:rFonts w:ascii="Calibri" w:hAnsi="Calibri"/>
          <w:szCs w:val="20"/>
          <w:lang w:val="en-AU"/>
        </w:rPr>
        <w:t>Irrigated lawns areas with soccer goals</w:t>
      </w:r>
    </w:p>
    <w:p w14:paraId="2AD7B16A" w14:textId="77777777" w:rsidR="4F924629" w:rsidRDefault="00062D9C" w:rsidP="400A4654">
      <w:pPr>
        <w:numPr>
          <w:ilvl w:val="0"/>
          <w:numId w:val="7"/>
        </w:numPr>
        <w:spacing w:line="276" w:lineRule="auto"/>
        <w:contextualSpacing/>
        <w:rPr>
          <w:rFonts w:ascii="Calibri" w:hAnsi="Calibri"/>
          <w:lang w:val="en-AU"/>
        </w:rPr>
      </w:pPr>
      <w:r>
        <w:rPr>
          <w:rFonts w:ascii="Calibri" w:hAnsi="Calibri"/>
          <w:szCs w:val="20"/>
          <w:lang w:val="en-AU"/>
        </w:rPr>
        <w:t>Landscaping and canopy trees</w:t>
      </w:r>
    </w:p>
    <w:p w14:paraId="2FBE0155" w14:textId="77777777" w:rsidR="42A907BC" w:rsidRDefault="42A907BC" w:rsidP="002D2831">
      <w:pPr>
        <w:spacing w:line="276" w:lineRule="auto"/>
        <w:rPr>
          <w:rFonts w:ascii="Calibri" w:hAnsi="Calibri"/>
          <w:lang w:val="en-AU"/>
        </w:rPr>
      </w:pPr>
    </w:p>
    <w:p w14:paraId="2745DAD8" w14:textId="77777777" w:rsidR="76427F08" w:rsidRDefault="00062D9C" w:rsidP="002D2831">
      <w:pPr>
        <w:spacing w:line="276" w:lineRule="auto"/>
        <w:rPr>
          <w:rFonts w:ascii="Calibri" w:hAnsi="Calibri"/>
          <w:lang w:val="en-AU"/>
        </w:rPr>
      </w:pPr>
      <w:r>
        <w:rPr>
          <w:rFonts w:ascii="Calibri" w:hAnsi="Calibri"/>
          <w:lang w:val="en-AU"/>
        </w:rPr>
        <w:t>Public tenders for the contract closed on 29 August 2023. The tendered prices and a summary of the evaluation are detailed i</w:t>
      </w:r>
      <w:r w:rsidR="7420CC41">
        <w:rPr>
          <w:rFonts w:ascii="Calibri" w:hAnsi="Calibri"/>
          <w:lang w:val="en-AU"/>
        </w:rPr>
        <w:t>n the confidential attachment.</w:t>
      </w:r>
    </w:p>
    <w:p w14:paraId="3DE95674" w14:textId="77777777" w:rsidR="42A907BC" w:rsidRDefault="42A907BC" w:rsidP="002D2831">
      <w:pPr>
        <w:spacing w:line="276" w:lineRule="auto"/>
        <w:rPr>
          <w:rFonts w:ascii="Calibri" w:hAnsi="Calibri"/>
          <w:lang w:val="en-AU"/>
        </w:rPr>
      </w:pPr>
    </w:p>
    <w:p w14:paraId="3BA66CA5" w14:textId="77777777" w:rsidR="7420CC41" w:rsidRDefault="00062D9C" w:rsidP="002D2831">
      <w:pPr>
        <w:spacing w:line="276" w:lineRule="auto"/>
        <w:rPr>
          <w:rFonts w:ascii="Calibri" w:hAnsi="Calibri"/>
          <w:lang w:val="en-AU"/>
        </w:rPr>
      </w:pPr>
      <w:r>
        <w:rPr>
          <w:rFonts w:ascii="Calibri" w:hAnsi="Calibri"/>
          <w:lang w:val="en-AU"/>
        </w:rPr>
        <w:t>No member of the Tender Evaluation Panel declared any conflict of interest to this tender evaluation.</w:t>
      </w:r>
    </w:p>
    <w:p w14:paraId="7AA2BADF" w14:textId="77777777" w:rsidR="42A907BC" w:rsidRDefault="42A907BC" w:rsidP="002D2831">
      <w:pPr>
        <w:spacing w:line="276" w:lineRule="auto"/>
        <w:rPr>
          <w:rFonts w:ascii="Calibri" w:hAnsi="Calibri"/>
          <w:lang w:val="en-AU"/>
        </w:rPr>
      </w:pPr>
    </w:p>
    <w:p w14:paraId="4FE80169" w14:textId="77777777" w:rsidR="3C73478F" w:rsidRDefault="00062D9C" w:rsidP="002D2831">
      <w:pPr>
        <w:spacing w:line="276" w:lineRule="auto"/>
        <w:rPr>
          <w:rFonts w:ascii="Calibri" w:hAnsi="Calibri"/>
          <w:lang w:val="en-AU"/>
        </w:rPr>
      </w:pPr>
      <w:r>
        <w:rPr>
          <w:rFonts w:ascii="Calibri" w:hAnsi="Calibri"/>
          <w:lang w:val="en-AU"/>
        </w:rPr>
        <w:lastRenderedPageBreak/>
        <w:t xml:space="preserve">A Tender Probity and Evaluation Plan was designed specifically for this tender process and was authorised </w:t>
      </w:r>
      <w:r w:rsidR="68689BB6">
        <w:rPr>
          <w:rFonts w:ascii="Calibri" w:hAnsi="Calibri"/>
          <w:lang w:val="en-AU"/>
        </w:rPr>
        <w:t>prior</w:t>
      </w:r>
      <w:r>
        <w:rPr>
          <w:rFonts w:ascii="Calibri" w:hAnsi="Calibri"/>
          <w:lang w:val="en-AU"/>
        </w:rPr>
        <w:t xml:space="preserve"> to the tender being advertised</w:t>
      </w:r>
      <w:r w:rsidR="4AAB3241">
        <w:rPr>
          <w:rFonts w:ascii="Calibri" w:hAnsi="Calibri"/>
          <w:lang w:val="en-AU"/>
        </w:rPr>
        <w:t xml:space="preserve">. All tenders received were evaluated in accordance with that plan. The evaluation involved scoring of conforming and </w:t>
      </w:r>
      <w:r w:rsidR="26B5C043">
        <w:rPr>
          <w:rFonts w:ascii="Calibri" w:hAnsi="Calibri"/>
          <w:lang w:val="en-AU"/>
        </w:rPr>
        <w:t>competitive</w:t>
      </w:r>
      <w:r w:rsidR="270D80E8">
        <w:rPr>
          <w:rFonts w:ascii="Calibri" w:hAnsi="Calibri"/>
          <w:lang w:val="en-AU"/>
        </w:rPr>
        <w:t xml:space="preserve"> tenders according to these </w:t>
      </w:r>
      <w:r w:rsidR="6D572B88">
        <w:rPr>
          <w:rFonts w:ascii="Calibri" w:hAnsi="Calibri"/>
          <w:lang w:val="en-AU"/>
        </w:rPr>
        <w:t>pre-determined</w:t>
      </w:r>
      <w:r w:rsidR="270D80E8">
        <w:rPr>
          <w:rFonts w:ascii="Calibri" w:hAnsi="Calibri"/>
          <w:lang w:val="en-AU"/>
        </w:rPr>
        <w:t xml:space="preserve"> criteria and weightings:</w:t>
      </w:r>
    </w:p>
    <w:p w14:paraId="128AF17D" w14:textId="77777777" w:rsidR="42A907BC" w:rsidRDefault="42A907BC" w:rsidP="002D2831">
      <w:pPr>
        <w:spacing w:line="276" w:lineRule="auto"/>
        <w:rPr>
          <w:rFonts w:ascii="Calibri" w:hAnsi="Calibri"/>
          <w:lang w:val="en-AU"/>
        </w:rPr>
      </w:pPr>
    </w:p>
    <w:p w14:paraId="775F01CD" w14:textId="77777777" w:rsidR="270D80E8" w:rsidRDefault="00062D9C" w:rsidP="002D2831">
      <w:pPr>
        <w:numPr>
          <w:ilvl w:val="0"/>
          <w:numId w:val="8"/>
        </w:numPr>
        <w:spacing w:line="276" w:lineRule="auto"/>
        <w:contextualSpacing/>
        <w:rPr>
          <w:rFonts w:ascii="Calibri" w:hAnsi="Calibri"/>
          <w:lang w:val="en-AU"/>
        </w:rPr>
      </w:pPr>
      <w:r w:rsidRPr="42A907BC">
        <w:rPr>
          <w:rFonts w:ascii="Calibri" w:hAnsi="Calibri"/>
          <w:lang w:val="en-AU"/>
        </w:rPr>
        <w:t>Price</w:t>
      </w:r>
      <w:r>
        <w:rPr>
          <w:rFonts w:ascii="Calibri" w:hAnsi="Calibri"/>
          <w:szCs w:val="20"/>
          <w:lang w:val="en-AU"/>
        </w:rPr>
        <w:tab/>
      </w:r>
      <w:r>
        <w:rPr>
          <w:rFonts w:ascii="Calibri" w:hAnsi="Calibri"/>
          <w:szCs w:val="20"/>
          <w:lang w:val="en-AU"/>
        </w:rPr>
        <w:tab/>
      </w:r>
      <w:r w:rsidRPr="42A907BC">
        <w:rPr>
          <w:rFonts w:ascii="Calibri" w:hAnsi="Calibri"/>
          <w:lang w:val="en-AU"/>
        </w:rPr>
        <w:t>60%</w:t>
      </w:r>
    </w:p>
    <w:p w14:paraId="12D51AEC" w14:textId="77777777" w:rsidR="270D80E8" w:rsidRDefault="00062D9C" w:rsidP="002D2831">
      <w:pPr>
        <w:numPr>
          <w:ilvl w:val="0"/>
          <w:numId w:val="8"/>
        </w:numPr>
        <w:spacing w:line="276" w:lineRule="auto"/>
        <w:contextualSpacing/>
        <w:rPr>
          <w:rFonts w:ascii="Calibri" w:hAnsi="Calibri"/>
          <w:lang w:val="en-AU"/>
        </w:rPr>
      </w:pPr>
      <w:r w:rsidRPr="42A907BC">
        <w:rPr>
          <w:rFonts w:ascii="Calibri" w:hAnsi="Calibri"/>
          <w:lang w:val="en-AU"/>
        </w:rPr>
        <w:t xml:space="preserve">Capability </w:t>
      </w:r>
      <w:r>
        <w:rPr>
          <w:rFonts w:ascii="Calibri" w:hAnsi="Calibri"/>
          <w:szCs w:val="20"/>
          <w:lang w:val="en-AU"/>
        </w:rPr>
        <w:tab/>
      </w:r>
      <w:r w:rsidRPr="42A907BC">
        <w:rPr>
          <w:rFonts w:ascii="Calibri" w:hAnsi="Calibri"/>
          <w:lang w:val="en-AU"/>
        </w:rPr>
        <w:t>15%</w:t>
      </w:r>
    </w:p>
    <w:p w14:paraId="1476968B" w14:textId="77777777" w:rsidR="270D80E8" w:rsidRDefault="00062D9C" w:rsidP="002D2831">
      <w:pPr>
        <w:numPr>
          <w:ilvl w:val="0"/>
          <w:numId w:val="8"/>
        </w:numPr>
        <w:spacing w:line="276" w:lineRule="auto"/>
        <w:contextualSpacing/>
        <w:rPr>
          <w:rFonts w:ascii="Calibri" w:hAnsi="Calibri"/>
          <w:lang w:val="en-AU"/>
        </w:rPr>
      </w:pPr>
      <w:r w:rsidRPr="42A907BC">
        <w:rPr>
          <w:rFonts w:ascii="Calibri" w:hAnsi="Calibri"/>
          <w:lang w:val="en-AU"/>
        </w:rPr>
        <w:t>Capacity</w:t>
      </w:r>
      <w:r>
        <w:rPr>
          <w:rFonts w:ascii="Calibri" w:hAnsi="Calibri"/>
          <w:szCs w:val="20"/>
          <w:lang w:val="en-AU"/>
        </w:rPr>
        <w:tab/>
      </w:r>
      <w:r w:rsidRPr="42A907BC">
        <w:rPr>
          <w:rFonts w:ascii="Calibri" w:hAnsi="Calibri"/>
          <w:lang w:val="en-AU"/>
        </w:rPr>
        <w:t>15%</w:t>
      </w:r>
    </w:p>
    <w:p w14:paraId="247A1EED" w14:textId="77777777" w:rsidR="270D80E8" w:rsidRDefault="00062D9C" w:rsidP="002D2831">
      <w:pPr>
        <w:numPr>
          <w:ilvl w:val="0"/>
          <w:numId w:val="8"/>
        </w:numPr>
        <w:spacing w:line="276" w:lineRule="auto"/>
        <w:contextualSpacing/>
        <w:rPr>
          <w:rFonts w:ascii="Calibri" w:hAnsi="Calibri"/>
          <w:lang w:val="en-AU"/>
        </w:rPr>
      </w:pPr>
      <w:r w:rsidRPr="42A907BC">
        <w:rPr>
          <w:rFonts w:ascii="Calibri" w:hAnsi="Calibri"/>
          <w:lang w:val="en-AU"/>
        </w:rPr>
        <w:t>Sustainability</w:t>
      </w:r>
      <w:r>
        <w:rPr>
          <w:rFonts w:ascii="Calibri" w:hAnsi="Calibri"/>
          <w:szCs w:val="20"/>
          <w:lang w:val="en-AU"/>
        </w:rPr>
        <w:tab/>
      </w:r>
      <w:r w:rsidR="6EC0F900" w:rsidRPr="42A907BC">
        <w:rPr>
          <w:rFonts w:ascii="Calibri" w:hAnsi="Calibri"/>
          <w:lang w:val="en-AU"/>
        </w:rPr>
        <w:t>10%</w:t>
      </w:r>
    </w:p>
    <w:p w14:paraId="7C01280F" w14:textId="77777777" w:rsidR="42A907BC" w:rsidRDefault="42A907BC" w:rsidP="002D2831">
      <w:pPr>
        <w:spacing w:line="276" w:lineRule="auto"/>
        <w:rPr>
          <w:rFonts w:ascii="Calibri" w:hAnsi="Calibri"/>
          <w:lang w:val="en-AU"/>
        </w:rPr>
      </w:pPr>
    </w:p>
    <w:p w14:paraId="536ACFF8" w14:textId="77777777" w:rsidR="7F3D7722" w:rsidRDefault="00062D9C" w:rsidP="002D2831">
      <w:pPr>
        <w:spacing w:line="276" w:lineRule="auto"/>
        <w:rPr>
          <w:rFonts w:ascii="Calibri" w:hAnsi="Calibri"/>
          <w:lang w:val="en-AU"/>
        </w:rPr>
      </w:pPr>
      <w:r>
        <w:rPr>
          <w:rFonts w:ascii="Calibri" w:hAnsi="Calibri"/>
          <w:lang w:val="en-AU"/>
        </w:rPr>
        <w:t>The weightings reflect the relative importance of each element to this particular contract. Each weightin</w:t>
      </w:r>
      <w:r w:rsidR="377BC5F0">
        <w:rPr>
          <w:rFonts w:ascii="Calibri" w:hAnsi="Calibri"/>
          <w:lang w:val="en-AU"/>
        </w:rPr>
        <w:t xml:space="preserve">g was determined as being most appropriate after considering numerous factors including (but not </w:t>
      </w:r>
      <w:r w:rsidR="19FA672E">
        <w:rPr>
          <w:rFonts w:ascii="Calibri" w:hAnsi="Calibri"/>
          <w:lang w:val="en-AU"/>
        </w:rPr>
        <w:t>limited</w:t>
      </w:r>
      <w:r w:rsidR="377BC5F0">
        <w:rPr>
          <w:rFonts w:ascii="Calibri" w:hAnsi="Calibri"/>
          <w:lang w:val="en-AU"/>
        </w:rPr>
        <w:t xml:space="preserve"> to) time, quality </w:t>
      </w:r>
      <w:r w:rsidR="68D67EFE">
        <w:rPr>
          <w:rFonts w:ascii="Calibri" w:hAnsi="Calibri"/>
          <w:lang w:val="en-AU"/>
        </w:rPr>
        <w:t>risk</w:t>
      </w:r>
      <w:r w:rsidR="377BC5F0">
        <w:rPr>
          <w:rFonts w:ascii="Calibri" w:hAnsi="Calibri"/>
          <w:lang w:val="en-AU"/>
        </w:rPr>
        <w:t xml:space="preserve"> a</w:t>
      </w:r>
      <w:r w:rsidR="1D34CEED">
        <w:rPr>
          <w:rFonts w:ascii="Calibri" w:hAnsi="Calibri"/>
          <w:lang w:val="en-AU"/>
        </w:rPr>
        <w:t xml:space="preserve">nd contract management </w:t>
      </w:r>
      <w:r w:rsidR="46652073">
        <w:rPr>
          <w:rFonts w:ascii="Calibri" w:hAnsi="Calibri"/>
          <w:lang w:val="en-AU"/>
        </w:rPr>
        <w:t>requirements</w:t>
      </w:r>
      <w:r w:rsidR="1D34CEED">
        <w:rPr>
          <w:rFonts w:ascii="Calibri" w:hAnsi="Calibri"/>
          <w:lang w:val="en-AU"/>
        </w:rPr>
        <w:t xml:space="preserve"> to achieve best value.</w:t>
      </w:r>
    </w:p>
    <w:p w14:paraId="43B93522" w14:textId="77777777" w:rsidR="007B4B97" w:rsidRDefault="007B4B97" w:rsidP="002D2831">
      <w:pPr>
        <w:spacing w:line="276" w:lineRule="auto"/>
        <w:rPr>
          <w:rFonts w:ascii="Calibri" w:hAnsi="Calibri"/>
          <w:lang w:val="en-AU"/>
        </w:rPr>
      </w:pPr>
    </w:p>
    <w:p w14:paraId="3338439A" w14:textId="77777777" w:rsidR="00EB61AF" w:rsidRDefault="00062D9C" w:rsidP="002D2831">
      <w:pPr>
        <w:spacing w:line="276" w:lineRule="auto"/>
        <w:rPr>
          <w:rFonts w:ascii="Calibri" w:hAnsi="Calibri"/>
          <w:lang w:val="en-AU"/>
        </w:rPr>
      </w:pPr>
      <w:r>
        <w:rPr>
          <w:rFonts w:ascii="Calibri" w:hAnsi="Calibri"/>
          <w:lang w:val="en-AU"/>
        </w:rPr>
        <w:t>All tenders were conforming.</w:t>
      </w:r>
      <w:r w:rsidR="00EF034C">
        <w:rPr>
          <w:rFonts w:ascii="Calibri" w:hAnsi="Calibri"/>
          <w:lang w:val="en-AU"/>
        </w:rPr>
        <w:t xml:space="preserve"> Three tenders were </w:t>
      </w:r>
      <w:r w:rsidR="000C685B">
        <w:rPr>
          <w:rFonts w:ascii="Calibri" w:hAnsi="Calibri"/>
          <w:lang w:val="en-AU"/>
        </w:rPr>
        <w:t>shortlisted for evaluation based on price.</w:t>
      </w:r>
      <w:r w:rsidR="00474DC9">
        <w:rPr>
          <w:rFonts w:ascii="Calibri" w:hAnsi="Calibri"/>
          <w:lang w:val="en-AU"/>
        </w:rPr>
        <w:t xml:space="preserve"> </w:t>
      </w:r>
      <w:r w:rsidR="00B37458">
        <w:rPr>
          <w:rFonts w:ascii="Calibri" w:hAnsi="Calibri"/>
          <w:lang w:val="en-AU"/>
        </w:rPr>
        <w:t>F</w:t>
      </w:r>
      <w:r w:rsidR="00474DC9">
        <w:rPr>
          <w:rFonts w:ascii="Calibri" w:hAnsi="Calibri"/>
          <w:lang w:val="en-AU"/>
        </w:rPr>
        <w:t xml:space="preserve">our remaining tenders were excluded from shortlisting and further evaluation </w:t>
      </w:r>
      <w:r w:rsidR="00B37458">
        <w:rPr>
          <w:rFonts w:ascii="Calibri" w:hAnsi="Calibri"/>
          <w:lang w:val="en-AU"/>
        </w:rPr>
        <w:t>as lump sum pricing</w:t>
      </w:r>
      <w:r w:rsidR="00CA66FD">
        <w:rPr>
          <w:rFonts w:ascii="Calibri" w:hAnsi="Calibri"/>
          <w:lang w:val="en-AU"/>
        </w:rPr>
        <w:t xml:space="preserve"> exceeded Council</w:t>
      </w:r>
      <w:r w:rsidR="2599A472">
        <w:rPr>
          <w:rFonts w:ascii="Calibri" w:hAnsi="Calibri"/>
          <w:lang w:val="en-AU"/>
        </w:rPr>
        <w:t>’</w:t>
      </w:r>
      <w:r w:rsidR="00CA66FD">
        <w:rPr>
          <w:rFonts w:ascii="Calibri" w:hAnsi="Calibri"/>
          <w:lang w:val="en-AU"/>
        </w:rPr>
        <w:t>s budget allocation</w:t>
      </w:r>
      <w:r w:rsidR="21A7D2B1">
        <w:rPr>
          <w:rFonts w:ascii="Calibri" w:hAnsi="Calibri"/>
          <w:lang w:val="en-AU"/>
        </w:rPr>
        <w:t xml:space="preserve"> or were substantially greater than the average tender price</w:t>
      </w:r>
      <w:r w:rsidR="00CA66FD">
        <w:rPr>
          <w:rFonts w:ascii="Calibri" w:hAnsi="Calibri"/>
          <w:lang w:val="en-AU"/>
        </w:rPr>
        <w:t>.</w:t>
      </w:r>
    </w:p>
    <w:p w14:paraId="10863427" w14:textId="77777777" w:rsidR="00EB61AF" w:rsidRDefault="00EB61AF" w:rsidP="002D2831">
      <w:pPr>
        <w:spacing w:line="276" w:lineRule="auto"/>
        <w:rPr>
          <w:rFonts w:ascii="Calibri" w:hAnsi="Calibri"/>
          <w:lang w:val="en-AU"/>
        </w:rPr>
      </w:pPr>
    </w:p>
    <w:p w14:paraId="078B8168" w14:textId="77777777" w:rsidR="002671FF" w:rsidRDefault="00062D9C" w:rsidP="002D2831">
      <w:pPr>
        <w:spacing w:line="276" w:lineRule="auto"/>
        <w:rPr>
          <w:rFonts w:ascii="Calibri" w:hAnsi="Calibri"/>
          <w:lang w:val="en-AU"/>
        </w:rPr>
      </w:pPr>
      <w:r>
        <w:rPr>
          <w:rFonts w:ascii="Calibri" w:hAnsi="Calibri"/>
          <w:lang w:val="en-AU"/>
        </w:rPr>
        <w:t>The evaluation outcome was as follows</w:t>
      </w:r>
      <w:r w:rsidR="002401E9">
        <w:rPr>
          <w:rFonts w:ascii="Calibri" w:hAnsi="Calibri"/>
          <w:lang w:val="en-AU"/>
        </w:rPr>
        <w:t>:</w:t>
      </w:r>
    </w:p>
    <w:p w14:paraId="0DF01FF7" w14:textId="77777777" w:rsidR="002401E9" w:rsidRDefault="002401E9" w:rsidP="42A907BC">
      <w:pPr>
        <w:spacing w:line="276" w:lineRule="auto"/>
        <w:rPr>
          <w:rFonts w:ascii="Calibri" w:hAnsi="Calibri"/>
          <w:lang w:val="en-AU"/>
        </w:rPr>
      </w:pPr>
    </w:p>
    <w:tbl>
      <w:tblPr>
        <w:tblStyle w:val="TableGrid"/>
        <w:tblW w:w="9017" w:type="dxa"/>
        <w:tblLook w:val="04A0" w:firstRow="1" w:lastRow="0" w:firstColumn="1" w:lastColumn="0" w:noHBand="0" w:noVBand="1"/>
      </w:tblPr>
      <w:tblGrid>
        <w:gridCol w:w="2830"/>
        <w:gridCol w:w="1515"/>
        <w:gridCol w:w="1484"/>
        <w:gridCol w:w="1390"/>
        <w:gridCol w:w="1798"/>
      </w:tblGrid>
      <w:tr w:rsidR="007E0F03" w14:paraId="3CD757B8" w14:textId="77777777" w:rsidTr="5D55ACA9">
        <w:tc>
          <w:tcPr>
            <w:tcW w:w="2830" w:type="dxa"/>
            <w:shd w:val="clear" w:color="auto" w:fill="D9D9D9"/>
          </w:tcPr>
          <w:p w14:paraId="50070E83" w14:textId="77777777" w:rsidR="002671FF" w:rsidRPr="002401E9" w:rsidRDefault="00062D9C" w:rsidP="002401E9">
            <w:pPr>
              <w:spacing w:line="276" w:lineRule="auto"/>
              <w:rPr>
                <w:rFonts w:ascii="Calibri" w:hAnsi="Calibri"/>
                <w:b/>
                <w:bCs/>
                <w:lang w:eastAsia="en-US"/>
              </w:rPr>
            </w:pPr>
            <w:r w:rsidRPr="002401E9">
              <w:rPr>
                <w:rFonts w:ascii="Calibri" w:hAnsi="Calibri"/>
                <w:b/>
                <w:bCs/>
                <w:lang w:eastAsia="en-US"/>
              </w:rPr>
              <w:t>Tenderer</w:t>
            </w:r>
          </w:p>
        </w:tc>
        <w:tc>
          <w:tcPr>
            <w:tcW w:w="1515" w:type="dxa"/>
            <w:shd w:val="clear" w:color="auto" w:fill="D9D9D9"/>
          </w:tcPr>
          <w:p w14:paraId="39C491E1" w14:textId="77777777" w:rsidR="002671FF" w:rsidRPr="002401E9" w:rsidRDefault="00062D9C" w:rsidP="002401E9">
            <w:pPr>
              <w:spacing w:line="276" w:lineRule="auto"/>
              <w:jc w:val="center"/>
              <w:rPr>
                <w:rFonts w:ascii="Calibri" w:hAnsi="Calibri"/>
                <w:b/>
                <w:bCs/>
                <w:lang w:eastAsia="en-US"/>
              </w:rPr>
            </w:pPr>
            <w:r w:rsidRPr="002401E9">
              <w:rPr>
                <w:rFonts w:ascii="Calibri" w:hAnsi="Calibri"/>
                <w:b/>
                <w:bCs/>
                <w:lang w:eastAsia="en-US"/>
              </w:rPr>
              <w:t>Conforming</w:t>
            </w:r>
          </w:p>
        </w:tc>
        <w:tc>
          <w:tcPr>
            <w:tcW w:w="1484" w:type="dxa"/>
            <w:shd w:val="clear" w:color="auto" w:fill="D9D9D9"/>
          </w:tcPr>
          <w:p w14:paraId="451D39DB" w14:textId="77777777" w:rsidR="002671FF" w:rsidRPr="002401E9" w:rsidRDefault="00062D9C" w:rsidP="002401E9">
            <w:pPr>
              <w:spacing w:line="276" w:lineRule="auto"/>
              <w:jc w:val="center"/>
              <w:rPr>
                <w:rFonts w:ascii="Calibri" w:hAnsi="Calibri"/>
                <w:b/>
                <w:bCs/>
                <w:lang w:eastAsia="en-US"/>
              </w:rPr>
            </w:pPr>
            <w:r w:rsidRPr="002401E9">
              <w:rPr>
                <w:rFonts w:ascii="Calibri" w:hAnsi="Calibri"/>
                <w:b/>
                <w:bCs/>
                <w:lang w:eastAsia="en-US"/>
              </w:rPr>
              <w:t>Competitive</w:t>
            </w:r>
          </w:p>
        </w:tc>
        <w:tc>
          <w:tcPr>
            <w:tcW w:w="1390" w:type="dxa"/>
            <w:shd w:val="clear" w:color="auto" w:fill="D9D9D9"/>
          </w:tcPr>
          <w:p w14:paraId="0D416D97" w14:textId="77777777" w:rsidR="002671FF" w:rsidRPr="002401E9" w:rsidRDefault="00062D9C" w:rsidP="002401E9">
            <w:pPr>
              <w:spacing w:line="276" w:lineRule="auto"/>
              <w:jc w:val="center"/>
              <w:rPr>
                <w:rFonts w:ascii="Calibri" w:hAnsi="Calibri"/>
                <w:b/>
                <w:bCs/>
                <w:lang w:eastAsia="en-US"/>
              </w:rPr>
            </w:pPr>
            <w:r w:rsidRPr="002401E9">
              <w:rPr>
                <w:rFonts w:ascii="Calibri" w:hAnsi="Calibri"/>
                <w:b/>
                <w:bCs/>
                <w:lang w:eastAsia="en-US"/>
              </w:rPr>
              <w:t>Score</w:t>
            </w:r>
          </w:p>
        </w:tc>
        <w:tc>
          <w:tcPr>
            <w:tcW w:w="1798" w:type="dxa"/>
            <w:shd w:val="clear" w:color="auto" w:fill="D9D9D9"/>
          </w:tcPr>
          <w:p w14:paraId="2215E3F8" w14:textId="77777777" w:rsidR="002671FF" w:rsidRPr="002401E9" w:rsidRDefault="00062D9C" w:rsidP="002401E9">
            <w:pPr>
              <w:spacing w:line="276" w:lineRule="auto"/>
              <w:jc w:val="center"/>
              <w:rPr>
                <w:rFonts w:ascii="Calibri" w:hAnsi="Calibri"/>
                <w:b/>
                <w:bCs/>
                <w:lang w:eastAsia="en-US"/>
              </w:rPr>
            </w:pPr>
            <w:r w:rsidRPr="002401E9">
              <w:rPr>
                <w:rFonts w:ascii="Calibri" w:hAnsi="Calibri"/>
                <w:b/>
                <w:bCs/>
                <w:lang w:eastAsia="en-US"/>
              </w:rPr>
              <w:t>Rank</w:t>
            </w:r>
          </w:p>
        </w:tc>
      </w:tr>
      <w:tr w:rsidR="007E0F03" w14:paraId="46458A27" w14:textId="77777777" w:rsidTr="5D55ACA9">
        <w:tc>
          <w:tcPr>
            <w:tcW w:w="2830" w:type="dxa"/>
          </w:tcPr>
          <w:p w14:paraId="2C4CF148" w14:textId="77777777" w:rsidR="00C447AC" w:rsidRDefault="00062D9C" w:rsidP="00C447AC">
            <w:pPr>
              <w:spacing w:line="276" w:lineRule="auto"/>
              <w:rPr>
                <w:rFonts w:ascii="Calibri" w:hAnsi="Calibri"/>
                <w:lang w:eastAsia="en-US"/>
              </w:rPr>
            </w:pPr>
            <w:r>
              <w:rPr>
                <w:rFonts w:ascii="Calibri" w:hAnsi="Calibri"/>
                <w:lang w:eastAsia="en-US"/>
              </w:rPr>
              <w:t>Tender A</w:t>
            </w:r>
          </w:p>
          <w:p w14:paraId="1ED11CEB" w14:textId="77777777" w:rsidR="00C447AC" w:rsidRDefault="00062D9C" w:rsidP="00C447AC">
            <w:pPr>
              <w:spacing w:line="276" w:lineRule="auto"/>
              <w:rPr>
                <w:rFonts w:ascii="Calibri" w:hAnsi="Calibri"/>
                <w:lang w:eastAsia="en-US"/>
              </w:rPr>
            </w:pPr>
            <w:r>
              <w:rPr>
                <w:rFonts w:ascii="Calibri" w:hAnsi="Calibri"/>
                <w:lang w:eastAsia="en-US"/>
              </w:rPr>
              <w:t>Open Space Victoria P</w:t>
            </w:r>
            <w:r w:rsidR="7E81B5E0">
              <w:rPr>
                <w:rFonts w:ascii="Calibri" w:hAnsi="Calibri"/>
                <w:lang w:eastAsia="en-US"/>
              </w:rPr>
              <w:t>ty Ltd</w:t>
            </w:r>
          </w:p>
        </w:tc>
        <w:tc>
          <w:tcPr>
            <w:tcW w:w="1515" w:type="dxa"/>
            <w:vAlign w:val="center"/>
          </w:tcPr>
          <w:p w14:paraId="574F1AF7" w14:textId="77777777" w:rsidR="00C447AC" w:rsidRDefault="00062D9C" w:rsidP="003E1654">
            <w:pPr>
              <w:spacing w:line="276" w:lineRule="auto"/>
              <w:jc w:val="center"/>
              <w:rPr>
                <w:rFonts w:ascii="Calibri" w:hAnsi="Calibri"/>
                <w:lang w:eastAsia="en-US"/>
              </w:rPr>
            </w:pPr>
            <w:r>
              <w:rPr>
                <w:rFonts w:ascii="Calibri" w:hAnsi="Calibri"/>
                <w:lang w:eastAsia="en-US"/>
              </w:rPr>
              <w:t>Yes</w:t>
            </w:r>
          </w:p>
        </w:tc>
        <w:tc>
          <w:tcPr>
            <w:tcW w:w="1484" w:type="dxa"/>
            <w:vAlign w:val="center"/>
          </w:tcPr>
          <w:p w14:paraId="10CA6D65" w14:textId="77777777" w:rsidR="00C447AC" w:rsidRDefault="00062D9C" w:rsidP="003E1654">
            <w:pPr>
              <w:spacing w:line="276" w:lineRule="auto"/>
              <w:jc w:val="center"/>
              <w:rPr>
                <w:rFonts w:ascii="Calibri" w:hAnsi="Calibri"/>
                <w:lang w:eastAsia="en-US"/>
              </w:rPr>
            </w:pPr>
            <w:r>
              <w:rPr>
                <w:rFonts w:ascii="Calibri" w:hAnsi="Calibri"/>
                <w:lang w:eastAsia="en-US"/>
              </w:rPr>
              <w:t>Yes</w:t>
            </w:r>
          </w:p>
        </w:tc>
        <w:tc>
          <w:tcPr>
            <w:tcW w:w="1390" w:type="dxa"/>
            <w:vAlign w:val="center"/>
          </w:tcPr>
          <w:p w14:paraId="40D3723D" w14:textId="77777777" w:rsidR="00C447AC" w:rsidRDefault="00062D9C" w:rsidP="5D55ACA9">
            <w:pPr>
              <w:spacing w:line="276" w:lineRule="auto"/>
              <w:jc w:val="center"/>
              <w:rPr>
                <w:rFonts w:ascii="Calibri" w:hAnsi="Calibri"/>
                <w:lang w:eastAsia="en-US"/>
              </w:rPr>
            </w:pPr>
            <w:r>
              <w:rPr>
                <w:rFonts w:ascii="Calibri" w:hAnsi="Calibri"/>
                <w:lang w:eastAsia="en-US"/>
              </w:rPr>
              <w:t>92.3</w:t>
            </w:r>
          </w:p>
        </w:tc>
        <w:tc>
          <w:tcPr>
            <w:tcW w:w="1798" w:type="dxa"/>
            <w:vAlign w:val="center"/>
          </w:tcPr>
          <w:p w14:paraId="0AD270FF" w14:textId="77777777" w:rsidR="00C447AC" w:rsidRDefault="00062D9C" w:rsidP="5D55ACA9">
            <w:pPr>
              <w:spacing w:line="276" w:lineRule="auto"/>
              <w:jc w:val="center"/>
              <w:rPr>
                <w:rFonts w:ascii="Calibri" w:hAnsi="Calibri"/>
                <w:lang w:eastAsia="en-US"/>
              </w:rPr>
            </w:pPr>
            <w:r>
              <w:rPr>
                <w:rFonts w:ascii="Calibri" w:hAnsi="Calibri"/>
                <w:lang w:eastAsia="en-US"/>
              </w:rPr>
              <w:t>1</w:t>
            </w:r>
          </w:p>
        </w:tc>
      </w:tr>
      <w:tr w:rsidR="007E0F03" w14:paraId="5AA3C42D" w14:textId="77777777" w:rsidTr="5D55ACA9">
        <w:tc>
          <w:tcPr>
            <w:tcW w:w="2830" w:type="dxa"/>
          </w:tcPr>
          <w:p w14:paraId="74D1D7C0" w14:textId="77777777" w:rsidR="00C447AC" w:rsidRDefault="00062D9C" w:rsidP="00C447AC">
            <w:pPr>
              <w:spacing w:line="276" w:lineRule="auto"/>
              <w:rPr>
                <w:rFonts w:ascii="Calibri" w:hAnsi="Calibri"/>
                <w:lang w:eastAsia="en-US"/>
              </w:rPr>
            </w:pPr>
            <w:r>
              <w:rPr>
                <w:rFonts w:ascii="Calibri" w:hAnsi="Calibri"/>
                <w:lang w:eastAsia="en-US"/>
              </w:rPr>
              <w:t>Tenderer B</w:t>
            </w:r>
          </w:p>
        </w:tc>
        <w:tc>
          <w:tcPr>
            <w:tcW w:w="1515" w:type="dxa"/>
          </w:tcPr>
          <w:p w14:paraId="314EDBEF" w14:textId="77777777" w:rsidR="00C447AC" w:rsidRDefault="00062D9C" w:rsidP="00C447AC">
            <w:pPr>
              <w:spacing w:line="276" w:lineRule="auto"/>
              <w:jc w:val="center"/>
              <w:rPr>
                <w:rFonts w:ascii="Calibri" w:hAnsi="Calibri"/>
                <w:lang w:eastAsia="en-US"/>
              </w:rPr>
            </w:pPr>
            <w:r>
              <w:rPr>
                <w:rFonts w:ascii="Calibri" w:hAnsi="Calibri"/>
                <w:lang w:eastAsia="en-US"/>
              </w:rPr>
              <w:t>Yes</w:t>
            </w:r>
          </w:p>
        </w:tc>
        <w:tc>
          <w:tcPr>
            <w:tcW w:w="1484" w:type="dxa"/>
          </w:tcPr>
          <w:p w14:paraId="39582AFA" w14:textId="77777777" w:rsidR="00C447AC" w:rsidRDefault="00062D9C" w:rsidP="00C447AC">
            <w:pPr>
              <w:spacing w:line="276" w:lineRule="auto"/>
              <w:jc w:val="center"/>
              <w:rPr>
                <w:rFonts w:ascii="Calibri" w:hAnsi="Calibri"/>
                <w:lang w:eastAsia="en-US"/>
              </w:rPr>
            </w:pPr>
            <w:r>
              <w:rPr>
                <w:rFonts w:ascii="Calibri" w:hAnsi="Calibri"/>
                <w:lang w:eastAsia="en-US"/>
              </w:rPr>
              <w:t>Yes</w:t>
            </w:r>
          </w:p>
        </w:tc>
        <w:tc>
          <w:tcPr>
            <w:tcW w:w="1390" w:type="dxa"/>
            <w:vAlign w:val="center"/>
          </w:tcPr>
          <w:p w14:paraId="067599C8" w14:textId="77777777" w:rsidR="00C447AC" w:rsidRDefault="00062D9C" w:rsidP="5D55ACA9">
            <w:pPr>
              <w:spacing w:line="276" w:lineRule="auto"/>
              <w:jc w:val="center"/>
              <w:rPr>
                <w:rFonts w:ascii="Calibri" w:hAnsi="Calibri"/>
                <w:lang w:eastAsia="en-US"/>
              </w:rPr>
            </w:pPr>
            <w:r>
              <w:rPr>
                <w:rFonts w:ascii="Calibri" w:hAnsi="Calibri"/>
                <w:lang w:eastAsia="en-US"/>
              </w:rPr>
              <w:t>72.8</w:t>
            </w:r>
          </w:p>
        </w:tc>
        <w:tc>
          <w:tcPr>
            <w:tcW w:w="1798" w:type="dxa"/>
            <w:vAlign w:val="center"/>
          </w:tcPr>
          <w:p w14:paraId="689942C7" w14:textId="77777777" w:rsidR="00C447AC" w:rsidRDefault="00062D9C" w:rsidP="5D55ACA9">
            <w:pPr>
              <w:spacing w:line="276" w:lineRule="auto"/>
              <w:jc w:val="center"/>
              <w:rPr>
                <w:rFonts w:ascii="Calibri" w:hAnsi="Calibri"/>
                <w:lang w:eastAsia="en-US"/>
              </w:rPr>
            </w:pPr>
            <w:r>
              <w:rPr>
                <w:rFonts w:ascii="Calibri" w:hAnsi="Calibri"/>
                <w:lang w:eastAsia="en-US"/>
              </w:rPr>
              <w:t>3</w:t>
            </w:r>
          </w:p>
        </w:tc>
      </w:tr>
      <w:tr w:rsidR="007E0F03" w14:paraId="2FF4DF81" w14:textId="77777777" w:rsidTr="5D55ACA9">
        <w:tc>
          <w:tcPr>
            <w:tcW w:w="2830" w:type="dxa"/>
          </w:tcPr>
          <w:p w14:paraId="57A9E42A" w14:textId="77777777" w:rsidR="00C447AC" w:rsidRDefault="00062D9C" w:rsidP="00C447AC">
            <w:pPr>
              <w:spacing w:line="276" w:lineRule="auto"/>
              <w:rPr>
                <w:rFonts w:ascii="Calibri" w:hAnsi="Calibri"/>
                <w:lang w:eastAsia="en-US"/>
              </w:rPr>
            </w:pPr>
            <w:r>
              <w:rPr>
                <w:rFonts w:ascii="Calibri" w:hAnsi="Calibri"/>
                <w:lang w:eastAsia="en-US"/>
              </w:rPr>
              <w:t>Tenderer C</w:t>
            </w:r>
          </w:p>
        </w:tc>
        <w:tc>
          <w:tcPr>
            <w:tcW w:w="1515" w:type="dxa"/>
          </w:tcPr>
          <w:p w14:paraId="2BA2F5BA" w14:textId="77777777" w:rsidR="00C447AC" w:rsidRDefault="00062D9C" w:rsidP="00C447AC">
            <w:pPr>
              <w:spacing w:line="276" w:lineRule="auto"/>
              <w:jc w:val="center"/>
              <w:rPr>
                <w:rFonts w:ascii="Calibri" w:hAnsi="Calibri"/>
                <w:lang w:eastAsia="en-US"/>
              </w:rPr>
            </w:pPr>
            <w:r>
              <w:rPr>
                <w:rFonts w:ascii="Calibri" w:hAnsi="Calibri"/>
                <w:lang w:eastAsia="en-US"/>
              </w:rPr>
              <w:t>Yes</w:t>
            </w:r>
          </w:p>
        </w:tc>
        <w:tc>
          <w:tcPr>
            <w:tcW w:w="1484" w:type="dxa"/>
          </w:tcPr>
          <w:p w14:paraId="25B9AB93" w14:textId="77777777" w:rsidR="00C447AC" w:rsidRDefault="00062D9C" w:rsidP="00C447AC">
            <w:pPr>
              <w:spacing w:line="276" w:lineRule="auto"/>
              <w:jc w:val="center"/>
              <w:rPr>
                <w:rFonts w:ascii="Calibri" w:hAnsi="Calibri"/>
                <w:lang w:eastAsia="en-US"/>
              </w:rPr>
            </w:pPr>
            <w:r>
              <w:rPr>
                <w:rFonts w:ascii="Calibri" w:hAnsi="Calibri"/>
                <w:lang w:eastAsia="en-US"/>
              </w:rPr>
              <w:t>Yes</w:t>
            </w:r>
          </w:p>
        </w:tc>
        <w:tc>
          <w:tcPr>
            <w:tcW w:w="1390" w:type="dxa"/>
            <w:vAlign w:val="center"/>
          </w:tcPr>
          <w:p w14:paraId="5EF7F96C" w14:textId="77777777" w:rsidR="00C447AC" w:rsidRDefault="00062D9C" w:rsidP="5D55ACA9">
            <w:pPr>
              <w:spacing w:line="276" w:lineRule="auto"/>
              <w:jc w:val="center"/>
              <w:rPr>
                <w:rFonts w:ascii="Calibri" w:hAnsi="Calibri"/>
                <w:lang w:eastAsia="en-US"/>
              </w:rPr>
            </w:pPr>
            <w:r>
              <w:rPr>
                <w:rFonts w:ascii="Calibri" w:hAnsi="Calibri"/>
                <w:lang w:eastAsia="en-US"/>
              </w:rPr>
              <w:t>89.3</w:t>
            </w:r>
          </w:p>
        </w:tc>
        <w:tc>
          <w:tcPr>
            <w:tcW w:w="1798" w:type="dxa"/>
            <w:vAlign w:val="center"/>
          </w:tcPr>
          <w:p w14:paraId="6A2887F6" w14:textId="77777777" w:rsidR="00C447AC" w:rsidRDefault="00062D9C" w:rsidP="5D55ACA9">
            <w:pPr>
              <w:spacing w:line="276" w:lineRule="auto"/>
              <w:jc w:val="center"/>
              <w:rPr>
                <w:rFonts w:ascii="Calibri" w:hAnsi="Calibri"/>
                <w:lang w:eastAsia="en-US"/>
              </w:rPr>
            </w:pPr>
            <w:r>
              <w:rPr>
                <w:rFonts w:ascii="Calibri" w:hAnsi="Calibri"/>
                <w:lang w:eastAsia="en-US"/>
              </w:rPr>
              <w:t>2</w:t>
            </w:r>
          </w:p>
        </w:tc>
      </w:tr>
      <w:tr w:rsidR="007E0F03" w14:paraId="56BF8BD0" w14:textId="77777777" w:rsidTr="5D55ACA9">
        <w:tc>
          <w:tcPr>
            <w:tcW w:w="2830" w:type="dxa"/>
          </w:tcPr>
          <w:p w14:paraId="602F2A5C" w14:textId="77777777" w:rsidR="002671FF" w:rsidRDefault="00062D9C" w:rsidP="42A907BC">
            <w:pPr>
              <w:spacing w:line="276" w:lineRule="auto"/>
              <w:rPr>
                <w:rFonts w:ascii="Calibri" w:hAnsi="Calibri"/>
                <w:lang w:eastAsia="en-US"/>
              </w:rPr>
            </w:pPr>
            <w:r>
              <w:rPr>
                <w:rFonts w:ascii="Calibri" w:hAnsi="Calibri"/>
                <w:lang w:eastAsia="en-US"/>
              </w:rPr>
              <w:t>Tenderer D</w:t>
            </w:r>
          </w:p>
        </w:tc>
        <w:tc>
          <w:tcPr>
            <w:tcW w:w="1515" w:type="dxa"/>
          </w:tcPr>
          <w:p w14:paraId="0C78E4BD" w14:textId="77777777" w:rsidR="002671FF" w:rsidRDefault="00062D9C" w:rsidP="00655B24">
            <w:pPr>
              <w:spacing w:line="276" w:lineRule="auto"/>
              <w:jc w:val="center"/>
              <w:rPr>
                <w:rFonts w:ascii="Calibri" w:hAnsi="Calibri"/>
                <w:lang w:eastAsia="en-US"/>
              </w:rPr>
            </w:pPr>
            <w:r>
              <w:rPr>
                <w:rFonts w:ascii="Calibri" w:hAnsi="Calibri"/>
                <w:lang w:eastAsia="en-US"/>
              </w:rPr>
              <w:t>Yes</w:t>
            </w:r>
          </w:p>
        </w:tc>
        <w:tc>
          <w:tcPr>
            <w:tcW w:w="1484" w:type="dxa"/>
          </w:tcPr>
          <w:p w14:paraId="14EBEDEB" w14:textId="77777777" w:rsidR="002671FF" w:rsidRDefault="00062D9C" w:rsidP="00655B24">
            <w:pPr>
              <w:spacing w:line="276" w:lineRule="auto"/>
              <w:jc w:val="center"/>
              <w:rPr>
                <w:rFonts w:ascii="Calibri" w:hAnsi="Calibri"/>
                <w:lang w:eastAsia="en-US"/>
              </w:rPr>
            </w:pPr>
            <w:r>
              <w:rPr>
                <w:rFonts w:ascii="Calibri" w:hAnsi="Calibri"/>
                <w:lang w:eastAsia="en-US"/>
              </w:rPr>
              <w:t>No</w:t>
            </w:r>
          </w:p>
        </w:tc>
        <w:tc>
          <w:tcPr>
            <w:tcW w:w="1390" w:type="dxa"/>
          </w:tcPr>
          <w:p w14:paraId="3A13203F" w14:textId="77777777" w:rsidR="002671FF" w:rsidRDefault="00062D9C" w:rsidP="00655B24">
            <w:pPr>
              <w:spacing w:line="276" w:lineRule="auto"/>
              <w:jc w:val="center"/>
              <w:rPr>
                <w:rFonts w:ascii="Calibri" w:hAnsi="Calibri"/>
                <w:lang w:eastAsia="en-US"/>
              </w:rPr>
            </w:pPr>
            <w:r>
              <w:rPr>
                <w:rFonts w:ascii="Calibri" w:hAnsi="Calibri"/>
                <w:lang w:eastAsia="en-US"/>
              </w:rPr>
              <w:t>-</w:t>
            </w:r>
          </w:p>
        </w:tc>
        <w:tc>
          <w:tcPr>
            <w:tcW w:w="1798" w:type="dxa"/>
          </w:tcPr>
          <w:p w14:paraId="0AC8DC7E" w14:textId="77777777" w:rsidR="002671FF" w:rsidRDefault="00062D9C" w:rsidP="5D55ACA9">
            <w:pPr>
              <w:spacing w:line="276" w:lineRule="auto"/>
              <w:jc w:val="center"/>
              <w:rPr>
                <w:rFonts w:ascii="Calibri" w:hAnsi="Calibri"/>
                <w:lang w:eastAsia="en-US"/>
              </w:rPr>
            </w:pPr>
            <w:r>
              <w:rPr>
                <w:rFonts w:ascii="Calibri" w:hAnsi="Calibri"/>
                <w:lang w:eastAsia="en-US"/>
              </w:rPr>
              <w:t>-</w:t>
            </w:r>
          </w:p>
        </w:tc>
      </w:tr>
      <w:tr w:rsidR="007E0F03" w14:paraId="2E387D5A" w14:textId="77777777" w:rsidTr="5D55ACA9">
        <w:tc>
          <w:tcPr>
            <w:tcW w:w="2830" w:type="dxa"/>
          </w:tcPr>
          <w:p w14:paraId="0D6393B1" w14:textId="77777777" w:rsidR="006B0923" w:rsidRDefault="00062D9C" w:rsidP="42A907BC">
            <w:pPr>
              <w:spacing w:line="276" w:lineRule="auto"/>
              <w:rPr>
                <w:rFonts w:ascii="Calibri" w:hAnsi="Calibri"/>
                <w:lang w:eastAsia="en-US"/>
              </w:rPr>
            </w:pPr>
            <w:r>
              <w:rPr>
                <w:rFonts w:ascii="Calibri" w:hAnsi="Calibri"/>
                <w:lang w:eastAsia="en-US"/>
              </w:rPr>
              <w:t xml:space="preserve">Tenderer E </w:t>
            </w:r>
          </w:p>
        </w:tc>
        <w:tc>
          <w:tcPr>
            <w:tcW w:w="1515" w:type="dxa"/>
          </w:tcPr>
          <w:p w14:paraId="40259AB5" w14:textId="77777777" w:rsidR="002671FF" w:rsidRDefault="00062D9C" w:rsidP="00655B24">
            <w:pPr>
              <w:spacing w:line="276" w:lineRule="auto"/>
              <w:jc w:val="center"/>
              <w:rPr>
                <w:rFonts w:ascii="Calibri" w:hAnsi="Calibri"/>
                <w:lang w:eastAsia="en-US"/>
              </w:rPr>
            </w:pPr>
            <w:r>
              <w:rPr>
                <w:rFonts w:ascii="Calibri" w:hAnsi="Calibri"/>
                <w:lang w:eastAsia="en-US"/>
              </w:rPr>
              <w:t>Yes</w:t>
            </w:r>
          </w:p>
        </w:tc>
        <w:tc>
          <w:tcPr>
            <w:tcW w:w="1484" w:type="dxa"/>
          </w:tcPr>
          <w:p w14:paraId="7DACEE70" w14:textId="77777777" w:rsidR="002671FF" w:rsidRDefault="00062D9C" w:rsidP="00655B24">
            <w:pPr>
              <w:spacing w:line="276" w:lineRule="auto"/>
              <w:jc w:val="center"/>
              <w:rPr>
                <w:rFonts w:ascii="Calibri" w:hAnsi="Calibri"/>
                <w:lang w:eastAsia="en-US"/>
              </w:rPr>
            </w:pPr>
            <w:r>
              <w:rPr>
                <w:rFonts w:ascii="Calibri" w:hAnsi="Calibri"/>
                <w:lang w:eastAsia="en-US"/>
              </w:rPr>
              <w:t>No</w:t>
            </w:r>
          </w:p>
        </w:tc>
        <w:tc>
          <w:tcPr>
            <w:tcW w:w="1390" w:type="dxa"/>
          </w:tcPr>
          <w:p w14:paraId="6E4432F9" w14:textId="77777777" w:rsidR="002671FF" w:rsidRDefault="00062D9C" w:rsidP="00655B24">
            <w:pPr>
              <w:spacing w:line="276" w:lineRule="auto"/>
              <w:jc w:val="center"/>
              <w:rPr>
                <w:rFonts w:ascii="Calibri" w:hAnsi="Calibri"/>
                <w:lang w:eastAsia="en-US"/>
              </w:rPr>
            </w:pPr>
            <w:r>
              <w:rPr>
                <w:rFonts w:ascii="Calibri" w:hAnsi="Calibri"/>
                <w:lang w:eastAsia="en-US"/>
              </w:rPr>
              <w:t>-</w:t>
            </w:r>
          </w:p>
        </w:tc>
        <w:tc>
          <w:tcPr>
            <w:tcW w:w="1798" w:type="dxa"/>
          </w:tcPr>
          <w:p w14:paraId="49647710" w14:textId="77777777" w:rsidR="002671FF" w:rsidRDefault="00062D9C" w:rsidP="5D55ACA9">
            <w:pPr>
              <w:spacing w:line="276" w:lineRule="auto"/>
              <w:jc w:val="center"/>
              <w:rPr>
                <w:rFonts w:ascii="Calibri" w:hAnsi="Calibri"/>
                <w:lang w:eastAsia="en-US"/>
              </w:rPr>
            </w:pPr>
            <w:r>
              <w:rPr>
                <w:rFonts w:ascii="Calibri" w:hAnsi="Calibri"/>
                <w:lang w:eastAsia="en-US"/>
              </w:rPr>
              <w:t>-</w:t>
            </w:r>
          </w:p>
        </w:tc>
      </w:tr>
      <w:tr w:rsidR="007E0F03" w14:paraId="2EACB81E" w14:textId="77777777" w:rsidTr="5D55ACA9">
        <w:tc>
          <w:tcPr>
            <w:tcW w:w="2830" w:type="dxa"/>
          </w:tcPr>
          <w:p w14:paraId="482DA5AF" w14:textId="77777777" w:rsidR="002671FF" w:rsidRDefault="00062D9C" w:rsidP="42A907BC">
            <w:pPr>
              <w:spacing w:line="276" w:lineRule="auto"/>
              <w:rPr>
                <w:rFonts w:ascii="Calibri" w:hAnsi="Calibri"/>
                <w:lang w:eastAsia="en-US"/>
              </w:rPr>
            </w:pPr>
            <w:r>
              <w:rPr>
                <w:rFonts w:ascii="Calibri" w:hAnsi="Calibri"/>
                <w:lang w:eastAsia="en-US"/>
              </w:rPr>
              <w:t>Tenderer F</w:t>
            </w:r>
          </w:p>
        </w:tc>
        <w:tc>
          <w:tcPr>
            <w:tcW w:w="1515" w:type="dxa"/>
          </w:tcPr>
          <w:p w14:paraId="1A3A0910" w14:textId="77777777" w:rsidR="002671FF" w:rsidRDefault="00062D9C" w:rsidP="00655B24">
            <w:pPr>
              <w:spacing w:line="276" w:lineRule="auto"/>
              <w:jc w:val="center"/>
              <w:rPr>
                <w:rFonts w:ascii="Calibri" w:hAnsi="Calibri"/>
                <w:lang w:eastAsia="en-US"/>
              </w:rPr>
            </w:pPr>
            <w:r>
              <w:rPr>
                <w:rFonts w:ascii="Calibri" w:hAnsi="Calibri"/>
                <w:lang w:eastAsia="en-US"/>
              </w:rPr>
              <w:t>Yes</w:t>
            </w:r>
          </w:p>
        </w:tc>
        <w:tc>
          <w:tcPr>
            <w:tcW w:w="1484" w:type="dxa"/>
          </w:tcPr>
          <w:p w14:paraId="3F7A6029" w14:textId="77777777" w:rsidR="002671FF" w:rsidRDefault="00062D9C" w:rsidP="00655B24">
            <w:pPr>
              <w:spacing w:line="276" w:lineRule="auto"/>
              <w:jc w:val="center"/>
              <w:rPr>
                <w:rFonts w:ascii="Calibri" w:hAnsi="Calibri"/>
                <w:lang w:eastAsia="en-US"/>
              </w:rPr>
            </w:pPr>
            <w:r>
              <w:rPr>
                <w:rFonts w:ascii="Calibri" w:hAnsi="Calibri"/>
                <w:lang w:eastAsia="en-US"/>
              </w:rPr>
              <w:t>No</w:t>
            </w:r>
          </w:p>
        </w:tc>
        <w:tc>
          <w:tcPr>
            <w:tcW w:w="1390" w:type="dxa"/>
          </w:tcPr>
          <w:p w14:paraId="54C7EB52" w14:textId="77777777" w:rsidR="002671FF" w:rsidRDefault="00062D9C" w:rsidP="00655B24">
            <w:pPr>
              <w:spacing w:line="276" w:lineRule="auto"/>
              <w:jc w:val="center"/>
              <w:rPr>
                <w:rFonts w:ascii="Calibri" w:hAnsi="Calibri"/>
                <w:lang w:eastAsia="en-US"/>
              </w:rPr>
            </w:pPr>
            <w:r>
              <w:rPr>
                <w:rFonts w:ascii="Calibri" w:hAnsi="Calibri"/>
                <w:lang w:eastAsia="en-US"/>
              </w:rPr>
              <w:t>-</w:t>
            </w:r>
          </w:p>
        </w:tc>
        <w:tc>
          <w:tcPr>
            <w:tcW w:w="1798" w:type="dxa"/>
          </w:tcPr>
          <w:p w14:paraId="149B8E3F" w14:textId="77777777" w:rsidR="002671FF" w:rsidRDefault="00062D9C" w:rsidP="5D55ACA9">
            <w:pPr>
              <w:spacing w:line="276" w:lineRule="auto"/>
              <w:jc w:val="center"/>
              <w:rPr>
                <w:rFonts w:ascii="Calibri" w:hAnsi="Calibri"/>
                <w:lang w:eastAsia="en-US"/>
              </w:rPr>
            </w:pPr>
            <w:r>
              <w:rPr>
                <w:rFonts w:ascii="Calibri" w:hAnsi="Calibri"/>
                <w:lang w:eastAsia="en-US"/>
              </w:rPr>
              <w:t>-</w:t>
            </w:r>
          </w:p>
        </w:tc>
      </w:tr>
      <w:tr w:rsidR="007E0F03" w14:paraId="708C1A79" w14:textId="77777777" w:rsidTr="5D55ACA9">
        <w:tc>
          <w:tcPr>
            <w:tcW w:w="2830" w:type="dxa"/>
          </w:tcPr>
          <w:p w14:paraId="33201756" w14:textId="77777777" w:rsidR="00655B24" w:rsidRDefault="00062D9C" w:rsidP="42A907BC">
            <w:pPr>
              <w:spacing w:line="276" w:lineRule="auto"/>
              <w:rPr>
                <w:rFonts w:ascii="Calibri" w:hAnsi="Calibri"/>
                <w:lang w:eastAsia="en-US"/>
              </w:rPr>
            </w:pPr>
            <w:r>
              <w:rPr>
                <w:rFonts w:ascii="Calibri" w:hAnsi="Calibri"/>
                <w:lang w:eastAsia="en-US"/>
              </w:rPr>
              <w:t>Tenderer G</w:t>
            </w:r>
          </w:p>
        </w:tc>
        <w:tc>
          <w:tcPr>
            <w:tcW w:w="1515" w:type="dxa"/>
          </w:tcPr>
          <w:p w14:paraId="712C202C" w14:textId="77777777" w:rsidR="00655B24" w:rsidRDefault="00062D9C" w:rsidP="00655B24">
            <w:pPr>
              <w:spacing w:line="276" w:lineRule="auto"/>
              <w:jc w:val="center"/>
              <w:rPr>
                <w:rFonts w:ascii="Calibri" w:hAnsi="Calibri"/>
                <w:lang w:eastAsia="en-US"/>
              </w:rPr>
            </w:pPr>
            <w:r>
              <w:rPr>
                <w:rFonts w:ascii="Calibri" w:hAnsi="Calibri"/>
                <w:lang w:eastAsia="en-US"/>
              </w:rPr>
              <w:t>Yes</w:t>
            </w:r>
          </w:p>
        </w:tc>
        <w:tc>
          <w:tcPr>
            <w:tcW w:w="1484" w:type="dxa"/>
          </w:tcPr>
          <w:p w14:paraId="44DB2155" w14:textId="77777777" w:rsidR="00655B24" w:rsidRDefault="00062D9C" w:rsidP="00655B24">
            <w:pPr>
              <w:spacing w:line="276" w:lineRule="auto"/>
              <w:jc w:val="center"/>
              <w:rPr>
                <w:rFonts w:ascii="Calibri" w:hAnsi="Calibri"/>
                <w:lang w:eastAsia="en-US"/>
              </w:rPr>
            </w:pPr>
            <w:r>
              <w:rPr>
                <w:rFonts w:ascii="Calibri" w:hAnsi="Calibri"/>
                <w:lang w:eastAsia="en-US"/>
              </w:rPr>
              <w:t>No</w:t>
            </w:r>
          </w:p>
        </w:tc>
        <w:tc>
          <w:tcPr>
            <w:tcW w:w="1390" w:type="dxa"/>
          </w:tcPr>
          <w:p w14:paraId="259AA2B5" w14:textId="77777777" w:rsidR="00655B24" w:rsidRDefault="00062D9C" w:rsidP="00655B24">
            <w:pPr>
              <w:spacing w:line="276" w:lineRule="auto"/>
              <w:jc w:val="center"/>
              <w:rPr>
                <w:rFonts w:ascii="Calibri" w:hAnsi="Calibri"/>
                <w:lang w:eastAsia="en-US"/>
              </w:rPr>
            </w:pPr>
            <w:r>
              <w:rPr>
                <w:rFonts w:ascii="Calibri" w:hAnsi="Calibri"/>
                <w:lang w:eastAsia="en-US"/>
              </w:rPr>
              <w:t>-</w:t>
            </w:r>
          </w:p>
        </w:tc>
        <w:tc>
          <w:tcPr>
            <w:tcW w:w="1798" w:type="dxa"/>
          </w:tcPr>
          <w:p w14:paraId="3860B1A7" w14:textId="77777777" w:rsidR="00655B24" w:rsidRDefault="00062D9C" w:rsidP="5D55ACA9">
            <w:pPr>
              <w:spacing w:line="276" w:lineRule="auto"/>
              <w:jc w:val="center"/>
              <w:rPr>
                <w:rFonts w:ascii="Calibri" w:hAnsi="Calibri"/>
                <w:lang w:eastAsia="en-US"/>
              </w:rPr>
            </w:pPr>
            <w:r>
              <w:rPr>
                <w:rFonts w:ascii="Calibri" w:hAnsi="Calibri"/>
                <w:lang w:eastAsia="en-US"/>
              </w:rPr>
              <w:t>-</w:t>
            </w:r>
          </w:p>
        </w:tc>
      </w:tr>
    </w:tbl>
    <w:p w14:paraId="49E086BF" w14:textId="77777777" w:rsidR="007B4B97" w:rsidRDefault="00062D9C" w:rsidP="42A907BC">
      <w:pPr>
        <w:spacing w:line="276" w:lineRule="auto"/>
        <w:rPr>
          <w:rFonts w:ascii="Calibri" w:hAnsi="Calibri"/>
          <w:lang w:val="en-AU"/>
        </w:rPr>
      </w:pPr>
      <w:r>
        <w:rPr>
          <w:rFonts w:ascii="Calibri" w:hAnsi="Calibri"/>
          <w:lang w:val="en-AU"/>
        </w:rPr>
        <w:t xml:space="preserve"> </w:t>
      </w:r>
    </w:p>
    <w:p w14:paraId="459E31B7" w14:textId="25005B47" w:rsidR="42A907BC" w:rsidRDefault="00062D9C" w:rsidP="42A907BC">
      <w:pPr>
        <w:spacing w:line="276" w:lineRule="auto"/>
        <w:rPr>
          <w:rFonts w:ascii="Calibri" w:hAnsi="Calibri"/>
          <w:lang w:val="en-AU"/>
        </w:rPr>
      </w:pPr>
      <w:r>
        <w:rPr>
          <w:rFonts w:ascii="Calibri" w:hAnsi="Calibri"/>
          <w:lang w:val="en-AU"/>
        </w:rPr>
        <w:t>Refer to confidential attachment for</w:t>
      </w:r>
      <w:r w:rsidR="00E535AB">
        <w:rPr>
          <w:rFonts w:ascii="Calibri" w:hAnsi="Calibri"/>
          <w:lang w:val="en-AU"/>
        </w:rPr>
        <w:t xml:space="preserve"> further details of the evaluation of all tenders.</w:t>
      </w:r>
    </w:p>
    <w:p w14:paraId="19BA83DE" w14:textId="03CDB99D" w:rsidR="00CB1536" w:rsidRDefault="00CB1536" w:rsidP="42A907BC">
      <w:pPr>
        <w:spacing w:line="276" w:lineRule="auto"/>
        <w:rPr>
          <w:rFonts w:ascii="Calibri" w:hAnsi="Calibri"/>
          <w:lang w:val="en-AU"/>
        </w:rPr>
      </w:pPr>
      <w:r>
        <w:rPr>
          <w:rFonts w:ascii="Calibri" w:hAnsi="Calibri"/>
          <w:lang w:val="en-AU"/>
        </w:rPr>
        <w:br w:type="page"/>
      </w:r>
    </w:p>
    <w:p w14:paraId="60E61BA3" w14:textId="77777777" w:rsidR="005F1D86" w:rsidRDefault="00062D9C" w:rsidP="004370E8">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Community Consultation and Engagement</w:t>
      </w:r>
    </w:p>
    <w:p w14:paraId="76BF141A" w14:textId="77777777" w:rsidR="00604BF2" w:rsidRDefault="00062D9C" w:rsidP="002D2831">
      <w:pPr>
        <w:spacing w:line="276" w:lineRule="auto"/>
        <w:rPr>
          <w:rFonts w:ascii="Calibri" w:hAnsi="Calibri"/>
          <w:lang w:val="en-AU"/>
        </w:rPr>
      </w:pPr>
      <w:r w:rsidRPr="00604BF2">
        <w:rPr>
          <w:rFonts w:ascii="Calibri" w:hAnsi="Calibri"/>
          <w:lang w:val="en-AU"/>
        </w:rPr>
        <w:t xml:space="preserve">In accordance with the </w:t>
      </w:r>
      <w:r w:rsidRPr="00604BF2">
        <w:rPr>
          <w:rFonts w:ascii="Calibri" w:hAnsi="Calibri"/>
          <w:i/>
          <w:iCs/>
          <w:lang w:val="en-AU"/>
        </w:rPr>
        <w:t>Local Government Act 2020</w:t>
      </w:r>
      <w:r w:rsidRPr="00604BF2">
        <w:rPr>
          <w:rFonts w:ascii="Calibri" w:hAnsi="Calibri"/>
          <w:lang w:val="en-AU"/>
        </w:rPr>
        <w:t>, consideration was given as to whether</w:t>
      </w:r>
      <w:r w:rsidR="002D2831">
        <w:rPr>
          <w:rFonts w:ascii="Calibri" w:hAnsi="Calibri"/>
          <w:lang w:val="en-AU"/>
        </w:rPr>
        <w:t xml:space="preserve"> </w:t>
      </w:r>
      <w:r w:rsidRPr="00604BF2">
        <w:rPr>
          <w:rFonts w:ascii="Calibri" w:hAnsi="Calibri"/>
          <w:lang w:val="en-AU"/>
        </w:rPr>
        <w:t>there were any opportunities to collaborate with other councils and public bodies or to use</w:t>
      </w:r>
      <w:r w:rsidR="002D2831">
        <w:rPr>
          <w:rFonts w:ascii="Calibri" w:hAnsi="Calibri"/>
          <w:lang w:val="en-AU"/>
        </w:rPr>
        <w:t xml:space="preserve"> </w:t>
      </w:r>
      <w:r w:rsidRPr="00604BF2">
        <w:rPr>
          <w:rFonts w:ascii="Calibri" w:hAnsi="Calibri"/>
          <w:lang w:val="en-AU"/>
        </w:rPr>
        <w:t>any existing collaborative procurement arrangements. The outcome was as follows:</w:t>
      </w:r>
    </w:p>
    <w:p w14:paraId="1B732C1F" w14:textId="77777777" w:rsidR="00604BF2" w:rsidRDefault="00062D9C" w:rsidP="002D2831">
      <w:pPr>
        <w:numPr>
          <w:ilvl w:val="0"/>
          <w:numId w:val="9"/>
        </w:numPr>
        <w:spacing w:line="276" w:lineRule="auto"/>
        <w:ind w:hanging="436"/>
        <w:contextualSpacing/>
        <w:rPr>
          <w:rFonts w:ascii="Calibri" w:hAnsi="Calibri"/>
          <w:szCs w:val="20"/>
          <w:lang w:val="en-AU"/>
        </w:rPr>
      </w:pPr>
      <w:r w:rsidRPr="00604BF2">
        <w:rPr>
          <w:rFonts w:ascii="Calibri" w:hAnsi="Calibri"/>
          <w:szCs w:val="20"/>
          <w:lang w:val="en-AU"/>
        </w:rPr>
        <w:t>Collaborative tendering was not undertaken in relation to this procurement because</w:t>
      </w:r>
      <w:r w:rsidR="00233762">
        <w:rPr>
          <w:rFonts w:ascii="Calibri" w:hAnsi="Calibri"/>
          <w:szCs w:val="20"/>
          <w:lang w:val="en-AU"/>
        </w:rPr>
        <w:t xml:space="preserve"> </w:t>
      </w:r>
      <w:r w:rsidRPr="00604BF2">
        <w:rPr>
          <w:rFonts w:ascii="Calibri" w:hAnsi="Calibri"/>
          <w:szCs w:val="20"/>
          <w:lang w:val="en-AU"/>
        </w:rPr>
        <w:t>it is not listed in the Northern Councils Alliance consolidated contract register and</w:t>
      </w:r>
      <w:r w:rsidR="00233762">
        <w:rPr>
          <w:rFonts w:ascii="Calibri" w:hAnsi="Calibri"/>
          <w:szCs w:val="20"/>
          <w:lang w:val="en-AU"/>
        </w:rPr>
        <w:t xml:space="preserve"> </w:t>
      </w:r>
      <w:r w:rsidRPr="00604BF2">
        <w:rPr>
          <w:rFonts w:ascii="Calibri" w:hAnsi="Calibri"/>
          <w:szCs w:val="20"/>
          <w:lang w:val="en-AU"/>
        </w:rPr>
        <w:t>this contract relates to a State Government grant funded project.</w:t>
      </w:r>
    </w:p>
    <w:p w14:paraId="2C7072B6" w14:textId="77777777" w:rsidR="00BF7C2C" w:rsidRDefault="00BF7C2C" w:rsidP="002D2831">
      <w:pPr>
        <w:spacing w:line="276" w:lineRule="auto"/>
        <w:ind w:firstLine="720"/>
        <w:rPr>
          <w:rFonts w:ascii="Calibri" w:hAnsi="Calibri"/>
          <w:lang w:val="en-AU"/>
        </w:rPr>
      </w:pPr>
    </w:p>
    <w:p w14:paraId="70ED7499" w14:textId="77777777" w:rsidR="004370E8" w:rsidRDefault="00062D9C" w:rsidP="002D2831">
      <w:pPr>
        <w:spacing w:line="276" w:lineRule="auto"/>
        <w:rPr>
          <w:rFonts w:ascii="Calibri" w:hAnsi="Calibri"/>
          <w:lang w:val="en-AU"/>
        </w:rPr>
      </w:pPr>
      <w:r>
        <w:rPr>
          <w:rFonts w:ascii="Calibri" w:hAnsi="Calibri"/>
          <w:lang w:val="en-AU"/>
        </w:rPr>
        <w:t>Community consultation and engagement was not required in relation to the subject matter</w:t>
      </w:r>
      <w:r w:rsidR="1F207669">
        <w:rPr>
          <w:rFonts w:ascii="Calibri" w:hAnsi="Calibri"/>
          <w:lang w:val="en-AU"/>
        </w:rPr>
        <w:t xml:space="preserve"> </w:t>
      </w:r>
      <w:r>
        <w:rPr>
          <w:rFonts w:ascii="Calibri" w:hAnsi="Calibri"/>
          <w:lang w:val="en-AU"/>
        </w:rPr>
        <w:t>of this report as it relates to commercial arrangements and contractual obligations that are</w:t>
      </w:r>
      <w:r w:rsidR="002D2831">
        <w:rPr>
          <w:rFonts w:ascii="Calibri" w:hAnsi="Calibri"/>
          <w:lang w:val="en-AU"/>
        </w:rPr>
        <w:t xml:space="preserve"> </w:t>
      </w:r>
      <w:r w:rsidR="7E72E901">
        <w:rPr>
          <w:rFonts w:ascii="Calibri" w:hAnsi="Calibri"/>
          <w:lang w:val="en-AU"/>
        </w:rPr>
        <w:t>C</w:t>
      </w:r>
      <w:r w:rsidR="7C97A667">
        <w:rPr>
          <w:rFonts w:ascii="Calibri" w:hAnsi="Calibri"/>
          <w:lang w:val="en-AU"/>
        </w:rPr>
        <w:t>onfidential</w:t>
      </w:r>
      <w:bookmarkStart w:id="50" w:name="_Int_oDJjKXWt"/>
      <w:r w:rsidR="7C97A667">
        <w:rPr>
          <w:rFonts w:ascii="Calibri" w:hAnsi="Calibri"/>
          <w:lang w:val="en-AU"/>
        </w:rPr>
        <w:t>.</w:t>
      </w:r>
      <w:r w:rsidR="7E72E901">
        <w:rPr>
          <w:rFonts w:ascii="Calibri" w:hAnsi="Calibri"/>
          <w:lang w:val="en-AU"/>
        </w:rPr>
        <w:t xml:space="preserve">  </w:t>
      </w:r>
      <w:bookmarkEnd w:id="50"/>
      <w:r w:rsidR="7E72E901">
        <w:rPr>
          <w:rFonts w:ascii="Calibri" w:hAnsi="Calibri"/>
          <w:lang w:val="en-AU"/>
        </w:rPr>
        <w:t xml:space="preserve"> </w:t>
      </w:r>
    </w:p>
    <w:p w14:paraId="609F1288" w14:textId="77777777" w:rsidR="001F31DB" w:rsidRDefault="00062D9C"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5196DC79" w14:textId="77777777" w:rsidR="000C0B05" w:rsidRDefault="00062D9C" w:rsidP="002D2831">
      <w:pPr>
        <w:spacing w:line="276" w:lineRule="auto"/>
        <w:rPr>
          <w:rFonts w:ascii="Calibri" w:hAnsi="Calibri"/>
          <w:lang w:val="en-AU"/>
        </w:rPr>
      </w:pPr>
      <w:r>
        <w:rPr>
          <w:rFonts w:ascii="Calibri" w:hAnsi="Calibri"/>
          <w:lang w:val="en-AU"/>
        </w:rPr>
        <w:t>Alignment to Whittlesea 2040 and Community Plan 2021-2025:</w:t>
      </w:r>
    </w:p>
    <w:p w14:paraId="2394EB78" w14:textId="77777777" w:rsidR="002D2831" w:rsidRDefault="002D2831" w:rsidP="002D2831">
      <w:pPr>
        <w:spacing w:line="276" w:lineRule="auto"/>
        <w:rPr>
          <w:rFonts w:ascii="Calibri" w:hAnsi="Calibri"/>
          <w:lang w:val="en-AU"/>
        </w:rPr>
      </w:pPr>
    </w:p>
    <w:p w14:paraId="231A2872" w14:textId="77777777" w:rsidR="002D2831" w:rsidRDefault="00062D9C" w:rsidP="002D2831">
      <w:pPr>
        <w:spacing w:line="276" w:lineRule="auto"/>
        <w:rPr>
          <w:rFonts w:ascii="Calibri" w:eastAsia="Calibri" w:hAnsi="Calibri" w:cs="Calibri"/>
          <w:b/>
          <w:bCs/>
          <w:color w:val="000000" w:themeColor="text1"/>
          <w:lang w:val="en-AU"/>
        </w:rPr>
      </w:pPr>
      <w:r w:rsidRPr="7C97A667">
        <w:rPr>
          <w:rFonts w:ascii="Calibri" w:eastAsia="Calibri" w:hAnsi="Calibri" w:cs="Calibri"/>
          <w:b/>
          <w:bCs/>
          <w:color w:val="000000" w:themeColor="text1"/>
          <w:lang w:val="en-AU"/>
        </w:rPr>
        <w:t>Connected Communities  </w:t>
      </w:r>
    </w:p>
    <w:p w14:paraId="3D8E6CB0" w14:textId="77777777" w:rsidR="003729AB" w:rsidRDefault="00062D9C" w:rsidP="002D2831">
      <w:pPr>
        <w:spacing w:line="276" w:lineRule="auto"/>
        <w:rPr>
          <w:rFonts w:ascii="Calibri" w:hAnsi="Calibri"/>
          <w:lang w:val="en-AU"/>
        </w:rPr>
      </w:pPr>
      <w:r w:rsidRPr="7C97A667">
        <w:rPr>
          <w:rFonts w:ascii="Calibri" w:eastAsia="Calibri" w:hAnsi="Calibri" w:cs="Calibri"/>
          <w:color w:val="000000" w:themeColor="text1"/>
          <w:lang w:val="en-AU"/>
        </w:rPr>
        <w:t xml:space="preserve">We work to foster and inclusive, healthy, </w:t>
      </w:r>
      <w:bookmarkStart w:id="51" w:name="_Int_XLZIhQhe"/>
      <w:r w:rsidRPr="7C97A667">
        <w:rPr>
          <w:rFonts w:ascii="Calibri" w:eastAsia="Calibri" w:hAnsi="Calibri" w:cs="Calibri"/>
          <w:color w:val="000000" w:themeColor="text1"/>
          <w:lang w:val="en-AU"/>
        </w:rPr>
        <w:t>safe</w:t>
      </w:r>
      <w:bookmarkEnd w:id="51"/>
      <w:r w:rsidRPr="7C97A667">
        <w:rPr>
          <w:rFonts w:ascii="Calibri" w:eastAsia="Calibri" w:hAnsi="Calibri" w:cs="Calibri"/>
          <w:color w:val="000000" w:themeColor="text1"/>
          <w:lang w:val="en-AU"/>
        </w:rPr>
        <w:t xml:space="preserve"> and welcoming community where all ways of life are celebrated and supported.</w:t>
      </w:r>
    </w:p>
    <w:p w14:paraId="1BEC7C86" w14:textId="77777777" w:rsidR="06231F46" w:rsidRDefault="06231F46" w:rsidP="002D2831">
      <w:pPr>
        <w:spacing w:line="276" w:lineRule="auto"/>
        <w:rPr>
          <w:rFonts w:ascii="Calibri" w:hAnsi="Calibri"/>
          <w:lang w:val="en-AU"/>
        </w:rPr>
      </w:pPr>
    </w:p>
    <w:p w14:paraId="5A71D953" w14:textId="77777777" w:rsidR="00893ACE" w:rsidRDefault="00062D9C" w:rsidP="002D2831">
      <w:pPr>
        <w:spacing w:line="276" w:lineRule="auto"/>
        <w:rPr>
          <w:rFonts w:ascii="Calibri" w:hAnsi="Calibri"/>
          <w:lang w:val="en-AU"/>
        </w:rPr>
      </w:pPr>
      <w:r>
        <w:rPr>
          <w:rFonts w:ascii="Calibri" w:hAnsi="Calibri"/>
          <w:lang w:val="en-AU"/>
        </w:rPr>
        <w:t xml:space="preserve">Construction of </w:t>
      </w:r>
      <w:r w:rsidR="00C571CE">
        <w:rPr>
          <w:rFonts w:ascii="Calibri" w:hAnsi="Calibri"/>
          <w:lang w:val="en-AU"/>
        </w:rPr>
        <w:t xml:space="preserve">a new youth space and skate park will enable the community to enjoy and further utilise </w:t>
      </w:r>
      <w:r w:rsidR="007405CC">
        <w:rPr>
          <w:rFonts w:ascii="Calibri" w:hAnsi="Calibri"/>
          <w:lang w:val="en-AU"/>
        </w:rPr>
        <w:t>Council</w:t>
      </w:r>
      <w:r w:rsidR="4E02D27E">
        <w:rPr>
          <w:rFonts w:ascii="Calibri" w:hAnsi="Calibri"/>
          <w:lang w:val="en-AU"/>
        </w:rPr>
        <w:t>’</w:t>
      </w:r>
      <w:r w:rsidR="007405CC">
        <w:rPr>
          <w:rFonts w:ascii="Calibri" w:hAnsi="Calibri"/>
          <w:lang w:val="en-AU"/>
        </w:rPr>
        <w:t>s passive open space network</w:t>
      </w:r>
      <w:r w:rsidR="00B22F45">
        <w:rPr>
          <w:rFonts w:ascii="Calibri" w:hAnsi="Calibri"/>
          <w:lang w:val="en-AU"/>
        </w:rPr>
        <w:t>.</w:t>
      </w:r>
    </w:p>
    <w:p w14:paraId="5CAB2B47" w14:textId="77777777" w:rsidR="0077737F" w:rsidRDefault="00062D9C" w:rsidP="0077737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Considerations</w:t>
      </w:r>
    </w:p>
    <w:p w14:paraId="2DA832BD" w14:textId="77777777" w:rsidR="0077737F" w:rsidRDefault="00062D9C" w:rsidP="002D2831">
      <w:pPr>
        <w:spacing w:line="276" w:lineRule="auto"/>
        <w:rPr>
          <w:rFonts w:ascii="Calibri" w:hAnsi="Calibri"/>
          <w:b/>
          <w:bCs/>
          <w:lang w:val="en-AU"/>
        </w:rPr>
      </w:pPr>
      <w:r w:rsidRPr="00FF5710">
        <w:rPr>
          <w:rFonts w:ascii="Calibri" w:hAnsi="Calibri"/>
          <w:b/>
          <w:bCs/>
          <w:lang w:val="en-AU"/>
        </w:rPr>
        <w:t>Environmental</w:t>
      </w:r>
    </w:p>
    <w:p w14:paraId="28AF3E60" w14:textId="77777777" w:rsidR="007657D2" w:rsidRDefault="00062D9C" w:rsidP="002D2831">
      <w:pPr>
        <w:spacing w:line="276" w:lineRule="auto"/>
        <w:rPr>
          <w:rFonts w:ascii="Calibri" w:hAnsi="Calibri"/>
          <w:lang w:val="en-AU"/>
        </w:rPr>
      </w:pPr>
      <w:bookmarkStart w:id="52" w:name="_Hlk130995416_0"/>
      <w:r>
        <w:rPr>
          <w:rFonts w:ascii="Calibri" w:hAnsi="Calibri"/>
          <w:lang w:val="en-AU"/>
        </w:rPr>
        <w:t xml:space="preserve">Considerations have </w:t>
      </w:r>
      <w:r w:rsidR="00D73DA8">
        <w:rPr>
          <w:rFonts w:ascii="Calibri" w:hAnsi="Calibri"/>
          <w:lang w:val="en-AU"/>
        </w:rPr>
        <w:t xml:space="preserve">been made to ensure where </w:t>
      </w:r>
      <w:bookmarkStart w:id="53" w:name="_Int_f40alL78"/>
      <w:r w:rsidR="00D73DA8">
        <w:rPr>
          <w:rFonts w:ascii="Calibri" w:hAnsi="Calibri"/>
          <w:lang w:val="en-AU"/>
        </w:rPr>
        <w:t>possible materials</w:t>
      </w:r>
      <w:bookmarkEnd w:id="53"/>
      <w:r w:rsidR="00D73DA8">
        <w:rPr>
          <w:rFonts w:ascii="Calibri" w:hAnsi="Calibri"/>
          <w:lang w:val="en-AU"/>
        </w:rPr>
        <w:t xml:space="preserve"> used during the construction works are recyclable</w:t>
      </w:r>
      <w:r w:rsidR="00A21DC7">
        <w:rPr>
          <w:rFonts w:ascii="Calibri" w:hAnsi="Calibri"/>
          <w:lang w:val="en-AU"/>
        </w:rPr>
        <w:t xml:space="preserve"> or can be repurposed. All waste is to be separated and </w:t>
      </w:r>
      <w:r w:rsidR="00D43E3E">
        <w:rPr>
          <w:rFonts w:ascii="Calibri" w:hAnsi="Calibri"/>
          <w:lang w:val="en-AU"/>
        </w:rPr>
        <w:t>disposed of at local recycling facilities</w:t>
      </w:r>
      <w:r w:rsidR="00A05955">
        <w:rPr>
          <w:rFonts w:ascii="Calibri" w:hAnsi="Calibri"/>
          <w:lang w:val="en-AU"/>
        </w:rPr>
        <w:t>.</w:t>
      </w:r>
    </w:p>
    <w:p w14:paraId="65F8A7D0" w14:textId="77777777" w:rsidR="00D66ABA" w:rsidRDefault="00D66ABA" w:rsidP="002D2831">
      <w:pPr>
        <w:spacing w:line="276" w:lineRule="auto"/>
        <w:rPr>
          <w:rFonts w:ascii="Calibri" w:hAnsi="Calibri"/>
          <w:lang w:val="en-AU"/>
        </w:rPr>
      </w:pPr>
    </w:p>
    <w:bookmarkEnd w:id="52"/>
    <w:p w14:paraId="0F4AC695" w14:textId="77777777" w:rsidR="003330CB" w:rsidRDefault="00062D9C" w:rsidP="002D2831">
      <w:pPr>
        <w:spacing w:line="276" w:lineRule="auto"/>
        <w:rPr>
          <w:rFonts w:ascii="Calibri" w:hAnsi="Calibri"/>
          <w:b/>
          <w:bCs/>
          <w:lang w:val="en-AU"/>
        </w:rPr>
      </w:pPr>
      <w:r>
        <w:rPr>
          <w:rFonts w:ascii="Calibri" w:hAnsi="Calibri"/>
          <w:b/>
          <w:bCs/>
          <w:lang w:val="en-AU"/>
        </w:rPr>
        <w:t>Social, Cultural and Health</w:t>
      </w:r>
    </w:p>
    <w:p w14:paraId="42B10ACF" w14:textId="77777777" w:rsidR="004C1B95" w:rsidRPr="0054337D" w:rsidRDefault="00062D9C" w:rsidP="002D2831">
      <w:pPr>
        <w:autoSpaceDE w:val="0"/>
        <w:autoSpaceDN w:val="0"/>
        <w:adjustRightInd w:val="0"/>
        <w:spacing w:line="276" w:lineRule="auto"/>
        <w:rPr>
          <w:rFonts w:ascii="Calibri" w:hAnsi="Calibri"/>
          <w:b/>
          <w:bCs/>
          <w:lang w:val="en-AU"/>
        </w:rPr>
      </w:pPr>
      <w:r>
        <w:rPr>
          <w:rFonts w:ascii="Calibri" w:hAnsi="Calibri" w:cs="Calibri"/>
          <w:lang w:val="en-AU" w:eastAsia="en-AU"/>
        </w:rPr>
        <w:t>The award of this contract will provide a</w:t>
      </w:r>
      <w:r w:rsidR="00D921A2">
        <w:rPr>
          <w:rFonts w:ascii="Calibri" w:hAnsi="Calibri" w:cs="Calibri"/>
          <w:lang w:val="en-AU" w:eastAsia="en-AU"/>
        </w:rPr>
        <w:t xml:space="preserve">n accessible </w:t>
      </w:r>
      <w:r w:rsidR="00C56331">
        <w:rPr>
          <w:rFonts w:ascii="Calibri" w:hAnsi="Calibri" w:cs="Calibri"/>
          <w:lang w:val="en-AU" w:eastAsia="en-AU"/>
        </w:rPr>
        <w:t xml:space="preserve">and safe youth space that </w:t>
      </w:r>
      <w:r w:rsidR="007C0AFF">
        <w:rPr>
          <w:rFonts w:ascii="Calibri" w:hAnsi="Calibri" w:cs="Calibri"/>
          <w:lang w:val="en-AU" w:eastAsia="en-AU"/>
        </w:rPr>
        <w:t xml:space="preserve">supports </w:t>
      </w:r>
      <w:r w:rsidR="00C56331">
        <w:rPr>
          <w:rFonts w:ascii="Calibri" w:hAnsi="Calibri" w:cs="Calibri"/>
          <w:lang w:val="en-AU" w:eastAsia="en-AU"/>
        </w:rPr>
        <w:t>passive outdoor exercise</w:t>
      </w:r>
      <w:r w:rsidR="003B7FB8">
        <w:rPr>
          <w:rFonts w:ascii="Calibri" w:hAnsi="Calibri" w:cs="Calibri"/>
          <w:lang w:val="en-AU" w:eastAsia="en-AU"/>
        </w:rPr>
        <w:t xml:space="preserve"> while </w:t>
      </w:r>
      <w:r>
        <w:rPr>
          <w:rFonts w:ascii="Calibri" w:hAnsi="Calibri" w:cs="Calibri"/>
          <w:lang w:val="en-AU" w:eastAsia="en-AU"/>
        </w:rPr>
        <w:t>encouraging and improving community connection. It will</w:t>
      </w:r>
      <w:r w:rsidR="002D2831">
        <w:rPr>
          <w:rFonts w:ascii="Calibri" w:hAnsi="Calibri" w:cs="Calibri"/>
          <w:lang w:val="en-AU" w:eastAsia="en-AU"/>
        </w:rPr>
        <w:t xml:space="preserve"> </w:t>
      </w:r>
      <w:r>
        <w:rPr>
          <w:rFonts w:ascii="Calibri" w:hAnsi="Calibri" w:cs="Calibri"/>
          <w:lang w:val="en-AU" w:eastAsia="en-AU"/>
        </w:rPr>
        <w:t>reflect Council’s commitment to universal access, environmental sustainability, gender</w:t>
      </w:r>
      <w:r w:rsidR="002D2831">
        <w:rPr>
          <w:rFonts w:ascii="Calibri" w:hAnsi="Calibri" w:cs="Calibri"/>
          <w:lang w:val="en-AU" w:eastAsia="en-AU"/>
        </w:rPr>
        <w:t xml:space="preserve"> </w:t>
      </w:r>
      <w:r>
        <w:rPr>
          <w:rFonts w:ascii="Calibri" w:hAnsi="Calibri" w:cs="Calibri"/>
          <w:lang w:val="en-AU" w:eastAsia="en-AU"/>
        </w:rPr>
        <w:t>equity principles and practices and the provision of facilities that provide inclusive and</w:t>
      </w:r>
      <w:r w:rsidR="002D2831">
        <w:rPr>
          <w:rFonts w:ascii="Calibri" w:hAnsi="Calibri" w:cs="Calibri"/>
          <w:lang w:val="en-AU" w:eastAsia="en-AU"/>
        </w:rPr>
        <w:t xml:space="preserve"> </w:t>
      </w:r>
      <w:r w:rsidRPr="0054337D">
        <w:rPr>
          <w:rFonts w:ascii="Calibri" w:hAnsi="Calibri" w:cs="Calibri"/>
          <w:lang w:val="en-AU" w:eastAsia="en-AU"/>
        </w:rPr>
        <w:t>healthy environments for all users.</w:t>
      </w:r>
    </w:p>
    <w:p w14:paraId="1CF88862" w14:textId="77777777" w:rsidR="0054337D" w:rsidRDefault="0054337D" w:rsidP="002D2831">
      <w:pPr>
        <w:spacing w:line="276" w:lineRule="auto"/>
        <w:rPr>
          <w:rFonts w:ascii="Calibri" w:hAnsi="Calibri"/>
          <w:lang w:val="en-AU"/>
        </w:rPr>
      </w:pPr>
    </w:p>
    <w:p w14:paraId="0594E1A2" w14:textId="77777777" w:rsidR="00C57F96" w:rsidRDefault="00062D9C" w:rsidP="002D2831">
      <w:pPr>
        <w:spacing w:line="276" w:lineRule="auto"/>
        <w:rPr>
          <w:rFonts w:ascii="Calibri" w:hAnsi="Calibri"/>
          <w:b/>
          <w:bCs/>
          <w:lang w:val="en-AU"/>
        </w:rPr>
      </w:pPr>
      <w:r>
        <w:rPr>
          <w:rFonts w:ascii="Calibri" w:hAnsi="Calibri"/>
          <w:b/>
          <w:bCs/>
          <w:lang w:val="en-AU"/>
        </w:rPr>
        <w:t>Economic</w:t>
      </w:r>
    </w:p>
    <w:p w14:paraId="3BA0C903" w14:textId="77777777" w:rsidR="00C57F96" w:rsidRDefault="00062D9C" w:rsidP="002D2831">
      <w:pPr>
        <w:spacing w:line="276" w:lineRule="auto"/>
        <w:rPr>
          <w:rFonts w:ascii="Calibri" w:hAnsi="Calibri"/>
          <w:lang w:val="en-AU"/>
        </w:rPr>
      </w:pPr>
      <w:r>
        <w:rPr>
          <w:rFonts w:ascii="Calibri" w:hAnsi="Calibri"/>
          <w:lang w:val="en-AU"/>
        </w:rPr>
        <w:t xml:space="preserve">Economic benefits may be realised by utilising </w:t>
      </w:r>
      <w:r w:rsidR="0039262B">
        <w:rPr>
          <w:rFonts w:ascii="Calibri" w:hAnsi="Calibri"/>
          <w:lang w:val="en-AU"/>
        </w:rPr>
        <w:t xml:space="preserve">local organisations during the construction period thus </w:t>
      </w:r>
      <w:r w:rsidR="008961E0">
        <w:rPr>
          <w:rFonts w:ascii="Calibri" w:hAnsi="Calibri"/>
          <w:lang w:val="en-AU"/>
        </w:rPr>
        <w:t xml:space="preserve">benefiting the local economy. The preferred tender </w:t>
      </w:r>
      <w:r w:rsidR="00D17686">
        <w:rPr>
          <w:rFonts w:ascii="Calibri" w:hAnsi="Calibri"/>
          <w:lang w:val="en-AU"/>
        </w:rPr>
        <w:t>is a local business with employees residing in the City of Whittlesea.</w:t>
      </w:r>
    </w:p>
    <w:p w14:paraId="224C44AB" w14:textId="65EE7F76" w:rsidR="00D66ABA" w:rsidRDefault="00CB1536" w:rsidP="002D2831">
      <w:pPr>
        <w:spacing w:line="276" w:lineRule="auto"/>
        <w:rPr>
          <w:rFonts w:ascii="Calibri" w:hAnsi="Calibri"/>
          <w:lang w:val="en-AU"/>
        </w:rPr>
      </w:pPr>
      <w:r>
        <w:rPr>
          <w:rFonts w:ascii="Calibri" w:hAnsi="Calibri"/>
          <w:lang w:val="en-AU"/>
        </w:rPr>
        <w:br w:type="page"/>
      </w:r>
    </w:p>
    <w:p w14:paraId="62F32006" w14:textId="77777777" w:rsidR="00C57F96" w:rsidRDefault="00062D9C" w:rsidP="002D2831">
      <w:pPr>
        <w:spacing w:line="276" w:lineRule="auto"/>
        <w:rPr>
          <w:rFonts w:ascii="Calibri" w:hAnsi="Calibri"/>
          <w:b/>
          <w:bCs/>
          <w:lang w:val="en-AU"/>
        </w:rPr>
      </w:pPr>
      <w:r>
        <w:rPr>
          <w:rFonts w:ascii="Calibri" w:hAnsi="Calibri"/>
          <w:b/>
          <w:bCs/>
          <w:lang w:val="en-AU"/>
        </w:rPr>
        <w:lastRenderedPageBreak/>
        <w:t>Financial Implications</w:t>
      </w:r>
    </w:p>
    <w:p w14:paraId="24206018" w14:textId="77777777" w:rsidR="00C57F96" w:rsidRDefault="00062D9C" w:rsidP="002D2831">
      <w:pPr>
        <w:spacing w:line="276" w:lineRule="auto"/>
        <w:rPr>
          <w:rFonts w:ascii="Calibri" w:hAnsi="Calibri"/>
          <w:lang w:val="en-AU"/>
        </w:rPr>
      </w:pPr>
      <w:r>
        <w:rPr>
          <w:rFonts w:ascii="Calibri" w:hAnsi="Calibri"/>
          <w:lang w:val="en-AU"/>
        </w:rPr>
        <w:t xml:space="preserve">Sufficient funding for this contract is available in the </w:t>
      </w:r>
      <w:r w:rsidR="4A59A215">
        <w:rPr>
          <w:rFonts w:ascii="Calibri" w:hAnsi="Calibri"/>
          <w:lang w:val="en-AU"/>
        </w:rPr>
        <w:t xml:space="preserve">capital </w:t>
      </w:r>
      <w:r>
        <w:rPr>
          <w:rFonts w:ascii="Calibri" w:hAnsi="Calibri"/>
          <w:lang w:val="en-AU"/>
        </w:rPr>
        <w:t>budget for Whittlesea Public Gardens STAGE 2 Implementation</w:t>
      </w:r>
      <w:r w:rsidR="4E96540B">
        <w:rPr>
          <w:rFonts w:ascii="Calibri" w:hAnsi="Calibri"/>
          <w:lang w:val="en-AU"/>
        </w:rPr>
        <w:t xml:space="preserve"> (CW-10961)</w:t>
      </w:r>
      <w:r w:rsidR="13724E6C">
        <w:rPr>
          <w:rFonts w:ascii="Calibri" w:hAnsi="Calibri"/>
          <w:lang w:val="en-AU"/>
        </w:rPr>
        <w:t xml:space="preserve"> </w:t>
      </w:r>
      <w:r>
        <w:rPr>
          <w:rFonts w:ascii="Calibri" w:hAnsi="Calibri"/>
          <w:lang w:val="en-AU"/>
        </w:rPr>
        <w:t>along with a $</w:t>
      </w:r>
      <w:r w:rsidR="13FD6A79">
        <w:rPr>
          <w:rFonts w:ascii="Calibri" w:hAnsi="Calibri"/>
          <w:lang w:val="en-AU"/>
        </w:rPr>
        <w:t>650</w:t>
      </w:r>
      <w:r>
        <w:rPr>
          <w:rFonts w:ascii="Calibri" w:hAnsi="Calibri"/>
          <w:lang w:val="en-AU"/>
        </w:rPr>
        <w:t>,000 State Government</w:t>
      </w:r>
      <w:r w:rsidR="2A08E93D">
        <w:rPr>
          <w:rFonts w:ascii="Calibri" w:hAnsi="Calibri"/>
          <w:lang w:val="en-AU"/>
        </w:rPr>
        <w:t xml:space="preserve"> </w:t>
      </w:r>
      <w:r>
        <w:rPr>
          <w:rFonts w:ascii="Calibri" w:hAnsi="Calibri"/>
          <w:lang w:val="en-AU"/>
        </w:rPr>
        <w:t xml:space="preserve">Grant from the </w:t>
      </w:r>
      <w:r w:rsidR="4250D042">
        <w:rPr>
          <w:rFonts w:ascii="Calibri" w:hAnsi="Calibri"/>
          <w:lang w:val="en-AU"/>
        </w:rPr>
        <w:t>Growing Suburbs Funding</w:t>
      </w:r>
      <w:bookmarkStart w:id="54" w:name="_Int_jvB5T514"/>
      <w:r>
        <w:rPr>
          <w:rFonts w:ascii="Calibri" w:hAnsi="Calibri"/>
          <w:lang w:val="en-AU"/>
        </w:rPr>
        <w:t xml:space="preserve">. </w:t>
      </w:r>
      <w:r w:rsidR="58E9FBB7">
        <w:rPr>
          <w:rFonts w:ascii="Calibri" w:hAnsi="Calibri"/>
          <w:lang w:val="en-AU"/>
        </w:rPr>
        <w:t xml:space="preserve"> </w:t>
      </w:r>
      <w:bookmarkEnd w:id="54"/>
    </w:p>
    <w:p w14:paraId="0913515D" w14:textId="77777777" w:rsidR="00C57F96" w:rsidRDefault="00062D9C" w:rsidP="00964E9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Link to Strategic Risk</w:t>
      </w:r>
    </w:p>
    <w:p w14:paraId="45250BB1" w14:textId="77777777" w:rsidR="00684713" w:rsidRDefault="00062D9C" w:rsidP="002D2831">
      <w:pPr>
        <w:spacing w:line="276" w:lineRule="auto"/>
        <w:rPr>
          <w:rFonts w:ascii="Calibri" w:hAnsi="Calibri"/>
          <w:lang w:val="en-AU"/>
        </w:rPr>
      </w:pPr>
      <w:r>
        <w:rPr>
          <w:rFonts w:ascii="Calibri" w:hAnsi="Calibri"/>
          <w:b/>
          <w:bCs/>
          <w:lang w:val="en-AU"/>
        </w:rPr>
        <w:t xml:space="preserve">Strategic Risk </w:t>
      </w:r>
      <w:r w:rsidRPr="7C97A667">
        <w:rPr>
          <w:rFonts w:ascii="Calibri" w:eastAsia="Calibri" w:hAnsi="Calibri" w:cs="Calibri"/>
          <w:i/>
          <w:iCs/>
          <w:color w:val="000000" w:themeColor="text1"/>
          <w:lang w:val="en-AU"/>
        </w:rPr>
        <w:t xml:space="preserve">Life Cycle Asset Management - Failure to effectively plan for the construction, on-going </w:t>
      </w:r>
      <w:bookmarkStart w:id="55" w:name="_Int_IVdn1ux2"/>
      <w:r w:rsidRPr="7C97A667">
        <w:rPr>
          <w:rFonts w:ascii="Calibri" w:eastAsia="Calibri" w:hAnsi="Calibri" w:cs="Calibri"/>
          <w:i/>
          <w:iCs/>
          <w:color w:val="000000" w:themeColor="text1"/>
          <w:lang w:val="en-AU"/>
        </w:rPr>
        <w:t>maintenance</w:t>
      </w:r>
      <w:bookmarkEnd w:id="55"/>
      <w:r w:rsidRPr="7C97A667">
        <w:rPr>
          <w:rFonts w:ascii="Calibri" w:eastAsia="Calibri" w:hAnsi="Calibri" w:cs="Calibri"/>
          <w:i/>
          <w:iCs/>
          <w:color w:val="000000" w:themeColor="text1"/>
          <w:lang w:val="en-AU"/>
        </w:rPr>
        <w:t xml:space="preserve"> and renewal of Council’s assets </w:t>
      </w:r>
    </w:p>
    <w:p w14:paraId="393E53E7" w14:textId="77777777" w:rsidR="06231F46" w:rsidRDefault="06231F46" w:rsidP="002D2831">
      <w:pPr>
        <w:spacing w:line="276" w:lineRule="auto"/>
        <w:rPr>
          <w:rFonts w:ascii="Calibri" w:hAnsi="Calibri"/>
          <w:lang w:val="en-AU"/>
        </w:rPr>
      </w:pPr>
    </w:p>
    <w:p w14:paraId="27258D27" w14:textId="77777777" w:rsidR="002A641C" w:rsidRDefault="00062D9C" w:rsidP="002D2831">
      <w:pPr>
        <w:spacing w:line="276" w:lineRule="auto"/>
        <w:rPr>
          <w:rFonts w:ascii="Calibri" w:hAnsi="Calibri"/>
          <w:lang w:val="en-AU"/>
        </w:rPr>
      </w:pPr>
      <w:r>
        <w:rPr>
          <w:rFonts w:ascii="Calibri" w:hAnsi="Calibri"/>
          <w:lang w:val="en-AU"/>
        </w:rPr>
        <w:t xml:space="preserve">The existing open space reserve </w:t>
      </w:r>
      <w:r w:rsidR="00092C18">
        <w:rPr>
          <w:rFonts w:ascii="Calibri" w:hAnsi="Calibri"/>
          <w:lang w:val="en-AU"/>
        </w:rPr>
        <w:t>has been prone to undesirable activity and does not present a welcoming environment to users.</w:t>
      </w:r>
      <w:r w:rsidR="007F5099">
        <w:rPr>
          <w:rFonts w:ascii="Calibri" w:hAnsi="Calibri"/>
          <w:lang w:val="en-AU"/>
        </w:rPr>
        <w:t xml:space="preserve"> Construction of a new youth space </w:t>
      </w:r>
      <w:r w:rsidR="00D10079">
        <w:rPr>
          <w:rFonts w:ascii="Calibri" w:hAnsi="Calibri"/>
          <w:lang w:val="en-AU"/>
        </w:rPr>
        <w:t xml:space="preserve">and skate park </w:t>
      </w:r>
      <w:r w:rsidR="007F5099">
        <w:rPr>
          <w:rFonts w:ascii="Calibri" w:hAnsi="Calibri"/>
          <w:lang w:val="en-AU"/>
        </w:rPr>
        <w:t xml:space="preserve">will reinvigorate the area and provide an open space asset that caters for </w:t>
      </w:r>
      <w:r w:rsidR="00A52D4B">
        <w:rPr>
          <w:rFonts w:ascii="Calibri" w:hAnsi="Calibri"/>
          <w:lang w:val="en-AU"/>
        </w:rPr>
        <w:t>the</w:t>
      </w:r>
      <w:r w:rsidR="003213FF">
        <w:rPr>
          <w:rFonts w:ascii="Calibri" w:hAnsi="Calibri"/>
          <w:lang w:val="en-AU"/>
        </w:rPr>
        <w:t xml:space="preserve"> broader community</w:t>
      </w:r>
      <w:bookmarkStart w:id="56" w:name="_Int_paffNJUg"/>
      <w:r w:rsidR="00500CB3">
        <w:rPr>
          <w:rFonts w:ascii="Calibri" w:hAnsi="Calibri"/>
          <w:lang w:val="en-AU"/>
        </w:rPr>
        <w:t>.</w:t>
      </w:r>
      <w:r w:rsidR="6E83BDC4">
        <w:rPr>
          <w:rFonts w:ascii="Calibri" w:hAnsi="Calibri"/>
          <w:lang w:val="en-AU"/>
        </w:rPr>
        <w:t xml:space="preserve">  </w:t>
      </w:r>
      <w:bookmarkEnd w:id="56"/>
      <w:r w:rsidR="6E83BDC4">
        <w:rPr>
          <w:rFonts w:ascii="Calibri" w:hAnsi="Calibri"/>
          <w:lang w:val="en-AU"/>
        </w:rPr>
        <w:t xml:space="preserve">All new assets will be added to Council's Asset Management System for ongoing maintenance and condition auditing. </w:t>
      </w:r>
    </w:p>
    <w:p w14:paraId="66A4C88A" w14:textId="77777777" w:rsidR="002C4FFB" w:rsidRDefault="00062D9C"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5AAE38E3" w14:textId="77777777" w:rsidR="002C4FFB" w:rsidRDefault="00062D9C" w:rsidP="002D2831">
      <w:pPr>
        <w:spacing w:line="276" w:lineRule="auto"/>
        <w:rPr>
          <w:rFonts w:ascii="Calibri" w:hAnsi="Calibri"/>
          <w:b/>
          <w:bCs/>
          <w:lang w:val="en-AU"/>
        </w:rPr>
      </w:pPr>
      <w:r>
        <w:rPr>
          <w:rFonts w:ascii="Calibri" w:hAnsi="Calibri"/>
          <w:b/>
          <w:bCs/>
          <w:lang w:val="en-AU"/>
        </w:rPr>
        <w:t>Communication</w:t>
      </w:r>
    </w:p>
    <w:p w14:paraId="68C945BD" w14:textId="77777777" w:rsidR="004A7299" w:rsidRDefault="00062D9C" w:rsidP="002D2831">
      <w:pPr>
        <w:autoSpaceDE w:val="0"/>
        <w:autoSpaceDN w:val="0"/>
        <w:adjustRightInd w:val="0"/>
        <w:spacing w:line="276" w:lineRule="auto"/>
        <w:rPr>
          <w:rFonts w:ascii="Calibri" w:hAnsi="Calibri" w:cs="Calibri"/>
          <w:lang w:val="en-AU" w:eastAsia="en-AU"/>
        </w:rPr>
      </w:pPr>
      <w:r>
        <w:rPr>
          <w:rFonts w:ascii="Calibri" w:hAnsi="Calibri" w:cs="Calibri"/>
          <w:lang w:val="en-AU" w:eastAsia="en-AU"/>
        </w:rPr>
        <w:t>The decision to award this contract will be communicated via the standard process for</w:t>
      </w:r>
      <w:r w:rsidR="002D2831">
        <w:rPr>
          <w:rFonts w:ascii="Calibri" w:hAnsi="Calibri" w:cs="Calibri"/>
          <w:lang w:val="en-AU" w:eastAsia="en-AU"/>
        </w:rPr>
        <w:t xml:space="preserve"> </w:t>
      </w:r>
      <w:r w:rsidRPr="6D4D18CC">
        <w:rPr>
          <w:rFonts w:ascii="Calibri" w:hAnsi="Calibri" w:cs="Calibri"/>
          <w:lang w:val="en-AU" w:eastAsia="en-AU"/>
        </w:rPr>
        <w:t xml:space="preserve">Council Meeting outcomes. In addition, given this is a project of high interest </w:t>
      </w:r>
      <w:r w:rsidR="3911E1DC" w:rsidRPr="6D4D18CC">
        <w:rPr>
          <w:rFonts w:ascii="Calibri" w:hAnsi="Calibri" w:cs="Calibri"/>
          <w:lang w:val="en-AU" w:eastAsia="en-AU"/>
        </w:rPr>
        <w:t xml:space="preserve">amongst </w:t>
      </w:r>
      <w:r w:rsidR="006379DA" w:rsidRPr="6D4D18CC">
        <w:rPr>
          <w:rFonts w:ascii="Calibri" w:hAnsi="Calibri" w:cs="Calibri"/>
          <w:lang w:val="en-AU" w:eastAsia="en-AU"/>
        </w:rPr>
        <w:t>the</w:t>
      </w:r>
      <w:r w:rsidR="5237035C" w:rsidRPr="6D4D18CC">
        <w:rPr>
          <w:rFonts w:ascii="Calibri" w:hAnsi="Calibri" w:cs="Calibri"/>
          <w:lang w:val="en-AU" w:eastAsia="en-AU"/>
        </w:rPr>
        <w:t xml:space="preserve"> Lalor and Thomastown</w:t>
      </w:r>
      <w:r w:rsidR="006379DA" w:rsidRPr="6D4D18CC">
        <w:rPr>
          <w:rFonts w:ascii="Calibri" w:hAnsi="Calibri" w:cs="Calibri"/>
          <w:lang w:val="en-AU" w:eastAsia="en-AU"/>
        </w:rPr>
        <w:t xml:space="preserve"> </w:t>
      </w:r>
      <w:r w:rsidR="4BD4429A" w:rsidRPr="6D4D18CC">
        <w:rPr>
          <w:rFonts w:ascii="Calibri" w:hAnsi="Calibri" w:cs="Calibri"/>
          <w:lang w:val="en-AU" w:eastAsia="en-AU"/>
        </w:rPr>
        <w:t>community, there</w:t>
      </w:r>
      <w:r w:rsidRPr="6D4D18CC">
        <w:rPr>
          <w:rFonts w:ascii="Calibri" w:hAnsi="Calibri" w:cs="Calibri"/>
          <w:lang w:val="en-AU" w:eastAsia="en-AU"/>
        </w:rPr>
        <w:t xml:space="preserve"> will be communication prior and during the</w:t>
      </w:r>
      <w:r w:rsidR="006379DA" w:rsidRPr="6D4D18CC">
        <w:rPr>
          <w:rFonts w:ascii="Calibri" w:hAnsi="Calibri" w:cs="Calibri"/>
          <w:lang w:val="en-AU" w:eastAsia="en-AU"/>
        </w:rPr>
        <w:t xml:space="preserve"> </w:t>
      </w:r>
      <w:r w:rsidRPr="6D4D18CC">
        <w:rPr>
          <w:rFonts w:ascii="Calibri" w:hAnsi="Calibri" w:cs="Calibri"/>
          <w:lang w:val="en-AU" w:eastAsia="en-AU"/>
        </w:rPr>
        <w:t xml:space="preserve">construction works via Council’s </w:t>
      </w:r>
      <w:r w:rsidR="4DFAA6BF" w:rsidRPr="6D4D18CC">
        <w:rPr>
          <w:rFonts w:ascii="Calibri" w:hAnsi="Calibri" w:cs="Calibri"/>
          <w:lang w:val="en-AU" w:eastAsia="en-AU"/>
        </w:rPr>
        <w:t>communication channels.</w:t>
      </w:r>
    </w:p>
    <w:p w14:paraId="0C85455F" w14:textId="77777777" w:rsidR="00CF0751" w:rsidRDefault="00062D9C"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Declaration of Conflict of Interest</w:t>
      </w:r>
    </w:p>
    <w:p w14:paraId="6FC2FB97" w14:textId="77777777" w:rsidR="003659F5" w:rsidRDefault="00062D9C" w:rsidP="003659F5">
      <w:pPr>
        <w:autoSpaceDE w:val="0"/>
        <w:autoSpaceDN w:val="0"/>
        <w:adjustRightInd w:val="0"/>
        <w:rPr>
          <w:rFonts w:ascii="Calibri" w:hAnsi="Calibri" w:cs="Calibri"/>
          <w:color w:val="000000"/>
          <w:lang w:val="en-AU" w:eastAsia="en-AU"/>
        </w:rPr>
      </w:pPr>
      <w:r w:rsidRPr="58E9FBB7">
        <w:rPr>
          <w:rFonts w:ascii="Calibri" w:hAnsi="Calibri" w:cs="Calibri"/>
          <w:color w:val="000000" w:themeColor="text1"/>
          <w:lang w:val="en-AU" w:eastAsia="en-AU"/>
        </w:rPr>
        <w:t xml:space="preserve">Under Section 130 of the </w:t>
      </w:r>
      <w:r w:rsidRPr="58E9FBB7">
        <w:rPr>
          <w:rFonts w:asciiTheme="minorHAnsi" w:eastAsiaTheme="minorEastAsia" w:hAnsiTheme="minorHAnsi" w:cstheme="minorBidi"/>
          <w:i/>
          <w:iCs/>
          <w:color w:val="000000" w:themeColor="text1"/>
          <w:lang w:val="en-AU" w:eastAsia="en-AU"/>
        </w:rPr>
        <w:t>Local Government Act 2020</w:t>
      </w:r>
      <w:r w:rsidRPr="58E9FBB7">
        <w:rPr>
          <w:rFonts w:ascii="Calibri-Italic" w:hAnsi="Calibri-Italic" w:cs="Calibri-Italic"/>
          <w:i/>
          <w:iCs/>
          <w:color w:val="000000" w:themeColor="text1"/>
          <w:lang w:val="en-AU" w:eastAsia="en-AU"/>
        </w:rPr>
        <w:t xml:space="preserve"> </w:t>
      </w:r>
      <w:r w:rsidRPr="58E9FBB7">
        <w:rPr>
          <w:rFonts w:ascii="Calibri" w:hAnsi="Calibri" w:cs="Calibri"/>
          <w:color w:val="000000" w:themeColor="text1"/>
          <w:lang w:val="en-AU" w:eastAsia="en-AU"/>
        </w:rPr>
        <w:t>officers providing advice to Council are required to disclose any conflict of interest they have in a matter and explain the nature of the conflict.</w:t>
      </w:r>
    </w:p>
    <w:p w14:paraId="263AC4E5" w14:textId="77777777" w:rsidR="003659F5" w:rsidRPr="003659F5" w:rsidRDefault="003659F5" w:rsidP="003659F5">
      <w:pPr>
        <w:autoSpaceDE w:val="0"/>
        <w:autoSpaceDN w:val="0"/>
        <w:adjustRightInd w:val="0"/>
        <w:rPr>
          <w:rFonts w:ascii="Calibri" w:hAnsi="Calibri" w:cs="Calibri"/>
          <w:color w:val="000000"/>
          <w:lang w:val="en-AU" w:eastAsia="en-AU"/>
        </w:rPr>
      </w:pPr>
    </w:p>
    <w:p w14:paraId="37A0548B" w14:textId="77777777" w:rsidR="003659F5" w:rsidRPr="003659F5" w:rsidRDefault="00062D9C" w:rsidP="003659F5">
      <w:pPr>
        <w:autoSpaceDE w:val="0"/>
        <w:autoSpaceDN w:val="0"/>
        <w:adjustRightInd w:val="0"/>
        <w:rPr>
          <w:rFonts w:ascii="Calibri" w:hAnsi="Calibri" w:cs="Calibri"/>
          <w:color w:val="000000"/>
          <w:lang w:val="en-AU" w:eastAsia="en-AU"/>
        </w:rPr>
      </w:pPr>
      <w:r w:rsidRPr="003659F5">
        <w:rPr>
          <w:rFonts w:ascii="Calibri" w:hAnsi="Calibri" w:cs="Calibri"/>
          <w:color w:val="000000"/>
          <w:lang w:val="en-AU" w:eastAsia="en-AU"/>
        </w:rPr>
        <w:t>The Responsible Officer reviewing this report, having made enquiries with relevant</w:t>
      </w:r>
      <w:r w:rsidR="002D2831">
        <w:rPr>
          <w:rFonts w:ascii="Calibri" w:hAnsi="Calibri" w:cs="Calibri"/>
          <w:color w:val="000000"/>
          <w:lang w:val="en-AU" w:eastAsia="en-AU"/>
        </w:rPr>
        <w:t xml:space="preserve"> </w:t>
      </w:r>
      <w:r w:rsidRPr="003659F5">
        <w:rPr>
          <w:rFonts w:ascii="Calibri" w:hAnsi="Calibri" w:cs="Calibri"/>
          <w:color w:val="000000"/>
          <w:lang w:val="en-AU" w:eastAsia="en-AU"/>
        </w:rPr>
        <w:t>members of staff, reports that no disclosable interests have been raised in relation to this</w:t>
      </w:r>
      <w:r w:rsidR="002D2831">
        <w:rPr>
          <w:rFonts w:ascii="Calibri" w:hAnsi="Calibri" w:cs="Calibri"/>
          <w:color w:val="000000"/>
          <w:lang w:val="en-AU" w:eastAsia="en-AU"/>
        </w:rPr>
        <w:t xml:space="preserve"> </w:t>
      </w:r>
      <w:r w:rsidRPr="003659F5">
        <w:rPr>
          <w:rFonts w:ascii="Calibri" w:hAnsi="Calibri" w:cs="Calibri"/>
          <w:color w:val="000000"/>
          <w:lang w:val="en-AU" w:eastAsia="en-AU"/>
        </w:rPr>
        <w:t>report.</w:t>
      </w:r>
    </w:p>
    <w:p w14:paraId="1CD819B0" w14:textId="77777777" w:rsidR="00C43EA5" w:rsidRDefault="00062D9C" w:rsidP="003659F5">
      <w:pPr>
        <w:keepNext/>
        <w:shd w:val="clear" w:color="auto" w:fill="003266"/>
        <w:spacing w:before="120" w:after="120" w:line="276" w:lineRule="auto"/>
        <w:outlineLvl w:val="0"/>
        <w:rPr>
          <w:rFonts w:ascii="Calibri" w:hAnsi="Calibri"/>
          <w:b/>
          <w:color w:val="FFFFFF" w:themeColor="background1"/>
          <w:lang w:val="en-AU"/>
        </w:rPr>
      </w:pPr>
      <w:r w:rsidRPr="003659F5">
        <w:rPr>
          <w:rFonts w:ascii="Calibri-Bold" w:hAnsi="Calibri-Bold" w:cs="Calibri-Bold"/>
          <w:b/>
          <w:bCs/>
          <w:color w:val="FFFFFF"/>
          <w:lang w:val="en-AU" w:eastAsia="en-AU"/>
        </w:rPr>
        <w:t>Conclusion</w:t>
      </w:r>
    </w:p>
    <w:p w14:paraId="295E2977" w14:textId="77777777" w:rsidR="007D1CC8" w:rsidRDefault="00062D9C" w:rsidP="002D2831">
      <w:pPr>
        <w:spacing w:line="276" w:lineRule="auto"/>
        <w:rPr>
          <w:rFonts w:ascii="Calibri" w:hAnsi="Calibri"/>
          <w:lang w:val="en-AU"/>
        </w:rPr>
      </w:pPr>
      <w:r>
        <w:rPr>
          <w:rFonts w:ascii="Calibri" w:hAnsi="Calibri"/>
          <w:lang w:val="en-AU"/>
        </w:rPr>
        <w:t>The tender from Open Space Victoria P</w:t>
      </w:r>
      <w:r w:rsidR="3A80ACEA">
        <w:rPr>
          <w:rFonts w:ascii="Calibri" w:hAnsi="Calibri"/>
          <w:lang w:val="en-AU"/>
        </w:rPr>
        <w:t>ty</w:t>
      </w:r>
      <w:r>
        <w:rPr>
          <w:rFonts w:ascii="Calibri" w:hAnsi="Calibri"/>
          <w:lang w:val="en-AU"/>
        </w:rPr>
        <w:t xml:space="preserve"> L</w:t>
      </w:r>
      <w:r w:rsidR="1F7D07A6">
        <w:rPr>
          <w:rFonts w:ascii="Calibri" w:hAnsi="Calibri"/>
          <w:lang w:val="en-AU"/>
        </w:rPr>
        <w:t>td</w:t>
      </w:r>
      <w:r>
        <w:rPr>
          <w:rFonts w:ascii="Calibri" w:hAnsi="Calibri"/>
          <w:lang w:val="en-AU"/>
        </w:rPr>
        <w:t xml:space="preserve"> was determined to be best value</w:t>
      </w:r>
      <w:r w:rsidR="00455257">
        <w:rPr>
          <w:rFonts w:ascii="Calibri" w:hAnsi="Calibri"/>
          <w:lang w:val="en-AU"/>
        </w:rPr>
        <w:t xml:space="preserve"> and is considered that </w:t>
      </w:r>
      <w:r w:rsidR="2FA4E9D3">
        <w:rPr>
          <w:rFonts w:ascii="Calibri" w:hAnsi="Calibri"/>
          <w:lang w:val="en-AU"/>
        </w:rPr>
        <w:t>this company</w:t>
      </w:r>
      <w:r w:rsidR="00455257">
        <w:rPr>
          <w:rFonts w:ascii="Calibri" w:hAnsi="Calibri"/>
          <w:lang w:val="en-AU"/>
        </w:rPr>
        <w:t xml:space="preserve"> can perform the contract to the required standards</w:t>
      </w:r>
      <w:r w:rsidR="00531341">
        <w:rPr>
          <w:rFonts w:ascii="Calibri" w:hAnsi="Calibri"/>
          <w:lang w:val="en-AU"/>
        </w:rPr>
        <w:t>.</w:t>
      </w:r>
    </w:p>
    <w:p w14:paraId="1C697A5F" w14:textId="77777777" w:rsidR="00036D17" w:rsidRPr="007D1CC8" w:rsidRDefault="00036D17" w:rsidP="00036D17">
      <w:pPr>
        <w:spacing w:line="276" w:lineRule="auto"/>
        <w:rPr>
          <w:rFonts w:ascii="Calibri" w:hAnsi="Calibri"/>
          <w:i/>
          <w:iCs/>
          <w:vanish/>
          <w:color w:val="808080" w:themeColor="background1" w:themeShade="80"/>
          <w:sz w:val="16"/>
          <w:szCs w:val="16"/>
          <w:lang w:val="en-AU"/>
        </w:rPr>
      </w:pPr>
    </w:p>
    <w:p w14:paraId="15885493" w14:textId="77777777" w:rsidR="00A77B3E" w:rsidRDefault="00A77B3E">
      <w:pPr>
        <w:tabs>
          <w:tab w:val="left" w:pos="600"/>
        </w:tabs>
        <w:ind w:left="600" w:hanging="600"/>
        <w:rPr>
          <w:rFonts w:ascii="Calibri" w:eastAsia="Calibri" w:hAnsi="Calibri" w:cs="Calibri"/>
          <w:color w:val="FFFFFF"/>
          <w:sz w:val="4"/>
        </w:rPr>
        <w:sectPr w:rsidR="00A77B3E" w:rsidSect="009274B9">
          <w:headerReference w:type="default" r:id="rId14"/>
          <w:footerReference w:type="default" r:id="rId15"/>
          <w:pgSz w:w="11906" w:h="16838"/>
          <w:pgMar w:top="1440" w:right="1440" w:bottom="1440" w:left="1440" w:header="454" w:footer="454" w:gutter="0"/>
          <w:cols w:space="720"/>
          <w:formProt w:val="0"/>
        </w:sectPr>
      </w:pPr>
    </w:p>
    <w:p w14:paraId="2A213883" w14:textId="77777777" w:rsidR="00A77B3E" w:rsidRDefault="00062D9C">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7" w:name="_Toc148014290"/>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57"/>
      <w:r>
        <w:rPr>
          <w:rFonts w:ascii="Calibri" w:eastAsia="Calibri" w:hAnsi="Calibri" w:cs="Calibri"/>
          <w:color w:val="000000"/>
        </w:rPr>
        <w:instrText>" \f \l 2</w:instrText>
      </w:r>
      <w:r>
        <w:rPr>
          <w:rFonts w:ascii="Calibri" w:eastAsia="Calibri" w:hAnsi="Calibri" w:cs="Calibri"/>
          <w:color w:val="000000"/>
        </w:rPr>
        <w:fldChar w:fldCharType="end"/>
      </w:r>
      <w:bookmarkStart w:id="58"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58"/>
    <w:p w14:paraId="16FDA907" w14:textId="77777777" w:rsidR="00A77B3E" w:rsidRDefault="00062D9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9" w:name="_Toc148014291"/>
      <w:r>
        <w:rPr>
          <w:rFonts w:ascii="Calibri" w:eastAsia="Calibri" w:hAnsi="Calibri" w:cs="Calibri"/>
          <w:color w:val="000000"/>
        </w:rPr>
        <w:instrText>5.3.1</w:instrText>
      </w:r>
      <w:r>
        <w:rPr>
          <w:rFonts w:ascii="Calibri" w:eastAsia="Calibri" w:hAnsi="Calibri" w:cs="Calibri"/>
          <w:color w:val="000000"/>
        </w:rPr>
        <w:tab/>
        <w:instrText>Building Blocks Partnership - Second Tranche</w:instrText>
      </w:r>
      <w:bookmarkEnd w:id="59"/>
      <w:r>
        <w:rPr>
          <w:rFonts w:ascii="Calibri" w:eastAsia="Calibri" w:hAnsi="Calibri" w:cs="Calibri"/>
          <w:color w:val="000000"/>
        </w:rPr>
        <w:instrText>" \f \l 3</w:instrText>
      </w:r>
      <w:r>
        <w:rPr>
          <w:rFonts w:ascii="Calibri" w:eastAsia="Calibri" w:hAnsi="Calibri" w:cs="Calibri"/>
          <w:color w:val="000000"/>
        </w:rPr>
        <w:fldChar w:fldCharType="end"/>
      </w:r>
      <w:bookmarkStart w:id="60" w:name="5.3.1__Building_Blocks_Partnership_-_Se"/>
      <w:r>
        <w:rPr>
          <w:rFonts w:ascii="Calibri" w:eastAsia="Calibri" w:hAnsi="Calibri" w:cs="Calibri"/>
          <w:color w:val="FFFFFF"/>
          <w:sz w:val="4"/>
        </w:rPr>
        <w:t>5.3.1</w:t>
      </w:r>
      <w:r>
        <w:rPr>
          <w:rFonts w:ascii="Calibri" w:eastAsia="Calibri" w:hAnsi="Calibri" w:cs="Calibri"/>
          <w:color w:val="FFFFFF"/>
          <w:sz w:val="4"/>
        </w:rPr>
        <w:tab/>
        <w:t>Building Blocks Partnership - Second Tranche</w:t>
      </w:r>
    </w:p>
    <w:bookmarkEnd w:id="60"/>
    <w:p w14:paraId="1C4A3043" w14:textId="77777777" w:rsidR="00CD2BB4" w:rsidRDefault="00062D9C"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5.3.1 Building Blocks Partnership - Second Tranche</w:t>
      </w:r>
    </w:p>
    <w:p w14:paraId="652A2F16" w14:textId="77777777" w:rsidR="00FF5C33" w:rsidRPr="00FF5C33" w:rsidRDefault="00FF5C33" w:rsidP="003C2789">
      <w:pPr>
        <w:tabs>
          <w:tab w:val="left" w:pos="2552"/>
        </w:tabs>
        <w:ind w:left="2552" w:hanging="2552"/>
        <w:rPr>
          <w:rFonts w:ascii="Calibri" w:eastAsia="Calibri" w:hAnsi="Calibri"/>
          <w:lang w:val="en-AU"/>
        </w:rPr>
      </w:pPr>
    </w:p>
    <w:p w14:paraId="1E5D5A67" w14:textId="77777777" w:rsidR="00C60269" w:rsidRPr="00B909C2" w:rsidRDefault="00062D9C"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Director Community Wellbeing</w:t>
      </w:r>
    </w:p>
    <w:p w14:paraId="7E61DB1C" w14:textId="77777777" w:rsidR="00FF5C33" w:rsidRPr="00FF5C33" w:rsidRDefault="00FF5C33" w:rsidP="003C2789">
      <w:pPr>
        <w:tabs>
          <w:tab w:val="left" w:pos="2552"/>
        </w:tabs>
        <w:ind w:left="2552" w:hanging="2552"/>
        <w:rPr>
          <w:rFonts w:ascii="Calibri" w:eastAsia="Calibri" w:hAnsi="Calibri"/>
          <w:lang w:val="en-AU"/>
        </w:rPr>
      </w:pPr>
    </w:p>
    <w:p w14:paraId="0B1FBC22" w14:textId="7716D110" w:rsidR="00C60269" w:rsidRPr="00B909C2" w:rsidRDefault="00062D9C" w:rsidP="003C2789">
      <w:pPr>
        <w:tabs>
          <w:tab w:val="left" w:pos="2552"/>
        </w:tabs>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themeColor="text1"/>
          <w:lang w:val="en-AU"/>
        </w:rPr>
        <w:t>Unit Manager Early Years</w:t>
      </w:r>
    </w:p>
    <w:p w14:paraId="5B811AAC" w14:textId="77777777" w:rsidR="00FF5C33" w:rsidRPr="00FF5C33" w:rsidRDefault="00FF5C33" w:rsidP="003C2789">
      <w:pPr>
        <w:tabs>
          <w:tab w:val="left" w:pos="2552"/>
        </w:tabs>
        <w:ind w:left="2552" w:hanging="2552"/>
        <w:rPr>
          <w:rFonts w:ascii="Calibri" w:eastAsia="Calibri" w:hAnsi="Calibri"/>
          <w:lang w:val="en-AU"/>
        </w:rPr>
      </w:pPr>
    </w:p>
    <w:p w14:paraId="02E92CC7" w14:textId="50361008" w:rsidR="00C60269" w:rsidRDefault="56548F97" w:rsidP="003C2789">
      <w:pPr>
        <w:tabs>
          <w:tab w:val="left" w:pos="2552"/>
        </w:tabs>
        <w:ind w:left="2552" w:hanging="2552"/>
        <w:rPr>
          <w:rFonts w:ascii="Calibri" w:eastAsia="Calibri" w:hAnsi="Calibri" w:cs="Calibri"/>
          <w:color w:val="000000"/>
          <w:lang w:val="en-AU"/>
        </w:rPr>
      </w:pPr>
      <w:r w:rsidRPr="56548F97">
        <w:rPr>
          <w:rFonts w:ascii="Calibri" w:eastAsia="Calibri" w:hAnsi="Calibri"/>
          <w:b/>
          <w:bCs/>
          <w:lang w:val="en-AU"/>
        </w:rPr>
        <w:t>In Attendance</w:t>
      </w:r>
      <w:r w:rsidR="00D34464" w:rsidRPr="56548F97">
        <w:rPr>
          <w:rFonts w:ascii="Calibri" w:eastAsia="Calibri" w:hAnsi="Calibri"/>
          <w:b/>
          <w:bCs/>
          <w:lang w:val="en-AU"/>
        </w:rPr>
        <w:t>:</w:t>
      </w:r>
      <w:r w:rsidR="00062D9C">
        <w:rPr>
          <w:rFonts w:ascii="Calibri" w:hAnsi="Calibri"/>
          <w:lang w:val="en-AU"/>
        </w:rPr>
        <w:tab/>
      </w:r>
      <w:r w:rsidRPr="56548F97">
        <w:rPr>
          <w:rFonts w:ascii="Calibri" w:eastAsia="Calibri" w:hAnsi="Calibri" w:cs="Calibri"/>
          <w:color w:val="000000" w:themeColor="text1"/>
          <w:lang w:val="en-AU"/>
        </w:rPr>
        <w:t>Manager Children &amp; Families</w:t>
      </w:r>
      <w:r w:rsidR="00062D9C">
        <w:rPr>
          <w:rFonts w:ascii="Calibri" w:hAnsi="Calibri"/>
          <w:lang w:val="en-AU"/>
        </w:rPr>
        <w:br/>
      </w:r>
      <w:r w:rsidR="001A34BB" w:rsidRPr="56548F97">
        <w:rPr>
          <w:rFonts w:ascii="Calibri" w:eastAsia="Calibri" w:hAnsi="Calibri" w:cs="Calibri"/>
          <w:color w:val="000000" w:themeColor="text1"/>
          <w:lang w:val="en-AU"/>
        </w:rPr>
        <w:t>Acting Manager Strategic Projects</w:t>
      </w:r>
      <w:r w:rsidR="001A34BB">
        <w:rPr>
          <w:rFonts w:ascii="Calibri" w:eastAsia="Calibri" w:hAnsi="Calibri" w:cs="Calibri"/>
          <w:color w:val="000000" w:themeColor="text1"/>
          <w:lang w:val="en-AU"/>
        </w:rPr>
        <w:br/>
      </w:r>
      <w:r w:rsidRPr="56548F97">
        <w:rPr>
          <w:rFonts w:ascii="Calibri" w:eastAsia="Calibri" w:hAnsi="Calibri" w:cs="Calibri"/>
          <w:color w:val="000000" w:themeColor="text1"/>
          <w:lang w:val="en-AU"/>
        </w:rPr>
        <w:t>Unit Manager Early Years</w:t>
      </w:r>
    </w:p>
    <w:p w14:paraId="46677E2C" w14:textId="77777777" w:rsidR="00FF5C33" w:rsidRPr="00FF5C33" w:rsidRDefault="00FF5C33" w:rsidP="003C2789">
      <w:pPr>
        <w:tabs>
          <w:tab w:val="left" w:pos="2552"/>
        </w:tabs>
        <w:ind w:left="2552" w:hanging="2552"/>
        <w:rPr>
          <w:rFonts w:ascii="Calibri" w:eastAsia="Calibri" w:hAnsi="Calibri"/>
          <w:lang w:val="en-AU"/>
        </w:rPr>
      </w:pPr>
    </w:p>
    <w:p w14:paraId="53741E40" w14:textId="77777777" w:rsidR="00C60269" w:rsidRPr="00C60269" w:rsidRDefault="00062D9C" w:rsidP="003C2789">
      <w:pPr>
        <w:tabs>
          <w:tab w:val="left" w:pos="2552"/>
        </w:tabs>
        <w:ind w:left="2552" w:hanging="2552"/>
        <w:rPr>
          <w:rFonts w:ascii="Calibri" w:eastAsia="Calibri" w:hAnsi="Calibri"/>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p>
    <w:p w14:paraId="5CD9FFC1" w14:textId="44EA76CB" w:rsidR="003F79B4" w:rsidRPr="00E22F14" w:rsidRDefault="003F79B4" w:rsidP="003F79B4">
      <w:pPr>
        <w:tabs>
          <w:tab w:val="left" w:pos="2552"/>
        </w:tabs>
        <w:ind w:left="2552" w:hanging="2552"/>
        <w:rPr>
          <w:rFonts w:ascii="Calibri" w:eastAsia="Calibri" w:hAnsi="Calibri"/>
          <w:lang w:val="en-AU"/>
        </w:rPr>
      </w:pPr>
      <w:r w:rsidRPr="00E22F14">
        <w:rPr>
          <w:rFonts w:ascii="Calibri" w:eastAsia="Calibri" w:hAnsi="Calibri"/>
          <w:lang w:val="en-AU"/>
        </w:rPr>
        <w:t>1. CONFIDENTIAL</w:t>
      </w:r>
      <w:r>
        <w:rPr>
          <w:rFonts w:ascii="Calibri" w:eastAsia="Calibri" w:hAnsi="Calibri"/>
          <w:lang w:val="en-AU"/>
        </w:rPr>
        <w:t xml:space="preserve"> REDACTED</w:t>
      </w:r>
      <w:r w:rsidRPr="00E22F14">
        <w:rPr>
          <w:rFonts w:ascii="Calibri" w:eastAsia="Calibri" w:hAnsi="Calibri"/>
          <w:lang w:val="en-AU"/>
        </w:rPr>
        <w:t xml:space="preserve"> - Attachment 1 - Draft Project Schedule [5.3.1.1 - 1 page]</w:t>
      </w:r>
    </w:p>
    <w:p w14:paraId="488C18CF" w14:textId="611CCBB1" w:rsidR="003F79B4" w:rsidRPr="00E22F14" w:rsidRDefault="003F79B4" w:rsidP="003F79B4">
      <w:pPr>
        <w:tabs>
          <w:tab w:val="left" w:pos="142"/>
        </w:tabs>
        <w:ind w:left="284" w:hanging="284"/>
        <w:rPr>
          <w:rFonts w:ascii="Calibri" w:eastAsia="Calibri" w:hAnsi="Calibri"/>
          <w:lang w:val="en-AU"/>
        </w:rPr>
      </w:pPr>
      <w:r w:rsidRPr="00E22F14">
        <w:rPr>
          <w:rFonts w:ascii="Calibri" w:eastAsia="Calibri" w:hAnsi="Calibri"/>
          <w:lang w:val="en-AU"/>
        </w:rPr>
        <w:t xml:space="preserve">2. CONFIDENTIAL </w:t>
      </w:r>
      <w:r>
        <w:rPr>
          <w:rFonts w:ascii="Calibri" w:eastAsia="Calibri" w:hAnsi="Calibri"/>
          <w:lang w:val="en-AU"/>
        </w:rPr>
        <w:t xml:space="preserve">REDACTED </w:t>
      </w:r>
      <w:r w:rsidRPr="00E22F14">
        <w:rPr>
          <w:rFonts w:ascii="Calibri" w:eastAsia="Calibri" w:hAnsi="Calibri"/>
          <w:lang w:val="en-AU"/>
        </w:rPr>
        <w:t>Attachment 2 - Project Scope and Financial Implication</w:t>
      </w:r>
      <w:r>
        <w:rPr>
          <w:rFonts w:ascii="Calibri" w:eastAsia="Calibri" w:hAnsi="Calibri"/>
          <w:lang w:val="en-AU"/>
        </w:rPr>
        <w:t xml:space="preserve">s </w:t>
      </w:r>
      <w:r w:rsidRPr="00E22F14">
        <w:rPr>
          <w:rFonts w:ascii="Calibri" w:eastAsia="Calibri" w:hAnsi="Calibri"/>
          <w:lang w:val="en-AU"/>
        </w:rPr>
        <w:t>[5.3.1.2- 4 pages]</w:t>
      </w:r>
    </w:p>
    <w:p w14:paraId="41A08C2D" w14:textId="30113DA0" w:rsidR="003F79B4" w:rsidRDefault="003F79B4" w:rsidP="003F79B4">
      <w:pPr>
        <w:pStyle w:val="ListParagraph"/>
        <w:tabs>
          <w:tab w:val="left" w:pos="2835"/>
        </w:tabs>
        <w:ind w:left="0"/>
        <w:rPr>
          <w:rFonts w:eastAsia="Calibri"/>
        </w:rPr>
      </w:pPr>
      <w:r>
        <w:rPr>
          <w:rFonts w:eastAsia="Calibri"/>
        </w:rPr>
        <w:t xml:space="preserve">3. </w:t>
      </w:r>
      <w:r w:rsidRPr="00E22F14">
        <w:rPr>
          <w:rFonts w:eastAsia="Calibri"/>
        </w:rPr>
        <w:t>CONFIDENTIAL</w:t>
      </w:r>
      <w:r>
        <w:rPr>
          <w:rFonts w:eastAsia="Calibri"/>
        </w:rPr>
        <w:t xml:space="preserve"> REDACTED</w:t>
      </w:r>
      <w:r w:rsidRPr="00E22F14">
        <w:rPr>
          <w:rFonts w:eastAsia="Calibri"/>
        </w:rPr>
        <w:t xml:space="preserve"> - Council Briefing 3 October 2023 [5.3.1.3 - 9 pages</w:t>
      </w:r>
    </w:p>
    <w:p w14:paraId="2075F6E6" w14:textId="77777777" w:rsidR="003F79B4" w:rsidRDefault="003F79B4" w:rsidP="003F79B4">
      <w:pPr>
        <w:pStyle w:val="ListParagraph"/>
        <w:tabs>
          <w:tab w:val="left" w:pos="2835"/>
        </w:tabs>
        <w:ind w:left="0"/>
        <w:rPr>
          <w:rFonts w:eastAsia="Calibri"/>
        </w:rPr>
      </w:pPr>
    </w:p>
    <w:p w14:paraId="12859250" w14:textId="77777777" w:rsidR="00FC7C09" w:rsidRDefault="00062D9C" w:rsidP="00283232">
      <w:pPr>
        <w:spacing w:line="276" w:lineRule="auto"/>
        <w:rPr>
          <w:rFonts w:ascii="Calibri" w:eastAsia="Calibri" w:hAnsi="Calibri" w:cs="Calibri"/>
          <w:color w:val="000000"/>
          <w:lang w:val="en-AU"/>
        </w:rPr>
      </w:pPr>
      <w:r w:rsidRPr="7E1B1E39">
        <w:rPr>
          <w:rFonts w:ascii="Calibri" w:eastAsia="Calibri" w:hAnsi="Calibri" w:cs="Calibri"/>
          <w:color w:val="000000" w:themeColor="text1"/>
          <w:lang w:val="en-AU"/>
        </w:rPr>
        <w:t xml:space="preserve">This attachment has been designated as confidential in accordance with sections 66(5) and 3(1) of the </w:t>
      </w:r>
      <w:r w:rsidRPr="7E1B1E39">
        <w:rPr>
          <w:rFonts w:ascii="Calibri" w:eastAsia="Calibri" w:hAnsi="Calibri" w:cs="Calibri"/>
          <w:i/>
          <w:iCs/>
          <w:color w:val="000000" w:themeColor="text1"/>
          <w:lang w:val="en-AU"/>
        </w:rPr>
        <w:t>Local Government Act 2020</w:t>
      </w:r>
      <w:r w:rsidRPr="7E1B1E39">
        <w:rPr>
          <w:rFonts w:ascii="Calibri" w:eastAsia="Calibri" w:hAnsi="Calibri" w:cs="Calibri"/>
          <w:color w:val="000000" w:themeColor="text1"/>
          <w:lang w:val="en-AU"/>
        </w:rPr>
        <w:t xml:space="preserve"> on the grounds that it contains Council business information, being information that would prejudice the Council's position in commercial negotiations if prematurely released. </w:t>
      </w:r>
      <w:r w:rsidR="00771551">
        <w:rPr>
          <w:rFonts w:ascii="Calibri" w:hAnsi="Calibri"/>
          <w:lang w:val="en-AU"/>
        </w:rPr>
        <w:t>In particular</w:t>
      </w:r>
      <w:r w:rsidR="00C028C7">
        <w:rPr>
          <w:rFonts w:ascii="Calibri" w:hAnsi="Calibri"/>
          <w:lang w:val="en-AU"/>
        </w:rPr>
        <w:t>,</w:t>
      </w:r>
      <w:r w:rsidR="00771551">
        <w:rPr>
          <w:rFonts w:ascii="Calibri" w:hAnsi="Calibri"/>
          <w:lang w:val="en-AU"/>
        </w:rPr>
        <w:t xml:space="preserve"> the attachments contain information </w:t>
      </w:r>
      <w:r w:rsidR="00085F40">
        <w:rPr>
          <w:rFonts w:ascii="Calibri" w:hAnsi="Calibri" w:cs="Calibri"/>
          <w:color w:val="000000"/>
          <w:shd w:val="clear" w:color="auto" w:fill="FFFFFF"/>
          <w:lang w:val="en-AU"/>
        </w:rPr>
        <w:t>that requires approval from the Minister of Early Childhood and Pre-Prep prior to public announcement</w:t>
      </w:r>
      <w:r w:rsidR="001501DA">
        <w:rPr>
          <w:rFonts w:ascii="Calibri" w:hAnsi="Calibri" w:cs="Calibri"/>
          <w:color w:val="000000"/>
          <w:shd w:val="clear" w:color="auto" w:fill="FFFFFF"/>
          <w:lang w:val="en-AU"/>
        </w:rPr>
        <w:t>s</w:t>
      </w:r>
      <w:r w:rsidR="00085F40">
        <w:rPr>
          <w:rFonts w:ascii="Calibri" w:hAnsi="Calibri" w:cs="Calibri"/>
          <w:color w:val="000000"/>
          <w:shd w:val="clear" w:color="auto" w:fill="FFFFFF"/>
          <w:lang w:val="en-AU"/>
        </w:rPr>
        <w:t xml:space="preserve"> of projects or funding details.  </w:t>
      </w:r>
    </w:p>
    <w:p w14:paraId="3F6230CD" w14:textId="77777777" w:rsidR="00EF0D9A" w:rsidRDefault="00062D9C"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Purpose</w:t>
      </w:r>
    </w:p>
    <w:p w14:paraId="34F6EC82" w14:textId="77777777" w:rsidR="0084669C" w:rsidRDefault="00062D9C" w:rsidP="1A9A4F45">
      <w:pPr>
        <w:spacing w:line="276" w:lineRule="auto"/>
        <w:rPr>
          <w:rFonts w:ascii="Calibri" w:hAnsi="Calibri"/>
          <w:lang w:val="en-AU"/>
        </w:rPr>
      </w:pPr>
      <w:r w:rsidRPr="1A9A4F45">
        <w:rPr>
          <w:rFonts w:ascii="Calibri" w:eastAsia="Calibri" w:hAnsi="Calibri" w:cs="Calibri"/>
          <w:color w:val="000000" w:themeColor="text1"/>
          <w:lang w:val="en-AU"/>
        </w:rPr>
        <w:t>The purpose of this report is to:</w:t>
      </w:r>
    </w:p>
    <w:p w14:paraId="7FDC0E5D" w14:textId="77777777" w:rsidR="0084669C" w:rsidRDefault="00062D9C" w:rsidP="1A9A4F45">
      <w:pPr>
        <w:numPr>
          <w:ilvl w:val="0"/>
          <w:numId w:val="11"/>
        </w:numPr>
        <w:spacing w:line="276" w:lineRule="auto"/>
        <w:contextualSpacing/>
        <w:rPr>
          <w:rFonts w:ascii="Calibri" w:eastAsia="Calibri" w:hAnsi="Calibri" w:cs="Calibri"/>
          <w:color w:val="000000"/>
          <w:szCs w:val="20"/>
          <w:lang w:val="en-AU"/>
        </w:rPr>
      </w:pPr>
      <w:r w:rsidRPr="040AC50B">
        <w:rPr>
          <w:rFonts w:ascii="Calibri" w:eastAsia="Calibri" w:hAnsi="Calibri" w:cs="Calibri"/>
          <w:color w:val="000000" w:themeColor="text1"/>
          <w:szCs w:val="20"/>
          <w:lang w:val="en-AU"/>
        </w:rPr>
        <w:t xml:space="preserve">Present the recommended second tranche of early years infrastructure projects to be undertaken in response to </w:t>
      </w:r>
      <w:r w:rsidR="00693EBB">
        <w:rPr>
          <w:rFonts w:ascii="Calibri" w:eastAsia="Calibri" w:hAnsi="Calibri" w:cs="Calibri"/>
          <w:color w:val="000000" w:themeColor="text1"/>
          <w:szCs w:val="20"/>
          <w:lang w:val="en-AU"/>
        </w:rPr>
        <w:t xml:space="preserve">the </w:t>
      </w:r>
      <w:r w:rsidR="00693EBB" w:rsidRPr="005B25FE">
        <w:rPr>
          <w:rFonts w:ascii="Calibri" w:eastAsia="Calibri" w:hAnsi="Calibri" w:cs="Calibri"/>
          <w:i/>
          <w:iCs/>
          <w:color w:val="000000" w:themeColor="text1"/>
          <w:szCs w:val="20"/>
          <w:lang w:val="en-AU"/>
        </w:rPr>
        <w:t>Best Start, Best Life</w:t>
      </w:r>
      <w:r w:rsidR="00693EBB">
        <w:rPr>
          <w:rFonts w:ascii="Calibri" w:eastAsia="Calibri" w:hAnsi="Calibri" w:cs="Calibri"/>
          <w:color w:val="000000" w:themeColor="text1"/>
          <w:szCs w:val="20"/>
          <w:lang w:val="en-AU"/>
        </w:rPr>
        <w:t xml:space="preserve"> Reform</w:t>
      </w:r>
      <w:r w:rsidRPr="040AC50B">
        <w:rPr>
          <w:rFonts w:ascii="Calibri" w:eastAsia="Calibri" w:hAnsi="Calibri" w:cs="Calibri"/>
          <w:color w:val="000000" w:themeColor="text1"/>
          <w:szCs w:val="20"/>
          <w:lang w:val="en-AU"/>
        </w:rPr>
        <w:t xml:space="preserve">, as outlined in </w:t>
      </w:r>
      <w:r w:rsidR="00E11D4F">
        <w:rPr>
          <w:rFonts w:ascii="Calibri" w:eastAsia="Calibri" w:hAnsi="Calibri" w:cs="Calibri"/>
          <w:color w:val="000000" w:themeColor="text1"/>
          <w:szCs w:val="20"/>
          <w:lang w:val="en-AU"/>
        </w:rPr>
        <w:t>the</w:t>
      </w:r>
      <w:r w:rsidRPr="040AC50B">
        <w:rPr>
          <w:rFonts w:ascii="Calibri" w:eastAsia="Calibri" w:hAnsi="Calibri" w:cs="Calibri"/>
          <w:color w:val="000000" w:themeColor="text1"/>
          <w:szCs w:val="20"/>
          <w:lang w:val="en-AU"/>
        </w:rPr>
        <w:t xml:space="preserve"> Draft Project Schedule from the Victorian School Building Authority </w:t>
      </w:r>
      <w:r w:rsidRPr="040AC50B">
        <w:rPr>
          <w:rFonts w:ascii="Calibri" w:eastAsia="Calibri" w:hAnsi="Calibri" w:cs="Calibri"/>
          <w:b/>
          <w:color w:val="000000" w:themeColor="text1"/>
          <w:szCs w:val="20"/>
          <w:lang w:val="en-AU"/>
        </w:rPr>
        <w:t>(Attachment One (Confidential))</w:t>
      </w:r>
      <w:r w:rsidR="001501DA">
        <w:rPr>
          <w:rFonts w:ascii="Calibri" w:eastAsia="Calibri" w:hAnsi="Calibri" w:cs="Calibri"/>
          <w:b/>
          <w:color w:val="000000" w:themeColor="text1"/>
          <w:szCs w:val="20"/>
          <w:lang w:val="en-AU"/>
        </w:rPr>
        <w:t>.</w:t>
      </w:r>
      <w:r w:rsidRPr="040AC50B">
        <w:rPr>
          <w:rFonts w:ascii="Calibri" w:eastAsia="Calibri" w:hAnsi="Calibri" w:cs="Calibri"/>
          <w:color w:val="000000" w:themeColor="text1"/>
          <w:szCs w:val="20"/>
          <w:lang w:val="en-AU"/>
        </w:rPr>
        <w:t xml:space="preserve"> </w:t>
      </w:r>
    </w:p>
    <w:p w14:paraId="38200F81" w14:textId="77777777" w:rsidR="0084669C" w:rsidRDefault="00062D9C" w:rsidP="00F81D72">
      <w:pPr>
        <w:numPr>
          <w:ilvl w:val="0"/>
          <w:numId w:val="11"/>
        </w:numPr>
        <w:spacing w:line="276" w:lineRule="auto"/>
        <w:contextualSpacing/>
        <w:rPr>
          <w:rFonts w:ascii="Calibri" w:hAnsi="Calibri"/>
          <w:szCs w:val="20"/>
          <w:lang w:val="en-AU"/>
        </w:rPr>
      </w:pPr>
      <w:r w:rsidRPr="00D77F69">
        <w:rPr>
          <w:rFonts w:ascii="Calibri" w:eastAsia="Calibri" w:hAnsi="Calibri" w:cs="Calibri"/>
          <w:color w:val="000000" w:themeColor="text1"/>
          <w:szCs w:val="20"/>
          <w:lang w:val="en-AU"/>
        </w:rPr>
        <w:t xml:space="preserve">Seek endorsement to </w:t>
      </w:r>
      <w:r w:rsidR="00F26EEE">
        <w:rPr>
          <w:rFonts w:ascii="Calibri" w:eastAsia="Calibri" w:hAnsi="Calibri" w:cs="Calibri"/>
          <w:color w:val="000000" w:themeColor="text1"/>
          <w:szCs w:val="20"/>
          <w:lang w:val="en-AU"/>
        </w:rPr>
        <w:t>amend</w:t>
      </w:r>
      <w:r w:rsidR="00B308C1">
        <w:rPr>
          <w:rFonts w:ascii="Calibri" w:eastAsia="Calibri" w:hAnsi="Calibri" w:cs="Calibri"/>
          <w:color w:val="000000" w:themeColor="text1"/>
          <w:szCs w:val="20"/>
          <w:lang w:val="en-AU"/>
        </w:rPr>
        <w:t xml:space="preserve"> Council’s</w:t>
      </w:r>
      <w:r w:rsidR="00F26EEE">
        <w:rPr>
          <w:rFonts w:ascii="Calibri" w:eastAsia="Calibri" w:hAnsi="Calibri" w:cs="Calibri"/>
          <w:color w:val="000000" w:themeColor="text1"/>
          <w:szCs w:val="20"/>
          <w:lang w:val="en-AU"/>
        </w:rPr>
        <w:t xml:space="preserve"> </w:t>
      </w:r>
      <w:r w:rsidR="003D292C">
        <w:rPr>
          <w:rFonts w:ascii="Calibri" w:eastAsia="Calibri" w:hAnsi="Calibri" w:cs="Calibri"/>
          <w:color w:val="000000" w:themeColor="text1"/>
          <w:szCs w:val="20"/>
          <w:lang w:val="en-AU"/>
        </w:rPr>
        <w:t xml:space="preserve">Building Blocks Partnership </w:t>
      </w:r>
      <w:r w:rsidR="00F26EEE">
        <w:rPr>
          <w:rFonts w:ascii="Calibri" w:eastAsia="Calibri" w:hAnsi="Calibri" w:cs="Calibri"/>
          <w:color w:val="000000" w:themeColor="text1"/>
          <w:szCs w:val="20"/>
          <w:lang w:val="en-AU"/>
        </w:rPr>
        <w:t>Memorandum of Understanding</w:t>
      </w:r>
      <w:r w:rsidR="00B308C1">
        <w:rPr>
          <w:rFonts w:ascii="Calibri" w:eastAsia="Calibri" w:hAnsi="Calibri" w:cs="Calibri"/>
          <w:color w:val="000000" w:themeColor="text1"/>
          <w:szCs w:val="20"/>
          <w:lang w:val="en-AU"/>
        </w:rPr>
        <w:t xml:space="preserve"> with </w:t>
      </w:r>
      <w:r w:rsidR="00845E8C">
        <w:rPr>
          <w:rFonts w:ascii="Calibri" w:eastAsia="Calibri" w:hAnsi="Calibri" w:cs="Calibri"/>
          <w:color w:val="000000" w:themeColor="text1"/>
          <w:szCs w:val="20"/>
          <w:lang w:val="en-AU"/>
        </w:rPr>
        <w:t>the Victorian School B</w:t>
      </w:r>
      <w:r w:rsidR="00A56FBB">
        <w:rPr>
          <w:rFonts w:ascii="Calibri" w:eastAsia="Calibri" w:hAnsi="Calibri" w:cs="Calibri"/>
          <w:color w:val="000000" w:themeColor="text1"/>
          <w:szCs w:val="20"/>
          <w:lang w:val="en-AU"/>
        </w:rPr>
        <w:t>uilding</w:t>
      </w:r>
      <w:r w:rsidR="00845E8C">
        <w:rPr>
          <w:rFonts w:ascii="Calibri" w:eastAsia="Calibri" w:hAnsi="Calibri" w:cs="Calibri"/>
          <w:color w:val="000000" w:themeColor="text1"/>
          <w:szCs w:val="20"/>
          <w:lang w:val="en-AU"/>
        </w:rPr>
        <w:t xml:space="preserve"> Authority</w:t>
      </w:r>
      <w:r w:rsidR="00F26EEE">
        <w:rPr>
          <w:rFonts w:ascii="Calibri" w:eastAsia="Calibri" w:hAnsi="Calibri" w:cs="Calibri"/>
          <w:color w:val="000000" w:themeColor="text1"/>
          <w:szCs w:val="20"/>
          <w:lang w:val="en-AU"/>
        </w:rPr>
        <w:t xml:space="preserve"> </w:t>
      </w:r>
      <w:r w:rsidR="003D292C">
        <w:rPr>
          <w:rFonts w:ascii="Calibri" w:eastAsia="Calibri" w:hAnsi="Calibri" w:cs="Calibri"/>
          <w:color w:val="000000" w:themeColor="text1"/>
          <w:szCs w:val="20"/>
          <w:lang w:val="en-AU"/>
        </w:rPr>
        <w:t xml:space="preserve">endorsed </w:t>
      </w:r>
      <w:r w:rsidR="00381E94">
        <w:rPr>
          <w:rFonts w:ascii="Calibri" w:eastAsia="Calibri" w:hAnsi="Calibri" w:cs="Calibri"/>
          <w:color w:val="000000" w:themeColor="text1"/>
          <w:szCs w:val="20"/>
          <w:lang w:val="en-AU"/>
        </w:rPr>
        <w:t>by Council on 19 September 2022</w:t>
      </w:r>
      <w:r w:rsidR="003D292C">
        <w:rPr>
          <w:rFonts w:ascii="Calibri" w:eastAsia="Calibri" w:hAnsi="Calibri" w:cs="Calibri"/>
          <w:color w:val="000000" w:themeColor="text1"/>
          <w:szCs w:val="20"/>
          <w:lang w:val="en-AU"/>
        </w:rPr>
        <w:t xml:space="preserve">, to include the </w:t>
      </w:r>
      <w:r w:rsidRPr="00E51826">
        <w:rPr>
          <w:rFonts w:ascii="Calibri" w:eastAsia="Calibri" w:hAnsi="Calibri" w:cs="Calibri"/>
          <w:color w:val="000000" w:themeColor="text1"/>
          <w:szCs w:val="20"/>
          <w:lang w:val="en-AU"/>
        </w:rPr>
        <w:t xml:space="preserve">second tranche </w:t>
      </w:r>
      <w:r w:rsidR="00B308C1">
        <w:rPr>
          <w:rFonts w:ascii="Calibri" w:eastAsia="Calibri" w:hAnsi="Calibri" w:cs="Calibri"/>
          <w:color w:val="000000" w:themeColor="text1"/>
          <w:szCs w:val="20"/>
          <w:lang w:val="en-AU"/>
        </w:rPr>
        <w:t xml:space="preserve">of </w:t>
      </w:r>
      <w:r w:rsidR="003D292C">
        <w:rPr>
          <w:rFonts w:ascii="Calibri" w:eastAsia="Calibri" w:hAnsi="Calibri" w:cs="Calibri"/>
          <w:color w:val="000000" w:themeColor="text1"/>
          <w:szCs w:val="20"/>
          <w:lang w:val="en-AU"/>
        </w:rPr>
        <w:t xml:space="preserve">projects </w:t>
      </w:r>
      <w:r w:rsidR="00381E94">
        <w:rPr>
          <w:rFonts w:ascii="Calibri" w:eastAsia="Calibri" w:hAnsi="Calibri" w:cs="Calibri"/>
          <w:color w:val="000000" w:themeColor="text1"/>
          <w:szCs w:val="20"/>
          <w:lang w:val="en-AU"/>
        </w:rPr>
        <w:t xml:space="preserve">as outlined </w:t>
      </w:r>
      <w:r w:rsidR="00337EF6">
        <w:rPr>
          <w:rFonts w:ascii="Calibri" w:eastAsia="Calibri" w:hAnsi="Calibri" w:cs="Calibri"/>
          <w:color w:val="000000" w:themeColor="text1"/>
          <w:szCs w:val="20"/>
          <w:lang w:val="en-AU"/>
        </w:rPr>
        <w:t>in</w:t>
      </w:r>
      <w:r w:rsidR="00474E5F">
        <w:rPr>
          <w:rFonts w:ascii="Calibri" w:eastAsia="Calibri" w:hAnsi="Calibri" w:cs="Calibri"/>
          <w:color w:val="000000" w:themeColor="text1"/>
          <w:szCs w:val="20"/>
          <w:lang w:val="en-AU"/>
        </w:rPr>
        <w:t xml:space="preserve"> </w:t>
      </w:r>
      <w:r w:rsidR="00381E94" w:rsidRPr="00FE1C72">
        <w:rPr>
          <w:rFonts w:ascii="Calibri" w:eastAsia="Calibri" w:hAnsi="Calibri" w:cs="Calibri"/>
          <w:b/>
          <w:color w:val="000000" w:themeColor="text1"/>
          <w:szCs w:val="20"/>
          <w:lang w:val="en-AU"/>
        </w:rPr>
        <w:t>Confidential Attachment One</w:t>
      </w:r>
      <w:r w:rsidR="00381E94">
        <w:rPr>
          <w:rFonts w:ascii="Calibri" w:eastAsia="Calibri" w:hAnsi="Calibri" w:cs="Calibri"/>
          <w:color w:val="000000" w:themeColor="text1"/>
          <w:szCs w:val="20"/>
          <w:lang w:val="en-AU"/>
        </w:rPr>
        <w:t xml:space="preserve">. </w:t>
      </w:r>
    </w:p>
    <w:p w14:paraId="291C5160" w14:textId="77777777" w:rsidR="00A65D21" w:rsidRDefault="00062D9C" w:rsidP="00D27762">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Brief Overview</w:t>
      </w:r>
    </w:p>
    <w:p w14:paraId="1B657585" w14:textId="3F3E4DED" w:rsidR="006D7381" w:rsidRDefault="00062D9C" w:rsidP="1A9A4F45">
      <w:pPr>
        <w:spacing w:line="276" w:lineRule="auto"/>
        <w:rPr>
          <w:rFonts w:ascii="Calibri" w:eastAsia="Calibri" w:hAnsi="Calibri" w:cs="Calibri"/>
          <w:color w:val="000000"/>
          <w:lang w:val="en-AU"/>
        </w:rPr>
      </w:pPr>
      <w:r w:rsidRPr="00B75F28">
        <w:rPr>
          <w:rFonts w:ascii="Calibri" w:eastAsia="Calibri" w:hAnsi="Calibri" w:cs="Calibri"/>
          <w:color w:val="000000" w:themeColor="text1"/>
          <w:lang w:val="en-AU"/>
        </w:rPr>
        <w:t xml:space="preserve">Kindergarten reform </w:t>
      </w:r>
      <w:r w:rsidR="00D129BC" w:rsidRPr="00B75F28">
        <w:rPr>
          <w:rFonts w:ascii="Calibri" w:eastAsia="Calibri" w:hAnsi="Calibri" w:cs="Calibri"/>
          <w:color w:val="000000" w:themeColor="text1"/>
          <w:lang w:val="en-AU"/>
        </w:rPr>
        <w:t xml:space="preserve">has evolved over the past </w:t>
      </w:r>
      <w:r w:rsidR="00396B6A">
        <w:rPr>
          <w:rFonts w:ascii="Calibri" w:eastAsia="Calibri" w:hAnsi="Calibri" w:cs="Calibri"/>
          <w:color w:val="000000" w:themeColor="text1"/>
          <w:lang w:val="en-AU"/>
        </w:rPr>
        <w:t xml:space="preserve">four </w:t>
      </w:r>
      <w:r w:rsidR="00D129BC" w:rsidRPr="00B75F28">
        <w:rPr>
          <w:rFonts w:ascii="Calibri" w:eastAsia="Calibri" w:hAnsi="Calibri" w:cs="Calibri"/>
          <w:color w:val="000000" w:themeColor="text1"/>
          <w:lang w:val="en-AU"/>
        </w:rPr>
        <w:t>yea</w:t>
      </w:r>
      <w:r w:rsidR="003D6F31" w:rsidRPr="00B75F28">
        <w:rPr>
          <w:rFonts w:ascii="Calibri" w:eastAsia="Calibri" w:hAnsi="Calibri" w:cs="Calibri"/>
          <w:color w:val="000000" w:themeColor="text1"/>
          <w:lang w:val="en-AU"/>
        </w:rPr>
        <w:t>rs</w:t>
      </w:r>
      <w:r w:rsidR="00396B6A">
        <w:rPr>
          <w:rFonts w:ascii="Calibri" w:eastAsia="Calibri" w:hAnsi="Calibri" w:cs="Calibri"/>
          <w:color w:val="000000" w:themeColor="text1"/>
          <w:lang w:val="en-AU"/>
        </w:rPr>
        <w:t xml:space="preserve">, beginning with </w:t>
      </w:r>
      <w:r w:rsidR="00B47324">
        <w:rPr>
          <w:rFonts w:ascii="Calibri" w:eastAsia="Calibri" w:hAnsi="Calibri" w:cs="Calibri"/>
          <w:color w:val="000000" w:themeColor="text1"/>
          <w:lang w:val="en-AU"/>
        </w:rPr>
        <w:t xml:space="preserve">the </w:t>
      </w:r>
      <w:r w:rsidR="007330EF" w:rsidRPr="00E43F64">
        <w:rPr>
          <w:rFonts w:ascii="Calibri" w:eastAsia="Calibri" w:hAnsi="Calibri" w:cs="Calibri"/>
          <w:color w:val="000000" w:themeColor="text1"/>
          <w:lang w:val="en-AU"/>
        </w:rPr>
        <w:t>announcement</w:t>
      </w:r>
      <w:r w:rsidR="00D73AEA" w:rsidRPr="00E43F64">
        <w:rPr>
          <w:rFonts w:ascii="Calibri" w:eastAsia="Calibri" w:hAnsi="Calibri" w:cs="Calibri"/>
          <w:color w:val="000000" w:themeColor="text1"/>
          <w:lang w:val="en-AU"/>
        </w:rPr>
        <w:t xml:space="preserve"> </w:t>
      </w:r>
      <w:r w:rsidR="00E53654" w:rsidRPr="00E43F64">
        <w:rPr>
          <w:rFonts w:ascii="Calibri" w:eastAsia="Calibri" w:hAnsi="Calibri" w:cs="Calibri"/>
          <w:color w:val="000000" w:themeColor="text1"/>
          <w:lang w:val="en-AU"/>
        </w:rPr>
        <w:t xml:space="preserve">of </w:t>
      </w:r>
      <w:r w:rsidR="00B47324">
        <w:rPr>
          <w:rFonts w:ascii="Calibri" w:eastAsia="Calibri" w:hAnsi="Calibri" w:cs="Calibri"/>
          <w:color w:val="000000" w:themeColor="text1"/>
          <w:lang w:val="en-AU"/>
        </w:rPr>
        <w:t xml:space="preserve">fifteen hours of </w:t>
      </w:r>
      <w:r w:rsidR="009A0985" w:rsidRPr="009A0985">
        <w:rPr>
          <w:rFonts w:ascii="Calibri" w:eastAsia="Calibri" w:hAnsi="Calibri" w:cs="Calibri"/>
          <w:color w:val="000000" w:themeColor="text1"/>
          <w:lang w:val="en-AU"/>
        </w:rPr>
        <w:t>three-year-old</w:t>
      </w:r>
      <w:r w:rsidR="00E53654" w:rsidRPr="00E43F64">
        <w:rPr>
          <w:rFonts w:ascii="Calibri" w:eastAsia="Calibri" w:hAnsi="Calibri" w:cs="Calibri"/>
          <w:color w:val="000000" w:themeColor="text1"/>
          <w:lang w:val="en-AU"/>
        </w:rPr>
        <w:t xml:space="preserve"> funded kindergarten </w:t>
      </w:r>
      <w:r w:rsidR="00322FB0" w:rsidRPr="00E43F64">
        <w:rPr>
          <w:rFonts w:ascii="Calibri" w:eastAsia="Calibri" w:hAnsi="Calibri" w:cs="Calibri"/>
          <w:color w:val="000000" w:themeColor="text1"/>
          <w:lang w:val="en-AU"/>
        </w:rPr>
        <w:t>in 20</w:t>
      </w:r>
      <w:r w:rsidR="00CB0CED">
        <w:rPr>
          <w:rFonts w:ascii="Calibri" w:eastAsia="Calibri" w:hAnsi="Calibri" w:cs="Calibri"/>
          <w:color w:val="000000" w:themeColor="text1"/>
          <w:lang w:val="en-AU"/>
        </w:rPr>
        <w:t>18</w:t>
      </w:r>
      <w:r w:rsidR="003027D6" w:rsidRPr="00E43F64">
        <w:rPr>
          <w:rFonts w:ascii="Calibri" w:eastAsia="Calibri" w:hAnsi="Calibri" w:cs="Calibri"/>
          <w:color w:val="000000" w:themeColor="text1"/>
          <w:lang w:val="en-AU"/>
        </w:rPr>
        <w:t xml:space="preserve"> </w:t>
      </w:r>
      <w:r w:rsidR="005D2A47" w:rsidRPr="00E43F64">
        <w:rPr>
          <w:rFonts w:ascii="Calibri" w:eastAsia="Calibri" w:hAnsi="Calibri" w:cs="Calibri"/>
          <w:color w:val="000000" w:themeColor="text1"/>
          <w:lang w:val="en-AU"/>
        </w:rPr>
        <w:t>to be rolled out by 2029</w:t>
      </w:r>
      <w:r w:rsidR="0045369C" w:rsidRPr="00E43F64">
        <w:rPr>
          <w:rFonts w:ascii="Calibri" w:eastAsia="Calibri" w:hAnsi="Calibri" w:cs="Calibri"/>
          <w:color w:val="000000" w:themeColor="text1"/>
          <w:lang w:val="en-AU"/>
        </w:rPr>
        <w:t>. A subsequent announcement in June</w:t>
      </w:r>
      <w:r w:rsidR="00240356" w:rsidRPr="00E43F64">
        <w:rPr>
          <w:rFonts w:ascii="Calibri" w:eastAsia="Calibri" w:hAnsi="Calibri" w:cs="Calibri"/>
          <w:color w:val="000000" w:themeColor="text1"/>
          <w:lang w:val="en-AU"/>
        </w:rPr>
        <w:t xml:space="preserve"> 2022</w:t>
      </w:r>
      <w:r w:rsidR="002D5D72">
        <w:rPr>
          <w:rFonts w:ascii="Calibri" w:eastAsia="Calibri" w:hAnsi="Calibri" w:cs="Calibri"/>
          <w:color w:val="000000" w:themeColor="text1"/>
          <w:lang w:val="en-AU"/>
        </w:rPr>
        <w:t>, the</w:t>
      </w:r>
      <w:r w:rsidR="00A175D8" w:rsidRPr="00E43F64">
        <w:rPr>
          <w:rFonts w:ascii="Calibri" w:eastAsia="Calibri" w:hAnsi="Calibri" w:cs="Calibri"/>
          <w:color w:val="000000" w:themeColor="text1"/>
          <w:lang w:val="en-AU"/>
        </w:rPr>
        <w:t xml:space="preserve"> </w:t>
      </w:r>
      <w:r w:rsidR="00A175D8" w:rsidRPr="00E43F64">
        <w:rPr>
          <w:rFonts w:ascii="Calibri" w:eastAsia="Calibri" w:hAnsi="Calibri" w:cs="Calibri"/>
          <w:i/>
          <w:iCs/>
          <w:color w:val="000000" w:themeColor="text1"/>
          <w:lang w:val="en-AU"/>
        </w:rPr>
        <w:t>‘Best Start, Best Life’</w:t>
      </w:r>
      <w:r w:rsidR="00240356" w:rsidRPr="00E43F64">
        <w:rPr>
          <w:rFonts w:ascii="Calibri" w:eastAsia="Calibri" w:hAnsi="Calibri" w:cs="Calibri"/>
          <w:color w:val="000000" w:themeColor="text1"/>
          <w:lang w:val="en-AU"/>
        </w:rPr>
        <w:t xml:space="preserve"> </w:t>
      </w:r>
      <w:r w:rsidR="00636393">
        <w:rPr>
          <w:rFonts w:ascii="Calibri" w:eastAsia="Calibri" w:hAnsi="Calibri" w:cs="Calibri"/>
          <w:color w:val="000000" w:themeColor="text1"/>
          <w:lang w:val="en-AU"/>
        </w:rPr>
        <w:t xml:space="preserve">the </w:t>
      </w:r>
      <w:r w:rsidR="41343611" w:rsidRPr="0DDAD937">
        <w:rPr>
          <w:rFonts w:ascii="Calibri" w:eastAsia="Calibri" w:hAnsi="Calibri" w:cs="Calibri"/>
          <w:color w:val="000000" w:themeColor="text1"/>
          <w:lang w:val="en-AU"/>
        </w:rPr>
        <w:t>R</w:t>
      </w:r>
      <w:r w:rsidR="00A175D8" w:rsidRPr="0DDAD937">
        <w:rPr>
          <w:rFonts w:ascii="Calibri" w:eastAsia="Calibri" w:hAnsi="Calibri" w:cs="Calibri"/>
          <w:color w:val="000000" w:themeColor="text1"/>
          <w:lang w:val="en-AU"/>
        </w:rPr>
        <w:t xml:space="preserve">eform </w:t>
      </w:r>
      <w:r w:rsidR="00396B6A">
        <w:rPr>
          <w:rFonts w:ascii="Calibri" w:eastAsia="Calibri" w:hAnsi="Calibri" w:cs="Calibri"/>
          <w:color w:val="000000" w:themeColor="text1"/>
          <w:lang w:val="en-AU"/>
        </w:rPr>
        <w:t>extended upon this commitment and now</w:t>
      </w:r>
      <w:r w:rsidR="00A175D8" w:rsidRPr="00E43F64">
        <w:rPr>
          <w:rFonts w:ascii="Calibri" w:eastAsia="Calibri" w:hAnsi="Calibri" w:cs="Calibri"/>
          <w:color w:val="000000" w:themeColor="text1"/>
          <w:lang w:val="en-AU"/>
        </w:rPr>
        <w:t xml:space="preserve"> </w:t>
      </w:r>
      <w:r w:rsidR="00403F5C">
        <w:rPr>
          <w:rFonts w:ascii="Calibri" w:eastAsia="Calibri" w:hAnsi="Calibri" w:cs="Calibri"/>
          <w:color w:val="000000" w:themeColor="text1"/>
          <w:lang w:val="en-AU"/>
        </w:rPr>
        <w:t xml:space="preserve">encompasses </w:t>
      </w:r>
      <w:r w:rsidR="00403F5C" w:rsidRPr="00E43F64">
        <w:rPr>
          <w:rFonts w:ascii="Calibri" w:eastAsia="Calibri" w:hAnsi="Calibri" w:cs="Calibri"/>
          <w:color w:val="000000" w:themeColor="text1"/>
          <w:lang w:val="en-AU"/>
        </w:rPr>
        <w:t>free</w:t>
      </w:r>
      <w:r w:rsidR="00FF39DB" w:rsidRPr="00E43F64">
        <w:rPr>
          <w:rFonts w:ascii="Calibri" w:eastAsia="Calibri" w:hAnsi="Calibri" w:cs="Calibri"/>
          <w:color w:val="000000" w:themeColor="text1"/>
          <w:lang w:val="en-AU"/>
        </w:rPr>
        <w:t xml:space="preserve"> kindergarten for all </w:t>
      </w:r>
      <w:r w:rsidR="00403F5C">
        <w:rPr>
          <w:rFonts w:ascii="Calibri" w:eastAsia="Calibri" w:hAnsi="Calibri" w:cs="Calibri"/>
          <w:color w:val="000000" w:themeColor="text1"/>
          <w:lang w:val="en-AU"/>
        </w:rPr>
        <w:t>three</w:t>
      </w:r>
      <w:r w:rsidR="00403F5C" w:rsidRPr="00E43F64">
        <w:rPr>
          <w:rFonts w:ascii="Calibri" w:eastAsia="Calibri" w:hAnsi="Calibri" w:cs="Calibri"/>
          <w:color w:val="000000" w:themeColor="text1"/>
          <w:lang w:val="en-AU"/>
        </w:rPr>
        <w:t xml:space="preserve"> and four-year-old</w:t>
      </w:r>
      <w:r w:rsidR="00FF39DB" w:rsidRPr="00E43F64">
        <w:rPr>
          <w:rFonts w:ascii="Calibri" w:eastAsia="Calibri" w:hAnsi="Calibri" w:cs="Calibri"/>
          <w:color w:val="000000" w:themeColor="text1"/>
          <w:lang w:val="en-AU"/>
        </w:rPr>
        <w:t xml:space="preserve"> children, </w:t>
      </w:r>
      <w:r w:rsidR="00AF49F0" w:rsidRPr="00E43F64">
        <w:rPr>
          <w:rFonts w:ascii="Calibri" w:eastAsia="Calibri" w:hAnsi="Calibri" w:cs="Calibri"/>
          <w:color w:val="000000" w:themeColor="text1"/>
          <w:lang w:val="en-AU"/>
        </w:rPr>
        <w:t xml:space="preserve">transitioning </w:t>
      </w:r>
      <w:r w:rsidR="00271E77">
        <w:rPr>
          <w:rFonts w:ascii="Calibri" w:eastAsia="Calibri" w:hAnsi="Calibri" w:cs="Calibri"/>
          <w:color w:val="000000" w:themeColor="text1"/>
          <w:lang w:val="en-AU"/>
        </w:rPr>
        <w:t>four</w:t>
      </w:r>
      <w:r w:rsidR="00271E77" w:rsidRPr="00E43F64">
        <w:rPr>
          <w:rFonts w:ascii="Calibri" w:eastAsia="Calibri" w:hAnsi="Calibri" w:cs="Calibri"/>
          <w:color w:val="000000" w:themeColor="text1"/>
          <w:lang w:val="en-AU"/>
        </w:rPr>
        <w:t>-year-old</w:t>
      </w:r>
      <w:r w:rsidR="00AF49F0" w:rsidRPr="00E43F64">
        <w:rPr>
          <w:rFonts w:ascii="Calibri" w:eastAsia="Calibri" w:hAnsi="Calibri" w:cs="Calibri"/>
          <w:color w:val="000000" w:themeColor="text1"/>
          <w:lang w:val="en-AU"/>
        </w:rPr>
        <w:t xml:space="preserve"> </w:t>
      </w:r>
      <w:r w:rsidR="0D49319F" w:rsidRPr="0DDAD937">
        <w:rPr>
          <w:rFonts w:ascii="Calibri" w:eastAsia="Calibri" w:hAnsi="Calibri" w:cs="Calibri"/>
          <w:color w:val="000000" w:themeColor="text1"/>
          <w:lang w:val="en-AU"/>
        </w:rPr>
        <w:t>children</w:t>
      </w:r>
      <w:r w:rsidR="00AF49F0" w:rsidRPr="00E43F64">
        <w:rPr>
          <w:rFonts w:ascii="Calibri" w:eastAsia="Calibri" w:hAnsi="Calibri" w:cs="Calibri"/>
          <w:color w:val="000000" w:themeColor="text1"/>
          <w:lang w:val="en-AU"/>
        </w:rPr>
        <w:t xml:space="preserve"> to </w:t>
      </w:r>
      <w:r w:rsidR="00E43F64">
        <w:rPr>
          <w:rFonts w:ascii="Calibri" w:eastAsia="Calibri" w:hAnsi="Calibri" w:cs="Calibri"/>
          <w:color w:val="000000" w:themeColor="text1"/>
          <w:lang w:val="en-AU"/>
        </w:rPr>
        <w:t>thirty</w:t>
      </w:r>
      <w:r w:rsidR="00AF49F0" w:rsidRPr="00E43F64">
        <w:rPr>
          <w:rFonts w:ascii="Calibri" w:eastAsia="Calibri" w:hAnsi="Calibri" w:cs="Calibri"/>
          <w:color w:val="000000" w:themeColor="text1"/>
          <w:lang w:val="en-AU"/>
        </w:rPr>
        <w:t xml:space="preserve"> hours of </w:t>
      </w:r>
      <w:r w:rsidR="00B308C1">
        <w:rPr>
          <w:rFonts w:ascii="Calibri" w:eastAsia="Calibri" w:hAnsi="Calibri" w:cs="Calibri"/>
          <w:color w:val="000000" w:themeColor="text1"/>
          <w:lang w:val="en-AU"/>
        </w:rPr>
        <w:t>‘</w:t>
      </w:r>
      <w:r w:rsidR="00AF49F0" w:rsidRPr="00E43F64">
        <w:rPr>
          <w:rFonts w:ascii="Calibri" w:eastAsia="Calibri" w:hAnsi="Calibri" w:cs="Calibri"/>
          <w:color w:val="000000" w:themeColor="text1"/>
          <w:lang w:val="en-AU"/>
        </w:rPr>
        <w:t>pre</w:t>
      </w:r>
      <w:r w:rsidR="00B308C1">
        <w:rPr>
          <w:rFonts w:ascii="Calibri" w:eastAsia="Calibri" w:hAnsi="Calibri" w:cs="Calibri"/>
          <w:color w:val="000000" w:themeColor="text1"/>
          <w:lang w:val="en-AU"/>
        </w:rPr>
        <w:t>-</w:t>
      </w:r>
      <w:r w:rsidR="00AF49F0" w:rsidRPr="00E43F64">
        <w:rPr>
          <w:rFonts w:ascii="Calibri" w:eastAsia="Calibri" w:hAnsi="Calibri" w:cs="Calibri"/>
          <w:color w:val="000000" w:themeColor="text1"/>
          <w:lang w:val="en-AU"/>
        </w:rPr>
        <w:t>prep</w:t>
      </w:r>
      <w:r w:rsidR="00B308C1">
        <w:rPr>
          <w:rFonts w:ascii="Calibri" w:eastAsia="Calibri" w:hAnsi="Calibri" w:cs="Calibri"/>
          <w:color w:val="000000" w:themeColor="text1"/>
          <w:lang w:val="en-AU"/>
        </w:rPr>
        <w:t>’</w:t>
      </w:r>
      <w:r w:rsidR="00AF49F0" w:rsidRPr="00E43F64">
        <w:rPr>
          <w:rFonts w:ascii="Calibri" w:eastAsia="Calibri" w:hAnsi="Calibri" w:cs="Calibri"/>
          <w:color w:val="000000" w:themeColor="text1"/>
          <w:lang w:val="en-AU"/>
        </w:rPr>
        <w:t xml:space="preserve"> from 2025</w:t>
      </w:r>
      <w:r w:rsidR="00B75F28" w:rsidRPr="00E43F64">
        <w:rPr>
          <w:rFonts w:ascii="Calibri" w:eastAsia="Calibri" w:hAnsi="Calibri" w:cs="Calibri"/>
          <w:color w:val="000000" w:themeColor="text1"/>
          <w:lang w:val="en-AU"/>
        </w:rPr>
        <w:t xml:space="preserve"> and establishing 50 Government</w:t>
      </w:r>
      <w:r w:rsidR="00B308C1">
        <w:rPr>
          <w:rFonts w:ascii="Calibri" w:eastAsia="Calibri" w:hAnsi="Calibri" w:cs="Calibri"/>
          <w:color w:val="000000" w:themeColor="text1"/>
          <w:lang w:val="en-AU"/>
        </w:rPr>
        <w:t>-</w:t>
      </w:r>
      <w:r w:rsidR="00B75F28" w:rsidRPr="00E43F64">
        <w:rPr>
          <w:rFonts w:ascii="Calibri" w:eastAsia="Calibri" w:hAnsi="Calibri" w:cs="Calibri"/>
          <w:color w:val="000000" w:themeColor="text1"/>
          <w:lang w:val="en-AU"/>
        </w:rPr>
        <w:t>owne</w:t>
      </w:r>
      <w:r w:rsidR="009A0985">
        <w:rPr>
          <w:rFonts w:ascii="Calibri" w:eastAsia="Calibri" w:hAnsi="Calibri" w:cs="Calibri"/>
          <w:color w:val="000000" w:themeColor="text1"/>
          <w:lang w:val="en-AU"/>
        </w:rPr>
        <w:t>d</w:t>
      </w:r>
      <w:r w:rsidR="00B75F28" w:rsidRPr="00E43F64">
        <w:rPr>
          <w:rFonts w:ascii="Calibri" w:eastAsia="Calibri" w:hAnsi="Calibri" w:cs="Calibri"/>
          <w:color w:val="000000" w:themeColor="text1"/>
          <w:lang w:val="en-AU"/>
        </w:rPr>
        <w:t xml:space="preserve"> and operated early learning centres within Victoria</w:t>
      </w:r>
      <w:r w:rsidR="00403F5C">
        <w:rPr>
          <w:rFonts w:ascii="Calibri" w:eastAsia="Calibri" w:hAnsi="Calibri" w:cs="Calibri"/>
          <w:color w:val="000000" w:themeColor="text1"/>
          <w:lang w:val="en-AU"/>
        </w:rPr>
        <w:t>.</w:t>
      </w:r>
    </w:p>
    <w:p w14:paraId="1E5A2C16" w14:textId="77777777" w:rsidR="002A7E5D" w:rsidRDefault="00062D9C" w:rsidP="1A9A4F45">
      <w:pPr>
        <w:spacing w:line="276" w:lineRule="auto"/>
        <w:rPr>
          <w:rFonts w:ascii="Calibri" w:eastAsia="Calibri" w:hAnsi="Calibri" w:cs="Calibri"/>
          <w:color w:val="0B0C1D"/>
          <w:lang w:val="en-AU"/>
        </w:rPr>
      </w:pPr>
      <w:r>
        <w:rPr>
          <w:rFonts w:ascii="Calibri" w:eastAsia="Calibri" w:hAnsi="Calibri" w:cs="Calibri"/>
          <w:color w:val="000000" w:themeColor="text1"/>
          <w:lang w:val="en-AU"/>
        </w:rPr>
        <w:lastRenderedPageBreak/>
        <w:t>Infrastructure</w:t>
      </w:r>
      <w:r w:rsidR="00BD2DC2">
        <w:rPr>
          <w:rFonts w:ascii="Calibri" w:eastAsia="Calibri" w:hAnsi="Calibri" w:cs="Calibri"/>
          <w:color w:val="000000" w:themeColor="text1"/>
          <w:lang w:val="en-AU"/>
        </w:rPr>
        <w:t xml:space="preserve"> delivery</w:t>
      </w:r>
      <w:r>
        <w:rPr>
          <w:rFonts w:ascii="Calibri" w:eastAsia="Calibri" w:hAnsi="Calibri" w:cs="Calibri"/>
          <w:color w:val="000000" w:themeColor="text1"/>
          <w:lang w:val="en-AU"/>
        </w:rPr>
        <w:t xml:space="preserve"> is a significant component of the </w:t>
      </w:r>
      <w:r w:rsidR="002D2EB1">
        <w:rPr>
          <w:rFonts w:ascii="Calibri" w:eastAsia="Calibri" w:hAnsi="Calibri" w:cs="Calibri"/>
          <w:color w:val="000000" w:themeColor="text1"/>
          <w:lang w:val="en-AU"/>
        </w:rPr>
        <w:t xml:space="preserve">‘sector </w:t>
      </w:r>
      <w:r>
        <w:rPr>
          <w:rFonts w:ascii="Calibri" w:eastAsia="Calibri" w:hAnsi="Calibri" w:cs="Calibri"/>
          <w:color w:val="000000" w:themeColor="text1"/>
          <w:lang w:val="en-AU"/>
        </w:rPr>
        <w:t>architecture</w:t>
      </w:r>
      <w:r w:rsidR="002D2EB1">
        <w:rPr>
          <w:rFonts w:ascii="Calibri" w:eastAsia="Calibri" w:hAnsi="Calibri" w:cs="Calibri"/>
          <w:color w:val="000000" w:themeColor="text1"/>
          <w:lang w:val="en-AU"/>
        </w:rPr>
        <w:t>’</w:t>
      </w:r>
      <w:r>
        <w:rPr>
          <w:rFonts w:ascii="Calibri" w:eastAsia="Calibri" w:hAnsi="Calibri" w:cs="Calibri"/>
          <w:color w:val="000000" w:themeColor="text1"/>
          <w:lang w:val="en-AU"/>
        </w:rPr>
        <w:t xml:space="preserve"> required for the rollout of the </w:t>
      </w:r>
      <w:r w:rsidR="00FF5A8E">
        <w:rPr>
          <w:rFonts w:ascii="Calibri" w:eastAsia="Calibri" w:hAnsi="Calibri" w:cs="Calibri"/>
          <w:color w:val="000000" w:themeColor="text1"/>
          <w:lang w:val="en-AU"/>
        </w:rPr>
        <w:t>R</w:t>
      </w:r>
      <w:r>
        <w:rPr>
          <w:rFonts w:ascii="Calibri" w:eastAsia="Calibri" w:hAnsi="Calibri" w:cs="Calibri"/>
          <w:color w:val="000000" w:themeColor="text1"/>
          <w:lang w:val="en-AU"/>
        </w:rPr>
        <w:t xml:space="preserve">eform </w:t>
      </w:r>
      <w:r w:rsidR="00A327F3">
        <w:rPr>
          <w:rFonts w:ascii="Calibri" w:eastAsia="Calibri" w:hAnsi="Calibri" w:cs="Calibri"/>
          <w:color w:val="000000" w:themeColor="text1"/>
          <w:lang w:val="en-AU"/>
        </w:rPr>
        <w:t xml:space="preserve">and </w:t>
      </w:r>
      <w:r w:rsidR="002D2EB1">
        <w:rPr>
          <w:rFonts w:ascii="Calibri" w:eastAsia="Calibri" w:hAnsi="Calibri" w:cs="Calibri"/>
          <w:color w:val="000000" w:themeColor="text1"/>
          <w:lang w:val="en-AU"/>
        </w:rPr>
        <w:t>often takes the form of</w:t>
      </w:r>
      <w:r w:rsidR="00A327F3">
        <w:rPr>
          <w:rFonts w:ascii="Calibri" w:eastAsia="Calibri" w:hAnsi="Calibri" w:cs="Calibri"/>
          <w:color w:val="000000" w:themeColor="text1"/>
          <w:lang w:val="en-AU"/>
        </w:rPr>
        <w:t xml:space="preserve"> </w:t>
      </w:r>
      <w:r w:rsidR="002D2EB1">
        <w:rPr>
          <w:rFonts w:ascii="Calibri" w:eastAsia="Calibri" w:hAnsi="Calibri" w:cs="Calibri"/>
          <w:color w:val="000000" w:themeColor="text1"/>
          <w:lang w:val="en-AU"/>
        </w:rPr>
        <w:t>a</w:t>
      </w:r>
      <w:r w:rsidR="003A594D">
        <w:rPr>
          <w:rFonts w:ascii="Calibri" w:eastAsia="Calibri" w:hAnsi="Calibri" w:cs="Calibri"/>
          <w:color w:val="000000" w:themeColor="text1"/>
          <w:lang w:val="en-AU"/>
        </w:rPr>
        <w:t xml:space="preserve"> </w:t>
      </w:r>
      <w:r w:rsidR="00352D1D">
        <w:rPr>
          <w:rFonts w:ascii="Calibri" w:eastAsia="Calibri" w:hAnsi="Calibri" w:cs="Calibri"/>
          <w:color w:val="000000" w:themeColor="text1"/>
          <w:lang w:val="en-AU"/>
        </w:rPr>
        <w:t>Building Blocks Partnership (BBP)</w:t>
      </w:r>
      <w:r w:rsidR="0037355A">
        <w:rPr>
          <w:rFonts w:ascii="Calibri" w:eastAsia="Calibri" w:hAnsi="Calibri" w:cs="Calibri"/>
          <w:color w:val="000000" w:themeColor="text1"/>
          <w:lang w:val="en-AU"/>
        </w:rPr>
        <w:t xml:space="preserve"> </w:t>
      </w:r>
      <w:r w:rsidR="002D2EB1">
        <w:rPr>
          <w:rFonts w:ascii="Calibri" w:eastAsia="Calibri" w:hAnsi="Calibri" w:cs="Calibri"/>
          <w:color w:val="000000" w:themeColor="text1"/>
          <w:lang w:val="en-AU"/>
        </w:rPr>
        <w:t>Agreement. A BBP Agreement</w:t>
      </w:r>
      <w:r w:rsidR="0037355A" w:rsidRPr="0DDAD937">
        <w:rPr>
          <w:rFonts w:ascii="Calibri" w:eastAsia="Calibri" w:hAnsi="Calibri" w:cs="Calibri"/>
          <w:color w:val="000000" w:themeColor="text1"/>
          <w:lang w:val="en-AU"/>
        </w:rPr>
        <w:t xml:space="preserve"> </w:t>
      </w:r>
      <w:r w:rsidR="750BC163" w:rsidRPr="1A9A4F45">
        <w:rPr>
          <w:rFonts w:ascii="Calibri" w:eastAsia="Calibri" w:hAnsi="Calibri" w:cs="Calibri"/>
          <w:color w:val="000000" w:themeColor="text1"/>
          <w:lang w:val="en-AU"/>
        </w:rPr>
        <w:t>is a long‑term, in‑</w:t>
      </w:r>
      <w:bookmarkStart w:id="61" w:name="_Int_De1mBYcN"/>
      <w:r w:rsidR="750BC163" w:rsidRPr="1A9A4F45">
        <w:rPr>
          <w:rFonts w:ascii="Calibri" w:eastAsia="Calibri" w:hAnsi="Calibri" w:cs="Calibri"/>
          <w:color w:val="000000" w:themeColor="text1"/>
          <w:lang w:val="en-AU"/>
        </w:rPr>
        <w:t>principle</w:t>
      </w:r>
      <w:bookmarkEnd w:id="61"/>
      <w:r w:rsidR="750BC163" w:rsidRPr="1A9A4F45">
        <w:rPr>
          <w:rFonts w:ascii="Calibri" w:eastAsia="Calibri" w:hAnsi="Calibri" w:cs="Calibri"/>
          <w:color w:val="000000" w:themeColor="text1"/>
          <w:lang w:val="en-AU"/>
        </w:rPr>
        <w:t xml:space="preserve"> agreement between the Victorian Department of Education (the Department), (through the </w:t>
      </w:r>
      <w:r w:rsidR="750BC163" w:rsidRPr="1A9A4F45">
        <w:rPr>
          <w:rFonts w:ascii="Calibri" w:eastAsia="Calibri" w:hAnsi="Calibri" w:cs="Calibri"/>
          <w:lang w:val="en-AU"/>
        </w:rPr>
        <w:t xml:space="preserve">Victorian School Building Authority (VSBA), </w:t>
      </w:r>
      <w:r w:rsidR="750BC163" w:rsidRPr="1A9A4F45">
        <w:rPr>
          <w:rFonts w:ascii="Calibri" w:eastAsia="Calibri" w:hAnsi="Calibri" w:cs="Calibri"/>
          <w:color w:val="000000" w:themeColor="text1"/>
          <w:lang w:val="en-AU"/>
        </w:rPr>
        <w:t xml:space="preserve">and individual Councils for co-investment in an agreed infrastructure pipeline to implement </w:t>
      </w:r>
      <w:r w:rsidR="750BC163" w:rsidRPr="1A9A4F45">
        <w:rPr>
          <w:rFonts w:ascii="Calibri" w:eastAsia="Calibri" w:hAnsi="Calibri" w:cs="Calibri"/>
          <w:lang w:val="en-AU"/>
        </w:rPr>
        <w:t xml:space="preserve">the </w:t>
      </w:r>
      <w:r w:rsidR="750BC163" w:rsidRPr="0DDAD937">
        <w:rPr>
          <w:rFonts w:ascii="Calibri" w:eastAsia="Calibri" w:hAnsi="Calibri" w:cs="Calibri"/>
          <w:lang w:val="en-AU"/>
        </w:rPr>
        <w:t>Reform</w:t>
      </w:r>
      <w:r w:rsidR="750BC163" w:rsidRPr="0DDAD937">
        <w:rPr>
          <w:rFonts w:ascii="Calibri" w:eastAsia="Calibri" w:hAnsi="Calibri" w:cs="Calibri"/>
          <w:color w:val="000000" w:themeColor="text1"/>
          <w:lang w:val="en-AU"/>
        </w:rPr>
        <w:t>.</w:t>
      </w:r>
      <w:r w:rsidR="750BC163" w:rsidRPr="1A9A4F45">
        <w:rPr>
          <w:rFonts w:ascii="Calibri" w:eastAsia="Calibri" w:hAnsi="Calibri" w:cs="Calibri"/>
          <w:color w:val="000000" w:themeColor="text1"/>
          <w:lang w:val="en-AU"/>
        </w:rPr>
        <w:t xml:space="preserve"> </w:t>
      </w:r>
      <w:r w:rsidR="00031FFA">
        <w:rPr>
          <w:rFonts w:ascii="Calibri" w:eastAsia="Calibri" w:hAnsi="Calibri" w:cs="Calibri"/>
          <w:color w:val="000000" w:themeColor="text1"/>
          <w:lang w:val="en-AU"/>
        </w:rPr>
        <w:t xml:space="preserve">BBP Agreements are intended to be </w:t>
      </w:r>
      <w:r w:rsidR="00AC0F47">
        <w:rPr>
          <w:rFonts w:ascii="Calibri" w:eastAsia="Calibri" w:hAnsi="Calibri" w:cs="Calibri"/>
          <w:color w:val="0B0C1D"/>
          <w:lang w:val="en-AU"/>
        </w:rPr>
        <w:t xml:space="preserve">adjusted and added to </w:t>
      </w:r>
      <w:r w:rsidR="750BC163" w:rsidRPr="1A9A4F45">
        <w:rPr>
          <w:rFonts w:ascii="Calibri" w:eastAsia="Calibri" w:hAnsi="Calibri" w:cs="Calibri"/>
          <w:color w:val="0B0C1D"/>
          <w:lang w:val="en-AU"/>
        </w:rPr>
        <w:t xml:space="preserve">over </w:t>
      </w:r>
      <w:r w:rsidR="00912B4A">
        <w:rPr>
          <w:rFonts w:ascii="Calibri" w:eastAsia="Calibri" w:hAnsi="Calibri" w:cs="Calibri"/>
          <w:color w:val="0B0C1D"/>
          <w:lang w:val="en-AU"/>
        </w:rPr>
        <w:t xml:space="preserve">time </w:t>
      </w:r>
      <w:r w:rsidR="00AC0F47">
        <w:rPr>
          <w:rFonts w:ascii="Calibri" w:eastAsia="Calibri" w:hAnsi="Calibri" w:cs="Calibri"/>
          <w:color w:val="0B0C1D"/>
          <w:lang w:val="en-AU"/>
        </w:rPr>
        <w:t xml:space="preserve">to reflect the </w:t>
      </w:r>
      <w:r w:rsidR="00210E6E">
        <w:rPr>
          <w:rFonts w:ascii="Calibri" w:eastAsia="Calibri" w:hAnsi="Calibri" w:cs="Calibri"/>
          <w:color w:val="0B0C1D"/>
          <w:lang w:val="en-AU"/>
        </w:rPr>
        <w:t xml:space="preserve">changing </w:t>
      </w:r>
      <w:r w:rsidR="00AC0F47">
        <w:rPr>
          <w:rFonts w:ascii="Calibri" w:eastAsia="Calibri" w:hAnsi="Calibri" w:cs="Calibri"/>
          <w:color w:val="0B0C1D"/>
          <w:lang w:val="en-AU"/>
        </w:rPr>
        <w:t>landscape</w:t>
      </w:r>
      <w:r w:rsidR="009E23F9">
        <w:rPr>
          <w:rFonts w:ascii="Calibri" w:eastAsia="Calibri" w:hAnsi="Calibri" w:cs="Calibri"/>
          <w:color w:val="0B0C1D"/>
          <w:lang w:val="en-AU"/>
        </w:rPr>
        <w:t xml:space="preserve"> across established and growth areas</w:t>
      </w:r>
      <w:r w:rsidR="003B7942">
        <w:rPr>
          <w:rFonts w:ascii="Calibri" w:eastAsia="Calibri" w:hAnsi="Calibri" w:cs="Calibri"/>
          <w:color w:val="0B0C1D"/>
          <w:lang w:val="en-AU"/>
        </w:rPr>
        <w:t>,</w:t>
      </w:r>
      <w:r w:rsidR="00AC0F47">
        <w:rPr>
          <w:rFonts w:ascii="Calibri" w:eastAsia="Calibri" w:hAnsi="Calibri" w:cs="Calibri"/>
          <w:color w:val="0B0C1D"/>
          <w:lang w:val="en-AU"/>
        </w:rPr>
        <w:t xml:space="preserve"> </w:t>
      </w:r>
      <w:r>
        <w:rPr>
          <w:rFonts w:ascii="Calibri" w:eastAsia="Calibri" w:hAnsi="Calibri" w:cs="Calibri"/>
          <w:color w:val="0B0C1D"/>
          <w:lang w:val="en-AU"/>
        </w:rPr>
        <w:t xml:space="preserve">service demand, </w:t>
      </w:r>
      <w:r w:rsidR="007E1A79">
        <w:rPr>
          <w:rFonts w:ascii="Calibri" w:eastAsia="Calibri" w:hAnsi="Calibri" w:cs="Calibri"/>
          <w:color w:val="0B0C1D"/>
          <w:lang w:val="en-AU"/>
        </w:rPr>
        <w:t xml:space="preserve">service </w:t>
      </w:r>
      <w:r>
        <w:rPr>
          <w:rFonts w:ascii="Calibri" w:eastAsia="Calibri" w:hAnsi="Calibri" w:cs="Calibri"/>
          <w:color w:val="0B0C1D"/>
          <w:lang w:val="en-AU"/>
        </w:rPr>
        <w:t xml:space="preserve">provision, </w:t>
      </w:r>
      <w:r w:rsidR="00AC0F47">
        <w:rPr>
          <w:rFonts w:ascii="Calibri" w:eastAsia="Calibri" w:hAnsi="Calibri" w:cs="Calibri"/>
          <w:color w:val="0B0C1D"/>
          <w:lang w:val="en-AU"/>
        </w:rPr>
        <w:t>and uptake of kindergarten</w:t>
      </w:r>
      <w:r w:rsidR="1F0F9267" w:rsidRPr="0DDAD937">
        <w:rPr>
          <w:rFonts w:ascii="Calibri" w:eastAsia="Calibri" w:hAnsi="Calibri" w:cs="Calibri"/>
          <w:color w:val="0B0C1D"/>
          <w:lang w:val="en-AU"/>
        </w:rPr>
        <w:t>.</w:t>
      </w:r>
    </w:p>
    <w:p w14:paraId="045A0763" w14:textId="77777777" w:rsidR="002A7E5D" w:rsidRDefault="002A7E5D" w:rsidP="1A9A4F45">
      <w:pPr>
        <w:spacing w:line="276" w:lineRule="auto"/>
        <w:rPr>
          <w:rFonts w:ascii="Calibri" w:eastAsia="Calibri" w:hAnsi="Calibri" w:cs="Calibri"/>
          <w:color w:val="0B0C1D"/>
          <w:lang w:val="en-AU"/>
        </w:rPr>
      </w:pPr>
    </w:p>
    <w:p w14:paraId="0CDA07B5" w14:textId="77777777" w:rsidR="006F35E4" w:rsidRDefault="00062D9C" w:rsidP="1A9A4F45">
      <w:pPr>
        <w:spacing w:line="276" w:lineRule="auto"/>
        <w:rPr>
          <w:rFonts w:ascii="Calibri" w:eastAsia="Calibri" w:hAnsi="Calibri" w:cs="Calibri"/>
          <w:color w:val="0B0C1D"/>
          <w:lang w:val="en-AU"/>
        </w:rPr>
      </w:pPr>
      <w:r w:rsidRPr="005978A9">
        <w:rPr>
          <w:rFonts w:ascii="Calibri" w:eastAsia="Calibri" w:hAnsi="Calibri" w:cs="Calibri"/>
          <w:color w:val="0B0C1D"/>
          <w:lang w:val="en-AU"/>
        </w:rPr>
        <w:t xml:space="preserve">An initial </w:t>
      </w:r>
      <w:r w:rsidR="00272687" w:rsidRPr="005978A9">
        <w:rPr>
          <w:rFonts w:ascii="Calibri" w:eastAsia="Calibri" w:hAnsi="Calibri" w:cs="Calibri"/>
          <w:color w:val="0B0C1D"/>
          <w:lang w:val="en-AU"/>
        </w:rPr>
        <w:t xml:space="preserve">BBP consisting </w:t>
      </w:r>
      <w:r w:rsidRPr="005978A9">
        <w:rPr>
          <w:rFonts w:ascii="Calibri" w:eastAsia="Calibri" w:hAnsi="Calibri" w:cs="Calibri"/>
          <w:color w:val="0B0C1D"/>
          <w:lang w:val="en-AU"/>
        </w:rPr>
        <w:t xml:space="preserve">of </w:t>
      </w:r>
      <w:r w:rsidR="004B55B5" w:rsidRPr="005978A9">
        <w:rPr>
          <w:rFonts w:ascii="Calibri" w:eastAsia="Calibri" w:hAnsi="Calibri" w:cs="Calibri"/>
          <w:color w:val="0B0C1D"/>
          <w:lang w:val="en-AU"/>
        </w:rPr>
        <w:t>two</w:t>
      </w:r>
      <w:r w:rsidRPr="005978A9">
        <w:rPr>
          <w:rFonts w:ascii="Calibri" w:eastAsia="Calibri" w:hAnsi="Calibri" w:cs="Calibri"/>
          <w:color w:val="0B0C1D"/>
          <w:lang w:val="en-AU"/>
        </w:rPr>
        <w:t xml:space="preserve"> projects was endorsed by Council </w:t>
      </w:r>
      <w:r w:rsidR="00FD7B38">
        <w:rPr>
          <w:rFonts w:ascii="Calibri" w:eastAsia="Calibri" w:hAnsi="Calibri" w:cs="Calibri"/>
          <w:color w:val="000000" w:themeColor="text1"/>
          <w:lang w:val="en-AU"/>
        </w:rPr>
        <w:t>on 19 September 2022</w:t>
      </w:r>
      <w:r w:rsidR="00484BBD">
        <w:rPr>
          <w:rFonts w:ascii="Calibri" w:eastAsia="Calibri" w:hAnsi="Calibri" w:cs="Calibri"/>
          <w:color w:val="000000" w:themeColor="text1"/>
          <w:lang w:val="en-AU"/>
        </w:rPr>
        <w:t xml:space="preserve">. </w:t>
      </w:r>
      <w:r w:rsidR="007A3EDE">
        <w:rPr>
          <w:rFonts w:ascii="Calibri" w:eastAsia="Calibri" w:hAnsi="Calibri" w:cs="Calibri"/>
          <w:color w:val="0B0C1D"/>
          <w:lang w:val="en-AU"/>
        </w:rPr>
        <w:t xml:space="preserve">This </w:t>
      </w:r>
      <w:r w:rsidR="00866974">
        <w:rPr>
          <w:rFonts w:ascii="Calibri" w:eastAsia="Calibri" w:hAnsi="Calibri" w:cs="Calibri"/>
          <w:color w:val="0B0C1D"/>
          <w:lang w:val="en-AU"/>
        </w:rPr>
        <w:t>‘</w:t>
      </w:r>
      <w:r w:rsidR="007A3EDE">
        <w:rPr>
          <w:rFonts w:ascii="Calibri" w:eastAsia="Calibri" w:hAnsi="Calibri" w:cs="Calibri"/>
          <w:color w:val="0B0C1D"/>
          <w:lang w:val="en-AU"/>
        </w:rPr>
        <w:t>f</w:t>
      </w:r>
      <w:r w:rsidR="00272687" w:rsidRPr="005978A9">
        <w:rPr>
          <w:rFonts w:ascii="Calibri" w:eastAsia="Calibri" w:hAnsi="Calibri" w:cs="Calibri"/>
          <w:color w:val="0B0C1D"/>
          <w:lang w:val="en-AU"/>
        </w:rPr>
        <w:t xml:space="preserve">irst </w:t>
      </w:r>
      <w:r w:rsidR="007A3EDE">
        <w:rPr>
          <w:rFonts w:ascii="Calibri" w:eastAsia="Calibri" w:hAnsi="Calibri" w:cs="Calibri"/>
          <w:color w:val="0B0C1D"/>
          <w:lang w:val="en-AU"/>
        </w:rPr>
        <w:t>t</w:t>
      </w:r>
      <w:r w:rsidR="00272687" w:rsidRPr="005978A9">
        <w:rPr>
          <w:rFonts w:ascii="Calibri" w:eastAsia="Calibri" w:hAnsi="Calibri" w:cs="Calibri"/>
          <w:color w:val="0B0C1D"/>
          <w:lang w:val="en-AU"/>
        </w:rPr>
        <w:t>ranche</w:t>
      </w:r>
      <w:r w:rsidR="00866974">
        <w:rPr>
          <w:rFonts w:ascii="Calibri" w:eastAsia="Calibri" w:hAnsi="Calibri" w:cs="Calibri"/>
          <w:color w:val="0B0C1D"/>
          <w:lang w:val="en-AU"/>
        </w:rPr>
        <w:t>’</w:t>
      </w:r>
      <w:r w:rsidR="00272687" w:rsidRPr="005978A9">
        <w:rPr>
          <w:rFonts w:ascii="Calibri" w:eastAsia="Calibri" w:hAnsi="Calibri" w:cs="Calibri"/>
          <w:color w:val="0B0C1D"/>
          <w:lang w:val="en-AU"/>
        </w:rPr>
        <w:t xml:space="preserve"> </w:t>
      </w:r>
      <w:r w:rsidR="42243963" w:rsidRPr="002E3BAB">
        <w:rPr>
          <w:rFonts w:ascii="Calibri" w:eastAsia="Calibri" w:hAnsi="Calibri" w:cs="Calibri"/>
          <w:color w:val="0B0C1D"/>
          <w:lang w:val="en-AU"/>
        </w:rPr>
        <w:t xml:space="preserve">comprised </w:t>
      </w:r>
      <w:r w:rsidR="00272687" w:rsidRPr="005978A9">
        <w:rPr>
          <w:rFonts w:ascii="Calibri" w:eastAsia="Calibri" w:hAnsi="Calibri" w:cs="Calibri"/>
          <w:color w:val="0B0C1D"/>
          <w:lang w:val="en-AU"/>
        </w:rPr>
        <w:t>West Wollert and Patterson Drive</w:t>
      </w:r>
      <w:r w:rsidR="00CF6BCA" w:rsidRPr="005978A9">
        <w:rPr>
          <w:rFonts w:ascii="Calibri" w:eastAsia="Calibri" w:hAnsi="Calibri" w:cs="Calibri"/>
          <w:color w:val="0B0C1D"/>
          <w:lang w:val="en-AU"/>
        </w:rPr>
        <w:t xml:space="preserve"> </w:t>
      </w:r>
      <w:r w:rsidR="006F0761" w:rsidRPr="005978A9">
        <w:rPr>
          <w:rFonts w:ascii="Calibri" w:eastAsia="Calibri" w:hAnsi="Calibri" w:cs="Calibri"/>
          <w:color w:val="0B0C1D"/>
          <w:lang w:val="en-AU"/>
        </w:rPr>
        <w:t>Community Centres</w:t>
      </w:r>
      <w:r w:rsidR="00D17B9F" w:rsidRPr="002E3BAB">
        <w:rPr>
          <w:rFonts w:ascii="Calibri" w:eastAsia="Calibri" w:hAnsi="Calibri" w:cs="Calibri"/>
          <w:color w:val="0B0C1D"/>
          <w:lang w:val="en-AU"/>
        </w:rPr>
        <w:t>.</w:t>
      </w:r>
      <w:r w:rsidR="00D17B9F" w:rsidRPr="005978A9">
        <w:rPr>
          <w:rFonts w:ascii="Calibri" w:eastAsia="Calibri" w:hAnsi="Calibri" w:cs="Calibri"/>
          <w:color w:val="0B0C1D"/>
          <w:lang w:val="en-AU"/>
        </w:rPr>
        <w:t xml:space="preserve"> </w:t>
      </w:r>
    </w:p>
    <w:p w14:paraId="23665AB6" w14:textId="77777777" w:rsidR="004C2EB5" w:rsidRDefault="004C2EB5" w:rsidP="1A9A4F45">
      <w:pPr>
        <w:spacing w:line="276" w:lineRule="auto"/>
        <w:rPr>
          <w:rFonts w:ascii="Calibri" w:eastAsia="Calibri" w:hAnsi="Calibri" w:cs="Calibri"/>
          <w:color w:val="0B0C1D"/>
          <w:lang w:val="en-AU"/>
        </w:rPr>
      </w:pPr>
    </w:p>
    <w:p w14:paraId="28B2B52F" w14:textId="77777777" w:rsidR="006F35E4" w:rsidRDefault="00062D9C" w:rsidP="1A9A4F45">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The</w:t>
      </w:r>
      <w:r w:rsidR="750BC163" w:rsidRPr="1A9A4F45">
        <w:rPr>
          <w:rFonts w:ascii="Calibri" w:eastAsia="Calibri" w:hAnsi="Calibri" w:cs="Calibri"/>
          <w:color w:val="000000" w:themeColor="text1"/>
          <w:lang w:val="en-AU"/>
        </w:rPr>
        <w:t xml:space="preserve"> Department </w:t>
      </w:r>
      <w:r>
        <w:rPr>
          <w:rFonts w:ascii="Calibri" w:eastAsia="Calibri" w:hAnsi="Calibri" w:cs="Calibri"/>
          <w:color w:val="000000" w:themeColor="text1"/>
          <w:lang w:val="en-AU"/>
        </w:rPr>
        <w:t>has confirmed</w:t>
      </w:r>
      <w:r w:rsidR="750BC163" w:rsidRPr="1A9A4F45">
        <w:rPr>
          <w:rFonts w:ascii="Calibri" w:eastAsia="Calibri" w:hAnsi="Calibri" w:cs="Calibri"/>
          <w:color w:val="000000" w:themeColor="text1"/>
          <w:lang w:val="en-AU"/>
        </w:rPr>
        <w:t xml:space="preserve"> “in principle” funding</w:t>
      </w:r>
      <w:r w:rsidR="00FB7BA7">
        <w:rPr>
          <w:rFonts w:ascii="Calibri" w:eastAsia="Calibri" w:hAnsi="Calibri" w:cs="Calibri"/>
          <w:color w:val="000000" w:themeColor="text1"/>
          <w:lang w:val="en-AU"/>
        </w:rPr>
        <w:t xml:space="preserve"> for</w:t>
      </w:r>
      <w:r w:rsidR="750BC163" w:rsidRPr="1A9A4F45">
        <w:rPr>
          <w:rFonts w:ascii="Calibri" w:eastAsia="Calibri" w:hAnsi="Calibri" w:cs="Calibri"/>
          <w:color w:val="000000" w:themeColor="text1"/>
          <w:lang w:val="en-AU"/>
        </w:rPr>
        <w:t xml:space="preserve"> </w:t>
      </w:r>
      <w:r w:rsidR="003D3813">
        <w:rPr>
          <w:rFonts w:ascii="Calibri" w:eastAsia="Calibri" w:hAnsi="Calibri" w:cs="Calibri"/>
          <w:color w:val="000000" w:themeColor="text1"/>
          <w:lang w:val="en-AU"/>
        </w:rPr>
        <w:t>three</w:t>
      </w:r>
      <w:r w:rsidR="00E11E08">
        <w:rPr>
          <w:rFonts w:ascii="Calibri" w:eastAsia="Calibri" w:hAnsi="Calibri" w:cs="Calibri"/>
          <w:color w:val="000000" w:themeColor="text1"/>
          <w:lang w:val="en-AU"/>
        </w:rPr>
        <w:t xml:space="preserve"> second tranche</w:t>
      </w:r>
      <w:r w:rsidR="003D3813">
        <w:rPr>
          <w:rFonts w:ascii="Calibri" w:eastAsia="Calibri" w:hAnsi="Calibri" w:cs="Calibri"/>
          <w:color w:val="000000" w:themeColor="text1"/>
          <w:lang w:val="en-AU"/>
        </w:rPr>
        <w:t xml:space="preserve"> </w:t>
      </w:r>
      <w:r w:rsidR="00B43BED">
        <w:rPr>
          <w:rFonts w:ascii="Calibri" w:eastAsia="Calibri" w:hAnsi="Calibri" w:cs="Calibri"/>
          <w:color w:val="000000" w:themeColor="text1"/>
          <w:lang w:val="en-AU"/>
        </w:rPr>
        <w:t xml:space="preserve">projects to </w:t>
      </w:r>
      <w:r w:rsidR="750BC163" w:rsidRPr="1A9A4F45">
        <w:rPr>
          <w:rFonts w:ascii="Calibri" w:eastAsia="Calibri" w:hAnsi="Calibri" w:cs="Calibri"/>
          <w:color w:val="000000" w:themeColor="text1"/>
          <w:lang w:val="en-AU"/>
        </w:rPr>
        <w:t xml:space="preserve">meet </w:t>
      </w:r>
      <w:r w:rsidR="00B43BED">
        <w:rPr>
          <w:rFonts w:ascii="Calibri" w:eastAsia="Calibri" w:hAnsi="Calibri" w:cs="Calibri"/>
          <w:color w:val="000000" w:themeColor="text1"/>
          <w:lang w:val="en-AU"/>
        </w:rPr>
        <w:t xml:space="preserve">projected </w:t>
      </w:r>
      <w:r w:rsidR="750BC163" w:rsidRPr="1A9A4F45">
        <w:rPr>
          <w:rFonts w:ascii="Calibri" w:eastAsia="Calibri" w:hAnsi="Calibri" w:cs="Calibri"/>
          <w:color w:val="000000" w:themeColor="text1"/>
          <w:lang w:val="en-AU"/>
        </w:rPr>
        <w:t>unmet kindergarten demand</w:t>
      </w:r>
      <w:r>
        <w:rPr>
          <w:rFonts w:ascii="Calibri" w:eastAsia="Calibri" w:hAnsi="Calibri" w:cs="Calibri"/>
          <w:color w:val="000000" w:themeColor="text1"/>
          <w:lang w:val="en-AU"/>
        </w:rPr>
        <w:t xml:space="preserve"> in the established areas of the municipality</w:t>
      </w:r>
      <w:r w:rsidR="00EF24AC">
        <w:rPr>
          <w:rFonts w:ascii="Calibri" w:eastAsia="Calibri" w:hAnsi="Calibri" w:cs="Calibri"/>
          <w:color w:val="000000" w:themeColor="text1"/>
          <w:lang w:val="en-AU"/>
        </w:rPr>
        <w:t xml:space="preserve">. The demand and </w:t>
      </w:r>
      <w:r w:rsidR="00E120B0">
        <w:rPr>
          <w:rFonts w:ascii="Calibri" w:eastAsia="Calibri" w:hAnsi="Calibri" w:cs="Calibri"/>
          <w:color w:val="000000" w:themeColor="text1"/>
          <w:lang w:val="en-AU"/>
        </w:rPr>
        <w:t xml:space="preserve">infrastructure </w:t>
      </w:r>
      <w:r w:rsidR="009C2CD1">
        <w:rPr>
          <w:rFonts w:ascii="Calibri" w:eastAsia="Calibri" w:hAnsi="Calibri" w:cs="Calibri"/>
          <w:color w:val="000000" w:themeColor="text1"/>
          <w:lang w:val="en-AU"/>
        </w:rPr>
        <w:t>responses</w:t>
      </w:r>
      <w:r w:rsidR="00E120B0">
        <w:rPr>
          <w:rFonts w:ascii="Calibri" w:eastAsia="Calibri" w:hAnsi="Calibri" w:cs="Calibri"/>
          <w:color w:val="000000" w:themeColor="text1"/>
          <w:lang w:val="en-AU"/>
        </w:rPr>
        <w:t xml:space="preserve"> were </w:t>
      </w:r>
      <w:r w:rsidR="750BC163" w:rsidRPr="1A9A4F45">
        <w:rPr>
          <w:rFonts w:ascii="Calibri" w:eastAsia="Calibri" w:hAnsi="Calibri" w:cs="Calibri"/>
          <w:color w:val="000000" w:themeColor="text1"/>
          <w:lang w:val="en-AU"/>
        </w:rPr>
        <w:t xml:space="preserve">described in the </w:t>
      </w:r>
      <w:r w:rsidR="750BC163" w:rsidRPr="1A9A4F45">
        <w:rPr>
          <w:rFonts w:ascii="Calibri" w:eastAsia="Calibri" w:hAnsi="Calibri" w:cs="Calibri"/>
          <w:i/>
          <w:iCs/>
          <w:color w:val="000000" w:themeColor="text1"/>
          <w:lang w:val="en-AU"/>
        </w:rPr>
        <w:t>City of Whittlesea Kindergarten Reform Implementation Plan</w:t>
      </w:r>
      <w:r w:rsidR="00430779">
        <w:rPr>
          <w:rFonts w:ascii="Calibri" w:eastAsia="Calibri" w:hAnsi="Calibri" w:cs="Calibri"/>
          <w:i/>
          <w:iCs/>
          <w:color w:val="000000" w:themeColor="text1"/>
          <w:lang w:val="en-AU"/>
        </w:rPr>
        <w:t xml:space="preserve"> (K</w:t>
      </w:r>
      <w:r w:rsidR="00E5326A">
        <w:rPr>
          <w:rFonts w:ascii="Calibri" w:eastAsia="Calibri" w:hAnsi="Calibri" w:cs="Calibri"/>
          <w:i/>
          <w:iCs/>
          <w:color w:val="000000" w:themeColor="text1"/>
          <w:lang w:val="en-AU"/>
        </w:rPr>
        <w:t>RIP)</w:t>
      </w:r>
      <w:r w:rsidR="750BC163" w:rsidRPr="1A9A4F45">
        <w:rPr>
          <w:rFonts w:ascii="Calibri" w:eastAsia="Calibri" w:hAnsi="Calibri" w:cs="Calibri"/>
          <w:color w:val="000000" w:themeColor="text1"/>
          <w:lang w:val="en-AU"/>
        </w:rPr>
        <w:t>, endorsed by Council on 16 May 2022.</w:t>
      </w:r>
      <w:r w:rsidR="000A739A">
        <w:rPr>
          <w:rFonts w:ascii="Calibri" w:eastAsia="Calibri" w:hAnsi="Calibri" w:cs="Calibri"/>
          <w:color w:val="000000" w:themeColor="text1"/>
          <w:lang w:val="en-AU"/>
        </w:rPr>
        <w:t xml:space="preserve"> </w:t>
      </w:r>
    </w:p>
    <w:p w14:paraId="6ADDA756" w14:textId="77777777" w:rsidR="006A5E30" w:rsidRDefault="006A5E30" w:rsidP="1A9A4F45">
      <w:pPr>
        <w:spacing w:line="276" w:lineRule="auto"/>
        <w:rPr>
          <w:rFonts w:ascii="Calibri" w:eastAsia="Calibri" w:hAnsi="Calibri" w:cs="Calibri"/>
          <w:color w:val="000000"/>
          <w:lang w:val="en-AU"/>
        </w:rPr>
      </w:pPr>
    </w:p>
    <w:p w14:paraId="54697139" w14:textId="77777777" w:rsidR="006A5E30" w:rsidRPr="007E2758" w:rsidRDefault="00062D9C" w:rsidP="006A5E30">
      <w:pPr>
        <w:spacing w:line="276" w:lineRule="auto"/>
        <w:rPr>
          <w:rFonts w:ascii="Calibri" w:hAnsi="Calibri"/>
          <w:lang w:val="en-AU"/>
        </w:rPr>
      </w:pPr>
      <w:r>
        <w:rPr>
          <w:rFonts w:ascii="Calibri" w:eastAsia="Calibri" w:hAnsi="Calibri" w:cs="Calibri"/>
          <w:color w:val="000000" w:themeColor="text1"/>
          <w:lang w:val="en-AU"/>
        </w:rPr>
        <w:t xml:space="preserve">The </w:t>
      </w:r>
      <w:r w:rsidR="00E62318">
        <w:rPr>
          <w:rFonts w:ascii="Calibri" w:eastAsia="Calibri" w:hAnsi="Calibri" w:cs="Calibri"/>
          <w:color w:val="000000" w:themeColor="text1"/>
          <w:lang w:val="en-AU"/>
        </w:rPr>
        <w:t>second tranche of</w:t>
      </w:r>
      <w:r w:rsidRPr="007E2758">
        <w:rPr>
          <w:rFonts w:ascii="Calibri" w:eastAsia="Calibri" w:hAnsi="Calibri" w:cs="Calibri"/>
          <w:color w:val="000000" w:themeColor="text1"/>
          <w:lang w:val="en-AU"/>
        </w:rPr>
        <w:t xml:space="preserve"> projects </w:t>
      </w:r>
      <w:r w:rsidR="00022393">
        <w:rPr>
          <w:rFonts w:ascii="Calibri" w:eastAsia="Calibri" w:hAnsi="Calibri" w:cs="Calibri"/>
          <w:color w:val="000000" w:themeColor="text1"/>
          <w:lang w:val="en-AU"/>
        </w:rPr>
        <w:t xml:space="preserve">and </w:t>
      </w:r>
      <w:r w:rsidR="00A33B3A">
        <w:rPr>
          <w:rFonts w:ascii="Calibri" w:eastAsia="Calibri" w:hAnsi="Calibri" w:cs="Calibri"/>
          <w:color w:val="000000" w:themeColor="text1"/>
          <w:lang w:val="en-AU"/>
        </w:rPr>
        <w:t>associated</w:t>
      </w:r>
      <w:r w:rsidR="00022393">
        <w:rPr>
          <w:rFonts w:ascii="Calibri" w:eastAsia="Calibri" w:hAnsi="Calibri" w:cs="Calibri"/>
          <w:color w:val="000000" w:themeColor="text1"/>
          <w:lang w:val="en-AU"/>
        </w:rPr>
        <w:t xml:space="preserve"> funding will be confirmed</w:t>
      </w:r>
      <w:r w:rsidR="00A33B3A">
        <w:rPr>
          <w:rFonts w:ascii="Calibri" w:eastAsia="Calibri" w:hAnsi="Calibri" w:cs="Calibri"/>
          <w:color w:val="000000" w:themeColor="text1"/>
          <w:lang w:val="en-AU"/>
        </w:rPr>
        <w:t xml:space="preserve"> and made public</w:t>
      </w:r>
      <w:r w:rsidR="00022393">
        <w:rPr>
          <w:rFonts w:ascii="Calibri" w:eastAsia="Calibri" w:hAnsi="Calibri" w:cs="Calibri"/>
          <w:color w:val="000000" w:themeColor="text1"/>
          <w:lang w:val="en-AU"/>
        </w:rPr>
        <w:t xml:space="preserve"> </w:t>
      </w:r>
      <w:r w:rsidR="00A33B3A">
        <w:rPr>
          <w:rFonts w:ascii="Calibri" w:eastAsia="Calibri" w:hAnsi="Calibri" w:cs="Calibri"/>
          <w:color w:val="000000" w:themeColor="text1"/>
          <w:lang w:val="en-AU"/>
        </w:rPr>
        <w:t>once</w:t>
      </w:r>
      <w:r w:rsidR="00022393">
        <w:rPr>
          <w:rFonts w:ascii="Calibri" w:eastAsia="Calibri" w:hAnsi="Calibri" w:cs="Calibri"/>
          <w:color w:val="000000" w:themeColor="text1"/>
          <w:lang w:val="en-AU"/>
        </w:rPr>
        <w:t xml:space="preserve"> </w:t>
      </w:r>
      <w:r w:rsidR="00216EEA">
        <w:rPr>
          <w:rFonts w:ascii="Calibri" w:eastAsia="Calibri" w:hAnsi="Calibri" w:cs="Calibri"/>
          <w:color w:val="000000" w:themeColor="text1"/>
          <w:lang w:val="en-AU"/>
        </w:rPr>
        <w:t>the Department receives</w:t>
      </w:r>
      <w:r w:rsidR="00A33B3A">
        <w:rPr>
          <w:rFonts w:ascii="Calibri" w:eastAsia="Calibri" w:hAnsi="Calibri" w:cs="Calibri"/>
          <w:color w:val="000000" w:themeColor="text1"/>
          <w:lang w:val="en-AU"/>
        </w:rPr>
        <w:t xml:space="preserve"> </w:t>
      </w:r>
      <w:r w:rsidR="00022393">
        <w:rPr>
          <w:rFonts w:ascii="Calibri" w:eastAsia="Calibri" w:hAnsi="Calibri" w:cs="Calibri"/>
          <w:color w:val="000000" w:themeColor="text1"/>
          <w:lang w:val="en-AU"/>
        </w:rPr>
        <w:t>formal</w:t>
      </w:r>
      <w:r w:rsidR="00A33B3A">
        <w:rPr>
          <w:rFonts w:ascii="Calibri" w:eastAsia="Calibri" w:hAnsi="Calibri" w:cs="Calibri"/>
          <w:color w:val="000000" w:themeColor="text1"/>
          <w:lang w:val="en-AU"/>
        </w:rPr>
        <w:t xml:space="preserve"> approv</w:t>
      </w:r>
      <w:r w:rsidR="00216EEA">
        <w:rPr>
          <w:rFonts w:ascii="Calibri" w:eastAsia="Calibri" w:hAnsi="Calibri" w:cs="Calibri"/>
          <w:color w:val="000000" w:themeColor="text1"/>
          <w:lang w:val="en-AU"/>
        </w:rPr>
        <w:t>al from</w:t>
      </w:r>
      <w:r w:rsidR="00A33B3A">
        <w:rPr>
          <w:rFonts w:ascii="Calibri" w:eastAsia="Calibri" w:hAnsi="Calibri" w:cs="Calibri"/>
          <w:color w:val="000000" w:themeColor="text1"/>
          <w:lang w:val="en-AU"/>
        </w:rPr>
        <w:t xml:space="preserve"> </w:t>
      </w:r>
      <w:r w:rsidRPr="007E2758">
        <w:rPr>
          <w:rFonts w:ascii="Calibri" w:eastAsia="Calibri" w:hAnsi="Calibri" w:cs="Calibri"/>
          <w:color w:val="000000" w:themeColor="text1"/>
          <w:lang w:val="en-AU"/>
        </w:rPr>
        <w:t xml:space="preserve">the Minister </w:t>
      </w:r>
      <w:r w:rsidR="00495ADA">
        <w:rPr>
          <w:rFonts w:ascii="Calibri" w:eastAsia="Calibri" w:hAnsi="Calibri" w:cs="Calibri"/>
          <w:color w:val="000000" w:themeColor="text1"/>
          <w:lang w:val="en-AU"/>
        </w:rPr>
        <w:t>for</w:t>
      </w:r>
      <w:r w:rsidR="00495ADA" w:rsidRPr="007E2758">
        <w:rPr>
          <w:rFonts w:ascii="Calibri" w:eastAsia="Calibri" w:hAnsi="Calibri" w:cs="Calibri"/>
          <w:color w:val="000000" w:themeColor="text1"/>
          <w:lang w:val="en-AU"/>
        </w:rPr>
        <w:t xml:space="preserve"> </w:t>
      </w:r>
      <w:r w:rsidRPr="007E2758">
        <w:rPr>
          <w:rFonts w:ascii="Calibri" w:eastAsia="Calibri" w:hAnsi="Calibri" w:cs="Calibri"/>
          <w:color w:val="000000" w:themeColor="text1"/>
          <w:lang w:val="en-AU"/>
        </w:rPr>
        <w:t>Early Childhood and Pre-Prep</w:t>
      </w:r>
      <w:r w:rsidR="00A33B3A">
        <w:rPr>
          <w:rFonts w:ascii="Calibri" w:eastAsia="Calibri" w:hAnsi="Calibri" w:cs="Calibri"/>
          <w:color w:val="000000" w:themeColor="text1"/>
          <w:lang w:val="en-AU"/>
        </w:rPr>
        <w:t>.</w:t>
      </w:r>
    </w:p>
    <w:p w14:paraId="6C296F98" w14:textId="77777777" w:rsidR="004E56C0" w:rsidRDefault="00062D9C" w:rsidP="004E56C0">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Recommendation</w:t>
      </w:r>
    </w:p>
    <w:p w14:paraId="1B804EA4" w14:textId="77777777" w:rsidR="00922C6D" w:rsidRPr="00922C6D" w:rsidRDefault="00062D9C" w:rsidP="00922C6D">
      <w:pPr>
        <w:spacing w:line="276" w:lineRule="auto"/>
        <w:rPr>
          <w:rFonts w:ascii="Calibri" w:hAnsi="Calibri"/>
          <w:b/>
          <w:bCs/>
          <w:lang w:val="en-AU"/>
        </w:rPr>
      </w:pPr>
      <w:r w:rsidRPr="00922C6D">
        <w:rPr>
          <w:rFonts w:ascii="Calibri" w:hAnsi="Calibri"/>
          <w:b/>
          <w:bCs/>
          <w:lang w:val="en-AU"/>
        </w:rPr>
        <w:t>THAT Council:</w:t>
      </w:r>
    </w:p>
    <w:p w14:paraId="2455AE11" w14:textId="77777777" w:rsidR="00FF5516" w:rsidRPr="00922C6D" w:rsidRDefault="00062D9C" w:rsidP="00FF5516">
      <w:pPr>
        <w:numPr>
          <w:ilvl w:val="0"/>
          <w:numId w:val="12"/>
        </w:numPr>
        <w:spacing w:line="276" w:lineRule="auto"/>
        <w:contextualSpacing/>
        <w:rPr>
          <w:rFonts w:ascii="Calibri" w:hAnsi="Calibri"/>
          <w:b/>
          <w:bCs/>
          <w:color w:val="000000"/>
          <w:lang w:val="en-AU"/>
        </w:rPr>
      </w:pPr>
      <w:r w:rsidRPr="1A9A4F45">
        <w:rPr>
          <w:rFonts w:ascii="Calibri" w:eastAsia="Calibri" w:hAnsi="Calibri" w:cs="Calibri"/>
          <w:b/>
          <w:bCs/>
          <w:color w:val="000000" w:themeColor="text1"/>
          <w:lang w:val="en-AU"/>
        </w:rPr>
        <w:t xml:space="preserve">Authorises the Chief Executive Officer to </w:t>
      </w:r>
      <w:r>
        <w:rPr>
          <w:rFonts w:ascii="Calibri" w:eastAsia="Calibri" w:hAnsi="Calibri" w:cs="Calibri"/>
          <w:b/>
          <w:bCs/>
          <w:color w:val="000000" w:themeColor="text1"/>
          <w:lang w:val="en-AU"/>
        </w:rPr>
        <w:t xml:space="preserve">amend the existing Memorandum of Understanding with </w:t>
      </w:r>
      <w:r w:rsidRPr="1A9A4F45">
        <w:rPr>
          <w:rFonts w:ascii="Calibri" w:eastAsia="Calibri" w:hAnsi="Calibri" w:cs="Calibri"/>
          <w:b/>
          <w:bCs/>
          <w:color w:val="000000" w:themeColor="text1"/>
          <w:lang w:val="en-AU"/>
        </w:rPr>
        <w:t>the Victorian School Building Authority</w:t>
      </w:r>
      <w:r w:rsidR="003D3813">
        <w:rPr>
          <w:rFonts w:ascii="Calibri" w:eastAsia="Calibri" w:hAnsi="Calibri" w:cs="Calibri"/>
          <w:b/>
          <w:bCs/>
          <w:color w:val="000000" w:themeColor="text1"/>
          <w:lang w:val="en-AU"/>
        </w:rPr>
        <w:t xml:space="preserve"> to include the </w:t>
      </w:r>
      <w:r w:rsidR="003D3813">
        <w:rPr>
          <w:rFonts w:ascii="Calibri" w:eastAsia="Calibri" w:hAnsi="Calibri" w:cs="Calibri"/>
          <w:b/>
          <w:bCs/>
          <w:color w:val="000000" w:themeColor="text1"/>
          <w:szCs w:val="20"/>
          <w:lang w:val="en-AU"/>
        </w:rPr>
        <w:t xml:space="preserve">Building Blocks Partnership Agreement for </w:t>
      </w:r>
      <w:r w:rsidR="00252298">
        <w:rPr>
          <w:rFonts w:ascii="Calibri" w:eastAsia="Calibri" w:hAnsi="Calibri" w:cs="Calibri"/>
          <w:b/>
          <w:bCs/>
          <w:color w:val="000000" w:themeColor="text1"/>
          <w:szCs w:val="20"/>
          <w:lang w:val="en-AU"/>
        </w:rPr>
        <w:t>3</w:t>
      </w:r>
      <w:r w:rsidR="003D3813">
        <w:rPr>
          <w:rFonts w:ascii="Calibri" w:eastAsia="Calibri" w:hAnsi="Calibri" w:cs="Calibri"/>
          <w:b/>
          <w:bCs/>
          <w:color w:val="000000" w:themeColor="text1"/>
          <w:szCs w:val="20"/>
          <w:lang w:val="en-AU"/>
        </w:rPr>
        <w:t xml:space="preserve"> tranche</w:t>
      </w:r>
      <w:r w:rsidR="00B45FBC">
        <w:rPr>
          <w:rFonts w:ascii="Calibri" w:eastAsia="Calibri" w:hAnsi="Calibri" w:cs="Calibri"/>
          <w:b/>
          <w:bCs/>
          <w:color w:val="000000" w:themeColor="text1"/>
          <w:szCs w:val="20"/>
          <w:lang w:val="en-AU"/>
        </w:rPr>
        <w:t xml:space="preserve"> two</w:t>
      </w:r>
      <w:r w:rsidR="003D3813">
        <w:rPr>
          <w:rFonts w:ascii="Calibri" w:eastAsia="Calibri" w:hAnsi="Calibri" w:cs="Calibri"/>
          <w:b/>
          <w:bCs/>
          <w:color w:val="000000" w:themeColor="text1"/>
          <w:szCs w:val="20"/>
          <w:lang w:val="en-AU"/>
        </w:rPr>
        <w:t xml:space="preserve"> projects </w:t>
      </w:r>
      <w:r w:rsidR="003D3813">
        <w:rPr>
          <w:rFonts w:ascii="Calibri" w:eastAsia="Calibri" w:hAnsi="Calibri" w:cs="Calibri"/>
          <w:b/>
          <w:bCs/>
          <w:color w:val="000000" w:themeColor="text1"/>
          <w:lang w:val="en-AU"/>
        </w:rPr>
        <w:t xml:space="preserve">as outlined in the </w:t>
      </w:r>
      <w:r w:rsidR="003D3813" w:rsidRPr="1A9A4F45">
        <w:rPr>
          <w:rFonts w:ascii="Calibri" w:eastAsia="Calibri" w:hAnsi="Calibri" w:cs="Calibri"/>
          <w:b/>
          <w:bCs/>
          <w:color w:val="000000" w:themeColor="text1"/>
          <w:lang w:val="en-AU"/>
        </w:rPr>
        <w:t>Draft Project Schedule</w:t>
      </w:r>
      <w:r w:rsidR="003D3813">
        <w:rPr>
          <w:rFonts w:ascii="Calibri" w:eastAsia="Calibri" w:hAnsi="Calibri" w:cs="Calibri"/>
          <w:b/>
          <w:bCs/>
          <w:color w:val="000000" w:themeColor="text1"/>
          <w:lang w:val="en-AU"/>
        </w:rPr>
        <w:t xml:space="preserve"> in Confidential Attachment One</w:t>
      </w:r>
      <w:r w:rsidR="00AC1929">
        <w:rPr>
          <w:rFonts w:ascii="Calibri" w:eastAsia="Calibri" w:hAnsi="Calibri" w:cs="Calibri"/>
          <w:b/>
          <w:bCs/>
          <w:color w:val="000000" w:themeColor="text1"/>
          <w:lang w:val="en-AU"/>
        </w:rPr>
        <w:t>.</w:t>
      </w:r>
      <w:r w:rsidR="00AA0696">
        <w:rPr>
          <w:rFonts w:ascii="Calibri" w:eastAsia="Calibri" w:hAnsi="Calibri" w:cs="Calibri"/>
          <w:b/>
          <w:bCs/>
          <w:color w:val="000000" w:themeColor="text1"/>
          <w:lang w:val="en-AU"/>
        </w:rPr>
        <w:t xml:space="preserve"> The </w:t>
      </w:r>
      <w:r w:rsidR="00AA0696" w:rsidRPr="1A9A4F45">
        <w:rPr>
          <w:rFonts w:ascii="Calibri" w:eastAsia="Calibri" w:hAnsi="Calibri" w:cs="Calibri"/>
          <w:b/>
          <w:bCs/>
          <w:color w:val="000000" w:themeColor="text1"/>
          <w:lang w:val="en-AU"/>
        </w:rPr>
        <w:t>Building Blocks Partnership</w:t>
      </w:r>
      <w:r w:rsidR="00AA0696">
        <w:rPr>
          <w:rFonts w:ascii="Calibri" w:eastAsia="Calibri" w:hAnsi="Calibri" w:cs="Calibri"/>
          <w:b/>
          <w:bCs/>
          <w:color w:val="000000" w:themeColor="text1"/>
          <w:lang w:val="en-AU"/>
        </w:rPr>
        <w:t xml:space="preserve"> Agreement will include </w:t>
      </w:r>
      <w:r w:rsidR="00540CAE">
        <w:rPr>
          <w:rFonts w:ascii="Calibri" w:eastAsia="Calibri" w:hAnsi="Calibri" w:cs="Calibri"/>
          <w:b/>
          <w:bCs/>
          <w:color w:val="000000" w:themeColor="text1"/>
          <w:lang w:val="en-AU"/>
        </w:rPr>
        <w:t>the</w:t>
      </w:r>
      <w:r w:rsidR="00AA0696">
        <w:rPr>
          <w:rFonts w:ascii="Calibri" w:eastAsia="Calibri" w:hAnsi="Calibri" w:cs="Calibri"/>
          <w:b/>
          <w:bCs/>
          <w:color w:val="000000" w:themeColor="text1"/>
          <w:lang w:val="en-AU"/>
        </w:rPr>
        <w:t xml:space="preserve"> </w:t>
      </w:r>
      <w:r w:rsidR="00AA0696" w:rsidRPr="1A9A4F45">
        <w:rPr>
          <w:rFonts w:ascii="Calibri" w:eastAsia="Calibri" w:hAnsi="Calibri" w:cs="Calibri"/>
          <w:b/>
          <w:bCs/>
          <w:color w:val="000000" w:themeColor="text1"/>
          <w:lang w:val="en-AU"/>
        </w:rPr>
        <w:t>Victorian School Building Authority</w:t>
      </w:r>
      <w:r w:rsidR="00AA0696">
        <w:rPr>
          <w:rFonts w:ascii="Calibri" w:eastAsia="Calibri" w:hAnsi="Calibri" w:cs="Calibri"/>
          <w:b/>
          <w:bCs/>
          <w:color w:val="000000" w:themeColor="text1"/>
          <w:lang w:val="en-AU"/>
        </w:rPr>
        <w:t>’s</w:t>
      </w:r>
      <w:r w:rsidR="00B71174">
        <w:rPr>
          <w:rFonts w:ascii="Calibri" w:eastAsia="Calibri" w:hAnsi="Calibri" w:cs="Calibri"/>
          <w:b/>
          <w:bCs/>
          <w:color w:val="000000" w:themeColor="text1"/>
          <w:lang w:val="en-AU"/>
        </w:rPr>
        <w:t xml:space="preserve"> funding contribution</w:t>
      </w:r>
      <w:r w:rsidR="00540CAE">
        <w:rPr>
          <w:rFonts w:ascii="Calibri" w:eastAsia="Calibri" w:hAnsi="Calibri" w:cs="Calibri"/>
          <w:b/>
          <w:bCs/>
          <w:color w:val="000000" w:themeColor="text1"/>
          <w:lang w:val="en-AU"/>
        </w:rPr>
        <w:t xml:space="preserve"> for each project</w:t>
      </w:r>
      <w:r w:rsidR="008C5779">
        <w:rPr>
          <w:rFonts w:ascii="Calibri" w:eastAsia="Calibri" w:hAnsi="Calibri" w:cs="Calibri"/>
          <w:b/>
          <w:bCs/>
          <w:color w:val="000000" w:themeColor="text1"/>
          <w:lang w:val="en-AU"/>
        </w:rPr>
        <w:t>.</w:t>
      </w:r>
    </w:p>
    <w:p w14:paraId="06037668" w14:textId="77777777" w:rsidR="007E7A8D" w:rsidRPr="009A54F7" w:rsidRDefault="00062D9C" w:rsidP="1A9A4F45">
      <w:pPr>
        <w:numPr>
          <w:ilvl w:val="0"/>
          <w:numId w:val="12"/>
        </w:numPr>
        <w:spacing w:line="276" w:lineRule="auto"/>
        <w:contextualSpacing/>
        <w:rPr>
          <w:rFonts w:ascii="Calibri" w:hAnsi="Calibri"/>
          <w:b/>
          <w:color w:val="000000"/>
          <w:szCs w:val="20"/>
          <w:lang w:val="en-AU"/>
        </w:rPr>
      </w:pPr>
      <w:r w:rsidRPr="0059530A">
        <w:rPr>
          <w:rFonts w:ascii="Calibri" w:eastAsia="Calibri" w:hAnsi="Calibri" w:cs="Calibri"/>
          <w:b/>
          <w:color w:val="000000" w:themeColor="text1"/>
          <w:szCs w:val="20"/>
          <w:lang w:val="en-AU"/>
        </w:rPr>
        <w:t xml:space="preserve">Notes that once the </w:t>
      </w:r>
      <w:r w:rsidR="002F1F14">
        <w:rPr>
          <w:rFonts w:ascii="Calibri" w:eastAsia="Calibri" w:hAnsi="Calibri" w:cs="Calibri"/>
          <w:b/>
          <w:bCs/>
          <w:color w:val="000000" w:themeColor="text1"/>
          <w:szCs w:val="20"/>
          <w:lang w:val="en-AU"/>
        </w:rPr>
        <w:t xml:space="preserve">Building Blocks Partnership Agreement for </w:t>
      </w:r>
      <w:r w:rsidR="001F2D2E">
        <w:rPr>
          <w:rFonts w:ascii="Calibri" w:eastAsia="Calibri" w:hAnsi="Calibri" w:cs="Calibri"/>
          <w:b/>
          <w:bCs/>
          <w:color w:val="000000" w:themeColor="text1"/>
          <w:szCs w:val="20"/>
          <w:lang w:val="en-AU"/>
        </w:rPr>
        <w:t>the second tranche</w:t>
      </w:r>
      <w:r w:rsidR="00F0382A">
        <w:rPr>
          <w:rFonts w:ascii="Calibri" w:eastAsia="Calibri" w:hAnsi="Calibri" w:cs="Calibri"/>
          <w:b/>
          <w:bCs/>
          <w:color w:val="000000" w:themeColor="text1"/>
          <w:szCs w:val="20"/>
          <w:lang w:val="en-AU"/>
        </w:rPr>
        <w:t xml:space="preserve"> </w:t>
      </w:r>
      <w:r w:rsidR="00B45FBC">
        <w:rPr>
          <w:rFonts w:ascii="Calibri" w:eastAsia="Calibri" w:hAnsi="Calibri" w:cs="Calibri"/>
          <w:b/>
          <w:bCs/>
          <w:color w:val="000000" w:themeColor="text1"/>
          <w:szCs w:val="20"/>
          <w:lang w:val="en-AU"/>
        </w:rPr>
        <w:t xml:space="preserve">of </w:t>
      </w:r>
      <w:r w:rsidR="00F0382A">
        <w:rPr>
          <w:rFonts w:ascii="Calibri" w:eastAsia="Calibri" w:hAnsi="Calibri" w:cs="Calibri"/>
          <w:b/>
          <w:bCs/>
          <w:color w:val="000000" w:themeColor="text1"/>
          <w:szCs w:val="20"/>
          <w:lang w:val="en-AU"/>
        </w:rPr>
        <w:t>projects</w:t>
      </w:r>
      <w:r w:rsidRPr="0059530A">
        <w:rPr>
          <w:rFonts w:ascii="Calibri" w:eastAsia="Calibri" w:hAnsi="Calibri" w:cs="Calibri"/>
          <w:b/>
          <w:color w:val="000000" w:themeColor="text1"/>
          <w:szCs w:val="20"/>
          <w:lang w:val="en-AU"/>
        </w:rPr>
        <w:t xml:space="preserve"> </w:t>
      </w:r>
      <w:r>
        <w:rPr>
          <w:rFonts w:ascii="Calibri" w:eastAsia="Calibri" w:hAnsi="Calibri" w:cs="Calibri"/>
          <w:b/>
          <w:bCs/>
          <w:color w:val="000000" w:themeColor="text1"/>
          <w:szCs w:val="20"/>
          <w:lang w:val="en-AU"/>
        </w:rPr>
        <w:t>is executed</w:t>
      </w:r>
      <w:r w:rsidRPr="0059530A">
        <w:rPr>
          <w:rFonts w:ascii="Calibri" w:eastAsia="Calibri" w:hAnsi="Calibri" w:cs="Calibri"/>
          <w:b/>
          <w:color w:val="000000" w:themeColor="text1"/>
          <w:szCs w:val="20"/>
          <w:lang w:val="en-AU"/>
        </w:rPr>
        <w:t xml:space="preserve"> by </w:t>
      </w:r>
      <w:r w:rsidR="00F0382A">
        <w:rPr>
          <w:rFonts w:ascii="Calibri" w:eastAsia="Calibri" w:hAnsi="Calibri" w:cs="Calibri"/>
          <w:b/>
          <w:bCs/>
          <w:color w:val="000000" w:themeColor="text1"/>
          <w:szCs w:val="20"/>
          <w:lang w:val="en-AU"/>
        </w:rPr>
        <w:t xml:space="preserve">the City of Whittlesea and the </w:t>
      </w:r>
      <w:r w:rsidR="00F0382A" w:rsidRPr="1A9A4F45">
        <w:rPr>
          <w:rFonts w:ascii="Calibri" w:eastAsia="Calibri" w:hAnsi="Calibri" w:cs="Calibri"/>
          <w:b/>
          <w:bCs/>
          <w:color w:val="000000" w:themeColor="text1"/>
          <w:lang w:val="en-AU"/>
        </w:rPr>
        <w:t>Victorian School Building Authority</w:t>
      </w:r>
      <w:r w:rsidRPr="0059530A">
        <w:rPr>
          <w:rFonts w:ascii="Calibri" w:eastAsia="Calibri" w:hAnsi="Calibri" w:cs="Calibri"/>
          <w:b/>
          <w:color w:val="000000" w:themeColor="text1"/>
          <w:szCs w:val="20"/>
          <w:lang w:val="en-AU"/>
        </w:rPr>
        <w:t xml:space="preserve">, a joint </w:t>
      </w:r>
      <w:r>
        <w:rPr>
          <w:rFonts w:ascii="Calibri" w:eastAsia="Calibri" w:hAnsi="Calibri" w:cs="Calibri"/>
          <w:b/>
          <w:bCs/>
          <w:color w:val="000000" w:themeColor="text1"/>
          <w:szCs w:val="20"/>
          <w:lang w:val="en-AU"/>
        </w:rPr>
        <w:t>public</w:t>
      </w:r>
      <w:r w:rsidRPr="0059530A">
        <w:rPr>
          <w:rFonts w:ascii="Calibri" w:eastAsia="Calibri" w:hAnsi="Calibri" w:cs="Calibri"/>
          <w:b/>
          <w:color w:val="000000" w:themeColor="text1"/>
          <w:szCs w:val="20"/>
          <w:lang w:val="en-AU"/>
        </w:rPr>
        <w:t xml:space="preserve"> announcement will be made which will include </w:t>
      </w:r>
      <w:r>
        <w:rPr>
          <w:rFonts w:ascii="Calibri" w:eastAsia="Calibri" w:hAnsi="Calibri" w:cs="Calibri"/>
          <w:b/>
          <w:bCs/>
          <w:color w:val="000000" w:themeColor="text1"/>
          <w:szCs w:val="20"/>
          <w:lang w:val="en-AU"/>
        </w:rPr>
        <w:t>a</w:t>
      </w:r>
      <w:r w:rsidRPr="0059530A">
        <w:rPr>
          <w:rFonts w:ascii="Calibri" w:eastAsia="Calibri" w:hAnsi="Calibri" w:cs="Calibri"/>
          <w:b/>
          <w:color w:val="000000" w:themeColor="text1"/>
          <w:szCs w:val="20"/>
          <w:lang w:val="en-AU"/>
        </w:rPr>
        <w:t xml:space="preserve"> Statement of Intent</w:t>
      </w:r>
      <w:r w:rsidR="002952AD">
        <w:rPr>
          <w:rFonts w:ascii="Calibri" w:eastAsia="Calibri" w:hAnsi="Calibri" w:cs="Calibri"/>
          <w:b/>
          <w:bCs/>
          <w:color w:val="000000" w:themeColor="text1"/>
          <w:szCs w:val="20"/>
          <w:lang w:val="en-AU"/>
        </w:rPr>
        <w:t>. The Statement of Intent will</w:t>
      </w:r>
      <w:r w:rsidRPr="0059530A">
        <w:rPr>
          <w:rFonts w:ascii="Calibri" w:eastAsia="Calibri" w:hAnsi="Calibri" w:cs="Calibri"/>
          <w:b/>
          <w:color w:val="000000" w:themeColor="text1"/>
          <w:szCs w:val="20"/>
          <w:lang w:val="en-AU"/>
        </w:rPr>
        <w:t xml:space="preserve"> detail the </w:t>
      </w:r>
      <w:r w:rsidR="00B45FBC">
        <w:rPr>
          <w:rFonts w:ascii="Calibri" w:eastAsia="Calibri" w:hAnsi="Calibri" w:cs="Calibri"/>
          <w:b/>
          <w:bCs/>
          <w:color w:val="000000" w:themeColor="text1"/>
          <w:szCs w:val="20"/>
          <w:lang w:val="en-AU"/>
        </w:rPr>
        <w:t xml:space="preserve">3 </w:t>
      </w:r>
      <w:r w:rsidR="00A56F9B">
        <w:rPr>
          <w:rFonts w:ascii="Calibri" w:eastAsia="Calibri" w:hAnsi="Calibri" w:cs="Calibri"/>
          <w:b/>
          <w:bCs/>
          <w:color w:val="000000" w:themeColor="text1"/>
          <w:szCs w:val="20"/>
          <w:lang w:val="en-AU"/>
        </w:rPr>
        <w:t>tranche two</w:t>
      </w:r>
      <w:r>
        <w:rPr>
          <w:rFonts w:ascii="Calibri" w:eastAsia="Calibri" w:hAnsi="Calibri" w:cs="Calibri"/>
          <w:b/>
          <w:bCs/>
          <w:color w:val="000000" w:themeColor="text1"/>
          <w:szCs w:val="20"/>
          <w:lang w:val="en-AU"/>
        </w:rPr>
        <w:t xml:space="preserve"> </w:t>
      </w:r>
      <w:r w:rsidRPr="0059530A">
        <w:rPr>
          <w:rFonts w:ascii="Calibri" w:eastAsia="Calibri" w:hAnsi="Calibri" w:cs="Calibri"/>
          <w:b/>
          <w:color w:val="000000" w:themeColor="text1"/>
          <w:szCs w:val="20"/>
          <w:lang w:val="en-AU"/>
        </w:rPr>
        <w:t xml:space="preserve">projects and the </w:t>
      </w:r>
      <w:r w:rsidR="00F0382A" w:rsidRPr="1A9A4F45">
        <w:rPr>
          <w:rFonts w:ascii="Calibri" w:eastAsia="Calibri" w:hAnsi="Calibri" w:cs="Calibri"/>
          <w:b/>
          <w:bCs/>
          <w:color w:val="000000" w:themeColor="text1"/>
          <w:lang w:val="en-AU"/>
        </w:rPr>
        <w:t>Victorian School Building Authority</w:t>
      </w:r>
      <w:r w:rsidR="00F0382A">
        <w:rPr>
          <w:rFonts w:ascii="Calibri" w:eastAsia="Calibri" w:hAnsi="Calibri" w:cs="Calibri"/>
          <w:b/>
          <w:bCs/>
          <w:color w:val="000000" w:themeColor="text1"/>
          <w:lang w:val="en-AU"/>
        </w:rPr>
        <w:t>’s funding contribution for each project</w:t>
      </w:r>
      <w:r w:rsidRPr="0059530A">
        <w:rPr>
          <w:rFonts w:ascii="Calibri" w:eastAsia="Calibri" w:hAnsi="Calibri" w:cs="Calibri"/>
          <w:b/>
          <w:color w:val="000000" w:themeColor="text1"/>
          <w:szCs w:val="20"/>
          <w:lang w:val="en-AU"/>
        </w:rPr>
        <w:t xml:space="preserve">. </w:t>
      </w:r>
    </w:p>
    <w:p w14:paraId="4DE2180C" w14:textId="3C8F01EC" w:rsidR="004C0B5C" w:rsidRDefault="00062D9C" w:rsidP="1A9A4F45">
      <w:pPr>
        <w:numPr>
          <w:ilvl w:val="0"/>
          <w:numId w:val="12"/>
        </w:numPr>
        <w:spacing w:line="276" w:lineRule="auto"/>
        <w:contextualSpacing/>
        <w:rPr>
          <w:rFonts w:ascii="Calibri" w:eastAsia="Calibri" w:hAnsi="Calibri" w:cs="Calibri"/>
          <w:b/>
          <w:color w:val="000000" w:themeColor="text1"/>
          <w:szCs w:val="20"/>
          <w:lang w:val="en-AU"/>
        </w:rPr>
      </w:pPr>
      <w:r w:rsidRPr="009A54F7">
        <w:rPr>
          <w:rFonts w:ascii="Calibri" w:eastAsia="Calibri" w:hAnsi="Calibri" w:cs="Calibri"/>
          <w:b/>
          <w:color w:val="000000" w:themeColor="text1"/>
          <w:szCs w:val="20"/>
          <w:lang w:val="en-AU"/>
        </w:rPr>
        <w:t xml:space="preserve">Notes that Council </w:t>
      </w:r>
      <w:r w:rsidR="00B730CF">
        <w:rPr>
          <w:rFonts w:ascii="Calibri" w:eastAsia="Calibri" w:hAnsi="Calibri" w:cs="Calibri"/>
          <w:b/>
          <w:color w:val="000000" w:themeColor="text1"/>
          <w:szCs w:val="20"/>
          <w:lang w:val="en-AU"/>
        </w:rPr>
        <w:t>O</w:t>
      </w:r>
      <w:r w:rsidRPr="009A54F7">
        <w:rPr>
          <w:rFonts w:ascii="Calibri" w:eastAsia="Calibri" w:hAnsi="Calibri" w:cs="Calibri"/>
          <w:b/>
          <w:color w:val="000000" w:themeColor="text1"/>
          <w:szCs w:val="20"/>
          <w:lang w:val="en-AU"/>
        </w:rPr>
        <w:t xml:space="preserve">fficers will work with the Department of Education </w:t>
      </w:r>
      <w:r w:rsidRPr="009A54F7">
        <w:rPr>
          <w:rFonts w:ascii="Calibri" w:eastAsia="Calibri" w:hAnsi="Calibri" w:cs="Calibri"/>
          <w:b/>
          <w:bCs/>
          <w:color w:val="000000" w:themeColor="text1"/>
          <w:szCs w:val="20"/>
          <w:lang w:val="en-AU"/>
        </w:rPr>
        <w:t>to update the</w:t>
      </w:r>
      <w:r w:rsidR="00B45FBC">
        <w:rPr>
          <w:rFonts w:ascii="Calibri" w:eastAsia="Calibri" w:hAnsi="Calibri" w:cs="Calibri"/>
          <w:b/>
          <w:bCs/>
          <w:color w:val="000000" w:themeColor="text1"/>
          <w:szCs w:val="20"/>
          <w:lang w:val="en-AU"/>
        </w:rPr>
        <w:t xml:space="preserve"> City of Whittlesea</w:t>
      </w:r>
      <w:r w:rsidRPr="009A54F7">
        <w:rPr>
          <w:rFonts w:ascii="Calibri" w:eastAsia="Calibri" w:hAnsi="Calibri" w:cs="Calibri"/>
          <w:b/>
          <w:bCs/>
          <w:color w:val="000000" w:themeColor="text1"/>
          <w:szCs w:val="20"/>
          <w:lang w:val="en-AU"/>
        </w:rPr>
        <w:t xml:space="preserve"> </w:t>
      </w:r>
      <w:r w:rsidRPr="009A54F7">
        <w:rPr>
          <w:rFonts w:ascii="Calibri" w:eastAsia="Calibri" w:hAnsi="Calibri" w:cs="Calibri"/>
          <w:b/>
          <w:color w:val="000000" w:themeColor="text1"/>
          <w:szCs w:val="20"/>
          <w:lang w:val="en-AU"/>
        </w:rPr>
        <w:t>Kindergarten Infrastructure Services Plan (KISP) endorsed by Council on 4</w:t>
      </w:r>
      <w:r w:rsidRPr="009A54F7">
        <w:rPr>
          <w:rFonts w:ascii="Calibri" w:eastAsia="Calibri" w:hAnsi="Calibri" w:cs="Calibri"/>
          <w:b/>
          <w:color w:val="000000" w:themeColor="text1"/>
          <w:szCs w:val="20"/>
          <w:vertAlign w:val="superscript"/>
          <w:lang w:val="en-AU"/>
        </w:rPr>
        <w:t xml:space="preserve"> </w:t>
      </w:r>
      <w:r w:rsidRPr="009A54F7">
        <w:rPr>
          <w:rFonts w:ascii="Calibri" w:eastAsia="Calibri" w:hAnsi="Calibri" w:cs="Calibri"/>
          <w:b/>
          <w:color w:val="000000" w:themeColor="text1"/>
          <w:szCs w:val="20"/>
          <w:lang w:val="en-AU"/>
        </w:rPr>
        <w:t xml:space="preserve">May 2021. Council </w:t>
      </w:r>
      <w:r w:rsidR="00C21FD4">
        <w:rPr>
          <w:rFonts w:ascii="Calibri" w:eastAsia="Calibri" w:hAnsi="Calibri" w:cs="Calibri"/>
          <w:b/>
          <w:color w:val="000000" w:themeColor="text1"/>
          <w:szCs w:val="20"/>
          <w:lang w:val="en-AU"/>
        </w:rPr>
        <w:t>O</w:t>
      </w:r>
      <w:r w:rsidRPr="009A54F7">
        <w:rPr>
          <w:rFonts w:ascii="Calibri" w:eastAsia="Calibri" w:hAnsi="Calibri" w:cs="Calibri"/>
          <w:b/>
          <w:color w:val="000000" w:themeColor="text1"/>
          <w:szCs w:val="20"/>
          <w:lang w:val="en-AU"/>
        </w:rPr>
        <w:t xml:space="preserve">fficers will also develop options to address unmet kindergarten demand identified </w:t>
      </w:r>
      <w:r w:rsidRPr="00914F24">
        <w:rPr>
          <w:rFonts w:ascii="Calibri" w:eastAsia="Calibri" w:hAnsi="Calibri" w:cs="Calibri"/>
          <w:b/>
          <w:color w:val="000000" w:themeColor="text1"/>
          <w:szCs w:val="20"/>
          <w:lang w:val="en-AU"/>
        </w:rPr>
        <w:t>in the updated KISP and develop a five-year workforce plan.</w:t>
      </w:r>
    </w:p>
    <w:p w14:paraId="32BDF5E4" w14:textId="0123909B" w:rsidR="009A54F7" w:rsidRPr="004C0B5C" w:rsidRDefault="004C0B5C" w:rsidP="004C0B5C">
      <w:pPr>
        <w:rPr>
          <w:rFonts w:ascii="Calibri" w:eastAsia="Calibri" w:hAnsi="Calibri" w:cs="Calibri"/>
          <w:b/>
          <w:color w:val="000000" w:themeColor="text1"/>
          <w:szCs w:val="20"/>
          <w:lang w:val="en-AU"/>
        </w:rPr>
      </w:pPr>
      <w:r>
        <w:rPr>
          <w:rFonts w:ascii="Calibri" w:eastAsia="Calibri" w:hAnsi="Calibri" w:cs="Calibri"/>
          <w:b/>
          <w:color w:val="000000" w:themeColor="text1"/>
          <w:szCs w:val="20"/>
          <w:lang w:val="en-AU"/>
        </w:rPr>
        <w:br w:type="page"/>
      </w:r>
    </w:p>
    <w:p w14:paraId="15C921E4" w14:textId="77777777" w:rsidR="009E3D2F" w:rsidRDefault="00062D9C" w:rsidP="009E3D2F">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Key Information</w:t>
      </w:r>
    </w:p>
    <w:p w14:paraId="2B7CE16B" w14:textId="67130F18" w:rsidR="004C2EB5" w:rsidRPr="00FE4388" w:rsidRDefault="00062D9C" w:rsidP="00D21B14">
      <w:pPr>
        <w:spacing w:line="276" w:lineRule="auto"/>
        <w:rPr>
          <w:rFonts w:ascii="Calibri" w:eastAsia="Calibri" w:hAnsi="Calibri" w:cs="Calibri"/>
          <w:b/>
          <w:color w:val="000000"/>
          <w:lang w:val="en-AU"/>
        </w:rPr>
      </w:pPr>
      <w:r w:rsidRPr="1A9A4F45">
        <w:rPr>
          <w:rFonts w:ascii="Calibri" w:eastAsia="Calibri" w:hAnsi="Calibri" w:cs="Calibri"/>
          <w:b/>
          <w:bCs/>
          <w:color w:val="000000" w:themeColor="text1"/>
          <w:lang w:val="en-AU"/>
        </w:rPr>
        <w:t xml:space="preserve">Background and </w:t>
      </w:r>
      <w:r w:rsidR="00ED4850">
        <w:rPr>
          <w:rFonts w:ascii="Calibri" w:eastAsia="Calibri" w:hAnsi="Calibri" w:cs="Calibri"/>
          <w:b/>
          <w:bCs/>
          <w:color w:val="000000" w:themeColor="text1"/>
          <w:lang w:val="en-AU"/>
        </w:rPr>
        <w:t>R</w:t>
      </w:r>
      <w:r w:rsidR="000A739A">
        <w:rPr>
          <w:rFonts w:ascii="Calibri" w:eastAsia="Calibri" w:hAnsi="Calibri" w:cs="Calibri"/>
          <w:b/>
          <w:bCs/>
          <w:color w:val="000000" w:themeColor="text1"/>
          <w:lang w:val="en-AU"/>
        </w:rPr>
        <w:t xml:space="preserve">eform </w:t>
      </w:r>
      <w:r w:rsidRPr="1A9A4F45">
        <w:rPr>
          <w:rFonts w:ascii="Calibri" w:eastAsia="Calibri" w:hAnsi="Calibri" w:cs="Calibri"/>
          <w:b/>
          <w:bCs/>
          <w:color w:val="000000" w:themeColor="text1"/>
          <w:lang w:val="en-AU"/>
        </w:rPr>
        <w:t>timelines</w:t>
      </w:r>
    </w:p>
    <w:p w14:paraId="70E08AE1" w14:textId="77777777" w:rsidR="000A739A" w:rsidRDefault="00062D9C" w:rsidP="00622812">
      <w:pPr>
        <w:spacing w:line="276" w:lineRule="auto"/>
        <w:rPr>
          <w:rFonts w:ascii="Calibri" w:eastAsia="Calibri" w:hAnsi="Calibri" w:cs="Calibri"/>
          <w:lang w:val="en-AU"/>
        </w:rPr>
      </w:pPr>
      <w:r>
        <w:rPr>
          <w:rFonts w:ascii="Calibri" w:eastAsia="Calibri" w:hAnsi="Calibri" w:cs="Calibri"/>
          <w:lang w:val="en-AU"/>
        </w:rPr>
        <w:t xml:space="preserve">Kindergarten reform in Victoria has been iterative and announcements have spanned </w:t>
      </w:r>
      <w:r w:rsidR="23A82530" w:rsidRPr="49C5118C">
        <w:rPr>
          <w:rFonts w:ascii="Calibri" w:eastAsia="Calibri" w:hAnsi="Calibri" w:cs="Calibri"/>
          <w:lang w:val="en-AU"/>
        </w:rPr>
        <w:t>over</w:t>
      </w:r>
      <w:r w:rsidRPr="49C5118C">
        <w:rPr>
          <w:rFonts w:ascii="Calibri" w:eastAsia="Calibri" w:hAnsi="Calibri" w:cs="Calibri"/>
          <w:lang w:val="en-AU"/>
        </w:rPr>
        <w:t xml:space="preserve"> </w:t>
      </w:r>
      <w:r>
        <w:rPr>
          <w:rFonts w:ascii="Calibri" w:eastAsia="Calibri" w:hAnsi="Calibri" w:cs="Calibri"/>
          <w:lang w:val="en-AU"/>
        </w:rPr>
        <w:t xml:space="preserve">several years. Collectively they </w:t>
      </w:r>
      <w:r w:rsidR="006D7381">
        <w:rPr>
          <w:rFonts w:ascii="Calibri" w:eastAsia="Calibri" w:hAnsi="Calibri" w:cs="Calibri"/>
          <w:lang w:val="en-AU"/>
        </w:rPr>
        <w:t>constitute</w:t>
      </w:r>
      <w:r>
        <w:rPr>
          <w:rFonts w:ascii="Calibri" w:eastAsia="Calibri" w:hAnsi="Calibri" w:cs="Calibri"/>
          <w:lang w:val="en-AU"/>
        </w:rPr>
        <w:t xml:space="preserve"> a significant investment in and recognition of the importance of Early Childhood Education in </w:t>
      </w:r>
      <w:r w:rsidR="00205DC5">
        <w:rPr>
          <w:rFonts w:ascii="Calibri" w:eastAsia="Calibri" w:hAnsi="Calibri" w:cs="Calibri"/>
          <w:lang w:val="en-AU"/>
        </w:rPr>
        <w:t>ensuring all children have the opportunity to build foundations for long term success in life.</w:t>
      </w:r>
    </w:p>
    <w:p w14:paraId="713CBEBD" w14:textId="77777777" w:rsidR="000A739A" w:rsidRDefault="000A739A" w:rsidP="00622812">
      <w:pPr>
        <w:spacing w:line="276" w:lineRule="auto"/>
        <w:rPr>
          <w:rFonts w:ascii="Calibri" w:eastAsia="Calibri" w:hAnsi="Calibri" w:cs="Calibri"/>
          <w:lang w:val="en-AU"/>
        </w:rPr>
      </w:pPr>
    </w:p>
    <w:p w14:paraId="426E532B" w14:textId="77777777" w:rsidR="00D129BC" w:rsidRDefault="00062D9C" w:rsidP="00622812">
      <w:pPr>
        <w:spacing w:line="276" w:lineRule="auto"/>
        <w:rPr>
          <w:rFonts w:ascii="Calibri" w:eastAsia="Calibri" w:hAnsi="Calibri" w:cs="Calibri"/>
          <w:lang w:val="en-AU"/>
        </w:rPr>
      </w:pPr>
      <w:r>
        <w:rPr>
          <w:rFonts w:ascii="Calibri" w:eastAsia="Calibri" w:hAnsi="Calibri" w:cs="Calibri"/>
          <w:lang w:val="en-AU"/>
        </w:rPr>
        <w:t xml:space="preserve">In </w:t>
      </w:r>
      <w:r w:rsidR="00906806">
        <w:rPr>
          <w:rFonts w:ascii="Calibri" w:eastAsia="Calibri" w:hAnsi="Calibri" w:cs="Calibri"/>
          <w:lang w:val="en-AU"/>
        </w:rPr>
        <w:t>October 2018</w:t>
      </w:r>
      <w:r>
        <w:rPr>
          <w:rFonts w:ascii="Calibri" w:eastAsia="Calibri" w:hAnsi="Calibri" w:cs="Calibri"/>
          <w:lang w:val="en-AU"/>
        </w:rPr>
        <w:t>, the Victorian Government announced</w:t>
      </w:r>
      <w:r w:rsidR="005E2A85">
        <w:rPr>
          <w:rFonts w:ascii="Calibri" w:eastAsia="Calibri" w:hAnsi="Calibri" w:cs="Calibri"/>
          <w:lang w:val="en-AU"/>
        </w:rPr>
        <w:t xml:space="preserve"> the</w:t>
      </w:r>
      <w:r>
        <w:rPr>
          <w:rFonts w:ascii="Calibri" w:eastAsia="Calibri" w:hAnsi="Calibri" w:cs="Calibri"/>
          <w:lang w:val="en-AU"/>
        </w:rPr>
        <w:t xml:space="preserve"> </w:t>
      </w:r>
      <w:r w:rsidR="00AD3BCB">
        <w:rPr>
          <w:rFonts w:ascii="Calibri" w:eastAsia="Calibri" w:hAnsi="Calibri" w:cs="Calibri"/>
          <w:lang w:val="en-AU"/>
        </w:rPr>
        <w:t>t</w:t>
      </w:r>
      <w:r>
        <w:rPr>
          <w:rFonts w:ascii="Calibri" w:eastAsia="Calibri" w:hAnsi="Calibri" w:cs="Calibri"/>
          <w:lang w:val="en-AU"/>
        </w:rPr>
        <w:t xml:space="preserve">hree-year-old </w:t>
      </w:r>
      <w:r w:rsidR="00AD3BCB">
        <w:rPr>
          <w:rFonts w:ascii="Calibri" w:eastAsia="Calibri" w:hAnsi="Calibri" w:cs="Calibri"/>
          <w:lang w:val="en-AU"/>
        </w:rPr>
        <w:t>k</w:t>
      </w:r>
      <w:r>
        <w:rPr>
          <w:rFonts w:ascii="Calibri" w:eastAsia="Calibri" w:hAnsi="Calibri" w:cs="Calibri"/>
          <w:lang w:val="en-AU"/>
        </w:rPr>
        <w:t xml:space="preserve">indergarten reform that would see the introduction of 15 hours of funded kindergarten implemented throughout Victoria. </w:t>
      </w:r>
    </w:p>
    <w:p w14:paraId="1D7971DD" w14:textId="77777777" w:rsidR="00D129BC" w:rsidRDefault="00D129BC" w:rsidP="00622812">
      <w:pPr>
        <w:spacing w:line="276" w:lineRule="auto"/>
        <w:rPr>
          <w:rFonts w:ascii="Calibri" w:eastAsia="Calibri" w:hAnsi="Calibri" w:cs="Calibri"/>
          <w:lang w:val="en-AU"/>
        </w:rPr>
      </w:pPr>
    </w:p>
    <w:p w14:paraId="5711EB93" w14:textId="77777777" w:rsidR="00622812" w:rsidRDefault="00062D9C" w:rsidP="00622812">
      <w:pPr>
        <w:spacing w:line="276" w:lineRule="auto"/>
        <w:rPr>
          <w:rFonts w:ascii="Calibri" w:eastAsia="Calibri" w:hAnsi="Calibri" w:cs="Calibri"/>
          <w:color w:val="000000"/>
          <w:lang w:val="en-AU"/>
        </w:rPr>
      </w:pPr>
      <w:r w:rsidRPr="5CDAEC5E">
        <w:rPr>
          <w:rFonts w:ascii="Calibri" w:eastAsia="Calibri" w:hAnsi="Calibri" w:cs="Calibri"/>
          <w:lang w:val="en-AU"/>
        </w:rPr>
        <w:t xml:space="preserve">Council undertook significant planning and consultation with the </w:t>
      </w:r>
      <w:r w:rsidR="001C2E8E">
        <w:rPr>
          <w:rFonts w:ascii="Calibri" w:eastAsia="Calibri" w:hAnsi="Calibri" w:cs="Calibri"/>
          <w:lang w:val="en-AU"/>
        </w:rPr>
        <w:t>early years education</w:t>
      </w:r>
      <w:r w:rsidRPr="5CDAEC5E">
        <w:rPr>
          <w:rFonts w:ascii="Calibri" w:eastAsia="Calibri" w:hAnsi="Calibri" w:cs="Calibri"/>
          <w:lang w:val="en-AU"/>
        </w:rPr>
        <w:t xml:space="preserve"> sector to inform its response, which included the </w:t>
      </w:r>
      <w:r w:rsidR="29676463" w:rsidRPr="5CDAEC5E">
        <w:rPr>
          <w:rFonts w:ascii="Calibri" w:eastAsia="Calibri" w:hAnsi="Calibri" w:cs="Calibri"/>
          <w:lang w:val="en-AU"/>
        </w:rPr>
        <w:t>development of a</w:t>
      </w:r>
      <w:r w:rsidRPr="5CDAEC5E">
        <w:rPr>
          <w:rFonts w:ascii="Calibri" w:eastAsia="Calibri" w:hAnsi="Calibri" w:cs="Calibri"/>
          <w:lang w:val="en-AU"/>
        </w:rPr>
        <w:t xml:space="preserve"> Kindergarten </w:t>
      </w:r>
      <w:r w:rsidR="56CE95E0" w:rsidRPr="5CDAEC5E">
        <w:rPr>
          <w:rFonts w:ascii="Calibri" w:eastAsia="Calibri" w:hAnsi="Calibri" w:cs="Calibri"/>
          <w:lang w:val="en-AU"/>
        </w:rPr>
        <w:t>Infrastructure</w:t>
      </w:r>
      <w:r w:rsidRPr="5CDAEC5E">
        <w:rPr>
          <w:rFonts w:ascii="Calibri" w:eastAsia="Calibri" w:hAnsi="Calibri" w:cs="Calibri"/>
          <w:lang w:val="en-AU"/>
        </w:rPr>
        <w:t xml:space="preserve"> </w:t>
      </w:r>
      <w:r w:rsidR="2633C1B5" w:rsidRPr="5CDAEC5E">
        <w:rPr>
          <w:rFonts w:ascii="Calibri" w:eastAsia="Calibri" w:hAnsi="Calibri" w:cs="Calibri"/>
          <w:lang w:val="en-AU"/>
        </w:rPr>
        <w:t xml:space="preserve">Service </w:t>
      </w:r>
      <w:r w:rsidRPr="5CDAEC5E">
        <w:rPr>
          <w:rFonts w:ascii="Calibri" w:eastAsia="Calibri" w:hAnsi="Calibri" w:cs="Calibri"/>
          <w:lang w:val="en-AU"/>
        </w:rPr>
        <w:t xml:space="preserve">Plan (KISP), </w:t>
      </w:r>
      <w:r w:rsidR="3DA6A0BE" w:rsidRPr="5CDAEC5E">
        <w:rPr>
          <w:rFonts w:ascii="Calibri" w:eastAsia="Calibri" w:hAnsi="Calibri" w:cs="Calibri"/>
          <w:lang w:val="en-AU"/>
        </w:rPr>
        <w:t xml:space="preserve">Kindergarten Reform </w:t>
      </w:r>
      <w:r w:rsidRPr="5CDAEC5E">
        <w:rPr>
          <w:rFonts w:ascii="Calibri" w:eastAsia="Calibri" w:hAnsi="Calibri" w:cs="Calibri"/>
          <w:lang w:val="en-AU"/>
        </w:rPr>
        <w:t xml:space="preserve">Options Paper, </w:t>
      </w:r>
      <w:r w:rsidR="04DB39E3" w:rsidRPr="5CDAEC5E">
        <w:rPr>
          <w:rFonts w:ascii="Calibri" w:eastAsia="Calibri" w:hAnsi="Calibri" w:cs="Calibri"/>
          <w:lang w:val="en-AU"/>
        </w:rPr>
        <w:t>Kindergarten</w:t>
      </w:r>
      <w:r w:rsidR="00CD3A35">
        <w:rPr>
          <w:rFonts w:ascii="Calibri" w:eastAsia="Calibri" w:hAnsi="Calibri" w:cs="Calibri"/>
          <w:lang w:val="en-AU"/>
        </w:rPr>
        <w:t xml:space="preserve"> Reform</w:t>
      </w:r>
      <w:r w:rsidRPr="5CDAEC5E">
        <w:rPr>
          <w:rFonts w:ascii="Calibri" w:eastAsia="Calibri" w:hAnsi="Calibri" w:cs="Calibri"/>
          <w:lang w:val="en-AU"/>
        </w:rPr>
        <w:t xml:space="preserve"> Implementation Plan, and a </w:t>
      </w:r>
      <w:r w:rsidR="000468A7">
        <w:rPr>
          <w:rFonts w:ascii="Calibri" w:eastAsia="Calibri" w:hAnsi="Calibri" w:cs="Calibri"/>
          <w:lang w:val="en-AU"/>
        </w:rPr>
        <w:t>first tranche</w:t>
      </w:r>
      <w:r w:rsidRPr="5CDAEC5E">
        <w:rPr>
          <w:rFonts w:ascii="Calibri" w:eastAsia="Calibri" w:hAnsi="Calibri" w:cs="Calibri"/>
          <w:lang w:val="en-AU"/>
        </w:rPr>
        <w:t xml:space="preserve"> of infrastructure projects in the form of a </w:t>
      </w:r>
      <w:r w:rsidRPr="5CDAEC5E">
        <w:rPr>
          <w:rFonts w:ascii="Calibri" w:eastAsia="Calibri" w:hAnsi="Calibri" w:cs="Calibri"/>
          <w:color w:val="000000" w:themeColor="text1"/>
          <w:lang w:val="en-AU"/>
        </w:rPr>
        <w:t xml:space="preserve">Building Blocks Partnership (BBP) Agreement. </w:t>
      </w:r>
    </w:p>
    <w:p w14:paraId="65873A65" w14:textId="77777777" w:rsidR="00D129BC" w:rsidRDefault="00D129BC" w:rsidP="004D0479">
      <w:pPr>
        <w:spacing w:line="276" w:lineRule="auto"/>
        <w:rPr>
          <w:rFonts w:ascii="Calibri" w:eastAsia="Calibri" w:hAnsi="Calibri" w:cs="Calibri"/>
          <w:lang w:val="en-AU"/>
        </w:rPr>
      </w:pPr>
    </w:p>
    <w:p w14:paraId="0FD82649" w14:textId="77777777" w:rsidR="00283232" w:rsidRDefault="00062D9C" w:rsidP="00283232">
      <w:pPr>
        <w:spacing w:line="276" w:lineRule="auto"/>
        <w:rPr>
          <w:rFonts w:ascii="Calibri" w:eastAsia="Calibri" w:hAnsi="Calibri" w:cs="Calibri"/>
          <w:lang w:val="en-AU"/>
        </w:rPr>
      </w:pPr>
      <w:r>
        <w:rPr>
          <w:rFonts w:ascii="Calibri" w:eastAsia="Calibri" w:hAnsi="Calibri" w:cs="Calibri"/>
          <w:lang w:val="en-AU"/>
        </w:rPr>
        <w:t>I</w:t>
      </w:r>
      <w:r w:rsidR="004D0479" w:rsidRPr="1A9A4F45">
        <w:rPr>
          <w:rFonts w:ascii="Calibri" w:eastAsia="Calibri" w:hAnsi="Calibri" w:cs="Calibri"/>
          <w:lang w:val="en-AU"/>
        </w:rPr>
        <w:t xml:space="preserve">n June 2022, the Victorian Government announced </w:t>
      </w:r>
      <w:r w:rsidR="004D0479" w:rsidRPr="005B25FE">
        <w:rPr>
          <w:rFonts w:ascii="Calibri" w:eastAsia="Calibri" w:hAnsi="Calibri" w:cs="Calibri"/>
          <w:i/>
          <w:iCs/>
          <w:lang w:val="en-AU"/>
        </w:rPr>
        <w:t>the Best Start, Best Life: Early Childhood Education That Works</w:t>
      </w:r>
      <w:r w:rsidR="004D0479" w:rsidRPr="1A9A4F45">
        <w:rPr>
          <w:rFonts w:ascii="Calibri" w:eastAsia="Calibri" w:hAnsi="Calibri" w:cs="Calibri"/>
          <w:lang w:val="en-AU"/>
        </w:rPr>
        <w:t xml:space="preserve"> initiative </w:t>
      </w:r>
      <w:r w:rsidR="004D0479">
        <w:rPr>
          <w:rFonts w:ascii="Calibri" w:eastAsia="Calibri" w:hAnsi="Calibri" w:cs="Calibri"/>
          <w:lang w:val="en-AU"/>
        </w:rPr>
        <w:t xml:space="preserve">(referred to in this report as the </w:t>
      </w:r>
      <w:r>
        <w:rPr>
          <w:rFonts w:ascii="Calibri" w:eastAsia="Calibri" w:hAnsi="Calibri" w:cs="Calibri"/>
          <w:lang w:val="en-AU"/>
        </w:rPr>
        <w:t>R</w:t>
      </w:r>
      <w:r w:rsidR="004D0479">
        <w:rPr>
          <w:rFonts w:ascii="Calibri" w:eastAsia="Calibri" w:hAnsi="Calibri" w:cs="Calibri"/>
          <w:lang w:val="en-AU"/>
        </w:rPr>
        <w:t xml:space="preserve">eform) </w:t>
      </w:r>
      <w:r w:rsidR="004D0479" w:rsidRPr="1A9A4F45">
        <w:rPr>
          <w:rFonts w:ascii="Calibri" w:eastAsia="Calibri" w:hAnsi="Calibri" w:cs="Calibri"/>
          <w:lang w:val="en-AU"/>
        </w:rPr>
        <w:t xml:space="preserve">to support families </w:t>
      </w:r>
      <w:r w:rsidR="000F7D5F">
        <w:rPr>
          <w:rFonts w:ascii="Calibri" w:eastAsia="Calibri" w:hAnsi="Calibri" w:cs="Calibri"/>
          <w:lang w:val="en-AU"/>
        </w:rPr>
        <w:t xml:space="preserve">to </w:t>
      </w:r>
      <w:r w:rsidR="004D0479" w:rsidRPr="1A9A4F45">
        <w:rPr>
          <w:rFonts w:ascii="Calibri" w:eastAsia="Calibri" w:hAnsi="Calibri" w:cs="Calibri"/>
          <w:lang w:val="en-AU"/>
        </w:rPr>
        <w:t xml:space="preserve">access affordable </w:t>
      </w:r>
      <w:r w:rsidR="00BE1BDA">
        <w:rPr>
          <w:rFonts w:ascii="Calibri" w:eastAsia="Calibri" w:hAnsi="Calibri" w:cs="Calibri"/>
          <w:lang w:val="en-AU"/>
        </w:rPr>
        <w:t>and high</w:t>
      </w:r>
      <w:r w:rsidR="000F7D5F">
        <w:rPr>
          <w:rFonts w:ascii="Calibri" w:eastAsia="Calibri" w:hAnsi="Calibri" w:cs="Calibri"/>
          <w:lang w:val="en-AU"/>
        </w:rPr>
        <w:t xml:space="preserve">-quality </w:t>
      </w:r>
      <w:r w:rsidR="004D0479" w:rsidRPr="1A9A4F45">
        <w:rPr>
          <w:rFonts w:ascii="Calibri" w:eastAsia="Calibri" w:hAnsi="Calibri" w:cs="Calibri"/>
          <w:lang w:val="en-AU"/>
        </w:rPr>
        <w:t xml:space="preserve">Early Childhood </w:t>
      </w:r>
      <w:r w:rsidR="000F7D5F">
        <w:rPr>
          <w:rFonts w:ascii="Calibri" w:eastAsia="Calibri" w:hAnsi="Calibri" w:cs="Calibri"/>
          <w:lang w:val="en-AU"/>
        </w:rPr>
        <w:t>Education</w:t>
      </w:r>
      <w:r w:rsidR="004D0479" w:rsidRPr="1A9A4F45">
        <w:rPr>
          <w:rFonts w:ascii="Calibri" w:eastAsia="Calibri" w:hAnsi="Calibri" w:cs="Calibri"/>
          <w:lang w:val="en-AU"/>
        </w:rPr>
        <w:t xml:space="preserve">. </w:t>
      </w:r>
      <w:r w:rsidR="004D0479">
        <w:rPr>
          <w:rFonts w:ascii="Calibri" w:eastAsia="Calibri" w:hAnsi="Calibri" w:cs="Calibri"/>
          <w:lang w:val="en-AU"/>
        </w:rPr>
        <w:t>The Reform incorporates the existing three-year-old kindergarten reform, in addition to:</w:t>
      </w:r>
    </w:p>
    <w:p w14:paraId="72418014" w14:textId="77777777" w:rsidR="004D0479" w:rsidRDefault="00062D9C" w:rsidP="00283232">
      <w:pPr>
        <w:numPr>
          <w:ilvl w:val="0"/>
          <w:numId w:val="13"/>
        </w:numPr>
        <w:spacing w:line="276" w:lineRule="auto"/>
        <w:ind w:hanging="720"/>
        <w:contextualSpacing/>
        <w:rPr>
          <w:rFonts w:ascii="Calibri" w:hAnsi="Calibri"/>
          <w:szCs w:val="20"/>
          <w:lang w:val="en-AU"/>
        </w:rPr>
      </w:pPr>
      <w:r w:rsidRPr="00283232">
        <w:rPr>
          <w:rFonts w:ascii="Calibri" w:eastAsia="Calibri" w:hAnsi="Calibri" w:cs="Calibri"/>
          <w:szCs w:val="20"/>
          <w:lang w:val="en-AU"/>
        </w:rPr>
        <w:t xml:space="preserve">Free Kindergarten: Funding of up to $2,500 per child, every year, for children attending three and four-year-old </w:t>
      </w:r>
      <w:r w:rsidR="00092764" w:rsidRPr="00283232">
        <w:rPr>
          <w:rFonts w:ascii="Calibri" w:eastAsia="Calibri" w:hAnsi="Calibri" w:cs="Calibri"/>
          <w:szCs w:val="20"/>
          <w:lang w:val="en-AU"/>
        </w:rPr>
        <w:t>sessional</w:t>
      </w:r>
      <w:r w:rsidRPr="00283232">
        <w:rPr>
          <w:rFonts w:ascii="Calibri" w:eastAsia="Calibri" w:hAnsi="Calibri" w:cs="Calibri"/>
          <w:szCs w:val="20"/>
          <w:lang w:val="en-AU"/>
        </w:rPr>
        <w:t xml:space="preserve"> </w:t>
      </w:r>
      <w:r w:rsidR="00F02291" w:rsidRPr="00283232">
        <w:rPr>
          <w:rFonts w:ascii="Calibri" w:eastAsia="Calibri" w:hAnsi="Calibri" w:cs="Calibri"/>
          <w:szCs w:val="20"/>
          <w:lang w:val="en-AU"/>
        </w:rPr>
        <w:t>k</w:t>
      </w:r>
      <w:r w:rsidRPr="00283232">
        <w:rPr>
          <w:rFonts w:ascii="Calibri" w:eastAsia="Calibri" w:hAnsi="Calibri" w:cs="Calibri"/>
          <w:szCs w:val="20"/>
          <w:lang w:val="en-AU"/>
        </w:rPr>
        <w:t xml:space="preserve">indergarten (standalone) or long day care (childcare). This means that kindergarten in sessional kindergartens in the City of Whittlesea </w:t>
      </w:r>
      <w:r w:rsidR="00B45FBC" w:rsidRPr="00283232">
        <w:rPr>
          <w:rFonts w:ascii="Calibri" w:eastAsia="Calibri" w:hAnsi="Calibri" w:cs="Calibri"/>
          <w:szCs w:val="20"/>
          <w:lang w:val="en-AU"/>
        </w:rPr>
        <w:t xml:space="preserve">will be </w:t>
      </w:r>
      <w:r w:rsidRPr="00283232">
        <w:rPr>
          <w:rFonts w:ascii="Calibri" w:eastAsia="Calibri" w:hAnsi="Calibri" w:cs="Calibri"/>
          <w:szCs w:val="20"/>
          <w:lang w:val="en-AU"/>
        </w:rPr>
        <w:t xml:space="preserve">free, and kindergarten in long day care </w:t>
      </w:r>
      <w:r w:rsidR="00B45FBC" w:rsidRPr="00283232">
        <w:rPr>
          <w:rFonts w:ascii="Calibri" w:eastAsia="Calibri" w:hAnsi="Calibri" w:cs="Calibri"/>
          <w:szCs w:val="20"/>
          <w:lang w:val="en-AU"/>
        </w:rPr>
        <w:t xml:space="preserve">will be </w:t>
      </w:r>
      <w:r w:rsidRPr="00283232">
        <w:rPr>
          <w:rFonts w:ascii="Calibri" w:eastAsia="Calibri" w:hAnsi="Calibri" w:cs="Calibri"/>
          <w:szCs w:val="20"/>
          <w:lang w:val="en-AU"/>
        </w:rPr>
        <w:t>subsidi</w:t>
      </w:r>
      <w:r w:rsidR="000012EC" w:rsidRPr="00283232">
        <w:rPr>
          <w:rFonts w:ascii="Calibri" w:eastAsia="Calibri" w:hAnsi="Calibri" w:cs="Calibri"/>
          <w:szCs w:val="20"/>
          <w:lang w:val="en-AU"/>
        </w:rPr>
        <w:t>s</w:t>
      </w:r>
      <w:r w:rsidRPr="00283232">
        <w:rPr>
          <w:rFonts w:ascii="Calibri" w:eastAsia="Calibri" w:hAnsi="Calibri" w:cs="Calibri"/>
          <w:szCs w:val="20"/>
          <w:lang w:val="en-AU"/>
        </w:rPr>
        <w:t xml:space="preserve">ed. </w:t>
      </w:r>
    </w:p>
    <w:p w14:paraId="55DB7CFF" w14:textId="77777777" w:rsidR="004D0479" w:rsidRPr="006F78FB" w:rsidRDefault="00062D9C" w:rsidP="004D0479">
      <w:pPr>
        <w:numPr>
          <w:ilvl w:val="0"/>
          <w:numId w:val="14"/>
        </w:numPr>
        <w:spacing w:line="276" w:lineRule="auto"/>
        <w:contextualSpacing/>
        <w:rPr>
          <w:rFonts w:ascii="Calibri" w:eastAsia="Calibri" w:hAnsi="Calibri"/>
          <w:szCs w:val="20"/>
          <w:lang w:val="en-AU"/>
        </w:rPr>
      </w:pPr>
      <w:r>
        <w:rPr>
          <w:rFonts w:ascii="Calibri" w:eastAsia="Calibri" w:hAnsi="Calibri"/>
          <w:szCs w:val="20"/>
          <w:lang w:val="en-AU"/>
        </w:rPr>
        <w:t>Four</w:t>
      </w:r>
      <w:r w:rsidRPr="002B27A7">
        <w:rPr>
          <w:rFonts w:ascii="Calibri" w:eastAsia="Calibri" w:hAnsi="Calibri"/>
          <w:szCs w:val="20"/>
          <w:lang w:val="en-AU"/>
        </w:rPr>
        <w:t>-</w:t>
      </w:r>
      <w:r w:rsidR="001637F2">
        <w:rPr>
          <w:rFonts w:ascii="Calibri" w:eastAsia="Calibri" w:hAnsi="Calibri"/>
          <w:szCs w:val="20"/>
          <w:lang w:val="en-AU"/>
        </w:rPr>
        <w:t xml:space="preserve">year-old </w:t>
      </w:r>
      <w:r w:rsidRPr="002B27A7">
        <w:rPr>
          <w:rFonts w:ascii="Calibri" w:eastAsia="Calibri" w:hAnsi="Calibri"/>
          <w:szCs w:val="20"/>
          <w:lang w:val="en-AU"/>
        </w:rPr>
        <w:t xml:space="preserve">Kindergarten Reform: a 10-year transition of four-year-old kindergarten to become known as ‘Pre- Prep’ and increasing from 15 hours to 30 hour per week. </w:t>
      </w:r>
    </w:p>
    <w:p w14:paraId="605714AE" w14:textId="77777777" w:rsidR="004D0479" w:rsidRPr="002B27A7" w:rsidRDefault="00062D9C" w:rsidP="004D0479">
      <w:pPr>
        <w:numPr>
          <w:ilvl w:val="0"/>
          <w:numId w:val="14"/>
        </w:numPr>
        <w:spacing w:line="276" w:lineRule="auto"/>
        <w:contextualSpacing/>
        <w:rPr>
          <w:rFonts w:ascii="Calibri" w:eastAsia="Calibri" w:hAnsi="Calibri"/>
          <w:szCs w:val="20"/>
          <w:lang w:val="en-AU"/>
        </w:rPr>
      </w:pPr>
      <w:r>
        <w:rPr>
          <w:rFonts w:ascii="Calibri" w:eastAsia="Calibri" w:hAnsi="Calibri" w:cs="Calibri"/>
          <w:szCs w:val="20"/>
          <w:lang w:val="en-AU"/>
        </w:rPr>
        <w:t xml:space="preserve">50 Government </w:t>
      </w:r>
      <w:r w:rsidR="00F53C78">
        <w:rPr>
          <w:rFonts w:ascii="Calibri" w:eastAsia="Calibri" w:hAnsi="Calibri" w:cs="Calibri"/>
          <w:szCs w:val="20"/>
          <w:lang w:val="en-AU"/>
        </w:rPr>
        <w:t>operated</w:t>
      </w:r>
      <w:r>
        <w:rPr>
          <w:rFonts w:ascii="Calibri" w:eastAsia="Calibri" w:hAnsi="Calibri" w:cs="Calibri"/>
          <w:szCs w:val="20"/>
          <w:lang w:val="en-AU"/>
        </w:rPr>
        <w:t xml:space="preserve"> Early Learning Centres</w:t>
      </w:r>
      <w:r w:rsidR="00730DAA">
        <w:rPr>
          <w:rFonts w:ascii="Calibri" w:eastAsia="Calibri" w:hAnsi="Calibri" w:cs="Calibri"/>
          <w:szCs w:val="20"/>
          <w:lang w:val="en-AU"/>
        </w:rPr>
        <w:t xml:space="preserve"> (ELC)</w:t>
      </w:r>
      <w:r w:rsidRPr="28F2E799">
        <w:rPr>
          <w:rFonts w:ascii="Calibri" w:eastAsia="Calibri" w:hAnsi="Calibri" w:cs="Calibri"/>
          <w:szCs w:val="20"/>
          <w:lang w:val="en-AU"/>
        </w:rPr>
        <w:t xml:space="preserve">: </w:t>
      </w:r>
      <w:r w:rsidR="2691B388" w:rsidRPr="28F2E799">
        <w:rPr>
          <w:rFonts w:ascii="Calibri" w:eastAsia="Calibri" w:hAnsi="Calibri" w:cs="Calibri"/>
          <w:szCs w:val="20"/>
          <w:lang w:val="en-AU"/>
        </w:rPr>
        <w:t>The</w:t>
      </w:r>
      <w:r>
        <w:rPr>
          <w:rFonts w:ascii="Calibri" w:eastAsia="Calibri" w:hAnsi="Calibri" w:cs="Calibri"/>
          <w:szCs w:val="20"/>
          <w:lang w:val="en-AU"/>
        </w:rPr>
        <w:t xml:space="preserve"> </w:t>
      </w:r>
      <w:r w:rsidRPr="006F78FB">
        <w:rPr>
          <w:rFonts w:ascii="Calibri" w:eastAsia="Calibri" w:hAnsi="Calibri" w:cs="Calibri"/>
          <w:szCs w:val="20"/>
          <w:lang w:val="en-AU"/>
        </w:rPr>
        <w:t>Victorian Government has committed to establish 50 new government owned and affordable integrated childcare centres with the first identified sites opening in 2025.</w:t>
      </w:r>
      <w:r>
        <w:rPr>
          <w:rFonts w:ascii="Calibri" w:eastAsia="Calibri" w:hAnsi="Calibri" w:cs="Calibri"/>
          <w:szCs w:val="20"/>
          <w:lang w:val="en-AU"/>
        </w:rPr>
        <w:t xml:space="preserve"> One</w:t>
      </w:r>
      <w:r w:rsidR="00730DAA">
        <w:rPr>
          <w:rFonts w:ascii="Calibri" w:eastAsia="Calibri" w:hAnsi="Calibri" w:cs="Calibri"/>
          <w:szCs w:val="20"/>
          <w:lang w:val="en-AU"/>
        </w:rPr>
        <w:t xml:space="preserve"> ELC</w:t>
      </w:r>
      <w:r>
        <w:rPr>
          <w:rFonts w:ascii="Calibri" w:eastAsia="Calibri" w:hAnsi="Calibri" w:cs="Calibri"/>
          <w:szCs w:val="20"/>
          <w:lang w:val="en-AU"/>
        </w:rPr>
        <w:t xml:space="preserve"> has been announced in the City of Whittlesea and will be in Lalor.</w:t>
      </w:r>
    </w:p>
    <w:p w14:paraId="07C15372" w14:textId="77777777" w:rsidR="004D0479" w:rsidRDefault="00062D9C" w:rsidP="004D0479">
      <w:pPr>
        <w:numPr>
          <w:ilvl w:val="0"/>
          <w:numId w:val="14"/>
        </w:numPr>
        <w:spacing w:line="276" w:lineRule="auto"/>
        <w:contextualSpacing/>
        <w:rPr>
          <w:rFonts w:ascii="Calibri" w:eastAsia="Calibri" w:hAnsi="Calibri" w:cs="Calibri"/>
          <w:color w:val="000000"/>
          <w:szCs w:val="20"/>
          <w:lang w:val="en-AU"/>
        </w:rPr>
      </w:pPr>
      <w:r w:rsidRPr="002B27A7">
        <w:rPr>
          <w:rFonts w:ascii="Calibri" w:eastAsia="Calibri" w:hAnsi="Calibri" w:cs="Calibri"/>
          <w:szCs w:val="20"/>
          <w:lang w:val="en-AU"/>
        </w:rPr>
        <w:t xml:space="preserve">Increased Infrastructure funding: </w:t>
      </w:r>
      <w:r w:rsidRPr="1A9A4F45">
        <w:rPr>
          <w:rFonts w:ascii="Calibri" w:eastAsia="Calibri" w:hAnsi="Calibri" w:cs="Calibri"/>
          <w:color w:val="000000" w:themeColor="text1"/>
          <w:szCs w:val="20"/>
          <w:lang w:val="en-AU"/>
        </w:rPr>
        <w:t xml:space="preserve">the </w:t>
      </w:r>
      <w:r>
        <w:rPr>
          <w:rFonts w:ascii="Calibri" w:eastAsia="Calibri" w:hAnsi="Calibri" w:cs="Calibri"/>
          <w:color w:val="000000" w:themeColor="text1"/>
          <w:szCs w:val="20"/>
          <w:lang w:val="en-AU"/>
        </w:rPr>
        <w:t>Victorian</w:t>
      </w:r>
      <w:r w:rsidRPr="1A9A4F45">
        <w:rPr>
          <w:rFonts w:ascii="Calibri" w:eastAsia="Calibri" w:hAnsi="Calibri" w:cs="Calibri"/>
          <w:color w:val="000000" w:themeColor="text1"/>
          <w:szCs w:val="20"/>
          <w:lang w:val="en-AU"/>
        </w:rPr>
        <w:t xml:space="preserve"> Government increased funding to support the delivery of additional infrastructure capacity for three-year-old kindergarten and </w:t>
      </w:r>
      <w:r w:rsidRPr="005B25FE">
        <w:rPr>
          <w:rFonts w:ascii="Calibri" w:eastAsia="Calibri" w:hAnsi="Calibri" w:cs="Calibri"/>
          <w:i/>
          <w:iCs/>
          <w:color w:val="000000" w:themeColor="text1"/>
          <w:szCs w:val="20"/>
          <w:lang w:val="en-AU"/>
        </w:rPr>
        <w:t>Best Start, Best Life</w:t>
      </w:r>
      <w:r w:rsidRPr="1A9A4F45">
        <w:rPr>
          <w:rFonts w:ascii="Calibri" w:eastAsia="Calibri" w:hAnsi="Calibri" w:cs="Calibri"/>
          <w:color w:val="000000" w:themeColor="text1"/>
          <w:szCs w:val="20"/>
          <w:lang w:val="en-AU"/>
        </w:rPr>
        <w:t xml:space="preserve"> reforms</w:t>
      </w:r>
      <w:r>
        <w:rPr>
          <w:rFonts w:ascii="Calibri" w:eastAsia="Calibri" w:hAnsi="Calibri" w:cs="Calibri"/>
          <w:color w:val="000000" w:themeColor="text1"/>
          <w:szCs w:val="20"/>
          <w:lang w:val="en-AU"/>
        </w:rPr>
        <w:t xml:space="preserve">. </w:t>
      </w:r>
      <w:r w:rsidRPr="1A9A4F45">
        <w:rPr>
          <w:rFonts w:ascii="Calibri" w:eastAsia="Calibri" w:hAnsi="Calibri" w:cs="Calibri"/>
          <w:color w:val="000000" w:themeColor="text1"/>
          <w:szCs w:val="20"/>
          <w:lang w:val="en-AU"/>
        </w:rPr>
        <w:t>The increased amounts applied retrospective</w:t>
      </w:r>
      <w:r w:rsidR="007D3328">
        <w:rPr>
          <w:rFonts w:ascii="Calibri" w:eastAsia="Calibri" w:hAnsi="Calibri" w:cs="Calibri"/>
          <w:color w:val="000000" w:themeColor="text1"/>
          <w:szCs w:val="20"/>
          <w:lang w:val="en-AU"/>
        </w:rPr>
        <w:t>ly</w:t>
      </w:r>
      <w:r w:rsidRPr="1A9A4F45">
        <w:rPr>
          <w:rFonts w:ascii="Calibri" w:eastAsia="Calibri" w:hAnsi="Calibri" w:cs="Calibri"/>
          <w:color w:val="000000" w:themeColor="text1"/>
          <w:szCs w:val="20"/>
          <w:lang w:val="en-AU"/>
        </w:rPr>
        <w:t xml:space="preserve"> to projects that had not yet commenced and for subsequent </w:t>
      </w:r>
      <w:r w:rsidR="0017657B">
        <w:rPr>
          <w:rFonts w:ascii="Calibri" w:eastAsia="Calibri" w:hAnsi="Calibri" w:cs="Calibri"/>
          <w:color w:val="000000" w:themeColor="text1"/>
          <w:szCs w:val="20"/>
          <w:lang w:val="en-AU"/>
        </w:rPr>
        <w:t>BBP</w:t>
      </w:r>
      <w:r w:rsidR="00830C36">
        <w:rPr>
          <w:rFonts w:ascii="Calibri" w:eastAsia="Calibri" w:hAnsi="Calibri" w:cs="Calibri"/>
          <w:color w:val="000000" w:themeColor="text1"/>
          <w:szCs w:val="20"/>
          <w:lang w:val="en-AU"/>
        </w:rPr>
        <w:t xml:space="preserve"> </w:t>
      </w:r>
      <w:r w:rsidRPr="1A9A4F45">
        <w:rPr>
          <w:rFonts w:ascii="Calibri" w:eastAsia="Calibri" w:hAnsi="Calibri" w:cs="Calibri"/>
          <w:color w:val="000000" w:themeColor="text1"/>
          <w:szCs w:val="20"/>
          <w:lang w:val="en-AU"/>
        </w:rPr>
        <w:t>tranches</w:t>
      </w:r>
      <w:r w:rsidR="000730F9">
        <w:rPr>
          <w:rFonts w:ascii="Calibri" w:eastAsia="Calibri" w:hAnsi="Calibri" w:cs="Calibri"/>
          <w:color w:val="000000" w:themeColor="text1"/>
          <w:szCs w:val="20"/>
          <w:lang w:val="en-AU"/>
        </w:rPr>
        <w:t>. The increased amounts</w:t>
      </w:r>
      <w:r>
        <w:rPr>
          <w:rFonts w:ascii="Calibri" w:eastAsia="Calibri" w:hAnsi="Calibri" w:cs="Calibri"/>
          <w:color w:val="000000" w:themeColor="text1"/>
          <w:szCs w:val="20"/>
          <w:lang w:val="en-AU"/>
        </w:rPr>
        <w:t xml:space="preserve"> have been applied to the </w:t>
      </w:r>
      <w:r w:rsidR="007D3328">
        <w:rPr>
          <w:rFonts w:ascii="Calibri" w:eastAsia="Calibri" w:hAnsi="Calibri" w:cs="Calibri"/>
          <w:color w:val="000000" w:themeColor="text1"/>
          <w:szCs w:val="20"/>
          <w:lang w:val="en-AU"/>
        </w:rPr>
        <w:t>first tranche of</w:t>
      </w:r>
      <w:r>
        <w:rPr>
          <w:rFonts w:ascii="Calibri" w:eastAsia="Calibri" w:hAnsi="Calibri" w:cs="Calibri"/>
          <w:color w:val="000000" w:themeColor="text1"/>
          <w:szCs w:val="20"/>
          <w:lang w:val="en-AU"/>
        </w:rPr>
        <w:t xml:space="preserve"> projects </w:t>
      </w:r>
      <w:r w:rsidR="008D6C89">
        <w:rPr>
          <w:rFonts w:ascii="Calibri" w:eastAsia="Calibri" w:hAnsi="Calibri" w:cs="Calibri"/>
          <w:color w:val="000000" w:themeColor="text1"/>
          <w:szCs w:val="20"/>
          <w:lang w:val="en-AU"/>
        </w:rPr>
        <w:t xml:space="preserve">(West Wollert and Patterson Drive Community Centres) </w:t>
      </w:r>
      <w:r w:rsidR="00726174">
        <w:rPr>
          <w:rFonts w:ascii="Calibri" w:eastAsia="Calibri" w:hAnsi="Calibri" w:cs="Calibri"/>
          <w:color w:val="000000" w:themeColor="text1"/>
          <w:szCs w:val="20"/>
          <w:lang w:val="en-AU"/>
        </w:rPr>
        <w:t xml:space="preserve">which were </w:t>
      </w:r>
      <w:r>
        <w:rPr>
          <w:rFonts w:ascii="Calibri" w:eastAsia="Calibri" w:hAnsi="Calibri" w:cs="Calibri"/>
          <w:color w:val="000000" w:themeColor="text1"/>
          <w:szCs w:val="20"/>
          <w:lang w:val="en-AU"/>
        </w:rPr>
        <w:t xml:space="preserve">endorsed </w:t>
      </w:r>
      <w:r w:rsidR="00726174">
        <w:rPr>
          <w:rFonts w:ascii="Calibri" w:eastAsia="Calibri" w:hAnsi="Calibri" w:cs="Calibri"/>
          <w:color w:val="000000" w:themeColor="text1"/>
          <w:szCs w:val="20"/>
          <w:lang w:val="en-AU"/>
        </w:rPr>
        <w:t>by Council</w:t>
      </w:r>
      <w:r>
        <w:rPr>
          <w:rFonts w:ascii="Calibri" w:eastAsia="Calibri" w:hAnsi="Calibri" w:cs="Calibri"/>
          <w:color w:val="000000" w:themeColor="text1"/>
          <w:szCs w:val="20"/>
          <w:lang w:val="en-AU"/>
        </w:rPr>
        <w:t xml:space="preserve"> on 19 September 2022. </w:t>
      </w:r>
    </w:p>
    <w:p w14:paraId="1EAAF609" w14:textId="77777777" w:rsidR="001F5B0D" w:rsidRDefault="001F5B0D" w:rsidP="00EB697B">
      <w:pPr>
        <w:spacing w:line="276" w:lineRule="auto"/>
        <w:rPr>
          <w:rFonts w:ascii="Calibri" w:eastAsia="Calibri" w:hAnsi="Calibri" w:cs="Calibri"/>
          <w:color w:val="000000"/>
          <w:lang w:val="en-AU"/>
        </w:rPr>
      </w:pPr>
    </w:p>
    <w:p w14:paraId="1FAD84E6" w14:textId="77777777" w:rsidR="00EB697B" w:rsidRPr="001F5B0D" w:rsidRDefault="00062D9C" w:rsidP="00EB697B">
      <w:pPr>
        <w:spacing w:line="276" w:lineRule="auto"/>
        <w:rPr>
          <w:rFonts w:ascii="Calibri" w:hAnsi="Calibri"/>
          <w:lang w:val="en-AU"/>
        </w:rPr>
      </w:pPr>
      <w:r w:rsidRPr="001F5B0D">
        <w:rPr>
          <w:rFonts w:ascii="Calibri" w:eastAsia="Calibri" w:hAnsi="Calibri" w:cs="Calibri"/>
          <w:color w:val="000000" w:themeColor="text1"/>
          <w:lang w:val="en-AU"/>
        </w:rPr>
        <w:lastRenderedPageBreak/>
        <w:t xml:space="preserve">To support the timely provision of infrastructure, three capital projects have been identified to </w:t>
      </w:r>
      <w:r w:rsidR="00695AC6">
        <w:rPr>
          <w:rFonts w:ascii="Calibri" w:eastAsia="Calibri" w:hAnsi="Calibri" w:cs="Calibri"/>
          <w:color w:val="000000" w:themeColor="text1"/>
          <w:lang w:val="en-AU"/>
        </w:rPr>
        <w:t xml:space="preserve">comprise the second </w:t>
      </w:r>
      <w:r w:rsidRPr="001F5B0D">
        <w:rPr>
          <w:rFonts w:ascii="Calibri" w:eastAsia="Calibri" w:hAnsi="Calibri" w:cs="Calibri"/>
          <w:color w:val="000000" w:themeColor="text1"/>
          <w:lang w:val="en-AU"/>
        </w:rPr>
        <w:t xml:space="preserve">tranche </w:t>
      </w:r>
      <w:r w:rsidR="00695AC6">
        <w:rPr>
          <w:rFonts w:ascii="Calibri" w:eastAsia="Calibri" w:hAnsi="Calibri" w:cs="Calibri"/>
          <w:color w:val="000000" w:themeColor="text1"/>
          <w:lang w:val="en-AU"/>
        </w:rPr>
        <w:t>of the</w:t>
      </w:r>
      <w:r w:rsidR="00695AC6" w:rsidRPr="001F5B0D">
        <w:rPr>
          <w:rFonts w:ascii="Calibri" w:eastAsia="Calibri" w:hAnsi="Calibri" w:cs="Calibri"/>
          <w:color w:val="000000" w:themeColor="text1"/>
          <w:lang w:val="en-AU"/>
        </w:rPr>
        <w:t xml:space="preserve"> </w:t>
      </w:r>
      <w:r w:rsidRPr="001F5B0D">
        <w:rPr>
          <w:rFonts w:ascii="Calibri" w:eastAsia="Calibri" w:hAnsi="Calibri" w:cs="Calibri"/>
          <w:color w:val="000000" w:themeColor="text1"/>
          <w:lang w:val="en-AU"/>
        </w:rPr>
        <w:t>BBP. These projects:</w:t>
      </w:r>
    </w:p>
    <w:p w14:paraId="5ED025EC" w14:textId="77777777" w:rsidR="00EB697B" w:rsidRPr="001F5B0D" w:rsidRDefault="00062D9C" w:rsidP="00EB697B">
      <w:pPr>
        <w:numPr>
          <w:ilvl w:val="0"/>
          <w:numId w:val="14"/>
        </w:numPr>
        <w:spacing w:line="276" w:lineRule="auto"/>
        <w:contextualSpacing/>
        <w:rPr>
          <w:rFonts w:ascii="Calibri" w:eastAsia="Calibri" w:hAnsi="Calibri" w:cs="Calibri"/>
          <w:color w:val="000000"/>
          <w:lang w:val="en-AU"/>
        </w:rPr>
      </w:pPr>
      <w:r w:rsidRPr="001F5B0D">
        <w:rPr>
          <w:rFonts w:ascii="Calibri" w:eastAsia="Calibri" w:hAnsi="Calibri" w:cs="Calibri"/>
          <w:color w:val="000000" w:themeColor="text1"/>
          <w:lang w:val="en-AU"/>
        </w:rPr>
        <w:t xml:space="preserve">Were identified in the </w:t>
      </w:r>
      <w:r w:rsidRPr="001F5B0D">
        <w:rPr>
          <w:rFonts w:ascii="Calibri" w:eastAsia="Calibri" w:hAnsi="Calibri" w:cs="Calibri"/>
          <w:i/>
          <w:iCs/>
          <w:color w:val="000000" w:themeColor="text1"/>
          <w:lang w:val="en-AU"/>
        </w:rPr>
        <w:t>City of Whittlesea Kindergarten Reform Implementation Plan</w:t>
      </w:r>
      <w:r w:rsidRPr="001F5B0D">
        <w:rPr>
          <w:rFonts w:ascii="Calibri" w:eastAsia="Calibri" w:hAnsi="Calibri" w:cs="Calibri"/>
          <w:color w:val="000000" w:themeColor="text1"/>
          <w:lang w:val="en-AU"/>
        </w:rPr>
        <w:t xml:space="preserve"> endorsed by Council on 16 May 2022 (including delivery timeframes). </w:t>
      </w:r>
    </w:p>
    <w:p w14:paraId="724BBBAD" w14:textId="77777777" w:rsidR="00EB697B" w:rsidRPr="00003E1B" w:rsidRDefault="00062D9C" w:rsidP="00EB697B">
      <w:pPr>
        <w:numPr>
          <w:ilvl w:val="0"/>
          <w:numId w:val="14"/>
        </w:numPr>
        <w:spacing w:line="276" w:lineRule="auto"/>
        <w:contextualSpacing/>
        <w:rPr>
          <w:rFonts w:ascii="Calibri" w:eastAsia="Calibri" w:hAnsi="Calibri" w:cs="Calibri"/>
          <w:color w:val="000000"/>
          <w:lang w:val="en-AU"/>
        </w:rPr>
      </w:pPr>
      <w:r w:rsidRPr="00003E1B">
        <w:rPr>
          <w:rFonts w:ascii="Calibri" w:eastAsia="Calibri" w:hAnsi="Calibri" w:cs="Calibri"/>
          <w:color w:val="000000" w:themeColor="text1"/>
          <w:lang w:val="en-AU"/>
        </w:rPr>
        <w:t xml:space="preserve">Are included in Council’s Long Term Financial Plan. </w:t>
      </w:r>
    </w:p>
    <w:p w14:paraId="5E6BE018" w14:textId="77777777" w:rsidR="00EB697B" w:rsidRDefault="00062D9C" w:rsidP="00EB697B">
      <w:pPr>
        <w:numPr>
          <w:ilvl w:val="0"/>
          <w:numId w:val="14"/>
        </w:numPr>
        <w:spacing w:line="276" w:lineRule="auto"/>
        <w:contextualSpacing/>
        <w:rPr>
          <w:rFonts w:ascii="Calibri" w:hAnsi="Calibri"/>
          <w:szCs w:val="20"/>
          <w:lang w:val="en-AU"/>
        </w:rPr>
      </w:pPr>
      <w:r w:rsidRPr="00003E1B">
        <w:rPr>
          <w:rFonts w:ascii="Calibri" w:eastAsia="Calibri" w:hAnsi="Calibri" w:cs="Calibri"/>
          <w:color w:val="000000" w:themeColor="text1"/>
          <w:lang w:val="en-AU"/>
        </w:rPr>
        <w:t xml:space="preserve">Are required to be completed </w:t>
      </w:r>
      <w:r w:rsidRPr="00003E1B">
        <w:rPr>
          <w:rFonts w:ascii="Calibri" w:eastAsia="Calibri" w:hAnsi="Calibri" w:cs="Calibri"/>
          <w:color w:val="000000" w:themeColor="text1"/>
          <w:szCs w:val="20"/>
          <w:lang w:val="en-AU"/>
        </w:rPr>
        <w:t>for the commencement</w:t>
      </w:r>
      <w:r w:rsidRPr="001F5B0D">
        <w:rPr>
          <w:rFonts w:ascii="Calibri" w:eastAsia="Calibri" w:hAnsi="Calibri" w:cs="Calibri"/>
          <w:color w:val="000000" w:themeColor="text1"/>
          <w:szCs w:val="20"/>
          <w:lang w:val="en-AU"/>
        </w:rPr>
        <w:t xml:space="preserve"> of the 2027 and 2028</w:t>
      </w:r>
      <w:r>
        <w:rPr>
          <w:rFonts w:ascii="Calibri" w:eastAsia="Calibri" w:hAnsi="Calibri" w:cs="Calibri"/>
          <w:color w:val="000000" w:themeColor="text1"/>
          <w:szCs w:val="20"/>
          <w:lang w:val="en-AU"/>
        </w:rPr>
        <w:t xml:space="preserve"> </w:t>
      </w:r>
      <w:r w:rsidR="00620845">
        <w:rPr>
          <w:rFonts w:ascii="Calibri" w:eastAsia="Calibri" w:hAnsi="Calibri" w:cs="Calibri"/>
          <w:color w:val="000000" w:themeColor="text1"/>
          <w:szCs w:val="20"/>
          <w:lang w:val="en-AU"/>
        </w:rPr>
        <w:t>k</w:t>
      </w:r>
      <w:r>
        <w:rPr>
          <w:rFonts w:ascii="Calibri" w:eastAsia="Calibri" w:hAnsi="Calibri" w:cs="Calibri"/>
          <w:color w:val="000000" w:themeColor="text1"/>
          <w:szCs w:val="20"/>
          <w:lang w:val="en-AU"/>
        </w:rPr>
        <w:t xml:space="preserve">indergarten year, to ensure adequate kindergarten </w:t>
      </w:r>
      <w:r w:rsidR="00620845">
        <w:rPr>
          <w:rFonts w:ascii="Calibri" w:eastAsia="Calibri" w:hAnsi="Calibri" w:cs="Calibri"/>
          <w:color w:val="000000" w:themeColor="text1"/>
          <w:szCs w:val="20"/>
          <w:lang w:val="en-AU"/>
        </w:rPr>
        <w:t xml:space="preserve">provision </w:t>
      </w:r>
      <w:r>
        <w:rPr>
          <w:rFonts w:ascii="Calibri" w:eastAsia="Calibri" w:hAnsi="Calibri" w:cs="Calibri"/>
          <w:color w:val="000000" w:themeColor="text1"/>
          <w:szCs w:val="20"/>
          <w:lang w:val="en-AU"/>
        </w:rPr>
        <w:t>in these areas.</w:t>
      </w:r>
      <w:r w:rsidRPr="1A9A4F45">
        <w:rPr>
          <w:rFonts w:ascii="Calibri" w:eastAsia="Calibri" w:hAnsi="Calibri" w:cs="Calibri"/>
          <w:color w:val="000000" w:themeColor="text1"/>
          <w:szCs w:val="20"/>
          <w:lang w:val="en-AU"/>
        </w:rPr>
        <w:t xml:space="preserve"> </w:t>
      </w:r>
    </w:p>
    <w:p w14:paraId="6B80E97C" w14:textId="77777777" w:rsidR="004C2EB5" w:rsidRDefault="004C2EB5" w:rsidP="00473EA7">
      <w:pPr>
        <w:spacing w:line="276" w:lineRule="auto"/>
        <w:ind w:left="360"/>
        <w:rPr>
          <w:rFonts w:ascii="Calibri" w:hAnsi="Calibri"/>
          <w:lang w:val="en-AU"/>
        </w:rPr>
      </w:pPr>
    </w:p>
    <w:p w14:paraId="4B8A220C" w14:textId="77777777" w:rsidR="27E18BE8" w:rsidRDefault="00062D9C" w:rsidP="00DC36E2">
      <w:pPr>
        <w:spacing w:line="276" w:lineRule="auto"/>
        <w:rPr>
          <w:rFonts w:ascii="Calibri" w:hAnsi="Calibri"/>
          <w:lang w:val="en-AU"/>
        </w:rPr>
      </w:pPr>
      <w:r w:rsidRPr="1A9A4F45">
        <w:rPr>
          <w:rFonts w:ascii="Calibri" w:eastAsia="Calibri" w:hAnsi="Calibri" w:cs="Calibri"/>
          <w:b/>
          <w:bCs/>
          <w:color w:val="000000" w:themeColor="text1"/>
          <w:lang w:val="en-AU"/>
        </w:rPr>
        <w:t>Building Blocks Partnership process and composition</w:t>
      </w:r>
    </w:p>
    <w:p w14:paraId="0D4904B3" w14:textId="77777777" w:rsidR="27E18BE8" w:rsidRDefault="00062D9C" w:rsidP="1A9A4F45">
      <w:pPr>
        <w:spacing w:line="276" w:lineRule="auto"/>
        <w:rPr>
          <w:rFonts w:ascii="Calibri" w:hAnsi="Calibri"/>
          <w:lang w:val="en-AU"/>
        </w:rPr>
      </w:pPr>
      <w:r w:rsidRPr="1A9A4F45">
        <w:rPr>
          <w:rFonts w:ascii="Calibri" w:eastAsia="Calibri" w:hAnsi="Calibri" w:cs="Calibri"/>
          <w:color w:val="000000" w:themeColor="text1"/>
          <w:lang w:val="en-AU"/>
        </w:rPr>
        <w:t xml:space="preserve">The process by which a BBP agreement is negotiated and executed, and what comprises a BBP is outlined in </w:t>
      </w:r>
      <w:r w:rsidRPr="1A9A4F45">
        <w:rPr>
          <w:rFonts w:ascii="Calibri" w:eastAsia="Calibri" w:hAnsi="Calibri" w:cs="Calibri"/>
          <w:b/>
          <w:bCs/>
          <w:color w:val="000000" w:themeColor="text1"/>
          <w:lang w:val="en-AU"/>
        </w:rPr>
        <w:t>Figure 1</w:t>
      </w:r>
      <w:r w:rsidRPr="1A9A4F45">
        <w:rPr>
          <w:rFonts w:ascii="Calibri" w:eastAsia="Calibri" w:hAnsi="Calibri" w:cs="Calibri"/>
          <w:color w:val="000000" w:themeColor="text1"/>
          <w:lang w:val="en-AU"/>
        </w:rPr>
        <w:t xml:space="preserve"> below. </w:t>
      </w:r>
      <w:r w:rsidR="00A1238C">
        <w:rPr>
          <w:rFonts w:ascii="Calibri" w:eastAsia="Calibri" w:hAnsi="Calibri" w:cs="Calibri"/>
          <w:color w:val="000000" w:themeColor="text1"/>
          <w:lang w:val="en-AU"/>
        </w:rPr>
        <w:t xml:space="preserve">Each time new projects are added, the process </w:t>
      </w:r>
      <w:r w:rsidR="00B20937">
        <w:rPr>
          <w:rFonts w:ascii="Calibri" w:eastAsia="Calibri" w:hAnsi="Calibri" w:cs="Calibri"/>
          <w:color w:val="000000" w:themeColor="text1"/>
          <w:lang w:val="en-AU"/>
        </w:rPr>
        <w:t>repeats,</w:t>
      </w:r>
      <w:r w:rsidR="00A1238C">
        <w:rPr>
          <w:rFonts w:ascii="Calibri" w:eastAsia="Calibri" w:hAnsi="Calibri" w:cs="Calibri"/>
          <w:color w:val="000000" w:themeColor="text1"/>
          <w:lang w:val="en-AU"/>
        </w:rPr>
        <w:t xml:space="preserve"> and the MOU is updated to </w:t>
      </w:r>
      <w:r w:rsidR="00F05DF9">
        <w:rPr>
          <w:rFonts w:ascii="Calibri" w:eastAsia="Calibri" w:hAnsi="Calibri" w:cs="Calibri"/>
          <w:color w:val="000000" w:themeColor="text1"/>
          <w:lang w:val="en-AU"/>
        </w:rPr>
        <w:t xml:space="preserve">include </w:t>
      </w:r>
      <w:r w:rsidR="00A1238C">
        <w:rPr>
          <w:rFonts w:ascii="Calibri" w:eastAsia="Calibri" w:hAnsi="Calibri" w:cs="Calibri"/>
          <w:color w:val="000000" w:themeColor="text1"/>
          <w:lang w:val="en-AU"/>
        </w:rPr>
        <w:t xml:space="preserve">the new projects. </w:t>
      </w:r>
    </w:p>
    <w:p w14:paraId="4545EE71" w14:textId="77777777" w:rsidR="1A9A4F45" w:rsidRDefault="1A9A4F45" w:rsidP="1A9A4F45">
      <w:pPr>
        <w:spacing w:line="276" w:lineRule="auto"/>
        <w:rPr>
          <w:rFonts w:ascii="Calibri" w:eastAsia="Calibri" w:hAnsi="Calibri" w:cs="Calibri"/>
          <w:color w:val="000000"/>
          <w:lang w:val="en-AU"/>
        </w:rPr>
      </w:pPr>
    </w:p>
    <w:p w14:paraId="26D92D5C" w14:textId="77777777" w:rsidR="27E18BE8" w:rsidRDefault="00062D9C" w:rsidP="1A9A4F45">
      <w:pPr>
        <w:spacing w:line="276" w:lineRule="auto"/>
        <w:jc w:val="center"/>
        <w:rPr>
          <w:rFonts w:ascii="Calibri" w:hAnsi="Calibri"/>
          <w:lang w:val="en-AU"/>
        </w:rPr>
      </w:pPr>
      <w:r w:rsidRPr="1A9A4F45">
        <w:rPr>
          <w:rFonts w:ascii="Calibri" w:eastAsia="Calibri" w:hAnsi="Calibri" w:cs="Calibri"/>
          <w:b/>
          <w:bCs/>
          <w:i/>
          <w:iCs/>
          <w:color w:val="000000" w:themeColor="text1"/>
          <w:sz w:val="20"/>
          <w:szCs w:val="20"/>
          <w:lang w:val="en-AU"/>
        </w:rPr>
        <w:t>Figure 1: Building Blocks Partnership Process</w:t>
      </w:r>
    </w:p>
    <w:p w14:paraId="74ADE0C2" w14:textId="77777777" w:rsidR="27E18BE8" w:rsidRDefault="00062D9C" w:rsidP="1A9A4F45">
      <w:pPr>
        <w:spacing w:line="276" w:lineRule="auto"/>
        <w:rPr>
          <w:rFonts w:ascii="Calibri" w:hAnsi="Calibri"/>
          <w:lang w:val="en-AU"/>
        </w:rPr>
      </w:pPr>
      <w:r>
        <w:rPr>
          <w:noProof/>
        </w:rPr>
        <w:drawing>
          <wp:inline distT="0" distB="0" distL="0" distR="0" wp14:anchorId="5DBAB56E" wp14:editId="5ECF2CE7">
            <wp:extent cx="5308600" cy="3743325"/>
            <wp:effectExtent l="0" t="0" r="6350" b="9525"/>
            <wp:docPr id="660315226" name="Picture 66031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15226" name=""/>
                    <pic:cNvPicPr/>
                  </pic:nvPicPr>
                  <pic:blipFill>
                    <a:blip r:embed="rId16">
                      <a:extLst>
                        <a:ext uri="{28A0092B-C50C-407E-A947-70E740481C1C}">
                          <a14:useLocalDpi xmlns:a14="http://schemas.microsoft.com/office/drawing/2010/main" val="0"/>
                        </a:ext>
                      </a:extLst>
                    </a:blip>
                    <a:stretch>
                      <a:fillRect/>
                    </a:stretch>
                  </pic:blipFill>
                  <pic:spPr>
                    <a:xfrm>
                      <a:off x="0" y="0"/>
                      <a:ext cx="5308600" cy="3743325"/>
                    </a:xfrm>
                    <a:prstGeom prst="rect">
                      <a:avLst/>
                    </a:prstGeom>
                  </pic:spPr>
                </pic:pic>
              </a:graphicData>
            </a:graphic>
          </wp:inline>
        </w:drawing>
      </w:r>
    </w:p>
    <w:p w14:paraId="4D947779" w14:textId="77777777" w:rsidR="004C2EB5" w:rsidRDefault="004C2EB5" w:rsidP="004C2EB5">
      <w:pPr>
        <w:spacing w:line="276" w:lineRule="auto"/>
        <w:rPr>
          <w:rFonts w:ascii="Calibri" w:eastAsia="Calibri" w:hAnsi="Calibri" w:cs="Calibri"/>
          <w:color w:val="000000"/>
          <w:lang w:val="en-AU"/>
        </w:rPr>
      </w:pPr>
    </w:p>
    <w:p w14:paraId="53B846AE" w14:textId="77777777" w:rsidR="27E18BE8" w:rsidRDefault="00062D9C" w:rsidP="00283232">
      <w:pPr>
        <w:spacing w:line="276" w:lineRule="auto"/>
        <w:rPr>
          <w:rFonts w:ascii="Calibri" w:hAnsi="Calibri"/>
          <w:lang w:val="en-AU"/>
        </w:rPr>
      </w:pPr>
      <w:r w:rsidRPr="1A9A4F45">
        <w:rPr>
          <w:rFonts w:ascii="Calibri" w:eastAsia="Calibri" w:hAnsi="Calibri" w:cs="Calibri"/>
          <w:color w:val="000000" w:themeColor="text1"/>
          <w:lang w:val="en-AU"/>
        </w:rPr>
        <w:t xml:space="preserve">An executed BBP </w:t>
      </w:r>
      <w:r w:rsidR="00F05DF9">
        <w:rPr>
          <w:rFonts w:ascii="Calibri" w:eastAsia="Calibri" w:hAnsi="Calibri" w:cs="Calibri"/>
          <w:color w:val="000000" w:themeColor="text1"/>
          <w:lang w:val="en-AU"/>
        </w:rPr>
        <w:t>A</w:t>
      </w:r>
      <w:r w:rsidRPr="1A9A4F45">
        <w:rPr>
          <w:rFonts w:ascii="Calibri" w:eastAsia="Calibri" w:hAnsi="Calibri" w:cs="Calibri"/>
          <w:color w:val="000000" w:themeColor="text1"/>
          <w:lang w:val="en-AU"/>
        </w:rPr>
        <w:t xml:space="preserve">greement </w:t>
      </w:r>
      <w:r w:rsidR="00600FA8">
        <w:rPr>
          <w:rFonts w:ascii="Calibri" w:eastAsia="Calibri" w:hAnsi="Calibri" w:cs="Calibri"/>
          <w:color w:val="000000" w:themeColor="text1"/>
          <w:lang w:val="en-AU"/>
        </w:rPr>
        <w:t xml:space="preserve">for </w:t>
      </w:r>
      <w:r w:rsidR="0089718F">
        <w:rPr>
          <w:rFonts w:ascii="Calibri" w:eastAsia="Calibri" w:hAnsi="Calibri" w:cs="Calibri"/>
          <w:color w:val="000000" w:themeColor="text1"/>
          <w:lang w:val="en-AU"/>
        </w:rPr>
        <w:t>the</w:t>
      </w:r>
      <w:r w:rsidR="00930A4A">
        <w:rPr>
          <w:rFonts w:ascii="Calibri" w:eastAsia="Calibri" w:hAnsi="Calibri" w:cs="Calibri"/>
          <w:color w:val="000000" w:themeColor="text1"/>
          <w:lang w:val="en-AU"/>
        </w:rPr>
        <w:t xml:space="preserve"> </w:t>
      </w:r>
      <w:r w:rsidR="0089718F">
        <w:rPr>
          <w:rFonts w:ascii="Calibri" w:eastAsia="Calibri" w:hAnsi="Calibri" w:cs="Calibri"/>
          <w:color w:val="000000" w:themeColor="text1"/>
          <w:lang w:val="en-AU"/>
        </w:rPr>
        <w:t>second tranche</w:t>
      </w:r>
      <w:r w:rsidR="00607673">
        <w:rPr>
          <w:rFonts w:ascii="Calibri" w:eastAsia="Calibri" w:hAnsi="Calibri" w:cs="Calibri"/>
          <w:color w:val="000000" w:themeColor="text1"/>
          <w:lang w:val="en-AU"/>
        </w:rPr>
        <w:t xml:space="preserve"> </w:t>
      </w:r>
      <w:r w:rsidR="000336D1">
        <w:rPr>
          <w:rFonts w:ascii="Calibri" w:eastAsia="Calibri" w:hAnsi="Calibri" w:cs="Calibri"/>
          <w:color w:val="000000" w:themeColor="text1"/>
          <w:lang w:val="en-AU"/>
        </w:rPr>
        <w:t xml:space="preserve">of </w:t>
      </w:r>
      <w:r w:rsidR="00600FA8">
        <w:rPr>
          <w:rFonts w:ascii="Calibri" w:eastAsia="Calibri" w:hAnsi="Calibri" w:cs="Calibri"/>
          <w:color w:val="000000" w:themeColor="text1"/>
          <w:lang w:val="en-AU"/>
        </w:rPr>
        <w:t xml:space="preserve">projects will comprise </w:t>
      </w:r>
      <w:r w:rsidRPr="1A9A4F45">
        <w:rPr>
          <w:rFonts w:ascii="Calibri" w:eastAsia="Calibri" w:hAnsi="Calibri" w:cs="Calibri"/>
          <w:color w:val="000000" w:themeColor="text1"/>
          <w:lang w:val="en-AU"/>
        </w:rPr>
        <w:t>of:</w:t>
      </w:r>
    </w:p>
    <w:p w14:paraId="5F7C665D" w14:textId="77777777" w:rsidR="27E18BE8" w:rsidRDefault="00062D9C" w:rsidP="00283232">
      <w:pPr>
        <w:numPr>
          <w:ilvl w:val="0"/>
          <w:numId w:val="15"/>
        </w:numPr>
        <w:spacing w:line="276" w:lineRule="auto"/>
        <w:contextualSpacing/>
        <w:rPr>
          <w:rFonts w:ascii="Calibri" w:eastAsia="Calibri" w:hAnsi="Calibri" w:cs="Calibri"/>
          <w:color w:val="000000"/>
          <w:lang w:val="en-AU"/>
        </w:rPr>
      </w:pPr>
      <w:r w:rsidRPr="1A9A4F45">
        <w:rPr>
          <w:rFonts w:ascii="Calibri" w:eastAsia="Calibri" w:hAnsi="Calibri" w:cs="Calibri"/>
          <w:color w:val="000000" w:themeColor="text1"/>
          <w:lang w:val="en-AU"/>
        </w:rPr>
        <w:t xml:space="preserve">An updated Memorandum of Understanding (MOU) </w:t>
      </w:r>
      <w:r w:rsidR="00600FA8">
        <w:rPr>
          <w:rFonts w:ascii="Calibri" w:eastAsia="Calibri" w:hAnsi="Calibri" w:cs="Calibri"/>
          <w:color w:val="000000" w:themeColor="text1"/>
          <w:lang w:val="en-AU"/>
        </w:rPr>
        <w:t xml:space="preserve">with </w:t>
      </w:r>
      <w:r w:rsidR="00CC6A9E">
        <w:rPr>
          <w:rFonts w:ascii="Calibri" w:eastAsia="Calibri" w:hAnsi="Calibri" w:cs="Calibri"/>
          <w:color w:val="000000" w:themeColor="text1"/>
          <w:lang w:val="en-AU"/>
        </w:rPr>
        <w:t xml:space="preserve">an </w:t>
      </w:r>
      <w:r w:rsidR="00600FA8">
        <w:rPr>
          <w:rFonts w:ascii="Calibri" w:eastAsia="Calibri" w:hAnsi="Calibri" w:cs="Calibri"/>
          <w:color w:val="000000" w:themeColor="text1"/>
          <w:lang w:val="en-AU"/>
        </w:rPr>
        <w:t>attached project schedule</w:t>
      </w:r>
      <w:r w:rsidRPr="1A9A4F45">
        <w:rPr>
          <w:rFonts w:ascii="Calibri" w:eastAsia="Calibri" w:hAnsi="Calibri" w:cs="Calibri"/>
          <w:color w:val="000000" w:themeColor="text1"/>
          <w:lang w:val="en-AU"/>
        </w:rPr>
        <w:t xml:space="preserve"> which outlines the terms of the agreement, and remains confidential between the parties; and </w:t>
      </w:r>
    </w:p>
    <w:p w14:paraId="58EC1892" w14:textId="084C2534" w:rsidR="27E18BE8" w:rsidRPr="003A44BB" w:rsidRDefault="00062D9C" w:rsidP="00283232">
      <w:pPr>
        <w:numPr>
          <w:ilvl w:val="0"/>
          <w:numId w:val="15"/>
        </w:numPr>
        <w:spacing w:line="276" w:lineRule="auto"/>
        <w:contextualSpacing/>
        <w:rPr>
          <w:rFonts w:ascii="Calibri" w:eastAsia="Calibri" w:hAnsi="Calibri" w:cs="Calibri"/>
          <w:color w:val="000000"/>
          <w:szCs w:val="20"/>
          <w:lang w:val="en-AU"/>
        </w:rPr>
      </w:pPr>
      <w:r w:rsidRPr="3EA0B3A4">
        <w:rPr>
          <w:rFonts w:ascii="Calibri" w:eastAsia="Calibri" w:hAnsi="Calibri" w:cs="Calibri"/>
          <w:color w:val="000000" w:themeColor="text1"/>
          <w:szCs w:val="20"/>
          <w:lang w:val="en-AU"/>
        </w:rPr>
        <w:t xml:space="preserve">An agreed Statement of Intent (SOI) which is a public facing document that outlines the agreement between the </w:t>
      </w:r>
      <w:r w:rsidR="002D07FF">
        <w:rPr>
          <w:rFonts w:ascii="Calibri" w:eastAsia="Calibri" w:hAnsi="Calibri" w:cs="Calibri"/>
          <w:color w:val="000000" w:themeColor="text1"/>
          <w:szCs w:val="20"/>
          <w:lang w:val="en-AU"/>
        </w:rPr>
        <w:t>D</w:t>
      </w:r>
      <w:r w:rsidRPr="3EA0B3A4">
        <w:rPr>
          <w:rFonts w:ascii="Calibri" w:eastAsia="Calibri" w:hAnsi="Calibri" w:cs="Calibri"/>
          <w:color w:val="000000" w:themeColor="text1"/>
          <w:szCs w:val="20"/>
          <w:lang w:val="en-AU"/>
        </w:rPr>
        <w:t xml:space="preserve">epartment </w:t>
      </w:r>
      <w:r w:rsidR="002D07FF">
        <w:rPr>
          <w:rFonts w:ascii="Calibri" w:eastAsia="Calibri" w:hAnsi="Calibri" w:cs="Calibri"/>
          <w:color w:val="000000" w:themeColor="text1"/>
          <w:szCs w:val="20"/>
          <w:lang w:val="en-AU"/>
        </w:rPr>
        <w:t xml:space="preserve">of Education </w:t>
      </w:r>
      <w:r w:rsidRPr="3EA0B3A4">
        <w:rPr>
          <w:rFonts w:ascii="Calibri" w:eastAsia="Calibri" w:hAnsi="Calibri" w:cs="Calibri"/>
          <w:color w:val="000000" w:themeColor="text1"/>
          <w:szCs w:val="20"/>
          <w:lang w:val="en-AU"/>
        </w:rPr>
        <w:t xml:space="preserve">and the relevant Council on the agreed infrastructure projects, the funded kindergarten places created and an overall funding amount. </w:t>
      </w:r>
    </w:p>
    <w:p w14:paraId="74777978" w14:textId="77777777" w:rsidR="27E18BE8" w:rsidRDefault="00062D9C" w:rsidP="00283232">
      <w:pPr>
        <w:spacing w:line="276" w:lineRule="auto"/>
        <w:rPr>
          <w:rFonts w:ascii="Calibri" w:eastAsia="Calibri" w:hAnsi="Calibri" w:cs="Calibri"/>
          <w:color w:val="000000"/>
          <w:lang w:val="en-AU"/>
        </w:rPr>
      </w:pPr>
      <w:r w:rsidRPr="1A9A4F45">
        <w:rPr>
          <w:rFonts w:ascii="Calibri" w:eastAsia="Calibri" w:hAnsi="Calibri" w:cs="Calibri"/>
          <w:color w:val="000000" w:themeColor="text1"/>
          <w:lang w:val="en-AU"/>
        </w:rPr>
        <w:lastRenderedPageBreak/>
        <w:t xml:space="preserve">Due to the requirement for approval by the Minister of Early Childhood and Pre-Prep </w:t>
      </w:r>
      <w:r w:rsidR="00975112">
        <w:rPr>
          <w:rFonts w:ascii="Calibri" w:eastAsia="Calibri" w:hAnsi="Calibri" w:cs="Calibri"/>
          <w:color w:val="000000" w:themeColor="text1"/>
          <w:lang w:val="en-AU"/>
        </w:rPr>
        <w:t xml:space="preserve">as part of executing the </w:t>
      </w:r>
      <w:r w:rsidR="00310D7C">
        <w:rPr>
          <w:rFonts w:ascii="Calibri" w:eastAsia="Calibri" w:hAnsi="Calibri" w:cs="Calibri"/>
          <w:color w:val="000000" w:themeColor="text1"/>
          <w:lang w:val="en-AU"/>
        </w:rPr>
        <w:t>BBP Agreement</w:t>
      </w:r>
      <w:r w:rsidR="006966EB">
        <w:rPr>
          <w:rFonts w:ascii="Calibri" w:eastAsia="Calibri" w:hAnsi="Calibri" w:cs="Calibri"/>
          <w:color w:val="000000" w:themeColor="text1"/>
          <w:lang w:val="en-AU"/>
        </w:rPr>
        <w:t>,</w:t>
      </w:r>
      <w:r w:rsidRPr="1A9A4F45">
        <w:rPr>
          <w:rFonts w:ascii="Calibri" w:eastAsia="Calibri" w:hAnsi="Calibri" w:cs="Calibri"/>
          <w:color w:val="000000" w:themeColor="text1"/>
          <w:lang w:val="en-AU"/>
        </w:rPr>
        <w:t xml:space="preserve"> the project details and funding amounts are confidential and reflected in the attached Draft Project Schedule from the Victorian School Building Authority </w:t>
      </w:r>
      <w:r w:rsidRPr="1A9A4F45">
        <w:rPr>
          <w:rFonts w:ascii="Calibri" w:eastAsia="Calibri" w:hAnsi="Calibri" w:cs="Calibri"/>
          <w:b/>
          <w:bCs/>
          <w:color w:val="000000" w:themeColor="text1"/>
          <w:lang w:val="en-AU"/>
        </w:rPr>
        <w:t xml:space="preserve">(Attachment One (Confidential)). </w:t>
      </w:r>
      <w:r w:rsidRPr="1A9A4F45">
        <w:rPr>
          <w:rFonts w:ascii="Calibri" w:eastAsia="Calibri" w:hAnsi="Calibri" w:cs="Calibri"/>
          <w:color w:val="000000" w:themeColor="text1"/>
          <w:lang w:val="en-AU"/>
        </w:rPr>
        <w:t xml:space="preserve"> Once all relevant approvals of the BBP have occurred by both parties, a joint formal announcement will be made which will include the Statement of Intent detailing the projects and the funding amounts. </w:t>
      </w:r>
    </w:p>
    <w:p w14:paraId="267BE808" w14:textId="77777777" w:rsidR="001E6F16" w:rsidRDefault="001E6F16" w:rsidP="00283232">
      <w:pPr>
        <w:spacing w:line="276" w:lineRule="auto"/>
        <w:rPr>
          <w:rFonts w:ascii="Calibri" w:hAnsi="Calibri"/>
          <w:color w:val="000000"/>
          <w:lang w:val="en-AU"/>
        </w:rPr>
      </w:pPr>
    </w:p>
    <w:p w14:paraId="4BF69394" w14:textId="13EBBE39" w:rsidR="004C2EB5" w:rsidRPr="006966EB" w:rsidRDefault="00062D9C" w:rsidP="00283232">
      <w:pPr>
        <w:spacing w:line="276" w:lineRule="auto"/>
        <w:rPr>
          <w:rFonts w:ascii="Calibri" w:eastAsia="Calibri" w:hAnsi="Calibri" w:cs="Calibri"/>
          <w:b/>
          <w:bCs/>
          <w:color w:val="000000"/>
          <w:lang w:val="en-AU"/>
        </w:rPr>
      </w:pPr>
      <w:r w:rsidRPr="006966EB">
        <w:rPr>
          <w:rFonts w:ascii="Calibri" w:eastAsia="Calibri" w:hAnsi="Calibri" w:cs="Calibri"/>
          <w:b/>
          <w:bCs/>
          <w:color w:val="000000" w:themeColor="text1"/>
          <w:lang w:val="en-AU"/>
        </w:rPr>
        <w:t>Reform Planning</w:t>
      </w:r>
    </w:p>
    <w:p w14:paraId="4D887BCB" w14:textId="77777777" w:rsidR="00E74254" w:rsidRDefault="00062D9C" w:rsidP="00283232">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Several significant pieces of </w:t>
      </w:r>
      <w:r w:rsidR="000336D1">
        <w:rPr>
          <w:rFonts w:ascii="Calibri" w:eastAsia="Calibri" w:hAnsi="Calibri" w:cs="Calibri"/>
          <w:color w:val="000000" w:themeColor="text1"/>
          <w:lang w:val="en-AU"/>
        </w:rPr>
        <w:t>R</w:t>
      </w:r>
      <w:r>
        <w:rPr>
          <w:rFonts w:ascii="Calibri" w:eastAsia="Calibri" w:hAnsi="Calibri" w:cs="Calibri"/>
          <w:color w:val="000000" w:themeColor="text1"/>
          <w:lang w:val="en-AU"/>
        </w:rPr>
        <w:t xml:space="preserve">eform planning are </w:t>
      </w:r>
      <w:r w:rsidR="002F2B2A">
        <w:rPr>
          <w:rFonts w:ascii="Calibri" w:eastAsia="Calibri" w:hAnsi="Calibri" w:cs="Calibri"/>
          <w:color w:val="000000" w:themeColor="text1"/>
          <w:lang w:val="en-AU"/>
        </w:rPr>
        <w:t>currently underway</w:t>
      </w:r>
      <w:r>
        <w:rPr>
          <w:rFonts w:ascii="Calibri" w:eastAsia="Calibri" w:hAnsi="Calibri" w:cs="Calibri"/>
          <w:color w:val="000000" w:themeColor="text1"/>
          <w:lang w:val="en-AU"/>
        </w:rPr>
        <w:t xml:space="preserve">, in collaboration with the Department, including: </w:t>
      </w:r>
    </w:p>
    <w:p w14:paraId="0801EB39" w14:textId="77777777" w:rsidR="009164B4" w:rsidRPr="004D041D" w:rsidRDefault="00062D9C" w:rsidP="00283232">
      <w:pPr>
        <w:numPr>
          <w:ilvl w:val="0"/>
          <w:numId w:val="16"/>
        </w:numPr>
        <w:spacing w:line="276" w:lineRule="auto"/>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Updating the</w:t>
      </w:r>
      <w:r w:rsidR="00E74254">
        <w:rPr>
          <w:rFonts w:ascii="Calibri" w:eastAsia="Calibri" w:hAnsi="Calibri" w:cs="Calibri"/>
          <w:color w:val="000000" w:themeColor="text1"/>
          <w:szCs w:val="20"/>
          <w:lang w:val="en-AU"/>
        </w:rPr>
        <w:t xml:space="preserve"> </w:t>
      </w:r>
      <w:r w:rsidR="00E74254" w:rsidRPr="1A9A4F45">
        <w:rPr>
          <w:rFonts w:ascii="Calibri" w:eastAsia="Calibri" w:hAnsi="Calibri" w:cs="Calibri"/>
          <w:color w:val="000000" w:themeColor="text1"/>
          <w:szCs w:val="20"/>
          <w:lang w:val="en-AU"/>
        </w:rPr>
        <w:t>Kindergarten Infrastructure Service Plan (KISP)</w:t>
      </w:r>
      <w:r>
        <w:rPr>
          <w:rFonts w:ascii="Calibri" w:eastAsia="Calibri" w:hAnsi="Calibri" w:cs="Calibri"/>
          <w:color w:val="000000" w:themeColor="text1"/>
          <w:szCs w:val="20"/>
          <w:lang w:val="en-AU"/>
        </w:rPr>
        <w:t xml:space="preserve">, endorsed by Council on </w:t>
      </w:r>
      <w:r w:rsidR="001C7E77">
        <w:rPr>
          <w:rFonts w:ascii="Calibri" w:eastAsia="Calibri" w:hAnsi="Calibri" w:cs="Calibri"/>
          <w:color w:val="000000" w:themeColor="text1"/>
          <w:szCs w:val="20"/>
          <w:lang w:val="en-AU"/>
        </w:rPr>
        <w:t xml:space="preserve">4 </w:t>
      </w:r>
      <w:r w:rsidR="0092164C">
        <w:rPr>
          <w:rFonts w:ascii="Calibri" w:eastAsia="Calibri" w:hAnsi="Calibri" w:cs="Calibri"/>
          <w:color w:val="000000" w:themeColor="text1"/>
          <w:szCs w:val="20"/>
          <w:lang w:val="en-AU"/>
        </w:rPr>
        <w:t>May 202</w:t>
      </w:r>
      <w:r w:rsidR="001766B2">
        <w:rPr>
          <w:rFonts w:ascii="Calibri" w:eastAsia="Calibri" w:hAnsi="Calibri" w:cs="Calibri"/>
          <w:color w:val="000000" w:themeColor="text1"/>
          <w:szCs w:val="20"/>
          <w:lang w:val="en-AU"/>
        </w:rPr>
        <w:t>1</w:t>
      </w:r>
      <w:r w:rsidR="00E03A00">
        <w:rPr>
          <w:rFonts w:ascii="Calibri" w:eastAsia="Calibri" w:hAnsi="Calibri" w:cs="Calibri"/>
          <w:color w:val="000000" w:themeColor="text1"/>
          <w:szCs w:val="20"/>
          <w:lang w:val="en-AU"/>
        </w:rPr>
        <w:t xml:space="preserve"> </w:t>
      </w:r>
      <w:r w:rsidR="00E74254">
        <w:rPr>
          <w:rFonts w:ascii="Calibri" w:eastAsia="Calibri" w:hAnsi="Calibri" w:cs="Calibri"/>
          <w:color w:val="000000" w:themeColor="text1"/>
          <w:szCs w:val="20"/>
          <w:lang w:val="en-AU"/>
        </w:rPr>
        <w:t xml:space="preserve">to </w:t>
      </w:r>
      <w:r>
        <w:rPr>
          <w:rFonts w:ascii="Calibri" w:eastAsia="Calibri" w:hAnsi="Calibri" w:cs="Calibri"/>
          <w:color w:val="000000" w:themeColor="text1"/>
          <w:szCs w:val="20"/>
          <w:lang w:val="en-AU"/>
        </w:rPr>
        <w:t xml:space="preserve">agree upon </w:t>
      </w:r>
      <w:r w:rsidR="00E74254">
        <w:rPr>
          <w:rFonts w:ascii="Calibri" w:eastAsia="Calibri" w:hAnsi="Calibri" w:cs="Calibri"/>
          <w:color w:val="000000" w:themeColor="text1"/>
          <w:szCs w:val="20"/>
          <w:lang w:val="en-AU"/>
        </w:rPr>
        <w:t xml:space="preserve">the unmet </w:t>
      </w:r>
      <w:r w:rsidR="0035565F">
        <w:rPr>
          <w:rFonts w:ascii="Calibri" w:eastAsia="Calibri" w:hAnsi="Calibri" w:cs="Calibri"/>
          <w:color w:val="000000" w:themeColor="text1"/>
          <w:szCs w:val="20"/>
          <w:lang w:val="en-AU"/>
        </w:rPr>
        <w:t xml:space="preserve">kindergarten </w:t>
      </w:r>
      <w:r w:rsidR="00E74254">
        <w:rPr>
          <w:rFonts w:ascii="Calibri" w:eastAsia="Calibri" w:hAnsi="Calibri" w:cs="Calibri"/>
          <w:color w:val="000000" w:themeColor="text1"/>
          <w:szCs w:val="20"/>
          <w:lang w:val="en-AU"/>
        </w:rPr>
        <w:t xml:space="preserve">demand </w:t>
      </w:r>
      <w:r>
        <w:rPr>
          <w:rFonts w:ascii="Calibri" w:eastAsia="Calibri" w:hAnsi="Calibri" w:cs="Calibri"/>
          <w:color w:val="000000" w:themeColor="text1"/>
          <w:szCs w:val="20"/>
          <w:lang w:val="en-AU"/>
        </w:rPr>
        <w:t xml:space="preserve">forecast for the City of Whittlesea. It </w:t>
      </w:r>
      <w:r w:rsidRPr="1A9A4F45">
        <w:rPr>
          <w:rFonts w:ascii="Calibri" w:eastAsia="Calibri" w:hAnsi="Calibri" w:cs="Calibri"/>
          <w:color w:val="000000" w:themeColor="text1"/>
          <w:szCs w:val="20"/>
          <w:lang w:val="en-AU"/>
        </w:rPr>
        <w:t xml:space="preserve">is anticipated </w:t>
      </w:r>
      <w:r>
        <w:rPr>
          <w:rFonts w:ascii="Calibri" w:eastAsia="Calibri" w:hAnsi="Calibri" w:cs="Calibri"/>
          <w:color w:val="000000" w:themeColor="text1"/>
          <w:szCs w:val="20"/>
          <w:lang w:val="en-AU"/>
        </w:rPr>
        <w:t xml:space="preserve">that the Department will </w:t>
      </w:r>
      <w:r w:rsidRPr="1A9A4F45">
        <w:rPr>
          <w:rFonts w:ascii="Calibri" w:eastAsia="Calibri" w:hAnsi="Calibri" w:cs="Calibri"/>
          <w:color w:val="000000" w:themeColor="text1"/>
          <w:szCs w:val="20"/>
          <w:lang w:val="en-AU"/>
        </w:rPr>
        <w:t xml:space="preserve">commence </w:t>
      </w:r>
      <w:r>
        <w:rPr>
          <w:rFonts w:ascii="Calibri" w:eastAsia="Calibri" w:hAnsi="Calibri" w:cs="Calibri"/>
          <w:color w:val="000000" w:themeColor="text1"/>
          <w:szCs w:val="20"/>
          <w:lang w:val="en-AU"/>
        </w:rPr>
        <w:t xml:space="preserve">this process </w:t>
      </w:r>
      <w:r w:rsidRPr="1A9A4F45">
        <w:rPr>
          <w:rFonts w:ascii="Calibri" w:eastAsia="Calibri" w:hAnsi="Calibri" w:cs="Calibri"/>
          <w:color w:val="000000" w:themeColor="text1"/>
          <w:szCs w:val="20"/>
          <w:lang w:val="en-AU"/>
        </w:rPr>
        <w:t>in September 2023</w:t>
      </w:r>
      <w:r w:rsidR="00937C7A">
        <w:rPr>
          <w:rFonts w:ascii="Calibri" w:eastAsia="Calibri" w:hAnsi="Calibri" w:cs="Calibri"/>
          <w:color w:val="000000" w:themeColor="text1"/>
          <w:szCs w:val="20"/>
          <w:lang w:val="en-AU"/>
        </w:rPr>
        <w:t>.</w:t>
      </w:r>
    </w:p>
    <w:p w14:paraId="4CA9A054" w14:textId="77777777" w:rsidR="00A20BBE" w:rsidRPr="004D041D" w:rsidRDefault="00062D9C" w:rsidP="00283232">
      <w:pPr>
        <w:numPr>
          <w:ilvl w:val="0"/>
          <w:numId w:val="16"/>
        </w:numPr>
        <w:spacing w:line="276" w:lineRule="auto"/>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Development of an Options Paper</w:t>
      </w:r>
      <w:r w:rsidR="006A1203">
        <w:rPr>
          <w:rFonts w:ascii="Calibri" w:eastAsia="Calibri" w:hAnsi="Calibri" w:cs="Calibri"/>
          <w:color w:val="000000" w:themeColor="text1"/>
          <w:szCs w:val="20"/>
          <w:lang w:val="en-AU"/>
        </w:rPr>
        <w:t xml:space="preserve"> by Council</w:t>
      </w:r>
      <w:r>
        <w:rPr>
          <w:rFonts w:ascii="Calibri" w:eastAsia="Calibri" w:hAnsi="Calibri" w:cs="Calibri"/>
          <w:color w:val="000000" w:themeColor="text1"/>
          <w:szCs w:val="20"/>
          <w:lang w:val="en-AU"/>
        </w:rPr>
        <w:t xml:space="preserve"> </w:t>
      </w:r>
      <w:r w:rsidRPr="64D106E1">
        <w:rPr>
          <w:rFonts w:ascii="Calibri" w:eastAsia="Calibri" w:hAnsi="Calibri" w:cs="Calibri"/>
          <w:color w:val="000000" w:themeColor="text1"/>
          <w:szCs w:val="20"/>
          <w:lang w:val="en-AU"/>
        </w:rPr>
        <w:t>that</w:t>
      </w:r>
      <w:r>
        <w:rPr>
          <w:rFonts w:ascii="Calibri" w:eastAsia="Calibri" w:hAnsi="Calibri" w:cs="Calibri"/>
          <w:color w:val="000000" w:themeColor="text1"/>
          <w:szCs w:val="20"/>
          <w:lang w:val="en-AU"/>
        </w:rPr>
        <w:t xml:space="preserve"> pro</w:t>
      </w:r>
      <w:r w:rsidRPr="00A20BBE">
        <w:rPr>
          <w:rFonts w:ascii="Calibri" w:eastAsia="Calibri" w:hAnsi="Calibri" w:cs="Calibri"/>
          <w:color w:val="000000" w:themeColor="text1"/>
          <w:szCs w:val="20"/>
          <w:lang w:val="en-AU"/>
        </w:rPr>
        <w:t xml:space="preserve">vides a set of recommended options </w:t>
      </w:r>
      <w:r w:rsidR="00A769DD">
        <w:rPr>
          <w:rFonts w:ascii="Calibri" w:eastAsia="Calibri" w:hAnsi="Calibri" w:cs="Calibri"/>
          <w:color w:val="000000" w:themeColor="text1"/>
          <w:szCs w:val="20"/>
          <w:lang w:val="en-AU"/>
        </w:rPr>
        <w:t xml:space="preserve">to inform Council’s role in supporting the rollout of the Reform and meeting </w:t>
      </w:r>
      <w:r w:rsidRPr="00A20BBE">
        <w:rPr>
          <w:rFonts w:ascii="Calibri" w:eastAsia="Calibri" w:hAnsi="Calibri" w:cs="Calibri"/>
          <w:color w:val="000000" w:themeColor="text1"/>
          <w:szCs w:val="20"/>
          <w:lang w:val="en-AU"/>
        </w:rPr>
        <w:t>unmet kindergarten demand identified in the KIS</w:t>
      </w:r>
      <w:r>
        <w:rPr>
          <w:rFonts w:ascii="Calibri" w:eastAsia="Calibri" w:hAnsi="Calibri" w:cs="Calibri"/>
          <w:color w:val="000000" w:themeColor="text1"/>
          <w:szCs w:val="20"/>
          <w:lang w:val="en-AU"/>
        </w:rPr>
        <w:t>P</w:t>
      </w:r>
      <w:r w:rsidR="0035565F">
        <w:rPr>
          <w:rFonts w:ascii="Calibri" w:eastAsia="Calibri" w:hAnsi="Calibri" w:cs="Calibri"/>
          <w:color w:val="000000" w:themeColor="text1"/>
          <w:szCs w:val="20"/>
          <w:lang w:val="en-AU"/>
        </w:rPr>
        <w:t>.</w:t>
      </w:r>
    </w:p>
    <w:p w14:paraId="2278A051" w14:textId="77777777" w:rsidR="001F5AAC" w:rsidRDefault="00062D9C" w:rsidP="00283232">
      <w:pPr>
        <w:numPr>
          <w:ilvl w:val="0"/>
          <w:numId w:val="16"/>
        </w:numPr>
        <w:spacing w:line="276" w:lineRule="auto"/>
        <w:contextualSpacing/>
        <w:rPr>
          <w:rFonts w:ascii="Calibri" w:hAnsi="Calibri"/>
          <w:szCs w:val="20"/>
          <w:lang w:val="en-AU"/>
        </w:rPr>
      </w:pPr>
      <w:r w:rsidRPr="00283232">
        <w:rPr>
          <w:rFonts w:ascii="Calibri" w:eastAsia="Calibri" w:hAnsi="Calibri" w:cs="Calibri"/>
          <w:color w:val="000000" w:themeColor="text1"/>
          <w:szCs w:val="20"/>
          <w:lang w:val="en-AU"/>
        </w:rPr>
        <w:t>Development of</w:t>
      </w:r>
      <w:r w:rsidR="00533855" w:rsidRPr="00283232">
        <w:rPr>
          <w:rFonts w:ascii="Calibri" w:eastAsia="Calibri" w:hAnsi="Calibri" w:cs="Calibri"/>
          <w:color w:val="000000" w:themeColor="text1"/>
          <w:szCs w:val="20"/>
          <w:lang w:val="en-AU"/>
        </w:rPr>
        <w:t xml:space="preserve"> a five-year workforce plan</w:t>
      </w:r>
      <w:r w:rsidR="002457CE" w:rsidRPr="00283232">
        <w:rPr>
          <w:rFonts w:ascii="Calibri" w:eastAsia="Calibri" w:hAnsi="Calibri" w:cs="Calibri"/>
          <w:color w:val="000000" w:themeColor="text1"/>
          <w:szCs w:val="20"/>
          <w:lang w:val="en-AU"/>
        </w:rPr>
        <w:t xml:space="preserve"> </w:t>
      </w:r>
      <w:r w:rsidR="0035565F" w:rsidRPr="00283232">
        <w:rPr>
          <w:rFonts w:ascii="Calibri" w:eastAsia="Calibri" w:hAnsi="Calibri" w:cs="Calibri"/>
          <w:color w:val="000000" w:themeColor="text1"/>
          <w:szCs w:val="20"/>
          <w:lang w:val="en-AU"/>
        </w:rPr>
        <w:t xml:space="preserve">in collaboration with kindergarten service providers, </w:t>
      </w:r>
      <w:r w:rsidR="00533855" w:rsidRPr="00283232">
        <w:rPr>
          <w:rFonts w:ascii="Calibri" w:eastAsia="Calibri" w:hAnsi="Calibri" w:cs="Calibri"/>
          <w:color w:val="000000" w:themeColor="text1"/>
          <w:szCs w:val="20"/>
          <w:lang w:val="en-AU"/>
        </w:rPr>
        <w:t>t</w:t>
      </w:r>
      <w:r w:rsidRPr="00283232">
        <w:rPr>
          <w:rFonts w:ascii="Calibri" w:eastAsia="Calibri" w:hAnsi="Calibri" w:cs="Calibri"/>
          <w:color w:val="000000" w:themeColor="text1"/>
          <w:szCs w:val="20"/>
          <w:lang w:val="en-AU"/>
        </w:rPr>
        <w:t xml:space="preserve">hat will outline </w:t>
      </w:r>
      <w:r w:rsidR="00533855" w:rsidRPr="00283232">
        <w:rPr>
          <w:rFonts w:ascii="Calibri" w:eastAsia="Calibri" w:hAnsi="Calibri" w:cs="Calibri"/>
          <w:color w:val="000000" w:themeColor="text1"/>
          <w:szCs w:val="20"/>
          <w:lang w:val="en-AU"/>
        </w:rPr>
        <w:t xml:space="preserve">strategies to increase and retain </w:t>
      </w:r>
      <w:r w:rsidR="000336D1" w:rsidRPr="00283232">
        <w:rPr>
          <w:rFonts w:ascii="Calibri" w:eastAsia="Calibri" w:hAnsi="Calibri" w:cs="Calibri"/>
          <w:color w:val="000000" w:themeColor="text1"/>
          <w:szCs w:val="20"/>
          <w:lang w:val="en-AU"/>
        </w:rPr>
        <w:t xml:space="preserve">the </w:t>
      </w:r>
      <w:r w:rsidR="00533855" w:rsidRPr="00283232">
        <w:rPr>
          <w:rFonts w:ascii="Calibri" w:eastAsia="Calibri" w:hAnsi="Calibri" w:cs="Calibri"/>
          <w:color w:val="000000" w:themeColor="text1"/>
          <w:szCs w:val="20"/>
          <w:lang w:val="en-AU"/>
        </w:rPr>
        <w:t>workforce in the early years sector</w:t>
      </w:r>
      <w:r w:rsidRPr="00283232">
        <w:rPr>
          <w:rFonts w:ascii="Calibri" w:eastAsia="Calibri" w:hAnsi="Calibri" w:cs="Calibri"/>
          <w:color w:val="000000" w:themeColor="text1"/>
          <w:szCs w:val="20"/>
          <w:lang w:val="en-AU"/>
        </w:rPr>
        <w:t xml:space="preserve"> within the municipality</w:t>
      </w:r>
      <w:r w:rsidR="0035565F" w:rsidRPr="00283232">
        <w:rPr>
          <w:rFonts w:ascii="Calibri" w:eastAsia="Calibri" w:hAnsi="Calibri" w:cs="Calibri"/>
          <w:color w:val="000000" w:themeColor="text1"/>
          <w:szCs w:val="20"/>
          <w:lang w:val="en-AU"/>
        </w:rPr>
        <w:t xml:space="preserve"> to ensure adequate supply of high-quality educators to deliver the increased kindergarten provision</w:t>
      </w:r>
      <w:r w:rsidRPr="00283232">
        <w:rPr>
          <w:rFonts w:ascii="Calibri" w:eastAsia="Calibri" w:hAnsi="Calibri" w:cs="Calibri"/>
          <w:color w:val="000000" w:themeColor="text1"/>
          <w:szCs w:val="20"/>
          <w:lang w:val="en-AU"/>
        </w:rPr>
        <w:t xml:space="preserve">. </w:t>
      </w:r>
    </w:p>
    <w:p w14:paraId="08AB0930" w14:textId="77777777" w:rsidR="005F1D86" w:rsidRDefault="00062D9C" w:rsidP="004370E8">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Community Consultation and Engagement</w:t>
      </w:r>
    </w:p>
    <w:p w14:paraId="248C2E09" w14:textId="77777777" w:rsidR="00257442" w:rsidRDefault="00062D9C" w:rsidP="00283232">
      <w:pPr>
        <w:spacing w:line="276" w:lineRule="auto"/>
        <w:rPr>
          <w:rFonts w:ascii="Calibri" w:eastAsia="Calibri" w:hAnsi="Calibri" w:cs="Calibri"/>
          <w:color w:val="000000"/>
          <w:lang w:val="en-AU"/>
        </w:rPr>
      </w:pPr>
      <w:r w:rsidRPr="1A9A4F45">
        <w:rPr>
          <w:rFonts w:ascii="Calibri" w:eastAsia="Calibri" w:hAnsi="Calibri" w:cs="Calibri"/>
          <w:color w:val="000000" w:themeColor="text1"/>
          <w:lang w:val="en-AU"/>
        </w:rPr>
        <w:t xml:space="preserve">Extensive consultation and stakeholder engagement has been </w:t>
      </w:r>
      <w:r>
        <w:rPr>
          <w:rFonts w:ascii="Calibri" w:eastAsia="Calibri" w:hAnsi="Calibri" w:cs="Calibri"/>
          <w:color w:val="000000" w:themeColor="text1"/>
          <w:lang w:val="en-AU"/>
        </w:rPr>
        <w:t xml:space="preserve">a pillar in </w:t>
      </w:r>
      <w:r w:rsidR="0035565F">
        <w:rPr>
          <w:rFonts w:ascii="Calibri" w:eastAsia="Calibri" w:hAnsi="Calibri" w:cs="Calibri"/>
          <w:color w:val="000000" w:themeColor="text1"/>
          <w:lang w:val="en-AU"/>
        </w:rPr>
        <w:t>Council’s</w:t>
      </w:r>
      <w:r>
        <w:rPr>
          <w:rFonts w:ascii="Calibri" w:eastAsia="Calibri" w:hAnsi="Calibri" w:cs="Calibri"/>
          <w:color w:val="000000" w:themeColor="text1"/>
          <w:lang w:val="en-AU"/>
        </w:rPr>
        <w:t xml:space="preserve"> response to the rollout of the Reform thus far</w:t>
      </w:r>
      <w:r w:rsidR="00E32906">
        <w:rPr>
          <w:rFonts w:ascii="Calibri" w:eastAsia="Calibri" w:hAnsi="Calibri" w:cs="Calibri"/>
          <w:color w:val="000000" w:themeColor="text1"/>
          <w:lang w:val="en-AU"/>
        </w:rPr>
        <w:t xml:space="preserve">, demonstrating a partnership approach to the rollout of this significant Reform. </w:t>
      </w:r>
    </w:p>
    <w:p w14:paraId="30CEE091" w14:textId="77777777" w:rsidR="290BFD7A" w:rsidRDefault="00062D9C" w:rsidP="00283232">
      <w:pPr>
        <w:spacing w:line="276" w:lineRule="auto"/>
        <w:rPr>
          <w:rFonts w:ascii="Calibri" w:hAnsi="Calibri"/>
          <w:lang w:val="en-AU"/>
        </w:rPr>
      </w:pPr>
      <w:r w:rsidRPr="1A9A4F45">
        <w:rPr>
          <w:rFonts w:ascii="Calibri" w:eastAsia="Calibri" w:hAnsi="Calibri" w:cs="Calibri"/>
          <w:color w:val="000000" w:themeColor="text1"/>
          <w:lang w:val="en-AU"/>
        </w:rPr>
        <w:t xml:space="preserve"> </w:t>
      </w:r>
    </w:p>
    <w:p w14:paraId="0B89F797" w14:textId="77777777" w:rsidR="290BFD7A" w:rsidRDefault="00062D9C" w:rsidP="00283232">
      <w:pPr>
        <w:spacing w:line="276" w:lineRule="auto"/>
        <w:rPr>
          <w:rFonts w:ascii="Calibri" w:hAnsi="Calibri"/>
          <w:lang w:val="en-AU"/>
        </w:rPr>
      </w:pPr>
      <w:r w:rsidRPr="1A9A4F45">
        <w:rPr>
          <w:rFonts w:ascii="Calibri" w:eastAsia="Calibri" w:hAnsi="Calibri" w:cs="Calibri"/>
          <w:color w:val="000000" w:themeColor="text1"/>
          <w:lang w:val="en-AU"/>
        </w:rPr>
        <w:t xml:space="preserve">Further to </w:t>
      </w:r>
      <w:r w:rsidR="004F4ECF">
        <w:rPr>
          <w:rFonts w:ascii="Calibri" w:eastAsia="Calibri" w:hAnsi="Calibri" w:cs="Calibri"/>
          <w:color w:val="000000" w:themeColor="text1"/>
          <w:lang w:val="en-AU"/>
        </w:rPr>
        <w:t xml:space="preserve">the </w:t>
      </w:r>
      <w:r w:rsidRPr="1A9A4F45">
        <w:rPr>
          <w:rFonts w:ascii="Calibri" w:eastAsia="Calibri" w:hAnsi="Calibri" w:cs="Calibri"/>
          <w:color w:val="000000" w:themeColor="text1"/>
          <w:lang w:val="en-AU"/>
        </w:rPr>
        <w:t xml:space="preserve">stakeholder engagement outlined in the </w:t>
      </w:r>
      <w:r w:rsidR="00E25DC9">
        <w:rPr>
          <w:rFonts w:ascii="Calibri" w:eastAsia="Calibri" w:hAnsi="Calibri" w:cs="Calibri"/>
          <w:color w:val="000000" w:themeColor="text1"/>
          <w:lang w:val="en-AU"/>
        </w:rPr>
        <w:t>Building Blocks</w:t>
      </w:r>
      <w:r w:rsidR="007F176D">
        <w:rPr>
          <w:rFonts w:ascii="Calibri" w:eastAsia="Calibri" w:hAnsi="Calibri" w:cs="Calibri"/>
          <w:color w:val="000000" w:themeColor="text1"/>
          <w:lang w:val="en-AU"/>
        </w:rPr>
        <w:t xml:space="preserve"> Partnership First Tranche</w:t>
      </w:r>
      <w:r w:rsidRPr="1A9A4F45">
        <w:rPr>
          <w:rFonts w:ascii="Calibri" w:eastAsia="Calibri" w:hAnsi="Calibri" w:cs="Calibri"/>
          <w:color w:val="000000" w:themeColor="text1"/>
          <w:lang w:val="en-AU"/>
        </w:rPr>
        <w:t xml:space="preserve"> </w:t>
      </w:r>
      <w:r w:rsidR="0083778C" w:rsidRPr="1A9A4F45">
        <w:rPr>
          <w:rFonts w:ascii="Calibri" w:eastAsia="Calibri" w:hAnsi="Calibri" w:cs="Calibri"/>
          <w:color w:val="000000" w:themeColor="text1"/>
          <w:lang w:val="en-AU"/>
        </w:rPr>
        <w:t>Council Report</w:t>
      </w:r>
      <w:r w:rsidRPr="1A9A4F45">
        <w:rPr>
          <w:rFonts w:ascii="Calibri" w:eastAsia="Calibri" w:hAnsi="Calibri" w:cs="Calibri"/>
          <w:color w:val="000000" w:themeColor="text1"/>
          <w:lang w:val="en-AU"/>
        </w:rPr>
        <w:t xml:space="preserve"> endorsed on 19 September 2022, additional </w:t>
      </w:r>
      <w:r w:rsidR="15A5E153" w:rsidRPr="00ADD31B">
        <w:rPr>
          <w:rFonts w:ascii="Calibri" w:eastAsia="Calibri" w:hAnsi="Calibri" w:cs="Calibri"/>
          <w:color w:val="000000" w:themeColor="text1"/>
          <w:lang w:val="en-AU"/>
        </w:rPr>
        <w:t>targeted</w:t>
      </w:r>
      <w:r w:rsidR="26CB2519" w:rsidRPr="00ADD31B">
        <w:rPr>
          <w:rFonts w:ascii="Calibri" w:eastAsia="Calibri" w:hAnsi="Calibri" w:cs="Calibri"/>
          <w:color w:val="000000" w:themeColor="text1"/>
          <w:lang w:val="en-AU"/>
        </w:rPr>
        <w:t xml:space="preserve"> </w:t>
      </w:r>
      <w:r w:rsidR="50588EB6" w:rsidRPr="00ADD31B">
        <w:rPr>
          <w:rFonts w:ascii="Calibri" w:eastAsia="Calibri" w:hAnsi="Calibri" w:cs="Calibri"/>
          <w:color w:val="000000" w:themeColor="text1"/>
          <w:lang w:val="en-AU"/>
        </w:rPr>
        <w:t>consultation</w:t>
      </w:r>
      <w:r w:rsidRPr="1A9A4F45">
        <w:rPr>
          <w:rFonts w:ascii="Calibri" w:eastAsia="Calibri" w:hAnsi="Calibri" w:cs="Calibri"/>
          <w:color w:val="000000" w:themeColor="text1"/>
          <w:lang w:val="en-AU"/>
        </w:rPr>
        <w:t xml:space="preserve"> and engagement has taken place.</w:t>
      </w:r>
    </w:p>
    <w:p w14:paraId="46EC1853" w14:textId="77777777" w:rsidR="290BFD7A" w:rsidRDefault="290BFD7A" w:rsidP="00283232">
      <w:pPr>
        <w:spacing w:line="276" w:lineRule="auto"/>
        <w:rPr>
          <w:rFonts w:ascii="Calibri" w:eastAsia="Calibri" w:hAnsi="Calibri" w:cs="Calibri"/>
          <w:color w:val="000000"/>
          <w:lang w:val="en-AU"/>
        </w:rPr>
      </w:pPr>
    </w:p>
    <w:p w14:paraId="6A6DF208" w14:textId="77777777" w:rsidR="0057761B" w:rsidRDefault="00062D9C" w:rsidP="00ADD31B">
      <w:pPr>
        <w:spacing w:line="276" w:lineRule="auto"/>
        <w:rPr>
          <w:rFonts w:ascii="Calibri" w:eastAsia="MS Mincho" w:hAnsi="Calibri" w:cs="Calibri"/>
          <w:color w:val="000000"/>
          <w:lang w:val="en-AU"/>
        </w:rPr>
      </w:pPr>
      <w:r w:rsidRPr="00ADD31B">
        <w:rPr>
          <w:rFonts w:ascii="Calibri" w:eastAsia="Calibri" w:hAnsi="Calibri" w:cs="Calibri"/>
          <w:color w:val="000000" w:themeColor="text1"/>
          <w:lang w:val="en-AU"/>
        </w:rPr>
        <w:t>Targeted</w:t>
      </w:r>
      <w:r w:rsidR="3B8EF927" w:rsidRPr="00ADD31B">
        <w:rPr>
          <w:rFonts w:ascii="Calibri" w:eastAsia="Calibri" w:hAnsi="Calibri" w:cs="Calibri"/>
          <w:color w:val="000000" w:themeColor="text1"/>
          <w:lang w:val="en-AU"/>
        </w:rPr>
        <w:t xml:space="preserve"> </w:t>
      </w:r>
      <w:r w:rsidR="5276142E" w:rsidRPr="00ADD31B">
        <w:rPr>
          <w:rFonts w:ascii="Calibri" w:eastAsia="Calibri" w:hAnsi="Calibri" w:cs="Calibri"/>
          <w:color w:val="000000" w:themeColor="text1"/>
          <w:lang w:val="en-AU"/>
        </w:rPr>
        <w:t xml:space="preserve">online and face to face </w:t>
      </w:r>
      <w:r w:rsidRPr="00ADD31B">
        <w:rPr>
          <w:rFonts w:ascii="Calibri" w:eastAsia="Calibri" w:hAnsi="Calibri" w:cs="Calibri"/>
          <w:color w:val="000000" w:themeColor="text1"/>
          <w:lang w:val="en-AU"/>
        </w:rPr>
        <w:t>consultation was undertaken in September 2022 to assist Council in the rollout of the Reform. The consultation included focus groups</w:t>
      </w:r>
      <w:r w:rsidR="626E1868" w:rsidRPr="00ADD31B">
        <w:rPr>
          <w:rFonts w:ascii="Calibri" w:eastAsia="Calibri" w:hAnsi="Calibri" w:cs="Calibri"/>
          <w:color w:val="000000" w:themeColor="text1"/>
          <w:lang w:val="en-AU"/>
        </w:rPr>
        <w:t xml:space="preserve"> at the Bringing Up Kids Expo and </w:t>
      </w:r>
      <w:r w:rsidR="2936EFCC" w:rsidRPr="00ADD31B">
        <w:rPr>
          <w:rFonts w:ascii="Calibri" w:eastAsia="Calibri" w:hAnsi="Calibri" w:cs="Calibri"/>
          <w:color w:val="000000" w:themeColor="text1"/>
          <w:lang w:val="en-AU"/>
        </w:rPr>
        <w:t>the</w:t>
      </w:r>
      <w:r w:rsidRPr="00ADD31B">
        <w:rPr>
          <w:rFonts w:ascii="Calibri" w:eastAsia="Calibri" w:hAnsi="Calibri" w:cs="Calibri"/>
          <w:color w:val="000000" w:themeColor="text1"/>
          <w:lang w:val="en-AU"/>
        </w:rPr>
        <w:t xml:space="preserve"> </w:t>
      </w:r>
      <w:r w:rsidR="2936EFCC" w:rsidRPr="00ADD31B">
        <w:rPr>
          <w:rFonts w:ascii="Calibri" w:eastAsia="Calibri" w:hAnsi="Calibri" w:cs="Calibri"/>
          <w:color w:val="000000" w:themeColor="text1"/>
          <w:lang w:val="en-AU"/>
        </w:rPr>
        <w:t xml:space="preserve">Wollert pop up playgroup. The </w:t>
      </w:r>
      <w:r w:rsidR="4453EBC4" w:rsidRPr="00ADD31B">
        <w:rPr>
          <w:rFonts w:ascii="Calibri" w:eastAsia="Calibri" w:hAnsi="Calibri" w:cs="Calibri"/>
          <w:color w:val="000000" w:themeColor="text1"/>
          <w:lang w:val="en-AU"/>
        </w:rPr>
        <w:t>consultation</w:t>
      </w:r>
      <w:r w:rsidR="7F417781" w:rsidRPr="00ADD31B">
        <w:rPr>
          <w:rFonts w:ascii="Calibri" w:eastAsia="Calibri" w:hAnsi="Calibri" w:cs="Calibri"/>
          <w:color w:val="000000" w:themeColor="text1"/>
          <w:lang w:val="en-AU"/>
        </w:rPr>
        <w:t xml:space="preserve"> aimed</w:t>
      </w:r>
      <w:r w:rsidRPr="00ADD31B">
        <w:rPr>
          <w:rFonts w:ascii="Calibri" w:eastAsia="Calibri" w:hAnsi="Calibri" w:cs="Calibri"/>
          <w:color w:val="000000" w:themeColor="text1"/>
          <w:lang w:val="en-AU"/>
        </w:rPr>
        <w:t xml:space="preserve"> to better understand family needs for kindergarten</w:t>
      </w:r>
      <w:r w:rsidR="769E6415" w:rsidRPr="00ADD31B">
        <w:rPr>
          <w:rFonts w:ascii="Calibri" w:eastAsia="Calibri" w:hAnsi="Calibri" w:cs="Calibri"/>
          <w:color w:val="000000" w:themeColor="text1"/>
          <w:lang w:val="en-AU"/>
        </w:rPr>
        <w:t>,</w:t>
      </w:r>
      <w:r w:rsidRPr="00ADD31B">
        <w:rPr>
          <w:rFonts w:ascii="Calibri" w:eastAsia="Calibri" w:hAnsi="Calibri" w:cs="Calibri"/>
          <w:color w:val="000000" w:themeColor="text1"/>
          <w:lang w:val="en-AU"/>
        </w:rPr>
        <w:t xml:space="preserve"> including preferences for group sizes, </w:t>
      </w:r>
      <w:r w:rsidR="08FBA7B2" w:rsidRPr="00ADD31B">
        <w:rPr>
          <w:rFonts w:ascii="Calibri" w:eastAsia="Calibri" w:hAnsi="Calibri" w:cs="Calibri"/>
          <w:color w:val="000000" w:themeColor="text1"/>
          <w:lang w:val="en-AU"/>
        </w:rPr>
        <w:t xml:space="preserve">free </w:t>
      </w:r>
      <w:r w:rsidR="7151769D" w:rsidRPr="00ADD31B">
        <w:rPr>
          <w:rFonts w:ascii="Calibri" w:eastAsia="Calibri" w:hAnsi="Calibri" w:cs="Calibri"/>
          <w:color w:val="000000" w:themeColor="text1"/>
          <w:lang w:val="en-AU"/>
        </w:rPr>
        <w:t>three-year-old</w:t>
      </w:r>
      <w:r w:rsidR="37076F5F" w:rsidRPr="00ADD31B">
        <w:rPr>
          <w:rFonts w:ascii="Calibri" w:eastAsia="Calibri" w:hAnsi="Calibri" w:cs="Calibri"/>
          <w:color w:val="000000" w:themeColor="text1"/>
          <w:lang w:val="en-AU"/>
        </w:rPr>
        <w:t xml:space="preserve"> </w:t>
      </w:r>
      <w:r w:rsidR="309BD276" w:rsidRPr="00ADD31B">
        <w:rPr>
          <w:rFonts w:ascii="Calibri" w:eastAsia="Calibri" w:hAnsi="Calibri" w:cs="Calibri"/>
          <w:color w:val="000000" w:themeColor="text1"/>
          <w:lang w:val="en-AU"/>
        </w:rPr>
        <w:t>kindergarten, service</w:t>
      </w:r>
      <w:r w:rsidR="37076F5F" w:rsidRPr="00ADD31B">
        <w:rPr>
          <w:rFonts w:ascii="Calibri" w:eastAsia="Calibri" w:hAnsi="Calibri" w:cs="Calibri"/>
          <w:color w:val="000000" w:themeColor="text1"/>
          <w:lang w:val="en-AU"/>
        </w:rPr>
        <w:t xml:space="preserve"> </w:t>
      </w:r>
      <w:r w:rsidR="2CED3A72" w:rsidRPr="00ADD31B">
        <w:rPr>
          <w:rFonts w:ascii="Calibri" w:eastAsia="Calibri" w:hAnsi="Calibri" w:cs="Calibri"/>
          <w:color w:val="000000" w:themeColor="text1"/>
          <w:lang w:val="en-AU"/>
        </w:rPr>
        <w:t>modelling</w:t>
      </w:r>
      <w:r w:rsidRPr="00ADD31B">
        <w:rPr>
          <w:rFonts w:ascii="Calibri" w:eastAsia="Calibri" w:hAnsi="Calibri" w:cs="Calibri"/>
          <w:color w:val="000000" w:themeColor="text1"/>
          <w:lang w:val="en-AU"/>
        </w:rPr>
        <w:t>, accessibility and inclusivity, proximity to other essential services, and quality of the early childhood programs.</w:t>
      </w:r>
    </w:p>
    <w:p w14:paraId="16EAFA7F" w14:textId="77777777" w:rsidR="3F3D614C" w:rsidRDefault="3F3D614C" w:rsidP="3F3D614C">
      <w:pPr>
        <w:spacing w:line="276" w:lineRule="auto"/>
        <w:rPr>
          <w:rFonts w:ascii="Calibri" w:eastAsia="Calibri" w:hAnsi="Calibri" w:cs="Calibri"/>
          <w:color w:val="000000"/>
          <w:lang w:val="en-AU"/>
        </w:rPr>
      </w:pPr>
    </w:p>
    <w:p w14:paraId="4F988897" w14:textId="77777777" w:rsidR="0057761B" w:rsidRDefault="00062D9C" w:rsidP="7C25CDCD">
      <w:pPr>
        <w:spacing w:line="276" w:lineRule="auto"/>
        <w:rPr>
          <w:rFonts w:ascii="Calibri" w:eastAsia="MS Mincho" w:hAnsi="Calibri" w:cs="Calibri"/>
          <w:color w:val="000000"/>
          <w:lang w:val="en-AU"/>
        </w:rPr>
      </w:pPr>
      <w:r w:rsidRPr="00ADD31B">
        <w:rPr>
          <w:rFonts w:ascii="Calibri" w:eastAsia="Calibri" w:hAnsi="Calibri" w:cs="Calibri"/>
          <w:color w:val="000000" w:themeColor="text1"/>
          <w:lang w:val="en-AU"/>
        </w:rPr>
        <w:t>Council</w:t>
      </w:r>
      <w:r w:rsidRPr="1C658B95">
        <w:rPr>
          <w:rFonts w:ascii="Calibri" w:eastAsia="Calibri" w:hAnsi="Calibri" w:cs="Calibri"/>
          <w:color w:val="000000" w:themeColor="text1"/>
          <w:lang w:val="en-AU"/>
        </w:rPr>
        <w:t xml:space="preserve"> captured 61 responses </w:t>
      </w:r>
      <w:r w:rsidR="4EBD3C62" w:rsidRPr="00ADD31B">
        <w:rPr>
          <w:rFonts w:ascii="Calibri" w:eastAsia="Calibri" w:hAnsi="Calibri" w:cs="Calibri"/>
          <w:color w:val="000000" w:themeColor="text1"/>
          <w:lang w:val="en-AU"/>
        </w:rPr>
        <w:t>t</w:t>
      </w:r>
      <w:r w:rsidR="00F42810">
        <w:rPr>
          <w:rFonts w:ascii="Calibri" w:eastAsia="Calibri" w:hAnsi="Calibri" w:cs="Calibri"/>
          <w:color w:val="000000" w:themeColor="text1"/>
          <w:lang w:val="en-AU"/>
        </w:rPr>
        <w:t xml:space="preserve">hrough this engagement </w:t>
      </w:r>
      <w:r w:rsidR="00D3445F">
        <w:rPr>
          <w:rFonts w:ascii="Calibri" w:eastAsia="Calibri" w:hAnsi="Calibri" w:cs="Calibri"/>
          <w:color w:val="000000" w:themeColor="text1"/>
          <w:lang w:val="en-AU"/>
        </w:rPr>
        <w:t>t</w:t>
      </w:r>
      <w:r w:rsidR="4EBD3C62" w:rsidRPr="00ADD31B">
        <w:rPr>
          <w:rFonts w:ascii="Calibri" w:eastAsia="Calibri" w:hAnsi="Calibri" w:cs="Calibri"/>
          <w:color w:val="000000" w:themeColor="text1"/>
          <w:lang w:val="en-AU"/>
        </w:rPr>
        <w:t>hat identified</w:t>
      </w:r>
      <w:r w:rsidRPr="00ADD31B">
        <w:rPr>
          <w:rFonts w:ascii="Calibri" w:eastAsia="MS Mincho" w:hAnsi="Calibri" w:cs="Calibri"/>
          <w:color w:val="000000" w:themeColor="text1"/>
          <w:lang w:val="en-AU"/>
        </w:rPr>
        <w:t xml:space="preserve"> </w:t>
      </w:r>
      <w:r w:rsidRPr="1C658B95">
        <w:rPr>
          <w:rFonts w:ascii="Calibri" w:eastAsia="MS Mincho" w:hAnsi="Calibri" w:cs="Calibri"/>
          <w:color w:val="000000" w:themeColor="text1"/>
          <w:lang w:val="en-AU"/>
        </w:rPr>
        <w:t xml:space="preserve">clear trends evident in relation to </w:t>
      </w:r>
      <w:r w:rsidR="00B20937" w:rsidRPr="00ADD31B">
        <w:rPr>
          <w:rFonts w:ascii="Calibri" w:eastAsia="MS Mincho" w:hAnsi="Calibri" w:cs="Calibri"/>
          <w:color w:val="000000" w:themeColor="text1"/>
          <w:lang w:val="en-AU"/>
        </w:rPr>
        <w:t>families’</w:t>
      </w:r>
      <w:r w:rsidRPr="00ADD31B">
        <w:rPr>
          <w:rFonts w:ascii="Calibri" w:eastAsia="MS Mincho" w:hAnsi="Calibri" w:cs="Calibri"/>
          <w:color w:val="000000" w:themeColor="text1"/>
          <w:lang w:val="en-AU"/>
        </w:rPr>
        <w:t xml:space="preserve"> </w:t>
      </w:r>
      <w:r w:rsidR="77AC4195" w:rsidRPr="00ADD31B">
        <w:rPr>
          <w:rFonts w:ascii="Calibri" w:eastAsia="MS Mincho" w:hAnsi="Calibri" w:cs="Calibri"/>
          <w:color w:val="000000" w:themeColor="text1"/>
          <w:lang w:val="en-AU"/>
        </w:rPr>
        <w:t>preference</w:t>
      </w:r>
      <w:r w:rsidR="4FBC24FE" w:rsidRPr="00ADD31B">
        <w:rPr>
          <w:rFonts w:ascii="Calibri" w:eastAsia="MS Mincho" w:hAnsi="Calibri" w:cs="Calibri"/>
          <w:color w:val="000000" w:themeColor="text1"/>
          <w:lang w:val="en-AU"/>
        </w:rPr>
        <w:t>s</w:t>
      </w:r>
      <w:r w:rsidRPr="1C658B95">
        <w:rPr>
          <w:rFonts w:ascii="Calibri" w:eastAsia="MS Mincho" w:hAnsi="Calibri" w:cs="Calibri"/>
          <w:color w:val="000000" w:themeColor="text1"/>
          <w:lang w:val="en-AU"/>
        </w:rPr>
        <w:t xml:space="preserve"> to access three-year-old Kindergarten and </w:t>
      </w:r>
      <w:r w:rsidR="009326F0" w:rsidRPr="00ADD31B">
        <w:rPr>
          <w:rFonts w:ascii="Calibri" w:eastAsia="MS Mincho" w:hAnsi="Calibri" w:cs="Calibri"/>
          <w:color w:val="000000" w:themeColor="text1"/>
          <w:lang w:val="en-AU"/>
        </w:rPr>
        <w:t xml:space="preserve">preferred </w:t>
      </w:r>
      <w:r w:rsidR="41E5B099" w:rsidRPr="00ADD31B">
        <w:rPr>
          <w:rFonts w:ascii="Calibri" w:eastAsia="MS Mincho" w:hAnsi="Calibri" w:cs="Calibri"/>
          <w:color w:val="000000" w:themeColor="text1"/>
          <w:lang w:val="en-AU"/>
        </w:rPr>
        <w:t xml:space="preserve">number </w:t>
      </w:r>
      <w:r w:rsidR="1A0B1B6D" w:rsidRPr="00ADD31B">
        <w:rPr>
          <w:rFonts w:ascii="Calibri" w:eastAsia="MS Mincho" w:hAnsi="Calibri" w:cs="Calibri"/>
          <w:color w:val="000000" w:themeColor="text1"/>
          <w:lang w:val="en-AU"/>
        </w:rPr>
        <w:t>of</w:t>
      </w:r>
      <w:r w:rsidR="0B63807F" w:rsidRPr="00ADD31B">
        <w:rPr>
          <w:rFonts w:ascii="Calibri" w:eastAsia="MS Mincho" w:hAnsi="Calibri" w:cs="Calibri"/>
          <w:color w:val="000000" w:themeColor="text1"/>
          <w:lang w:val="en-AU"/>
        </w:rPr>
        <w:t xml:space="preserve"> kindergarten </w:t>
      </w:r>
      <w:r w:rsidR="6A565617" w:rsidRPr="00ADD31B">
        <w:rPr>
          <w:rFonts w:ascii="Calibri" w:eastAsia="MS Mincho" w:hAnsi="Calibri" w:cs="Calibri"/>
          <w:color w:val="000000" w:themeColor="text1"/>
          <w:lang w:val="en-AU"/>
        </w:rPr>
        <w:t>sessions.</w:t>
      </w:r>
    </w:p>
    <w:p w14:paraId="29BCFA60" w14:textId="77777777" w:rsidR="7C25CDCD" w:rsidRDefault="7C25CDCD" w:rsidP="7C25CDCD">
      <w:pPr>
        <w:spacing w:line="276" w:lineRule="auto"/>
        <w:rPr>
          <w:rFonts w:ascii="Calibri" w:eastAsia="MS Mincho" w:hAnsi="Calibri" w:cs="Calibri"/>
          <w:color w:val="000000"/>
          <w:lang w:val="en-AU"/>
        </w:rPr>
      </w:pPr>
    </w:p>
    <w:p w14:paraId="51DDEF78" w14:textId="77777777" w:rsidR="6C3AAB7A" w:rsidRDefault="00062D9C" w:rsidP="7C25CDCD">
      <w:pPr>
        <w:spacing w:line="276" w:lineRule="auto"/>
        <w:rPr>
          <w:rFonts w:ascii="Calibri" w:eastAsia="MS Mincho" w:hAnsi="Calibri" w:cs="Calibri"/>
          <w:color w:val="000000"/>
          <w:lang w:val="en-AU"/>
        </w:rPr>
      </w:pPr>
      <w:r w:rsidRPr="00ADD31B">
        <w:rPr>
          <w:rFonts w:ascii="Calibri" w:eastAsia="MS Mincho" w:hAnsi="Calibri" w:cs="Calibri"/>
          <w:color w:val="000000" w:themeColor="text1"/>
          <w:lang w:val="en-AU"/>
        </w:rPr>
        <w:t xml:space="preserve">Through the </w:t>
      </w:r>
      <w:r w:rsidR="0B24FE11" w:rsidRPr="00ADD31B">
        <w:rPr>
          <w:rFonts w:ascii="Calibri" w:eastAsia="MS Mincho" w:hAnsi="Calibri" w:cs="Calibri"/>
          <w:color w:val="000000" w:themeColor="text1"/>
          <w:lang w:val="en-AU"/>
        </w:rPr>
        <w:t>face-to-face</w:t>
      </w:r>
      <w:r w:rsidRPr="00ADD31B">
        <w:rPr>
          <w:rFonts w:ascii="Calibri" w:eastAsia="MS Mincho" w:hAnsi="Calibri" w:cs="Calibri"/>
          <w:color w:val="000000" w:themeColor="text1"/>
          <w:lang w:val="en-AU"/>
        </w:rPr>
        <w:t xml:space="preserve"> consultation 31 re</w:t>
      </w:r>
      <w:r w:rsidR="7D36DF2D" w:rsidRPr="00ADD31B">
        <w:rPr>
          <w:rFonts w:ascii="Calibri" w:eastAsia="MS Mincho" w:hAnsi="Calibri" w:cs="Calibri"/>
          <w:color w:val="000000" w:themeColor="text1"/>
          <w:lang w:val="en-AU"/>
        </w:rPr>
        <w:t>s</w:t>
      </w:r>
      <w:r w:rsidRPr="00ADD31B">
        <w:rPr>
          <w:rFonts w:ascii="Calibri" w:eastAsia="MS Mincho" w:hAnsi="Calibri" w:cs="Calibri"/>
          <w:color w:val="000000" w:themeColor="text1"/>
          <w:lang w:val="en-AU"/>
        </w:rPr>
        <w:t xml:space="preserve">ponses were captured </w:t>
      </w:r>
      <w:r w:rsidR="7976A0EC" w:rsidRPr="00ADD31B">
        <w:rPr>
          <w:rFonts w:ascii="Calibri" w:eastAsia="MS Mincho" w:hAnsi="Calibri" w:cs="Calibri"/>
          <w:color w:val="000000" w:themeColor="text1"/>
          <w:lang w:val="en-AU"/>
        </w:rPr>
        <w:t>and identified</w:t>
      </w:r>
      <w:r w:rsidRPr="00ADD31B">
        <w:rPr>
          <w:rFonts w:ascii="Calibri" w:eastAsia="MS Mincho" w:hAnsi="Calibri" w:cs="Calibri"/>
          <w:color w:val="000000" w:themeColor="text1"/>
          <w:lang w:val="en-AU"/>
        </w:rPr>
        <w:t xml:space="preserve"> the following:</w:t>
      </w:r>
    </w:p>
    <w:p w14:paraId="4A38AA15" w14:textId="77777777" w:rsidR="0057761B" w:rsidRDefault="00062D9C" w:rsidP="7C25CDCD">
      <w:pPr>
        <w:numPr>
          <w:ilvl w:val="0"/>
          <w:numId w:val="17"/>
        </w:numPr>
        <w:spacing w:line="276" w:lineRule="auto"/>
        <w:contextualSpacing/>
        <w:rPr>
          <w:rFonts w:ascii="Calibri" w:eastAsia="MS Mincho" w:hAnsi="Calibri" w:cs="Calibri"/>
          <w:color w:val="000000"/>
          <w:szCs w:val="20"/>
          <w:lang w:val="en-AU"/>
        </w:rPr>
      </w:pPr>
      <w:r w:rsidRPr="00ADD31B">
        <w:rPr>
          <w:rFonts w:ascii="Calibri" w:eastAsia="MS Mincho" w:hAnsi="Calibri" w:cs="Calibri"/>
          <w:color w:val="000000" w:themeColor="text1"/>
          <w:szCs w:val="20"/>
          <w:lang w:val="en-AU"/>
        </w:rPr>
        <w:t xml:space="preserve">90% of families prefer </w:t>
      </w:r>
      <w:r w:rsidR="27182E6C" w:rsidRPr="00ADD31B">
        <w:rPr>
          <w:rFonts w:ascii="Calibri" w:eastAsia="MS Mincho" w:hAnsi="Calibri" w:cs="Calibri"/>
          <w:color w:val="000000" w:themeColor="text1"/>
          <w:szCs w:val="20"/>
          <w:lang w:val="en-AU"/>
        </w:rPr>
        <w:t xml:space="preserve">to </w:t>
      </w:r>
      <w:r w:rsidR="4C8018DF" w:rsidRPr="00ADD31B">
        <w:rPr>
          <w:rFonts w:ascii="Calibri" w:eastAsia="MS Mincho" w:hAnsi="Calibri" w:cs="Calibri"/>
          <w:color w:val="000000" w:themeColor="text1"/>
          <w:szCs w:val="20"/>
          <w:lang w:val="en-AU"/>
        </w:rPr>
        <w:t xml:space="preserve">access three </w:t>
      </w:r>
      <w:r w:rsidRPr="1C658B95">
        <w:rPr>
          <w:rFonts w:ascii="Calibri" w:eastAsia="MS Mincho" w:hAnsi="Calibri" w:cs="Calibri"/>
          <w:color w:val="000000" w:themeColor="text1"/>
          <w:szCs w:val="20"/>
          <w:lang w:val="en-AU"/>
        </w:rPr>
        <w:t>days</w:t>
      </w:r>
      <w:r w:rsidR="4C8018DF" w:rsidRPr="00ADD31B">
        <w:rPr>
          <w:rFonts w:ascii="Calibri" w:eastAsia="MS Mincho" w:hAnsi="Calibri" w:cs="Calibri"/>
          <w:color w:val="000000" w:themeColor="text1"/>
          <w:szCs w:val="20"/>
          <w:lang w:val="en-AU"/>
        </w:rPr>
        <w:t xml:space="preserve"> of kindergarten per week</w:t>
      </w:r>
    </w:p>
    <w:p w14:paraId="7AE1B926" w14:textId="77777777" w:rsidR="0057761B" w:rsidRDefault="00062D9C" w:rsidP="7C25CDCD">
      <w:pPr>
        <w:numPr>
          <w:ilvl w:val="0"/>
          <w:numId w:val="17"/>
        </w:numPr>
        <w:spacing w:line="276" w:lineRule="auto"/>
        <w:contextualSpacing/>
        <w:rPr>
          <w:rFonts w:ascii="Calibri" w:eastAsia="MS Mincho" w:hAnsi="Calibri" w:cs="Calibri"/>
          <w:color w:val="000000"/>
          <w:szCs w:val="20"/>
          <w:lang w:val="en-AU"/>
        </w:rPr>
      </w:pPr>
      <w:r w:rsidRPr="7C25CDCD">
        <w:rPr>
          <w:rFonts w:ascii="Calibri" w:eastAsia="MS Mincho" w:hAnsi="Calibri" w:cs="Calibri"/>
          <w:color w:val="000000" w:themeColor="text1"/>
          <w:szCs w:val="20"/>
          <w:lang w:val="en-AU"/>
        </w:rPr>
        <w:t xml:space="preserve">100% of families prefer to access free </w:t>
      </w:r>
      <w:r w:rsidR="6D5130C8" w:rsidRPr="7C25CDCD">
        <w:rPr>
          <w:rFonts w:ascii="Calibri" w:eastAsia="MS Mincho" w:hAnsi="Calibri" w:cs="Calibri"/>
          <w:color w:val="000000" w:themeColor="text1"/>
          <w:szCs w:val="20"/>
          <w:lang w:val="en-AU"/>
        </w:rPr>
        <w:t>three-year-old</w:t>
      </w:r>
      <w:r w:rsidRPr="7C25CDCD">
        <w:rPr>
          <w:rFonts w:ascii="Calibri" w:eastAsia="MS Mincho" w:hAnsi="Calibri" w:cs="Calibri"/>
          <w:color w:val="000000" w:themeColor="text1"/>
          <w:szCs w:val="20"/>
          <w:lang w:val="en-AU"/>
        </w:rPr>
        <w:t xml:space="preserve"> kindergarten, as opposed to</w:t>
      </w:r>
      <w:r w:rsidR="63806BA3" w:rsidRPr="7C25CDCD">
        <w:rPr>
          <w:rFonts w:ascii="Calibri" w:eastAsia="MS Mincho" w:hAnsi="Calibri" w:cs="Calibri"/>
          <w:color w:val="000000" w:themeColor="text1"/>
          <w:szCs w:val="20"/>
          <w:lang w:val="en-AU"/>
        </w:rPr>
        <w:t xml:space="preserve"> kindergarten in a Long D</w:t>
      </w:r>
      <w:r w:rsidR="14DC0CC4" w:rsidRPr="7C25CDCD">
        <w:rPr>
          <w:rFonts w:ascii="Calibri" w:eastAsia="MS Mincho" w:hAnsi="Calibri" w:cs="Calibri"/>
          <w:color w:val="000000" w:themeColor="text1"/>
          <w:szCs w:val="20"/>
          <w:lang w:val="en-AU"/>
        </w:rPr>
        <w:t>a</w:t>
      </w:r>
      <w:r w:rsidR="63806BA3" w:rsidRPr="7C25CDCD">
        <w:rPr>
          <w:rFonts w:ascii="Calibri" w:eastAsia="MS Mincho" w:hAnsi="Calibri" w:cs="Calibri"/>
          <w:color w:val="000000" w:themeColor="text1"/>
          <w:szCs w:val="20"/>
          <w:lang w:val="en-AU"/>
        </w:rPr>
        <w:t>y Care setting</w:t>
      </w:r>
      <w:r w:rsidR="05E2BC4B" w:rsidRPr="7C25CDCD">
        <w:rPr>
          <w:rFonts w:ascii="Calibri" w:eastAsia="MS Mincho" w:hAnsi="Calibri" w:cs="Calibri"/>
          <w:color w:val="000000" w:themeColor="text1"/>
          <w:szCs w:val="20"/>
          <w:lang w:val="en-AU"/>
        </w:rPr>
        <w:t xml:space="preserve"> </w:t>
      </w:r>
    </w:p>
    <w:p w14:paraId="4088D89F" w14:textId="77777777" w:rsidR="0057761B" w:rsidRDefault="0057761B" w:rsidP="0057761B">
      <w:pPr>
        <w:spacing w:line="276" w:lineRule="auto"/>
        <w:rPr>
          <w:rFonts w:ascii="Calibri" w:eastAsia="MS Mincho" w:hAnsi="Calibri" w:cs="Calibri"/>
          <w:color w:val="000000"/>
          <w:kern w:val="24"/>
          <w:lang w:val="en-AU"/>
        </w:rPr>
      </w:pPr>
    </w:p>
    <w:p w14:paraId="5CEB224D" w14:textId="77777777" w:rsidR="0057761B" w:rsidRDefault="00062D9C" w:rsidP="0057761B">
      <w:pPr>
        <w:spacing w:line="276" w:lineRule="auto"/>
        <w:rPr>
          <w:rFonts w:ascii="Calibri" w:eastAsia="MS Mincho" w:hAnsi="Calibri" w:cs="Calibri"/>
          <w:color w:val="000000"/>
          <w:lang w:val="en-AU"/>
        </w:rPr>
      </w:pPr>
      <w:r w:rsidRPr="7C25CDCD">
        <w:rPr>
          <w:rFonts w:ascii="Calibri" w:eastAsia="MS Mincho" w:hAnsi="Calibri" w:cs="Calibri"/>
          <w:color w:val="000000" w:themeColor="text1"/>
          <w:lang w:val="en-AU"/>
        </w:rPr>
        <w:t>There were</w:t>
      </w:r>
      <w:r w:rsidR="30E0E370" w:rsidRPr="7C25CDCD">
        <w:rPr>
          <w:rFonts w:ascii="Calibri" w:eastAsia="MS Mincho" w:hAnsi="Calibri" w:cs="Calibri"/>
          <w:color w:val="000000" w:themeColor="text1"/>
          <w:lang w:val="en-AU"/>
        </w:rPr>
        <w:t xml:space="preserve"> 30 </w:t>
      </w:r>
      <w:r w:rsidR="02083210" w:rsidRPr="7C25CDCD">
        <w:rPr>
          <w:rFonts w:ascii="Calibri" w:eastAsia="MS Mincho" w:hAnsi="Calibri" w:cs="Calibri"/>
          <w:color w:val="000000" w:themeColor="text1"/>
          <w:lang w:val="en-AU"/>
        </w:rPr>
        <w:t xml:space="preserve">supported playgroup </w:t>
      </w:r>
      <w:r w:rsidR="30E0E370" w:rsidRPr="7C25CDCD">
        <w:rPr>
          <w:rFonts w:ascii="Calibri" w:eastAsia="MS Mincho" w:hAnsi="Calibri" w:cs="Calibri"/>
          <w:color w:val="000000" w:themeColor="text1"/>
          <w:lang w:val="en-AU"/>
        </w:rPr>
        <w:t>families surveyed online and</w:t>
      </w:r>
      <w:r w:rsidR="5652441E" w:rsidRPr="7C25CDCD">
        <w:rPr>
          <w:rFonts w:ascii="Calibri" w:eastAsia="MS Mincho" w:hAnsi="Calibri" w:cs="Calibri"/>
          <w:color w:val="000000" w:themeColor="text1"/>
          <w:lang w:val="en-AU"/>
        </w:rPr>
        <w:t xml:space="preserve"> </w:t>
      </w:r>
      <w:r w:rsidR="48233929" w:rsidRPr="7C25CDCD">
        <w:rPr>
          <w:rFonts w:ascii="Calibri" w:eastAsia="MS Mincho" w:hAnsi="Calibri" w:cs="Calibri"/>
          <w:color w:val="000000" w:themeColor="text1"/>
          <w:lang w:val="en-AU"/>
        </w:rPr>
        <w:t>the following</w:t>
      </w:r>
      <w:r w:rsidRPr="7C25CDCD">
        <w:rPr>
          <w:rFonts w:ascii="Calibri" w:eastAsia="MS Mincho" w:hAnsi="Calibri" w:cs="Calibri"/>
          <w:color w:val="000000" w:themeColor="text1"/>
          <w:lang w:val="en-AU"/>
        </w:rPr>
        <w:t xml:space="preserve"> resul</w:t>
      </w:r>
      <w:r w:rsidR="00D3445F">
        <w:rPr>
          <w:rFonts w:ascii="Calibri" w:eastAsia="MS Mincho" w:hAnsi="Calibri" w:cs="Calibri"/>
          <w:color w:val="000000" w:themeColor="text1"/>
          <w:lang w:val="en-AU"/>
        </w:rPr>
        <w:t>ts were found</w:t>
      </w:r>
      <w:r w:rsidR="33C25CCF" w:rsidRPr="7C25CDCD">
        <w:rPr>
          <w:rFonts w:ascii="Calibri" w:eastAsia="MS Mincho" w:hAnsi="Calibri" w:cs="Calibri"/>
          <w:color w:val="000000" w:themeColor="text1"/>
          <w:lang w:val="en-AU"/>
        </w:rPr>
        <w:t>:</w:t>
      </w:r>
      <w:r w:rsidRPr="7C25CDCD">
        <w:rPr>
          <w:rFonts w:ascii="Calibri" w:eastAsia="MS Mincho" w:hAnsi="Calibri" w:cs="Calibri"/>
          <w:color w:val="000000" w:themeColor="text1"/>
          <w:lang w:val="en-AU"/>
        </w:rPr>
        <w:t xml:space="preserve">  </w:t>
      </w:r>
    </w:p>
    <w:p w14:paraId="438FDC4F" w14:textId="77777777" w:rsidR="0057761B" w:rsidRDefault="00062D9C" w:rsidP="7C25CDCD">
      <w:pPr>
        <w:numPr>
          <w:ilvl w:val="0"/>
          <w:numId w:val="18"/>
        </w:numPr>
        <w:spacing w:line="276" w:lineRule="auto"/>
        <w:contextualSpacing/>
        <w:rPr>
          <w:rFonts w:ascii="Calibri" w:eastAsia="MS Mincho" w:hAnsi="Calibri"/>
          <w:color w:val="000000"/>
          <w:kern w:val="24"/>
          <w:lang w:val="en-AU"/>
        </w:rPr>
      </w:pPr>
      <w:r w:rsidRPr="31019355">
        <w:rPr>
          <w:rFonts w:ascii="Calibri" w:eastAsia="MS Mincho" w:hAnsi="Calibri" w:cs="Calibri"/>
          <w:color w:val="000000" w:themeColor="text1"/>
          <w:szCs w:val="20"/>
          <w:lang w:val="en-AU"/>
        </w:rPr>
        <w:t xml:space="preserve">96% of families </w:t>
      </w:r>
      <w:r w:rsidR="34E12A37" w:rsidRPr="7C25CDCD">
        <w:rPr>
          <w:rFonts w:ascii="Calibri" w:eastAsia="MS Mincho" w:hAnsi="Calibri" w:cs="Calibri"/>
          <w:color w:val="000000" w:themeColor="text1"/>
          <w:szCs w:val="20"/>
          <w:lang w:val="en-AU"/>
        </w:rPr>
        <w:t>prefer</w:t>
      </w:r>
      <w:r w:rsidRPr="31019355">
        <w:rPr>
          <w:rFonts w:ascii="Calibri" w:eastAsia="MS Mincho" w:hAnsi="Calibri" w:cs="Calibri"/>
          <w:color w:val="000000" w:themeColor="text1"/>
          <w:szCs w:val="20"/>
          <w:lang w:val="en-AU"/>
        </w:rPr>
        <w:t xml:space="preserve"> to access free three-year-old kindergarten</w:t>
      </w:r>
    </w:p>
    <w:p w14:paraId="0103919A" w14:textId="77777777" w:rsidR="0057761B" w:rsidRDefault="00062D9C" w:rsidP="0057761B">
      <w:pPr>
        <w:numPr>
          <w:ilvl w:val="0"/>
          <w:numId w:val="13"/>
        </w:numPr>
        <w:spacing w:line="276" w:lineRule="auto"/>
        <w:contextualSpacing/>
        <w:rPr>
          <w:rFonts w:ascii="Calibri" w:eastAsia="MS Mincho" w:hAnsi="Calibri" w:cs="Calibri"/>
          <w:color w:val="000000"/>
          <w:kern w:val="24"/>
          <w:szCs w:val="20"/>
          <w:lang w:val="en-AU"/>
        </w:rPr>
      </w:pPr>
      <w:r w:rsidRPr="31019355">
        <w:rPr>
          <w:rFonts w:ascii="Calibri" w:eastAsia="MS Mincho" w:hAnsi="Calibri" w:cs="Calibri"/>
          <w:color w:val="000000" w:themeColor="text1"/>
          <w:szCs w:val="20"/>
          <w:lang w:val="en-AU"/>
        </w:rPr>
        <w:t>20% of families were unaware that three-year-old kinder was free</w:t>
      </w:r>
    </w:p>
    <w:p w14:paraId="00F57EB1" w14:textId="77777777" w:rsidR="0057761B" w:rsidRDefault="0057761B" w:rsidP="0057761B">
      <w:pPr>
        <w:spacing w:line="276" w:lineRule="auto"/>
        <w:rPr>
          <w:rFonts w:ascii="Calibri" w:eastAsia="MS Mincho" w:hAnsi="Calibri"/>
          <w:color w:val="000000"/>
          <w:lang w:val="en-AU"/>
        </w:rPr>
      </w:pPr>
    </w:p>
    <w:p w14:paraId="6509F330" w14:textId="77777777" w:rsidR="0057761B" w:rsidRPr="00DA622E" w:rsidRDefault="00062D9C" w:rsidP="0057761B">
      <w:pPr>
        <w:spacing w:line="276" w:lineRule="auto"/>
        <w:rPr>
          <w:rFonts w:ascii="Calibri" w:eastAsia="MS Mincho" w:hAnsi="Calibri" w:cs="Calibri"/>
          <w:color w:val="000000"/>
          <w:kern w:val="24"/>
          <w:lang w:val="en-AU"/>
        </w:rPr>
      </w:pPr>
      <w:r w:rsidRPr="00ADD31B">
        <w:rPr>
          <w:rFonts w:ascii="Calibri" w:eastAsia="MS Mincho" w:hAnsi="Calibri" w:cs="Calibri"/>
          <w:color w:val="000000" w:themeColor="text1"/>
          <w:lang w:val="en-AU"/>
        </w:rPr>
        <w:t>The</w:t>
      </w:r>
      <w:r w:rsidR="3C23CB3C" w:rsidRPr="00ADD31B">
        <w:rPr>
          <w:rFonts w:ascii="Calibri" w:eastAsia="MS Mincho" w:hAnsi="Calibri" w:cs="Calibri"/>
          <w:color w:val="000000" w:themeColor="text1"/>
          <w:lang w:val="en-AU"/>
        </w:rPr>
        <w:t xml:space="preserve"> online</w:t>
      </w:r>
      <w:r w:rsidRPr="31019355">
        <w:rPr>
          <w:rFonts w:ascii="Calibri" w:eastAsia="MS Mincho" w:hAnsi="Calibri" w:cs="Calibri"/>
          <w:color w:val="000000" w:themeColor="text1"/>
          <w:lang w:val="en-AU"/>
        </w:rPr>
        <w:t xml:space="preserve"> responses had a strong representation from established suburbs, which have unmet kindergarten demand.</w:t>
      </w:r>
    </w:p>
    <w:p w14:paraId="49C36831" w14:textId="77777777" w:rsidR="290BFD7A" w:rsidRDefault="290BFD7A" w:rsidP="00283232">
      <w:pPr>
        <w:spacing w:line="276" w:lineRule="auto"/>
        <w:rPr>
          <w:rFonts w:ascii="Calibri" w:hAnsi="Calibri"/>
          <w:color w:val="000000"/>
          <w:lang w:val="en-AU"/>
        </w:rPr>
      </w:pPr>
    </w:p>
    <w:p w14:paraId="6880F2AB" w14:textId="77777777" w:rsidR="290BFD7A" w:rsidRDefault="00062D9C" w:rsidP="00283232">
      <w:pPr>
        <w:spacing w:line="276" w:lineRule="auto"/>
        <w:rPr>
          <w:rFonts w:ascii="Calibri" w:hAnsi="Calibri"/>
          <w:lang w:val="en-AU"/>
        </w:rPr>
      </w:pPr>
      <w:r w:rsidRPr="1A9A4F45">
        <w:rPr>
          <w:rFonts w:ascii="Calibri" w:eastAsia="Calibri" w:hAnsi="Calibri" w:cs="Calibri"/>
          <w:color w:val="000000" w:themeColor="text1"/>
          <w:lang w:val="en-AU"/>
        </w:rPr>
        <w:t>The results were shared with sessional kindergarten and long day</w:t>
      </w:r>
      <w:r w:rsidR="00D1360C">
        <w:rPr>
          <w:rFonts w:ascii="Calibri" w:eastAsia="Calibri" w:hAnsi="Calibri" w:cs="Calibri"/>
          <w:color w:val="000000" w:themeColor="text1"/>
          <w:lang w:val="en-AU"/>
        </w:rPr>
        <w:t xml:space="preserve"> </w:t>
      </w:r>
      <w:r w:rsidRPr="1A9A4F45">
        <w:rPr>
          <w:rFonts w:ascii="Calibri" w:eastAsia="Calibri" w:hAnsi="Calibri" w:cs="Calibri"/>
          <w:color w:val="000000" w:themeColor="text1"/>
          <w:lang w:val="en-AU"/>
        </w:rPr>
        <w:t>care providers in the City of Whittlesea to maximise opportunities for service improvement</w:t>
      </w:r>
      <w:r w:rsidR="00D1360C">
        <w:rPr>
          <w:rFonts w:ascii="Calibri" w:eastAsia="Calibri" w:hAnsi="Calibri" w:cs="Calibri"/>
          <w:color w:val="000000" w:themeColor="text1"/>
          <w:lang w:val="en-AU"/>
        </w:rPr>
        <w:t xml:space="preserve"> and service planning</w:t>
      </w:r>
      <w:r w:rsidRPr="1A9A4F45">
        <w:rPr>
          <w:rFonts w:ascii="Calibri" w:eastAsia="Calibri" w:hAnsi="Calibri" w:cs="Calibri"/>
          <w:color w:val="000000" w:themeColor="text1"/>
          <w:lang w:val="en-AU"/>
        </w:rPr>
        <w:t>.</w:t>
      </w:r>
    </w:p>
    <w:p w14:paraId="35EA8647" w14:textId="77777777" w:rsidR="290BFD7A" w:rsidRDefault="00062D9C" w:rsidP="00283232">
      <w:pPr>
        <w:tabs>
          <w:tab w:val="left" w:pos="2175"/>
        </w:tabs>
        <w:spacing w:line="276" w:lineRule="auto"/>
        <w:rPr>
          <w:rFonts w:ascii="Calibri" w:hAnsi="Calibri"/>
          <w:lang w:val="en-AU"/>
        </w:rPr>
      </w:pPr>
      <w:r w:rsidRPr="1A9A4F45">
        <w:rPr>
          <w:rFonts w:ascii="Calibri" w:eastAsia="Calibri" w:hAnsi="Calibri" w:cs="Calibri"/>
          <w:color w:val="000000" w:themeColor="text1"/>
          <w:lang w:val="en-AU"/>
        </w:rPr>
        <w:t xml:space="preserve"> </w:t>
      </w:r>
    </w:p>
    <w:p w14:paraId="012E2AD0" w14:textId="77777777" w:rsidR="1A9A4F45" w:rsidRDefault="00062D9C" w:rsidP="00283232">
      <w:pPr>
        <w:tabs>
          <w:tab w:val="left" w:pos="2175"/>
        </w:tabs>
        <w:spacing w:line="276" w:lineRule="auto"/>
        <w:rPr>
          <w:rFonts w:ascii="Calibri" w:hAnsi="Calibri"/>
          <w:lang w:val="en-AU"/>
        </w:rPr>
      </w:pPr>
      <w:r w:rsidRPr="1A9A4F45">
        <w:rPr>
          <w:rFonts w:ascii="Calibri" w:eastAsia="Calibri" w:hAnsi="Calibri" w:cs="Calibri"/>
          <w:color w:val="000000" w:themeColor="text1"/>
          <w:lang w:val="en-AU"/>
        </w:rPr>
        <w:t xml:space="preserve">Council Officers will undertake further community and stakeholder consultation over the next 12 months to </w:t>
      </w:r>
      <w:r w:rsidR="002311DB">
        <w:rPr>
          <w:rFonts w:ascii="Calibri" w:eastAsia="Calibri" w:hAnsi="Calibri" w:cs="Calibri"/>
          <w:color w:val="000000" w:themeColor="text1"/>
          <w:lang w:val="en-AU"/>
        </w:rPr>
        <w:t xml:space="preserve">inform </w:t>
      </w:r>
      <w:r w:rsidR="00DE097A">
        <w:rPr>
          <w:rFonts w:ascii="Calibri" w:eastAsia="Calibri" w:hAnsi="Calibri" w:cs="Calibri"/>
          <w:color w:val="000000" w:themeColor="text1"/>
          <w:lang w:val="en-AU"/>
        </w:rPr>
        <w:t>further work in</w:t>
      </w:r>
      <w:r w:rsidR="00F62688">
        <w:rPr>
          <w:rFonts w:ascii="Calibri" w:eastAsia="Calibri" w:hAnsi="Calibri" w:cs="Calibri"/>
          <w:color w:val="000000" w:themeColor="text1"/>
          <w:lang w:val="en-AU"/>
        </w:rPr>
        <w:t xml:space="preserve"> relation to The Reform. </w:t>
      </w:r>
    </w:p>
    <w:p w14:paraId="632D18F2" w14:textId="77777777" w:rsidR="001F31DB" w:rsidRDefault="00062D9C" w:rsidP="001F31DB">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Alignment to Community Plan, Policies or Strategies</w:t>
      </w:r>
    </w:p>
    <w:p w14:paraId="5422DC46" w14:textId="77777777" w:rsidR="000C0B05" w:rsidRDefault="00062D9C" w:rsidP="00283232">
      <w:pPr>
        <w:spacing w:line="276" w:lineRule="auto"/>
        <w:rPr>
          <w:rFonts w:ascii="Calibri" w:hAnsi="Calibri"/>
          <w:lang w:val="en-AU"/>
        </w:rPr>
      </w:pPr>
      <w:r>
        <w:rPr>
          <w:rFonts w:ascii="Calibri" w:hAnsi="Calibri"/>
          <w:lang w:val="en-AU"/>
        </w:rPr>
        <w:t>Alignment to Whittlesea 2040 and Community Plan 2021-2025:</w:t>
      </w:r>
    </w:p>
    <w:p w14:paraId="58693EFF" w14:textId="77777777" w:rsidR="004C2EB5" w:rsidRDefault="004C2EB5" w:rsidP="00283232">
      <w:pPr>
        <w:spacing w:line="276" w:lineRule="auto"/>
        <w:rPr>
          <w:rFonts w:ascii="Calibri" w:hAnsi="Calibri"/>
          <w:lang w:val="en-AU"/>
        </w:rPr>
      </w:pPr>
    </w:p>
    <w:p w14:paraId="58A2A71C" w14:textId="77777777" w:rsidR="004C2EB5" w:rsidRDefault="00062D9C" w:rsidP="00283232">
      <w:pPr>
        <w:spacing w:line="276" w:lineRule="auto"/>
        <w:rPr>
          <w:rFonts w:ascii="Calibri" w:eastAsia="Calibri" w:hAnsi="Calibri" w:cs="Calibri"/>
          <w:color w:val="000000"/>
          <w:lang w:val="en-AU"/>
        </w:rPr>
      </w:pPr>
      <w:r>
        <w:rPr>
          <w:rFonts w:ascii="Calibri" w:eastAsia="Calibri" w:hAnsi="Calibri" w:cs="Calibri"/>
          <w:b/>
          <w:bCs/>
          <w:color w:val="000000"/>
          <w:lang w:val="en-AU"/>
        </w:rPr>
        <w:t xml:space="preserve">Strong Local Economy </w:t>
      </w:r>
    </w:p>
    <w:p w14:paraId="72F1BB47" w14:textId="77777777" w:rsidR="003729AB" w:rsidRDefault="00062D9C" w:rsidP="00283232">
      <w:pPr>
        <w:spacing w:line="276" w:lineRule="auto"/>
        <w:rPr>
          <w:rFonts w:ascii="Calibri" w:hAnsi="Calibri"/>
          <w:lang w:val="en-AU"/>
        </w:rPr>
      </w:pPr>
      <w:r>
        <w:rPr>
          <w:rFonts w:ascii="Calibri" w:eastAsia="Calibri" w:hAnsi="Calibri" w:cs="Calibri"/>
          <w:color w:val="000000"/>
          <w:lang w:val="en-AU"/>
        </w:rPr>
        <w:t>Our City is a smart choice for innovation, business growth and industry as well as supporting local businesses to be successful, enabling opportunities for local work and education.</w:t>
      </w:r>
    </w:p>
    <w:p w14:paraId="3EAA9864" w14:textId="77777777" w:rsidR="539A42D6" w:rsidRDefault="00062D9C" w:rsidP="00283232">
      <w:pPr>
        <w:spacing w:line="276" w:lineRule="auto"/>
        <w:rPr>
          <w:rFonts w:ascii="Calibri" w:hAnsi="Calibri"/>
          <w:lang w:val="en-AU"/>
        </w:rPr>
      </w:pPr>
      <w:r w:rsidRPr="1A9A4F45">
        <w:rPr>
          <w:rFonts w:ascii="Calibri" w:eastAsia="Calibri" w:hAnsi="Calibri" w:cs="Calibri"/>
          <w:color w:val="000000" w:themeColor="text1"/>
          <w:lang w:val="en-AU"/>
        </w:rPr>
        <w:t>This project aligns to the following plans, policies, and strategies:</w:t>
      </w:r>
    </w:p>
    <w:p w14:paraId="31A50913" w14:textId="77777777" w:rsidR="539A42D6" w:rsidRDefault="00062D9C" w:rsidP="00283232">
      <w:pPr>
        <w:numPr>
          <w:ilvl w:val="0"/>
          <w:numId w:val="19"/>
        </w:numPr>
        <w:spacing w:line="276" w:lineRule="auto"/>
        <w:contextualSpacing/>
        <w:rPr>
          <w:rFonts w:ascii="Calibri" w:eastAsia="Calibri" w:hAnsi="Calibri" w:cs="Calibri"/>
          <w:color w:val="000000"/>
          <w:lang w:val="en-AU"/>
        </w:rPr>
      </w:pPr>
      <w:r w:rsidRPr="1A9A4F45">
        <w:rPr>
          <w:rFonts w:ascii="Calibri" w:eastAsia="Calibri" w:hAnsi="Calibri" w:cs="Calibri"/>
          <w:color w:val="000000" w:themeColor="text1"/>
          <w:lang w:val="en-AU"/>
        </w:rPr>
        <w:t>Community Plan 2021-2025</w:t>
      </w:r>
    </w:p>
    <w:p w14:paraId="2359E217" w14:textId="77777777" w:rsidR="539A42D6" w:rsidRDefault="00062D9C" w:rsidP="00283232">
      <w:pPr>
        <w:numPr>
          <w:ilvl w:val="0"/>
          <w:numId w:val="19"/>
        </w:numPr>
        <w:spacing w:line="276" w:lineRule="auto"/>
        <w:contextualSpacing/>
        <w:rPr>
          <w:rFonts w:ascii="Calibri" w:eastAsia="Calibri" w:hAnsi="Calibri" w:cs="Calibri"/>
          <w:i/>
          <w:iCs/>
          <w:color w:val="000000"/>
          <w:lang w:val="en-AU"/>
        </w:rPr>
      </w:pPr>
      <w:r w:rsidRPr="1A9A4F45">
        <w:rPr>
          <w:rFonts w:ascii="Calibri" w:eastAsia="Calibri" w:hAnsi="Calibri" w:cs="Calibri"/>
          <w:color w:val="000000" w:themeColor="text1"/>
          <w:lang w:val="en-AU"/>
        </w:rPr>
        <w:t xml:space="preserve">Whittlesea 2040, </w:t>
      </w:r>
      <w:r w:rsidRPr="1A9A4F45">
        <w:rPr>
          <w:rFonts w:ascii="Calibri" w:eastAsia="Calibri" w:hAnsi="Calibri" w:cs="Calibri"/>
          <w:i/>
          <w:iCs/>
          <w:color w:val="000000" w:themeColor="text1"/>
          <w:lang w:val="en-AU"/>
        </w:rPr>
        <w:t>a place for all</w:t>
      </w:r>
    </w:p>
    <w:p w14:paraId="4A434B12" w14:textId="77777777" w:rsidR="539A42D6" w:rsidRDefault="00062D9C" w:rsidP="00283232">
      <w:pPr>
        <w:numPr>
          <w:ilvl w:val="0"/>
          <w:numId w:val="19"/>
        </w:numPr>
        <w:spacing w:line="276" w:lineRule="auto"/>
        <w:contextualSpacing/>
        <w:rPr>
          <w:rFonts w:ascii="Calibri" w:eastAsia="Calibri" w:hAnsi="Calibri" w:cs="Calibri"/>
          <w:color w:val="000000"/>
          <w:lang w:val="en-AU"/>
        </w:rPr>
      </w:pPr>
      <w:r w:rsidRPr="1A9A4F45">
        <w:rPr>
          <w:rFonts w:ascii="Calibri" w:eastAsia="Calibri" w:hAnsi="Calibri" w:cs="Calibri"/>
          <w:color w:val="000000" w:themeColor="text1"/>
          <w:lang w:val="en-AU"/>
        </w:rPr>
        <w:t>Kindergarten Reform Implementation Plan</w:t>
      </w:r>
    </w:p>
    <w:p w14:paraId="12A3CCA8" w14:textId="77777777" w:rsidR="539A42D6" w:rsidRDefault="00062D9C" w:rsidP="00283232">
      <w:pPr>
        <w:numPr>
          <w:ilvl w:val="0"/>
          <w:numId w:val="19"/>
        </w:numPr>
        <w:spacing w:line="276" w:lineRule="auto"/>
        <w:contextualSpacing/>
        <w:rPr>
          <w:rFonts w:ascii="Calibri" w:eastAsia="Calibri" w:hAnsi="Calibri" w:cs="Calibri"/>
          <w:color w:val="000000"/>
          <w:lang w:val="en-AU"/>
        </w:rPr>
      </w:pPr>
      <w:r w:rsidRPr="1A9A4F45">
        <w:rPr>
          <w:rFonts w:ascii="Calibri" w:eastAsia="Calibri" w:hAnsi="Calibri" w:cs="Calibri"/>
          <w:color w:val="000000" w:themeColor="text1"/>
          <w:lang w:val="en-AU"/>
        </w:rPr>
        <w:t>Kindergarten Infrastructure Services Plan</w:t>
      </w:r>
    </w:p>
    <w:p w14:paraId="30EEF7B6" w14:textId="77777777" w:rsidR="539A42D6" w:rsidRDefault="00062D9C" w:rsidP="00283232">
      <w:pPr>
        <w:numPr>
          <w:ilvl w:val="0"/>
          <w:numId w:val="19"/>
        </w:numPr>
        <w:spacing w:line="276" w:lineRule="auto"/>
        <w:contextualSpacing/>
        <w:rPr>
          <w:rFonts w:ascii="Calibri" w:eastAsia="Calibri" w:hAnsi="Calibri" w:cs="Calibri"/>
          <w:color w:val="000000"/>
          <w:lang w:val="en-AU"/>
        </w:rPr>
      </w:pPr>
      <w:r w:rsidRPr="1A9A4F45">
        <w:rPr>
          <w:rFonts w:ascii="Calibri" w:eastAsia="Calibri" w:hAnsi="Calibri" w:cs="Calibri"/>
          <w:color w:val="000000" w:themeColor="text1"/>
          <w:lang w:val="en-AU"/>
        </w:rPr>
        <w:t>Thriving Children, Young People and Families Strategy</w:t>
      </w:r>
    </w:p>
    <w:p w14:paraId="5AA1E12D" w14:textId="77777777" w:rsidR="539A42D6" w:rsidRDefault="00062D9C" w:rsidP="00283232">
      <w:pPr>
        <w:numPr>
          <w:ilvl w:val="0"/>
          <w:numId w:val="19"/>
        </w:numPr>
        <w:spacing w:line="276" w:lineRule="auto"/>
        <w:contextualSpacing/>
        <w:rPr>
          <w:rFonts w:ascii="Calibri" w:eastAsia="Calibri" w:hAnsi="Calibri" w:cs="Calibri"/>
          <w:color w:val="000000"/>
          <w:lang w:val="en-AU"/>
        </w:rPr>
      </w:pPr>
      <w:r w:rsidRPr="1A9A4F45">
        <w:rPr>
          <w:rFonts w:ascii="Calibri" w:eastAsia="Calibri" w:hAnsi="Calibri" w:cs="Calibri"/>
          <w:color w:val="000000" w:themeColor="text1"/>
          <w:lang w:val="en-AU"/>
        </w:rPr>
        <w:t>Early Years Policy</w:t>
      </w:r>
    </w:p>
    <w:p w14:paraId="0F484FF2" w14:textId="77777777" w:rsidR="539A42D6" w:rsidRDefault="00062D9C" w:rsidP="00283232">
      <w:pPr>
        <w:numPr>
          <w:ilvl w:val="0"/>
          <w:numId w:val="19"/>
        </w:numPr>
        <w:spacing w:line="276" w:lineRule="auto"/>
        <w:contextualSpacing/>
        <w:rPr>
          <w:rFonts w:ascii="Calibri" w:eastAsia="Calibri" w:hAnsi="Calibri" w:cs="Calibri"/>
          <w:color w:val="000000"/>
          <w:lang w:val="en-AU"/>
        </w:rPr>
      </w:pPr>
      <w:r w:rsidRPr="1A9A4F45">
        <w:rPr>
          <w:rFonts w:ascii="Calibri" w:eastAsia="Calibri" w:hAnsi="Calibri" w:cs="Calibri"/>
          <w:color w:val="000000" w:themeColor="text1"/>
          <w:lang w:val="en-AU"/>
        </w:rPr>
        <w:t>Community Building Strategy</w:t>
      </w:r>
    </w:p>
    <w:p w14:paraId="642FAD29" w14:textId="77777777" w:rsidR="539A42D6" w:rsidRDefault="00062D9C" w:rsidP="00283232">
      <w:pPr>
        <w:numPr>
          <w:ilvl w:val="0"/>
          <w:numId w:val="19"/>
        </w:numPr>
        <w:spacing w:line="276" w:lineRule="auto"/>
        <w:contextualSpacing/>
        <w:rPr>
          <w:rFonts w:ascii="Calibri" w:eastAsia="Calibri" w:hAnsi="Calibri" w:cs="Calibri"/>
          <w:color w:val="000000"/>
          <w:lang w:val="en-AU"/>
        </w:rPr>
      </w:pPr>
      <w:r w:rsidRPr="1A9A4F45">
        <w:rPr>
          <w:rFonts w:ascii="Calibri" w:eastAsia="Calibri" w:hAnsi="Calibri" w:cs="Calibri"/>
          <w:color w:val="000000" w:themeColor="text1"/>
          <w:lang w:val="en-AU"/>
        </w:rPr>
        <w:t>Financial Plan 2021-2031</w:t>
      </w:r>
    </w:p>
    <w:p w14:paraId="1412EB38" w14:textId="77777777" w:rsidR="539A42D6" w:rsidRDefault="00062D9C" w:rsidP="00283232">
      <w:pPr>
        <w:spacing w:line="276" w:lineRule="auto"/>
        <w:rPr>
          <w:rFonts w:ascii="Calibri" w:hAnsi="Calibri"/>
          <w:lang w:val="en-AU"/>
        </w:rPr>
      </w:pPr>
      <w:r w:rsidRPr="1A9A4F45">
        <w:rPr>
          <w:rFonts w:ascii="Calibri" w:eastAsia="Calibri" w:hAnsi="Calibri" w:cs="Calibri"/>
          <w:color w:val="000000" w:themeColor="text1"/>
          <w:lang w:val="en-AU"/>
        </w:rPr>
        <w:t xml:space="preserve"> </w:t>
      </w:r>
    </w:p>
    <w:p w14:paraId="37867B7D" w14:textId="77777777" w:rsidR="00715532" w:rsidRDefault="00062D9C" w:rsidP="00283232">
      <w:pPr>
        <w:spacing w:line="276" w:lineRule="auto"/>
        <w:rPr>
          <w:rFonts w:ascii="Calibri" w:eastAsia="Calibri" w:hAnsi="Calibri" w:cs="Calibri"/>
          <w:color w:val="000000" w:themeColor="text1"/>
          <w:lang w:val="en-AU"/>
        </w:rPr>
      </w:pPr>
      <w:r w:rsidRPr="1A9A4F45">
        <w:rPr>
          <w:rFonts w:ascii="Calibri" w:eastAsia="Calibri" w:hAnsi="Calibri" w:cs="Calibri"/>
          <w:color w:val="000000" w:themeColor="text1"/>
          <w:lang w:val="en-AU"/>
        </w:rPr>
        <w:t xml:space="preserve">Increasing the City of Whittlesea’s kindergarten capacity and integrating kindergarten and Maternal and Child Health programs is proposed </w:t>
      </w:r>
      <w:r w:rsidR="00D46E0D">
        <w:rPr>
          <w:rFonts w:ascii="Calibri" w:eastAsia="Calibri" w:hAnsi="Calibri" w:cs="Calibri"/>
          <w:color w:val="000000" w:themeColor="text1"/>
          <w:lang w:val="en-AU"/>
        </w:rPr>
        <w:t>i</w:t>
      </w:r>
      <w:r w:rsidR="2D4A73EF" w:rsidRPr="3DACB1E5">
        <w:rPr>
          <w:rFonts w:ascii="Calibri" w:eastAsia="Calibri" w:hAnsi="Calibri" w:cs="Calibri"/>
          <w:color w:val="000000" w:themeColor="text1"/>
          <w:lang w:val="en-AU"/>
        </w:rPr>
        <w:t>n</w:t>
      </w:r>
      <w:r w:rsidRPr="1A9A4F45">
        <w:rPr>
          <w:rFonts w:ascii="Calibri" w:eastAsia="Calibri" w:hAnsi="Calibri" w:cs="Calibri"/>
          <w:color w:val="000000" w:themeColor="text1"/>
          <w:lang w:val="en-AU"/>
        </w:rPr>
        <w:t xml:space="preserve"> two of </w:t>
      </w:r>
      <w:r w:rsidR="003A1FA3">
        <w:rPr>
          <w:rFonts w:ascii="Calibri" w:eastAsia="Calibri" w:hAnsi="Calibri" w:cs="Calibri"/>
          <w:color w:val="000000" w:themeColor="text1"/>
          <w:lang w:val="en-AU"/>
        </w:rPr>
        <w:t>the</w:t>
      </w:r>
      <w:r w:rsidRPr="1A9A4F45">
        <w:rPr>
          <w:rFonts w:ascii="Calibri" w:eastAsia="Calibri" w:hAnsi="Calibri" w:cs="Calibri"/>
          <w:color w:val="000000" w:themeColor="text1"/>
          <w:lang w:val="en-AU"/>
        </w:rPr>
        <w:t xml:space="preserve"> three projects</w:t>
      </w:r>
      <w:r w:rsidR="006F5BC8">
        <w:rPr>
          <w:rFonts w:ascii="Calibri" w:eastAsia="Calibri" w:hAnsi="Calibri" w:cs="Calibri"/>
          <w:color w:val="000000" w:themeColor="text1"/>
          <w:lang w:val="en-AU"/>
        </w:rPr>
        <w:t xml:space="preserve"> for</w:t>
      </w:r>
      <w:r w:rsidR="00471048">
        <w:rPr>
          <w:rFonts w:ascii="Calibri" w:eastAsia="Calibri" w:hAnsi="Calibri" w:cs="Calibri"/>
          <w:color w:val="000000" w:themeColor="text1"/>
          <w:lang w:val="en-AU"/>
        </w:rPr>
        <w:t xml:space="preserve"> the</w:t>
      </w:r>
      <w:r w:rsidR="006F5BC8">
        <w:rPr>
          <w:rFonts w:ascii="Calibri" w:eastAsia="Calibri" w:hAnsi="Calibri" w:cs="Calibri"/>
          <w:color w:val="000000" w:themeColor="text1"/>
          <w:lang w:val="en-AU"/>
        </w:rPr>
        <w:t xml:space="preserve"> </w:t>
      </w:r>
      <w:r w:rsidR="003D3BE0">
        <w:rPr>
          <w:rFonts w:ascii="Calibri" w:eastAsia="Calibri" w:hAnsi="Calibri" w:cs="Calibri"/>
          <w:color w:val="000000" w:themeColor="text1"/>
          <w:lang w:val="en-AU"/>
        </w:rPr>
        <w:t xml:space="preserve">second </w:t>
      </w:r>
      <w:r w:rsidR="006F5BC8">
        <w:rPr>
          <w:rFonts w:ascii="Calibri" w:eastAsia="Calibri" w:hAnsi="Calibri" w:cs="Calibri"/>
          <w:color w:val="000000" w:themeColor="text1"/>
          <w:lang w:val="en-AU"/>
        </w:rPr>
        <w:t>tranche</w:t>
      </w:r>
      <w:r w:rsidR="00D46E0D">
        <w:rPr>
          <w:rFonts w:ascii="Calibri" w:eastAsia="Calibri" w:hAnsi="Calibri" w:cs="Calibri"/>
          <w:color w:val="000000" w:themeColor="text1"/>
          <w:lang w:val="en-AU"/>
        </w:rPr>
        <w:t>.</w:t>
      </w:r>
    </w:p>
    <w:p w14:paraId="34D67758" w14:textId="164D88D1" w:rsidR="539A42D6" w:rsidRDefault="00D46E0D" w:rsidP="00283232">
      <w:pPr>
        <w:spacing w:line="276" w:lineRule="auto"/>
        <w:rPr>
          <w:rFonts w:ascii="Calibri" w:eastAsia="Calibri" w:hAnsi="Calibri" w:cs="Calibri"/>
          <w:i/>
          <w:color w:val="000000"/>
          <w:lang w:val="en-AU"/>
        </w:rPr>
      </w:pPr>
      <w:r>
        <w:rPr>
          <w:rFonts w:ascii="Calibri" w:eastAsia="Calibri" w:hAnsi="Calibri" w:cs="Calibri"/>
          <w:color w:val="000000" w:themeColor="text1"/>
          <w:lang w:val="en-AU"/>
        </w:rPr>
        <w:lastRenderedPageBreak/>
        <w:t>R</w:t>
      </w:r>
      <w:r w:rsidR="00062D9C" w:rsidRPr="3DACB1E5">
        <w:rPr>
          <w:rFonts w:ascii="Calibri" w:eastAsia="Calibri" w:hAnsi="Calibri" w:cs="Calibri"/>
          <w:color w:val="000000" w:themeColor="text1"/>
          <w:lang w:val="en-AU"/>
        </w:rPr>
        <w:t xml:space="preserve">esidents </w:t>
      </w:r>
      <w:r w:rsidR="69920147" w:rsidRPr="3DACB1E5">
        <w:rPr>
          <w:rFonts w:ascii="Calibri" w:eastAsia="Calibri" w:hAnsi="Calibri" w:cs="Calibri"/>
          <w:color w:val="000000" w:themeColor="text1"/>
          <w:lang w:val="en-AU"/>
        </w:rPr>
        <w:t>will be able to</w:t>
      </w:r>
      <w:r w:rsidR="00062D9C" w:rsidRPr="1A9A4F45">
        <w:rPr>
          <w:rFonts w:ascii="Calibri" w:eastAsia="Calibri" w:hAnsi="Calibri" w:cs="Calibri"/>
          <w:color w:val="000000" w:themeColor="text1"/>
          <w:lang w:val="en-AU"/>
        </w:rPr>
        <w:t xml:space="preserve"> easily access the support services they need close to home, maximising opportunities for social cohesion and improved health and developmental outcomes.</w:t>
      </w:r>
      <w:r w:rsidR="00D7126B" w:rsidRPr="00D7126B">
        <w:rPr>
          <w:rFonts w:ascii="Calibri" w:eastAsia="Calibri" w:hAnsi="Calibri" w:cs="Calibri"/>
          <w:color w:val="000000" w:themeColor="text1"/>
          <w:lang w:val="en-AU"/>
        </w:rPr>
        <w:t xml:space="preserve"> </w:t>
      </w:r>
      <w:r w:rsidR="00D7126B" w:rsidRPr="1A9A4F45">
        <w:rPr>
          <w:rFonts w:ascii="Calibri" w:eastAsia="Calibri" w:hAnsi="Calibri" w:cs="Calibri"/>
          <w:color w:val="000000" w:themeColor="text1"/>
          <w:lang w:val="en-AU"/>
        </w:rPr>
        <w:t xml:space="preserve">The inclusion of </w:t>
      </w:r>
      <w:r w:rsidR="00866479">
        <w:rPr>
          <w:rFonts w:ascii="Calibri" w:eastAsia="Calibri" w:hAnsi="Calibri" w:cs="Calibri"/>
          <w:color w:val="000000" w:themeColor="text1"/>
          <w:lang w:val="en-AU"/>
        </w:rPr>
        <w:t xml:space="preserve">allied health </w:t>
      </w:r>
      <w:r w:rsidR="00797CAE">
        <w:rPr>
          <w:rFonts w:ascii="Calibri" w:eastAsia="Calibri" w:hAnsi="Calibri" w:cs="Calibri"/>
          <w:color w:val="000000" w:themeColor="text1"/>
          <w:lang w:val="en-AU"/>
        </w:rPr>
        <w:t>programs</w:t>
      </w:r>
      <w:r w:rsidR="003641EA">
        <w:rPr>
          <w:rFonts w:ascii="Calibri" w:eastAsia="Calibri" w:hAnsi="Calibri" w:cs="Calibri"/>
          <w:color w:val="000000" w:themeColor="text1"/>
          <w:lang w:val="en-AU"/>
        </w:rPr>
        <w:t xml:space="preserve"> to support a </w:t>
      </w:r>
      <w:r w:rsidR="00451B45">
        <w:rPr>
          <w:rFonts w:ascii="Calibri" w:eastAsia="Calibri" w:hAnsi="Calibri" w:cs="Calibri"/>
          <w:color w:val="000000" w:themeColor="text1"/>
          <w:lang w:val="en-AU"/>
        </w:rPr>
        <w:t>strength-based</w:t>
      </w:r>
      <w:r w:rsidR="003641EA">
        <w:rPr>
          <w:rFonts w:ascii="Calibri" w:eastAsia="Calibri" w:hAnsi="Calibri" w:cs="Calibri"/>
          <w:color w:val="000000" w:themeColor="text1"/>
          <w:lang w:val="en-AU"/>
        </w:rPr>
        <w:t xml:space="preserve"> approach</w:t>
      </w:r>
      <w:r w:rsidR="00A02CF7">
        <w:rPr>
          <w:rFonts w:ascii="Calibri" w:eastAsia="Calibri" w:hAnsi="Calibri" w:cs="Calibri"/>
          <w:color w:val="000000" w:themeColor="text1"/>
          <w:lang w:val="en-AU"/>
        </w:rPr>
        <w:t xml:space="preserve"> for</w:t>
      </w:r>
      <w:r w:rsidR="00D7126B" w:rsidRPr="1A9A4F45">
        <w:rPr>
          <w:rFonts w:ascii="Calibri" w:eastAsia="Calibri" w:hAnsi="Calibri" w:cs="Calibri"/>
          <w:color w:val="000000" w:themeColor="text1"/>
          <w:lang w:val="en-AU"/>
        </w:rPr>
        <w:t xml:space="preserve"> service provision leads Council one step closer to achieving its vision of </w:t>
      </w:r>
      <w:r w:rsidR="000336D1">
        <w:rPr>
          <w:rFonts w:ascii="Calibri" w:eastAsia="Calibri" w:hAnsi="Calibri" w:cs="Calibri"/>
          <w:i/>
          <w:iCs/>
          <w:color w:val="000000" w:themeColor="text1"/>
          <w:lang w:val="en-AU"/>
        </w:rPr>
        <w:t>A</w:t>
      </w:r>
      <w:r w:rsidR="00D7126B" w:rsidRPr="1A9A4F45">
        <w:rPr>
          <w:rFonts w:ascii="Calibri" w:eastAsia="Calibri" w:hAnsi="Calibri" w:cs="Calibri"/>
          <w:i/>
          <w:iCs/>
          <w:color w:val="000000" w:themeColor="text1"/>
          <w:lang w:val="en-AU"/>
        </w:rPr>
        <w:t xml:space="preserve"> place for all.</w:t>
      </w:r>
    </w:p>
    <w:p w14:paraId="22AD470F" w14:textId="77777777" w:rsidR="539A42D6" w:rsidRDefault="00062D9C" w:rsidP="00283232">
      <w:pPr>
        <w:spacing w:line="276" w:lineRule="auto"/>
        <w:rPr>
          <w:rFonts w:ascii="Calibri" w:hAnsi="Calibri"/>
          <w:lang w:val="en-AU"/>
        </w:rPr>
      </w:pPr>
      <w:r w:rsidRPr="1A9A4F45">
        <w:rPr>
          <w:rFonts w:ascii="Calibri" w:eastAsia="Calibri" w:hAnsi="Calibri" w:cs="Calibri"/>
          <w:color w:val="000000" w:themeColor="text1"/>
          <w:lang w:val="en-AU"/>
        </w:rPr>
        <w:t xml:space="preserve"> </w:t>
      </w:r>
    </w:p>
    <w:p w14:paraId="6C8BC6FD" w14:textId="77777777" w:rsidR="539A42D6" w:rsidRDefault="00062D9C" w:rsidP="00283232">
      <w:pPr>
        <w:spacing w:line="276" w:lineRule="auto"/>
        <w:rPr>
          <w:rFonts w:ascii="Calibri" w:eastAsia="Calibri" w:hAnsi="Calibri" w:cs="Calibri"/>
          <w:color w:val="000000"/>
          <w:lang w:val="en-AU"/>
        </w:rPr>
      </w:pPr>
      <w:r w:rsidRPr="1A9A4F45">
        <w:rPr>
          <w:rFonts w:ascii="Calibri" w:eastAsia="Calibri" w:hAnsi="Calibri" w:cs="Calibri"/>
          <w:color w:val="000000" w:themeColor="text1"/>
          <w:lang w:val="en-AU"/>
        </w:rPr>
        <w:t xml:space="preserve">As per </w:t>
      </w:r>
      <w:r w:rsidRPr="1A9A4F45">
        <w:rPr>
          <w:rFonts w:ascii="Calibri" w:eastAsia="Calibri" w:hAnsi="Calibri" w:cs="Calibri"/>
          <w:i/>
          <w:iCs/>
          <w:color w:val="000000" w:themeColor="text1"/>
          <w:lang w:val="en-AU"/>
        </w:rPr>
        <w:t xml:space="preserve">Whittlesea 2040, a place for all, </w:t>
      </w:r>
      <w:r w:rsidRPr="1A9A4F45">
        <w:rPr>
          <w:rFonts w:ascii="Calibri" w:eastAsia="Calibri" w:hAnsi="Calibri" w:cs="Calibri"/>
          <w:color w:val="000000" w:themeColor="text1"/>
          <w:lang w:val="en-AU"/>
        </w:rPr>
        <w:t>Council aims to prioritise the delivery of essential community infrastructure, so that sections of the community are not disadvantaged or miss out.</w:t>
      </w:r>
    </w:p>
    <w:p w14:paraId="495DCF1F" w14:textId="77777777" w:rsidR="003A1FA3" w:rsidRDefault="003A1FA3" w:rsidP="00283232">
      <w:pPr>
        <w:spacing w:line="276" w:lineRule="auto"/>
        <w:rPr>
          <w:rFonts w:ascii="Calibri" w:hAnsi="Calibri"/>
          <w:lang w:val="en-AU"/>
        </w:rPr>
      </w:pPr>
    </w:p>
    <w:p w14:paraId="2EDFB1CD" w14:textId="77777777" w:rsidR="539A42D6" w:rsidRDefault="00062D9C" w:rsidP="00283232">
      <w:pPr>
        <w:spacing w:line="276" w:lineRule="auto"/>
        <w:rPr>
          <w:rFonts w:ascii="Calibri" w:hAnsi="Calibri"/>
          <w:lang w:val="en-AU"/>
        </w:rPr>
      </w:pPr>
      <w:r w:rsidRPr="1A9A4F45">
        <w:rPr>
          <w:rFonts w:ascii="Calibri" w:eastAsia="Calibri" w:hAnsi="Calibri" w:cs="Calibri"/>
          <w:color w:val="000000" w:themeColor="text1"/>
          <w:lang w:val="en-AU"/>
        </w:rPr>
        <w:t xml:space="preserve">The </w:t>
      </w:r>
      <w:r w:rsidRPr="1A9A4F45">
        <w:rPr>
          <w:rFonts w:ascii="Calibri" w:eastAsia="Calibri" w:hAnsi="Calibri" w:cs="Calibri"/>
          <w:i/>
          <w:iCs/>
          <w:color w:val="000000" w:themeColor="text1"/>
          <w:lang w:val="en-AU"/>
        </w:rPr>
        <w:t>Community Plan 2021-2025</w:t>
      </w:r>
      <w:r w:rsidRPr="1A9A4F45">
        <w:rPr>
          <w:rFonts w:ascii="Calibri" w:eastAsia="Calibri" w:hAnsi="Calibri" w:cs="Calibri"/>
          <w:color w:val="000000" w:themeColor="text1"/>
          <w:lang w:val="en-AU"/>
        </w:rPr>
        <w:t xml:space="preserve"> identified that our community has growing and diverse support needs, with residents </w:t>
      </w:r>
      <w:r w:rsidR="00064E88">
        <w:rPr>
          <w:rFonts w:ascii="Calibri" w:eastAsia="Calibri" w:hAnsi="Calibri" w:cs="Calibri"/>
          <w:color w:val="000000" w:themeColor="text1"/>
          <w:lang w:val="en-AU"/>
        </w:rPr>
        <w:t>seeking reduced</w:t>
      </w:r>
      <w:r w:rsidRPr="1A9A4F45">
        <w:rPr>
          <w:rFonts w:ascii="Calibri" w:eastAsia="Calibri" w:hAnsi="Calibri" w:cs="Calibri"/>
          <w:color w:val="000000" w:themeColor="text1"/>
          <w:lang w:val="en-AU"/>
        </w:rPr>
        <w:t xml:space="preserve"> barriers to services and facilities, to achieve improved health, wellbeing, and developmental outcomes.</w:t>
      </w:r>
    </w:p>
    <w:p w14:paraId="56B4E1A2" w14:textId="2B4203C6" w:rsidR="539A42D6" w:rsidRDefault="539A42D6" w:rsidP="00283232">
      <w:pPr>
        <w:spacing w:line="276" w:lineRule="auto"/>
        <w:rPr>
          <w:rFonts w:ascii="Calibri" w:hAnsi="Calibri"/>
          <w:lang w:val="en-AU"/>
        </w:rPr>
      </w:pPr>
    </w:p>
    <w:p w14:paraId="7440EDB9" w14:textId="77777777" w:rsidR="539A42D6" w:rsidRDefault="00062D9C" w:rsidP="00283232">
      <w:pPr>
        <w:spacing w:line="276" w:lineRule="auto"/>
        <w:rPr>
          <w:rFonts w:ascii="Calibri" w:eastAsia="Calibri" w:hAnsi="Calibri" w:cs="Calibri"/>
          <w:b/>
          <w:color w:val="000000"/>
          <w:lang w:val="en-AU"/>
        </w:rPr>
      </w:pPr>
      <w:r w:rsidRPr="1A9A4F45">
        <w:rPr>
          <w:rFonts w:ascii="Calibri" w:eastAsia="Calibri" w:hAnsi="Calibri" w:cs="Calibri"/>
          <w:b/>
          <w:bCs/>
          <w:color w:val="000000" w:themeColor="text1"/>
          <w:lang w:val="en-AU"/>
        </w:rPr>
        <w:t>Integrated Planning Framework</w:t>
      </w:r>
    </w:p>
    <w:p w14:paraId="0B59CE74" w14:textId="77777777" w:rsidR="005C0152" w:rsidRDefault="00062D9C" w:rsidP="00283232">
      <w:pPr>
        <w:spacing w:line="276" w:lineRule="auto"/>
        <w:rPr>
          <w:rFonts w:ascii="Calibri" w:hAnsi="Calibri"/>
          <w:lang w:val="en-AU"/>
        </w:rPr>
      </w:pPr>
      <w:r>
        <w:rPr>
          <w:rFonts w:ascii="Calibri" w:eastAsia="Calibri" w:hAnsi="Calibri" w:cs="Calibri"/>
          <w:color w:val="000000" w:themeColor="text1"/>
          <w:lang w:val="en-AU"/>
        </w:rPr>
        <w:t>Once the City of Whittles</w:t>
      </w:r>
      <w:r w:rsidR="00173EEE">
        <w:rPr>
          <w:rFonts w:ascii="Calibri" w:eastAsia="Calibri" w:hAnsi="Calibri" w:cs="Calibri"/>
          <w:color w:val="000000" w:themeColor="text1"/>
          <w:lang w:val="en-AU"/>
        </w:rPr>
        <w:t xml:space="preserve">ea </w:t>
      </w:r>
      <w:r w:rsidR="008639B7">
        <w:rPr>
          <w:rFonts w:ascii="Calibri" w:eastAsia="Calibri" w:hAnsi="Calibri" w:cs="Calibri"/>
          <w:color w:val="000000" w:themeColor="text1"/>
          <w:lang w:val="en-AU"/>
        </w:rPr>
        <w:t>Options Paper</w:t>
      </w:r>
      <w:r w:rsidR="00D16205">
        <w:rPr>
          <w:rFonts w:ascii="Calibri" w:eastAsia="Calibri" w:hAnsi="Calibri" w:cs="Calibri"/>
          <w:color w:val="000000" w:themeColor="text1"/>
          <w:lang w:val="en-AU"/>
        </w:rPr>
        <w:t xml:space="preserve"> has</w:t>
      </w:r>
      <w:r w:rsidR="00736B94">
        <w:rPr>
          <w:rFonts w:ascii="Calibri" w:eastAsia="Calibri" w:hAnsi="Calibri" w:cs="Calibri"/>
          <w:color w:val="000000" w:themeColor="text1"/>
          <w:lang w:val="en-AU"/>
        </w:rPr>
        <w:t xml:space="preserve"> b</w:t>
      </w:r>
      <w:r w:rsidR="00404B6B">
        <w:rPr>
          <w:rFonts w:ascii="Calibri" w:eastAsia="Calibri" w:hAnsi="Calibri" w:cs="Calibri"/>
          <w:color w:val="000000" w:themeColor="text1"/>
          <w:lang w:val="en-AU"/>
        </w:rPr>
        <w:t xml:space="preserve">een </w:t>
      </w:r>
      <w:r w:rsidR="00CB39A8">
        <w:rPr>
          <w:rFonts w:ascii="Calibri" w:eastAsia="Calibri" w:hAnsi="Calibri" w:cs="Calibri"/>
          <w:color w:val="000000" w:themeColor="text1"/>
          <w:lang w:val="en-AU"/>
        </w:rPr>
        <w:t>established</w:t>
      </w:r>
      <w:r w:rsidR="002D552F">
        <w:rPr>
          <w:rFonts w:ascii="Calibri" w:eastAsia="Calibri" w:hAnsi="Calibri" w:cs="Calibri"/>
          <w:color w:val="000000" w:themeColor="text1"/>
          <w:lang w:val="en-AU"/>
        </w:rPr>
        <w:t>,</w:t>
      </w:r>
      <w:r w:rsidR="003D69B1">
        <w:rPr>
          <w:rFonts w:ascii="Calibri" w:eastAsia="Calibri" w:hAnsi="Calibri" w:cs="Calibri"/>
          <w:color w:val="000000" w:themeColor="text1"/>
          <w:lang w:val="en-AU"/>
        </w:rPr>
        <w:t xml:space="preserve"> </w:t>
      </w:r>
      <w:r w:rsidR="00AD3CE8">
        <w:rPr>
          <w:rFonts w:ascii="Calibri" w:eastAsia="Calibri" w:hAnsi="Calibri" w:cs="Calibri"/>
          <w:color w:val="000000" w:themeColor="text1"/>
          <w:lang w:val="en-AU"/>
        </w:rPr>
        <w:t>it</w:t>
      </w:r>
      <w:r w:rsidR="003D69B1">
        <w:rPr>
          <w:rFonts w:ascii="Calibri" w:eastAsia="Calibri" w:hAnsi="Calibri" w:cs="Calibri"/>
          <w:color w:val="000000" w:themeColor="text1"/>
          <w:lang w:val="en-AU"/>
        </w:rPr>
        <w:t xml:space="preserve"> will inform the priority</w:t>
      </w:r>
      <w:r w:rsidR="009F702B">
        <w:rPr>
          <w:rFonts w:ascii="Calibri" w:eastAsia="Calibri" w:hAnsi="Calibri" w:cs="Calibri"/>
          <w:color w:val="000000" w:themeColor="text1"/>
          <w:lang w:val="en-AU"/>
        </w:rPr>
        <w:t xml:space="preserve"> capital project actions </w:t>
      </w:r>
      <w:r w:rsidR="00AD3CE8">
        <w:rPr>
          <w:rFonts w:ascii="Calibri" w:eastAsia="Calibri" w:hAnsi="Calibri" w:cs="Calibri"/>
          <w:color w:val="000000" w:themeColor="text1"/>
          <w:lang w:val="en-AU"/>
        </w:rPr>
        <w:t xml:space="preserve">that </w:t>
      </w:r>
      <w:r w:rsidR="009F702B">
        <w:rPr>
          <w:rFonts w:ascii="Calibri" w:eastAsia="Calibri" w:hAnsi="Calibri" w:cs="Calibri"/>
          <w:color w:val="000000" w:themeColor="text1"/>
          <w:lang w:val="en-AU"/>
        </w:rPr>
        <w:t xml:space="preserve">Council will focus on delivering over </w:t>
      </w:r>
      <w:r w:rsidR="009F702B" w:rsidRPr="214CE6CF">
        <w:rPr>
          <w:rFonts w:ascii="Calibri" w:eastAsia="Calibri" w:hAnsi="Calibri" w:cs="Calibri"/>
          <w:color w:val="000000" w:themeColor="text1"/>
          <w:lang w:val="en-AU"/>
        </w:rPr>
        <w:t>t</w:t>
      </w:r>
      <w:r w:rsidR="64FF0082" w:rsidRPr="214CE6CF">
        <w:rPr>
          <w:rFonts w:ascii="Calibri" w:eastAsia="Calibri" w:hAnsi="Calibri" w:cs="Calibri"/>
          <w:color w:val="000000" w:themeColor="text1"/>
          <w:lang w:val="en-AU"/>
        </w:rPr>
        <w:t>he</w:t>
      </w:r>
      <w:r w:rsidR="009F702B">
        <w:rPr>
          <w:rFonts w:ascii="Calibri" w:eastAsia="Calibri" w:hAnsi="Calibri" w:cs="Calibri"/>
          <w:color w:val="000000" w:themeColor="text1"/>
          <w:lang w:val="en-AU"/>
        </w:rPr>
        <w:t xml:space="preserve"> next ten years. </w:t>
      </w:r>
      <w:r w:rsidR="0020525A">
        <w:rPr>
          <w:rFonts w:ascii="Calibri" w:eastAsia="Calibri" w:hAnsi="Calibri" w:cs="Calibri"/>
          <w:color w:val="000000" w:themeColor="text1"/>
          <w:lang w:val="en-AU"/>
        </w:rPr>
        <w:t>This in turn will inform</w:t>
      </w:r>
      <w:r w:rsidR="009F702B">
        <w:rPr>
          <w:rFonts w:ascii="Calibri" w:eastAsia="Calibri" w:hAnsi="Calibri" w:cs="Calibri"/>
          <w:color w:val="000000" w:themeColor="text1"/>
          <w:lang w:val="en-AU"/>
        </w:rPr>
        <w:t xml:space="preserve"> the </w:t>
      </w:r>
      <w:r w:rsidR="00AD3CE8">
        <w:rPr>
          <w:rFonts w:ascii="Calibri" w:eastAsia="Calibri" w:hAnsi="Calibri" w:cs="Calibri"/>
          <w:color w:val="000000" w:themeColor="text1"/>
          <w:lang w:val="en-AU"/>
        </w:rPr>
        <w:t>Long-Term</w:t>
      </w:r>
      <w:r w:rsidR="009F702B">
        <w:rPr>
          <w:rFonts w:ascii="Calibri" w:eastAsia="Calibri" w:hAnsi="Calibri" w:cs="Calibri"/>
          <w:color w:val="000000" w:themeColor="text1"/>
          <w:lang w:val="en-AU"/>
        </w:rPr>
        <w:t xml:space="preserve"> Community Infrastructure Plan</w:t>
      </w:r>
      <w:r w:rsidR="00AD3CE8">
        <w:rPr>
          <w:rFonts w:ascii="Calibri" w:eastAsia="Calibri" w:hAnsi="Calibri" w:cs="Calibri"/>
          <w:color w:val="000000" w:themeColor="text1"/>
          <w:lang w:val="en-AU"/>
        </w:rPr>
        <w:t>,</w:t>
      </w:r>
      <w:r w:rsidR="009F702B">
        <w:rPr>
          <w:rFonts w:ascii="Calibri" w:eastAsia="Calibri" w:hAnsi="Calibri" w:cs="Calibri"/>
          <w:color w:val="000000" w:themeColor="text1"/>
          <w:lang w:val="en-AU"/>
        </w:rPr>
        <w:t xml:space="preserve"> to be </w:t>
      </w:r>
      <w:r w:rsidR="009F702B" w:rsidRPr="46A00FC0">
        <w:rPr>
          <w:rFonts w:ascii="Calibri" w:eastAsia="Calibri" w:hAnsi="Calibri" w:cs="Calibri"/>
          <w:color w:val="000000" w:themeColor="text1"/>
          <w:lang w:val="en-AU"/>
        </w:rPr>
        <w:t>review</w:t>
      </w:r>
      <w:r w:rsidR="4E9290C0" w:rsidRPr="46A00FC0">
        <w:rPr>
          <w:rFonts w:ascii="Calibri" w:eastAsia="Calibri" w:hAnsi="Calibri" w:cs="Calibri"/>
          <w:color w:val="000000" w:themeColor="text1"/>
          <w:lang w:val="en-AU"/>
        </w:rPr>
        <w:t>ed</w:t>
      </w:r>
      <w:r w:rsidR="009F702B">
        <w:rPr>
          <w:rFonts w:ascii="Calibri" w:eastAsia="Calibri" w:hAnsi="Calibri" w:cs="Calibri"/>
          <w:color w:val="000000" w:themeColor="text1"/>
          <w:lang w:val="en-AU"/>
        </w:rPr>
        <w:t xml:space="preserve"> annually</w:t>
      </w:r>
      <w:r w:rsidR="00AD3CE8">
        <w:rPr>
          <w:rFonts w:ascii="Calibri" w:eastAsia="Calibri" w:hAnsi="Calibri" w:cs="Calibri"/>
          <w:color w:val="000000" w:themeColor="text1"/>
          <w:lang w:val="en-AU"/>
        </w:rPr>
        <w:t>.</w:t>
      </w:r>
    </w:p>
    <w:p w14:paraId="0F51E387" w14:textId="77777777" w:rsidR="0077737F" w:rsidRDefault="00062D9C" w:rsidP="00DE1C81">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Considerations</w:t>
      </w:r>
    </w:p>
    <w:p w14:paraId="53926C09" w14:textId="77777777" w:rsidR="0077737F" w:rsidRDefault="00062D9C" w:rsidP="00283232">
      <w:pPr>
        <w:spacing w:line="276" w:lineRule="auto"/>
        <w:rPr>
          <w:rFonts w:ascii="Calibri" w:hAnsi="Calibri"/>
          <w:b/>
          <w:bCs/>
          <w:lang w:val="en-AU"/>
        </w:rPr>
      </w:pPr>
      <w:r>
        <w:rPr>
          <w:rFonts w:ascii="Calibri" w:hAnsi="Calibri"/>
          <w:b/>
          <w:bCs/>
          <w:lang w:val="en-AU"/>
        </w:rPr>
        <w:t>Environmental</w:t>
      </w:r>
    </w:p>
    <w:p w14:paraId="334785BD" w14:textId="77777777" w:rsidR="007657D2" w:rsidRDefault="00062D9C" w:rsidP="00283232">
      <w:pPr>
        <w:spacing w:line="276" w:lineRule="auto"/>
        <w:rPr>
          <w:rFonts w:ascii="Calibri" w:hAnsi="Calibri"/>
          <w:lang w:val="en-AU"/>
        </w:rPr>
      </w:pPr>
      <w:r w:rsidRPr="1A9A4F45">
        <w:rPr>
          <w:rFonts w:ascii="Calibri" w:eastAsia="Calibri" w:hAnsi="Calibri" w:cs="Calibri"/>
          <w:color w:val="000000" w:themeColor="text1"/>
          <w:lang w:val="en-AU"/>
        </w:rPr>
        <w:t xml:space="preserve">The proposed facilities will be designed in accordance with Council’s Environmental and Sustainable Design Guidelines. </w:t>
      </w:r>
    </w:p>
    <w:p w14:paraId="59E26FC9" w14:textId="77777777" w:rsidR="007657D2" w:rsidRDefault="00062D9C" w:rsidP="00283232">
      <w:pPr>
        <w:spacing w:line="276" w:lineRule="auto"/>
        <w:rPr>
          <w:rFonts w:ascii="Calibri" w:hAnsi="Calibri"/>
          <w:lang w:val="en-AU"/>
        </w:rPr>
      </w:pPr>
      <w:r w:rsidRPr="1A9A4F45">
        <w:rPr>
          <w:rFonts w:ascii="Calibri" w:eastAsia="Calibri" w:hAnsi="Calibri" w:cs="Calibri"/>
          <w:color w:val="000000" w:themeColor="text1"/>
          <w:lang w:val="en-AU"/>
        </w:rPr>
        <w:t xml:space="preserve"> </w:t>
      </w:r>
    </w:p>
    <w:p w14:paraId="5EE760D6" w14:textId="77777777" w:rsidR="007657D2" w:rsidRDefault="00062D9C" w:rsidP="00283232">
      <w:pPr>
        <w:spacing w:line="276" w:lineRule="auto"/>
        <w:rPr>
          <w:rFonts w:ascii="Calibri" w:hAnsi="Calibri"/>
          <w:lang w:val="en-AU"/>
        </w:rPr>
      </w:pPr>
      <w:r w:rsidRPr="1A9A4F45">
        <w:rPr>
          <w:rFonts w:ascii="Calibri" w:eastAsia="Calibri" w:hAnsi="Calibri" w:cs="Calibri"/>
          <w:color w:val="000000" w:themeColor="text1"/>
          <w:lang w:val="en-AU"/>
        </w:rPr>
        <w:t xml:space="preserve">In addition to the Environmentally Sustainable Design (ESD) standards outlined in the Environmental and Sustainable Design Guideline, the following ESD measures will be incorporated into the centres, subject to engineering design optimisation, Australian Standards/National Building Code, and availability of products:  </w:t>
      </w:r>
    </w:p>
    <w:p w14:paraId="6D7AE461" w14:textId="77777777" w:rsidR="007657D2" w:rsidRDefault="00062D9C" w:rsidP="00283232">
      <w:pPr>
        <w:numPr>
          <w:ilvl w:val="0"/>
          <w:numId w:val="20"/>
        </w:numPr>
        <w:spacing w:line="276" w:lineRule="auto"/>
        <w:contextualSpacing/>
        <w:rPr>
          <w:rFonts w:ascii="Calibri" w:hAnsi="Calibri"/>
          <w:color w:val="000000"/>
          <w:szCs w:val="20"/>
          <w:lang w:val="en-AU"/>
        </w:rPr>
      </w:pPr>
      <w:r w:rsidRPr="1A9A4F45">
        <w:rPr>
          <w:rFonts w:ascii="Calibri" w:hAnsi="Calibri"/>
          <w:color w:val="000000" w:themeColor="text1"/>
          <w:szCs w:val="20"/>
          <w:lang w:val="en-AU"/>
        </w:rPr>
        <w:t>Development to be powered by electricity only with no gas connection</w:t>
      </w:r>
    </w:p>
    <w:p w14:paraId="1E9859FF" w14:textId="77777777" w:rsidR="007657D2" w:rsidRDefault="00062D9C" w:rsidP="00283232">
      <w:pPr>
        <w:numPr>
          <w:ilvl w:val="0"/>
          <w:numId w:val="20"/>
        </w:numPr>
        <w:spacing w:line="276" w:lineRule="auto"/>
        <w:contextualSpacing/>
        <w:rPr>
          <w:rFonts w:ascii="Calibri" w:hAnsi="Calibri"/>
          <w:color w:val="000000"/>
          <w:szCs w:val="20"/>
          <w:lang w:val="en-AU"/>
        </w:rPr>
      </w:pPr>
      <w:r w:rsidRPr="1A9A4F45">
        <w:rPr>
          <w:rFonts w:ascii="Calibri" w:hAnsi="Calibri"/>
          <w:color w:val="000000" w:themeColor="text1"/>
          <w:szCs w:val="20"/>
          <w:lang w:val="en-AU"/>
        </w:rPr>
        <w:t>Design roof and structure to maximise the installation of solar PV and solar hot water panel</w:t>
      </w:r>
    </w:p>
    <w:p w14:paraId="55C14FBF" w14:textId="77777777" w:rsidR="007657D2" w:rsidRDefault="00062D9C" w:rsidP="00283232">
      <w:pPr>
        <w:numPr>
          <w:ilvl w:val="0"/>
          <w:numId w:val="20"/>
        </w:numPr>
        <w:spacing w:line="276" w:lineRule="auto"/>
        <w:contextualSpacing/>
        <w:rPr>
          <w:rFonts w:ascii="Calibri" w:hAnsi="Calibri"/>
          <w:color w:val="000000"/>
          <w:szCs w:val="20"/>
          <w:lang w:val="en-AU"/>
        </w:rPr>
      </w:pPr>
      <w:r w:rsidRPr="1A9A4F45">
        <w:rPr>
          <w:rFonts w:ascii="Calibri" w:hAnsi="Calibri"/>
          <w:color w:val="000000" w:themeColor="text1"/>
          <w:szCs w:val="20"/>
          <w:lang w:val="en-AU"/>
        </w:rPr>
        <w:t>All lighting to be LED throughout</w:t>
      </w:r>
    </w:p>
    <w:p w14:paraId="741D307E" w14:textId="77777777" w:rsidR="007657D2" w:rsidRDefault="00062D9C" w:rsidP="00283232">
      <w:pPr>
        <w:numPr>
          <w:ilvl w:val="0"/>
          <w:numId w:val="20"/>
        </w:numPr>
        <w:spacing w:line="276" w:lineRule="auto"/>
        <w:contextualSpacing/>
        <w:rPr>
          <w:rFonts w:ascii="Calibri" w:hAnsi="Calibri"/>
          <w:color w:val="000000"/>
          <w:szCs w:val="20"/>
          <w:lang w:val="en-AU"/>
        </w:rPr>
      </w:pPr>
      <w:r w:rsidRPr="1A9A4F45">
        <w:rPr>
          <w:rFonts w:ascii="Calibri" w:hAnsi="Calibri"/>
          <w:color w:val="000000" w:themeColor="text1"/>
          <w:szCs w:val="20"/>
          <w:lang w:val="en-AU"/>
        </w:rPr>
        <w:t>All north facing glazing to have external shading device over glazing to minimise summer heat gain / maximise winter solar heat gain</w:t>
      </w:r>
    </w:p>
    <w:p w14:paraId="1EDA575F" w14:textId="77777777" w:rsidR="007657D2" w:rsidRDefault="00062D9C" w:rsidP="00283232">
      <w:pPr>
        <w:numPr>
          <w:ilvl w:val="0"/>
          <w:numId w:val="20"/>
        </w:numPr>
        <w:spacing w:line="276" w:lineRule="auto"/>
        <w:contextualSpacing/>
        <w:rPr>
          <w:rFonts w:ascii="Calibri" w:hAnsi="Calibri"/>
          <w:color w:val="000000"/>
          <w:szCs w:val="20"/>
          <w:lang w:val="en-AU"/>
        </w:rPr>
      </w:pPr>
      <w:r w:rsidRPr="1A9A4F45">
        <w:rPr>
          <w:rFonts w:ascii="Calibri" w:hAnsi="Calibri"/>
          <w:color w:val="000000" w:themeColor="text1"/>
          <w:szCs w:val="20"/>
          <w:lang w:val="en-AU"/>
        </w:rPr>
        <w:t>Glazing with a maximum (total system) U-value of 2.8</w:t>
      </w:r>
    </w:p>
    <w:p w14:paraId="3956AC42" w14:textId="77777777" w:rsidR="007657D2" w:rsidRDefault="00062D9C" w:rsidP="00283232">
      <w:pPr>
        <w:numPr>
          <w:ilvl w:val="0"/>
          <w:numId w:val="20"/>
        </w:numPr>
        <w:spacing w:line="276" w:lineRule="auto"/>
        <w:contextualSpacing/>
        <w:rPr>
          <w:rFonts w:ascii="Calibri" w:hAnsi="Calibri"/>
          <w:color w:val="000000"/>
          <w:szCs w:val="20"/>
          <w:lang w:val="en-AU"/>
        </w:rPr>
      </w:pPr>
      <w:r w:rsidRPr="1A9A4F45">
        <w:rPr>
          <w:rFonts w:ascii="Calibri" w:hAnsi="Calibri"/>
          <w:color w:val="000000" w:themeColor="text1"/>
          <w:szCs w:val="20"/>
          <w:lang w:val="en-AU"/>
        </w:rPr>
        <w:t>Insulation in external walls and walls between conditioned and unconditioned spaces to be a minimum of R3.5</w:t>
      </w:r>
    </w:p>
    <w:p w14:paraId="4D1B2429" w14:textId="77777777" w:rsidR="007657D2" w:rsidRDefault="00062D9C" w:rsidP="00283232">
      <w:pPr>
        <w:numPr>
          <w:ilvl w:val="0"/>
          <w:numId w:val="20"/>
        </w:numPr>
        <w:spacing w:line="276" w:lineRule="auto"/>
        <w:contextualSpacing/>
        <w:rPr>
          <w:rFonts w:ascii="Calibri" w:hAnsi="Calibri"/>
          <w:szCs w:val="20"/>
          <w:lang w:val="en-AU"/>
        </w:rPr>
      </w:pPr>
      <w:r w:rsidRPr="1A9A4F45">
        <w:rPr>
          <w:rFonts w:ascii="Calibri" w:hAnsi="Calibri"/>
          <w:szCs w:val="20"/>
          <w:lang w:val="en-AU"/>
        </w:rPr>
        <w:t>Insulation in ceilings to be a minimum of R4.</w:t>
      </w:r>
    </w:p>
    <w:p w14:paraId="35C2AD24" w14:textId="08790FFA" w:rsidR="00EE3AE1" w:rsidRPr="00BC5C3E" w:rsidRDefault="00357195" w:rsidP="00357195">
      <w:pPr>
        <w:rPr>
          <w:rFonts w:ascii="Calibri" w:hAnsi="Calibri"/>
          <w:lang w:val="en-AU"/>
        </w:rPr>
      </w:pPr>
      <w:r>
        <w:rPr>
          <w:rFonts w:ascii="Calibri" w:hAnsi="Calibri"/>
          <w:lang w:val="en-AU"/>
        </w:rPr>
        <w:br w:type="page"/>
      </w:r>
    </w:p>
    <w:p w14:paraId="3455B492" w14:textId="77777777" w:rsidR="003330CB" w:rsidRDefault="00062D9C" w:rsidP="00283232">
      <w:pPr>
        <w:spacing w:line="276" w:lineRule="auto"/>
        <w:rPr>
          <w:rFonts w:ascii="Calibri" w:hAnsi="Calibri"/>
          <w:b/>
          <w:bCs/>
          <w:lang w:val="en-AU"/>
        </w:rPr>
      </w:pPr>
      <w:r>
        <w:rPr>
          <w:rFonts w:ascii="Calibri" w:hAnsi="Calibri"/>
          <w:b/>
          <w:bCs/>
          <w:lang w:val="en-AU"/>
        </w:rPr>
        <w:lastRenderedPageBreak/>
        <w:t>Social, Cultural and Health</w:t>
      </w:r>
    </w:p>
    <w:p w14:paraId="56FD1A15" w14:textId="77777777" w:rsidR="00EE3AE1" w:rsidRPr="00BC5C3E" w:rsidRDefault="00062D9C" w:rsidP="00283232">
      <w:pPr>
        <w:spacing w:line="276" w:lineRule="auto"/>
        <w:rPr>
          <w:rFonts w:ascii="Calibri" w:hAnsi="Calibri"/>
          <w:lang w:val="en-AU"/>
        </w:rPr>
      </w:pPr>
      <w:r w:rsidRPr="1A9A4F45">
        <w:rPr>
          <w:rFonts w:ascii="Calibri" w:eastAsia="Calibri" w:hAnsi="Calibri" w:cs="Calibri"/>
          <w:color w:val="000000" w:themeColor="text1"/>
          <w:lang w:val="en-AU"/>
        </w:rPr>
        <w:t xml:space="preserve">There is national and international evidence that two years of kindergarten delivered by qualified teachers delivers lifelong benefits to the child and the community. In the City of Whittlesea, approximately 1 in 5 children are vulnerable on one developmental domain at the time of entering primary school, according to the Australian Early Development Census. </w:t>
      </w:r>
    </w:p>
    <w:p w14:paraId="1D979DB2" w14:textId="77777777" w:rsidR="00510017" w:rsidRDefault="00510017" w:rsidP="00283232">
      <w:pPr>
        <w:spacing w:line="276" w:lineRule="auto"/>
        <w:rPr>
          <w:rFonts w:ascii="Calibri" w:eastAsia="Calibri" w:hAnsi="Calibri" w:cs="Calibri"/>
          <w:color w:val="000000" w:themeColor="text1"/>
          <w:lang w:val="en-AU"/>
        </w:rPr>
      </w:pPr>
    </w:p>
    <w:p w14:paraId="46DE77B0" w14:textId="1569F98F" w:rsidR="000149F8" w:rsidRPr="000149F8" w:rsidRDefault="00062D9C" w:rsidP="00283232">
      <w:pPr>
        <w:spacing w:line="276" w:lineRule="auto"/>
        <w:rPr>
          <w:rFonts w:ascii="Calibri" w:eastAsia="Calibri" w:hAnsi="Calibri" w:cs="Calibri"/>
          <w:color w:val="000000"/>
          <w:lang w:val="en-AU"/>
        </w:rPr>
      </w:pPr>
      <w:r w:rsidRPr="000149F8">
        <w:rPr>
          <w:rFonts w:ascii="Calibri" w:eastAsia="Calibri" w:hAnsi="Calibri" w:cs="Calibri"/>
          <w:color w:val="000000" w:themeColor="text1"/>
          <w:lang w:val="en-AU"/>
        </w:rPr>
        <w:t>The National Quality Framework identifies that early education and care shapes a child’s future, laying the foundation for healthy development. Research has identified that positive learning experiences in the first five years of a child’s life result in optimal brain development. Evidence from Australia and internationally shows that providing access to high-quality three-year-old kindergarten programs lays the foundation for high quality outcomes later in life.</w:t>
      </w:r>
    </w:p>
    <w:p w14:paraId="5FA26F88" w14:textId="77777777" w:rsidR="000149F8" w:rsidRDefault="000149F8" w:rsidP="00283232">
      <w:pPr>
        <w:spacing w:line="276" w:lineRule="auto"/>
        <w:rPr>
          <w:rFonts w:ascii="Calibri" w:eastAsia="Calibri" w:hAnsi="Calibri" w:cs="Calibri"/>
          <w:b/>
          <w:bCs/>
          <w:color w:val="000000"/>
          <w:lang w:val="en-AU"/>
        </w:rPr>
      </w:pPr>
    </w:p>
    <w:p w14:paraId="759D9104" w14:textId="77777777" w:rsidR="00C57F96" w:rsidRDefault="00062D9C" w:rsidP="00283232">
      <w:pPr>
        <w:spacing w:line="276" w:lineRule="auto"/>
        <w:rPr>
          <w:rFonts w:ascii="Calibri" w:hAnsi="Calibri"/>
          <w:b/>
          <w:bCs/>
          <w:lang w:val="en-AU"/>
        </w:rPr>
      </w:pPr>
      <w:r>
        <w:rPr>
          <w:rFonts w:ascii="Calibri" w:hAnsi="Calibri"/>
          <w:b/>
          <w:bCs/>
          <w:lang w:val="en-AU"/>
        </w:rPr>
        <w:t>Economic</w:t>
      </w:r>
    </w:p>
    <w:p w14:paraId="38D133C6" w14:textId="77777777" w:rsidR="708F8CFB" w:rsidRDefault="00062D9C" w:rsidP="00283232">
      <w:pPr>
        <w:spacing w:line="276" w:lineRule="auto"/>
        <w:rPr>
          <w:rFonts w:ascii="Calibri" w:eastAsia="Calibri" w:hAnsi="Calibri" w:cs="Calibri"/>
          <w:color w:val="000000"/>
          <w:vertAlign w:val="superscript"/>
          <w:lang w:val="en-AU"/>
        </w:rPr>
      </w:pPr>
      <w:r w:rsidRPr="1A9A4F45">
        <w:rPr>
          <w:rFonts w:ascii="Calibri" w:eastAsia="Calibri" w:hAnsi="Calibri" w:cs="Calibri"/>
          <w:color w:val="000000" w:themeColor="text1"/>
          <w:lang w:val="en-AU"/>
        </w:rPr>
        <w:t>Education is directly linked to long-term economic prosperity and the development of self-sufficient individuals. Evidence shows investment in early childhood education can help to strengthen the economy by developing a more highly skilled, productive, and higher paid workforce.</w:t>
      </w:r>
      <w:r>
        <w:rPr>
          <w:rFonts w:ascii="Calibri" w:eastAsia="Calibri" w:hAnsi="Calibri" w:cs="Calibri"/>
          <w:color w:val="000000" w:themeColor="text1"/>
          <w:vertAlign w:val="superscript"/>
          <w:lang w:val="en-AU"/>
        </w:rPr>
        <w:footnoteReference w:id="1"/>
      </w:r>
      <w:r w:rsidRPr="1A9A4F45">
        <w:rPr>
          <w:rFonts w:ascii="Calibri" w:eastAsia="Calibri" w:hAnsi="Calibri" w:cs="Calibri"/>
          <w:color w:val="000000" w:themeColor="text1"/>
          <w:lang w:val="en-AU"/>
        </w:rPr>
        <w:t xml:space="preserve"> For every $1 invested in early childhood education, Australia receives $2 back over a child’s life – through higher productivity and earning capacity, and reduced government spending on health, welfare, and crime.</w:t>
      </w:r>
      <w:r>
        <w:rPr>
          <w:rFonts w:ascii="Calibri" w:eastAsia="Calibri" w:hAnsi="Calibri" w:cs="Calibri"/>
          <w:color w:val="000000" w:themeColor="text1"/>
          <w:vertAlign w:val="superscript"/>
          <w:lang w:val="en-AU"/>
        </w:rPr>
        <w:footnoteReference w:id="2"/>
      </w:r>
    </w:p>
    <w:p w14:paraId="4CBC0D5E" w14:textId="77777777" w:rsidR="004C2EB5" w:rsidRDefault="004C2EB5" w:rsidP="00283232">
      <w:pPr>
        <w:spacing w:line="276" w:lineRule="auto"/>
        <w:rPr>
          <w:rFonts w:ascii="Calibri" w:hAnsi="Calibri"/>
          <w:b/>
          <w:lang w:val="en-AU"/>
        </w:rPr>
      </w:pPr>
    </w:p>
    <w:p w14:paraId="6559B234" w14:textId="77777777" w:rsidR="00C57F96" w:rsidRDefault="00062D9C" w:rsidP="00283232">
      <w:pPr>
        <w:spacing w:line="276" w:lineRule="auto"/>
        <w:rPr>
          <w:rFonts w:ascii="Calibri" w:hAnsi="Calibri"/>
          <w:lang w:val="en-AU"/>
        </w:rPr>
      </w:pPr>
      <w:r w:rsidRPr="3433966F">
        <w:rPr>
          <w:rFonts w:ascii="Calibri" w:hAnsi="Calibri"/>
          <w:b/>
          <w:lang w:val="en-AU"/>
        </w:rPr>
        <w:t>Financial Implications</w:t>
      </w:r>
    </w:p>
    <w:p w14:paraId="3D1653AD" w14:textId="77777777" w:rsidR="4A708263" w:rsidRDefault="00062D9C" w:rsidP="00283232">
      <w:pPr>
        <w:spacing w:line="276" w:lineRule="auto"/>
        <w:rPr>
          <w:rFonts w:ascii="Calibri" w:eastAsia="Calibri" w:hAnsi="Calibri" w:cs="Calibri"/>
          <w:color w:val="000000"/>
          <w:lang w:val="en-AU"/>
        </w:rPr>
      </w:pPr>
      <w:r w:rsidRPr="1A9A4F45">
        <w:rPr>
          <w:rFonts w:ascii="Calibri" w:eastAsia="Calibri" w:hAnsi="Calibri" w:cs="Calibri"/>
          <w:color w:val="000000" w:themeColor="text1"/>
          <w:lang w:val="en-AU"/>
        </w:rPr>
        <w:t xml:space="preserve">The </w:t>
      </w:r>
      <w:r w:rsidR="006364DC">
        <w:rPr>
          <w:rFonts w:ascii="Calibri" w:eastAsia="Calibri" w:hAnsi="Calibri" w:cs="Calibri"/>
          <w:color w:val="000000" w:themeColor="text1"/>
          <w:lang w:val="en-AU"/>
        </w:rPr>
        <w:t xml:space="preserve">endorsement </w:t>
      </w:r>
      <w:r w:rsidRPr="1A9A4F45">
        <w:rPr>
          <w:rFonts w:ascii="Calibri" w:eastAsia="Calibri" w:hAnsi="Calibri" w:cs="Calibri"/>
          <w:color w:val="000000" w:themeColor="text1"/>
          <w:lang w:val="en-AU"/>
        </w:rPr>
        <w:t xml:space="preserve">of the second </w:t>
      </w:r>
      <w:r w:rsidR="006A5E30">
        <w:rPr>
          <w:rFonts w:ascii="Calibri" w:eastAsia="Calibri" w:hAnsi="Calibri" w:cs="Calibri"/>
          <w:color w:val="000000" w:themeColor="text1"/>
          <w:lang w:val="en-AU"/>
        </w:rPr>
        <w:t xml:space="preserve">tranche of projects in </w:t>
      </w:r>
      <w:r w:rsidRPr="1A9A4F45">
        <w:rPr>
          <w:rFonts w:ascii="Calibri" w:eastAsia="Calibri" w:hAnsi="Calibri" w:cs="Calibri"/>
          <w:color w:val="000000" w:themeColor="text1"/>
          <w:lang w:val="en-AU"/>
        </w:rPr>
        <w:t xml:space="preserve">the </w:t>
      </w:r>
      <w:r w:rsidR="006364DC">
        <w:rPr>
          <w:rFonts w:ascii="Calibri" w:eastAsia="Calibri" w:hAnsi="Calibri" w:cs="Calibri"/>
          <w:color w:val="000000" w:themeColor="text1"/>
          <w:lang w:val="en-AU"/>
        </w:rPr>
        <w:t>BBP Agreement</w:t>
      </w:r>
      <w:r w:rsidRPr="1A9A4F45">
        <w:rPr>
          <w:rFonts w:ascii="Calibri" w:eastAsia="Calibri" w:hAnsi="Calibri" w:cs="Calibri"/>
          <w:color w:val="000000" w:themeColor="text1"/>
          <w:lang w:val="en-AU"/>
        </w:rPr>
        <w:t xml:space="preserve"> will have financial </w:t>
      </w:r>
      <w:r w:rsidR="6326CF43" w:rsidRPr="7BE729B6">
        <w:rPr>
          <w:rFonts w:ascii="Calibri" w:eastAsia="Calibri" w:hAnsi="Calibri" w:cs="Calibri"/>
          <w:color w:val="000000" w:themeColor="text1"/>
          <w:lang w:val="en-AU"/>
        </w:rPr>
        <w:t xml:space="preserve">implications </w:t>
      </w:r>
      <w:r w:rsidR="000336D1">
        <w:rPr>
          <w:rFonts w:ascii="Calibri" w:eastAsia="Calibri" w:hAnsi="Calibri" w:cs="Calibri"/>
          <w:color w:val="000000" w:themeColor="text1"/>
          <w:lang w:val="en-AU"/>
        </w:rPr>
        <w:t>for</w:t>
      </w:r>
      <w:r w:rsidR="000336D1" w:rsidRPr="0C8478D8">
        <w:rPr>
          <w:rFonts w:ascii="Calibri" w:eastAsia="Calibri" w:hAnsi="Calibri" w:cs="Calibri"/>
          <w:color w:val="000000" w:themeColor="text1"/>
          <w:lang w:val="en-AU"/>
        </w:rPr>
        <w:t xml:space="preserve"> </w:t>
      </w:r>
      <w:r w:rsidRPr="0C8478D8">
        <w:rPr>
          <w:rFonts w:ascii="Calibri" w:eastAsia="Calibri" w:hAnsi="Calibri" w:cs="Calibri"/>
          <w:color w:val="000000" w:themeColor="text1"/>
          <w:lang w:val="en-AU"/>
        </w:rPr>
        <w:t>Council</w:t>
      </w:r>
      <w:r w:rsidRPr="1A9A4F45">
        <w:rPr>
          <w:rFonts w:ascii="Calibri" w:eastAsia="Calibri" w:hAnsi="Calibri" w:cs="Calibri"/>
          <w:color w:val="000000" w:themeColor="text1"/>
          <w:lang w:val="en-AU"/>
        </w:rPr>
        <w:t xml:space="preserve">, which are outlined in </w:t>
      </w:r>
      <w:r w:rsidRPr="1A9A4F45">
        <w:rPr>
          <w:rFonts w:ascii="Calibri" w:eastAsia="Calibri" w:hAnsi="Calibri" w:cs="Calibri"/>
          <w:b/>
          <w:bCs/>
          <w:color w:val="000000" w:themeColor="text1"/>
          <w:lang w:val="en-AU"/>
        </w:rPr>
        <w:t>(Attachment Two (Confidential)).</w:t>
      </w:r>
      <w:r w:rsidR="1D6B8445" w:rsidRPr="222F351B">
        <w:rPr>
          <w:rFonts w:ascii="Calibri" w:eastAsia="Calibri" w:hAnsi="Calibri" w:cs="Calibri"/>
          <w:b/>
          <w:bCs/>
          <w:color w:val="000000" w:themeColor="text1"/>
          <w:lang w:val="en-AU"/>
        </w:rPr>
        <w:t xml:space="preserve"> </w:t>
      </w:r>
      <w:r w:rsidR="199C7974" w:rsidRPr="006B48C2">
        <w:rPr>
          <w:rFonts w:ascii="Calibri" w:eastAsia="Calibri" w:hAnsi="Calibri" w:cs="Calibri"/>
          <w:color w:val="000000" w:themeColor="text1"/>
          <w:lang w:val="en-AU"/>
        </w:rPr>
        <w:t>Indicative cost allowances</w:t>
      </w:r>
      <w:r w:rsidR="4F37EDB5" w:rsidRPr="65DA11CD">
        <w:rPr>
          <w:rFonts w:ascii="Calibri" w:eastAsia="Calibri" w:hAnsi="Calibri" w:cs="Calibri"/>
          <w:color w:val="000000" w:themeColor="text1"/>
          <w:lang w:val="en-AU"/>
        </w:rPr>
        <w:t xml:space="preserve"> </w:t>
      </w:r>
      <w:r w:rsidR="705F4D4F" w:rsidRPr="39224731">
        <w:rPr>
          <w:rFonts w:ascii="Calibri" w:eastAsia="Calibri" w:hAnsi="Calibri" w:cs="Calibri"/>
          <w:color w:val="000000" w:themeColor="text1"/>
          <w:lang w:val="en-AU"/>
        </w:rPr>
        <w:t>have</w:t>
      </w:r>
      <w:r w:rsidR="705F4D4F" w:rsidRPr="13B16357">
        <w:rPr>
          <w:rFonts w:ascii="Calibri" w:eastAsia="Calibri" w:hAnsi="Calibri" w:cs="Calibri"/>
          <w:color w:val="000000" w:themeColor="text1"/>
          <w:lang w:val="en-AU"/>
        </w:rPr>
        <w:t xml:space="preserve"> </w:t>
      </w:r>
      <w:r w:rsidR="705F4D4F" w:rsidRPr="1E988763">
        <w:rPr>
          <w:rFonts w:ascii="Calibri" w:eastAsia="Calibri" w:hAnsi="Calibri" w:cs="Calibri"/>
          <w:color w:val="000000" w:themeColor="text1"/>
          <w:lang w:val="en-AU"/>
        </w:rPr>
        <w:t>been</w:t>
      </w:r>
      <w:r w:rsidR="4F37EDB5" w:rsidRPr="65DA11CD">
        <w:rPr>
          <w:rFonts w:ascii="Calibri" w:eastAsia="Calibri" w:hAnsi="Calibri" w:cs="Calibri"/>
          <w:color w:val="000000" w:themeColor="text1"/>
          <w:lang w:val="en-AU"/>
        </w:rPr>
        <w:t xml:space="preserve"> factored into Council’s Long Term Financial Plan</w:t>
      </w:r>
      <w:r w:rsidR="1931756F" w:rsidRPr="65DA11CD">
        <w:rPr>
          <w:rFonts w:ascii="Calibri" w:eastAsia="Calibri" w:hAnsi="Calibri" w:cs="Calibri"/>
          <w:color w:val="000000" w:themeColor="text1"/>
          <w:lang w:val="en-AU"/>
        </w:rPr>
        <w:t xml:space="preserve"> and will be formalised as part </w:t>
      </w:r>
      <w:r w:rsidR="1931756F" w:rsidRPr="3AAA4C0A">
        <w:rPr>
          <w:rFonts w:ascii="Calibri" w:eastAsia="Calibri" w:hAnsi="Calibri" w:cs="Calibri"/>
          <w:color w:val="000000" w:themeColor="text1"/>
          <w:lang w:val="en-AU"/>
        </w:rPr>
        <w:t>of Business</w:t>
      </w:r>
      <w:r w:rsidR="1931756F" w:rsidRPr="65DA11CD">
        <w:rPr>
          <w:rFonts w:ascii="Calibri" w:eastAsia="Calibri" w:hAnsi="Calibri" w:cs="Calibri"/>
          <w:color w:val="000000" w:themeColor="text1"/>
          <w:lang w:val="en-AU"/>
        </w:rPr>
        <w:t xml:space="preserve"> Case </w:t>
      </w:r>
      <w:r w:rsidR="1931756F" w:rsidRPr="2085CEC5">
        <w:rPr>
          <w:rFonts w:ascii="Calibri" w:eastAsia="Calibri" w:hAnsi="Calibri" w:cs="Calibri"/>
          <w:color w:val="000000" w:themeColor="text1"/>
          <w:lang w:val="en-AU"/>
        </w:rPr>
        <w:t>Approval</w:t>
      </w:r>
      <w:r w:rsidR="5987A7B2" w:rsidRPr="065EA784">
        <w:rPr>
          <w:rFonts w:ascii="Calibri" w:eastAsia="Calibri" w:hAnsi="Calibri" w:cs="Calibri"/>
          <w:color w:val="000000" w:themeColor="text1"/>
          <w:lang w:val="en-AU"/>
        </w:rPr>
        <w:t xml:space="preserve"> </w:t>
      </w:r>
      <w:r w:rsidR="5987A7B2" w:rsidRPr="181216BB">
        <w:rPr>
          <w:rFonts w:ascii="Calibri" w:eastAsia="Calibri" w:hAnsi="Calibri" w:cs="Calibri"/>
          <w:color w:val="000000" w:themeColor="text1"/>
          <w:lang w:val="en-AU"/>
        </w:rPr>
        <w:t xml:space="preserve">in </w:t>
      </w:r>
      <w:r w:rsidR="00291D9E">
        <w:rPr>
          <w:rFonts w:ascii="Calibri" w:eastAsia="Calibri" w:hAnsi="Calibri" w:cs="Calibri"/>
          <w:color w:val="000000" w:themeColor="text1"/>
          <w:lang w:val="en-AU"/>
        </w:rPr>
        <w:t>line</w:t>
      </w:r>
      <w:r w:rsidR="006B48C2">
        <w:rPr>
          <w:rFonts w:ascii="Calibri" w:eastAsia="Calibri" w:hAnsi="Calibri" w:cs="Calibri"/>
          <w:color w:val="000000" w:themeColor="text1"/>
          <w:lang w:val="en-AU"/>
        </w:rPr>
        <w:t xml:space="preserve"> </w:t>
      </w:r>
      <w:r w:rsidR="5987A7B2" w:rsidRPr="259CD516">
        <w:rPr>
          <w:rFonts w:ascii="Calibri" w:eastAsia="Calibri" w:hAnsi="Calibri" w:cs="Calibri"/>
          <w:color w:val="000000" w:themeColor="text1"/>
          <w:lang w:val="en-AU"/>
        </w:rPr>
        <w:t>with</w:t>
      </w:r>
      <w:r w:rsidR="215A423D" w:rsidRPr="555C76CE">
        <w:rPr>
          <w:rFonts w:ascii="Calibri" w:eastAsia="Calibri" w:hAnsi="Calibri" w:cs="Calibri"/>
          <w:color w:val="000000" w:themeColor="text1"/>
          <w:lang w:val="en-AU"/>
        </w:rPr>
        <w:t xml:space="preserve"> </w:t>
      </w:r>
      <w:r w:rsidR="215A423D" w:rsidRPr="0D5887A9">
        <w:rPr>
          <w:rFonts w:ascii="Calibri" w:eastAsia="Calibri" w:hAnsi="Calibri" w:cs="Calibri"/>
          <w:color w:val="000000" w:themeColor="text1"/>
          <w:lang w:val="en-AU"/>
        </w:rPr>
        <w:t xml:space="preserve">Council’s </w:t>
      </w:r>
      <w:r w:rsidR="54489B12" w:rsidRPr="30B18E1C">
        <w:rPr>
          <w:rFonts w:ascii="Calibri" w:eastAsia="Calibri" w:hAnsi="Calibri" w:cs="Calibri"/>
          <w:color w:val="000000" w:themeColor="text1"/>
          <w:lang w:val="en-AU"/>
        </w:rPr>
        <w:t xml:space="preserve">ePMO </w:t>
      </w:r>
      <w:r w:rsidR="54489B12" w:rsidRPr="0AE0891B">
        <w:rPr>
          <w:rFonts w:ascii="Calibri" w:eastAsia="Calibri" w:hAnsi="Calibri" w:cs="Calibri"/>
          <w:color w:val="000000" w:themeColor="text1"/>
          <w:lang w:val="en-AU"/>
        </w:rPr>
        <w:t>framework</w:t>
      </w:r>
      <w:r w:rsidR="54489B12" w:rsidRPr="20605927">
        <w:rPr>
          <w:rFonts w:ascii="Calibri" w:eastAsia="Calibri" w:hAnsi="Calibri" w:cs="Calibri"/>
          <w:color w:val="000000" w:themeColor="text1"/>
          <w:lang w:val="en-AU"/>
        </w:rPr>
        <w:t xml:space="preserve">. </w:t>
      </w:r>
    </w:p>
    <w:p w14:paraId="1C94E513" w14:textId="77777777" w:rsidR="006F35E4" w:rsidRDefault="006F35E4" w:rsidP="00283232">
      <w:pPr>
        <w:spacing w:line="276" w:lineRule="auto"/>
        <w:rPr>
          <w:rFonts w:ascii="Calibri" w:hAnsi="Calibri"/>
          <w:lang w:val="en-AU"/>
        </w:rPr>
      </w:pPr>
    </w:p>
    <w:p w14:paraId="1724B97C" w14:textId="688D8BE0" w:rsidR="006A5E30" w:rsidRDefault="00062D9C" w:rsidP="00283232">
      <w:pPr>
        <w:spacing w:line="276" w:lineRule="auto"/>
        <w:rPr>
          <w:rFonts w:ascii="Calibri" w:eastAsia="Calibri" w:hAnsi="Calibri" w:cs="Calibri"/>
          <w:color w:val="000000" w:themeColor="text1"/>
          <w:lang w:val="en-AU"/>
        </w:rPr>
      </w:pPr>
      <w:r w:rsidRPr="007E2758">
        <w:rPr>
          <w:rFonts w:ascii="Calibri" w:eastAsia="Calibri" w:hAnsi="Calibri" w:cs="Calibri"/>
          <w:color w:val="000000" w:themeColor="text1"/>
          <w:lang w:val="en-AU"/>
        </w:rPr>
        <w:t xml:space="preserve">The estimated capital costs of these projects </w:t>
      </w:r>
      <w:r w:rsidR="007E2758" w:rsidRPr="007E2758">
        <w:rPr>
          <w:rFonts w:ascii="Calibri" w:eastAsia="Calibri" w:hAnsi="Calibri" w:cs="Calibri"/>
          <w:color w:val="000000" w:themeColor="text1"/>
          <w:lang w:val="en-AU"/>
        </w:rPr>
        <w:t>have</w:t>
      </w:r>
      <w:r w:rsidRPr="007E2758">
        <w:rPr>
          <w:rFonts w:ascii="Calibri" w:eastAsia="Calibri" w:hAnsi="Calibri" w:cs="Calibri"/>
          <w:color w:val="000000" w:themeColor="text1"/>
          <w:lang w:val="en-AU"/>
        </w:rPr>
        <w:t xml:space="preserve"> increased since the Kindergarten Reform Implementation Plan </w:t>
      </w:r>
      <w:r w:rsidR="000336D1">
        <w:rPr>
          <w:rFonts w:ascii="Calibri" w:eastAsia="Calibri" w:hAnsi="Calibri" w:cs="Calibri"/>
          <w:color w:val="000000" w:themeColor="text1"/>
          <w:lang w:val="en-AU"/>
        </w:rPr>
        <w:t xml:space="preserve">was endorsed </w:t>
      </w:r>
      <w:r w:rsidRPr="007E2758">
        <w:rPr>
          <w:rFonts w:ascii="Calibri" w:eastAsia="Calibri" w:hAnsi="Calibri" w:cs="Calibri"/>
          <w:color w:val="000000" w:themeColor="text1"/>
          <w:lang w:val="en-AU"/>
        </w:rPr>
        <w:t>due to construction industry wide cost escalations</w:t>
      </w:r>
      <w:r w:rsidR="006364DC">
        <w:rPr>
          <w:rFonts w:ascii="Calibri" w:eastAsia="Calibri" w:hAnsi="Calibri" w:cs="Calibri"/>
          <w:color w:val="000000" w:themeColor="text1"/>
          <w:lang w:val="en-AU"/>
        </w:rPr>
        <w:t xml:space="preserve">, as has the funding available to Council </w:t>
      </w:r>
      <w:r>
        <w:rPr>
          <w:rFonts w:ascii="Calibri" w:eastAsia="Calibri" w:hAnsi="Calibri" w:cs="Calibri"/>
          <w:color w:val="000000" w:themeColor="text1"/>
          <w:lang w:val="en-AU"/>
        </w:rPr>
        <w:t>from the Department</w:t>
      </w:r>
      <w:r w:rsidRPr="007E2758">
        <w:rPr>
          <w:rFonts w:ascii="Calibri" w:eastAsia="Calibri" w:hAnsi="Calibri" w:cs="Calibri"/>
          <w:color w:val="000000" w:themeColor="text1"/>
          <w:lang w:val="en-AU"/>
        </w:rPr>
        <w:t xml:space="preserve">. A description of these three projects is provided in the </w:t>
      </w:r>
      <w:r w:rsidRPr="007E2758">
        <w:rPr>
          <w:rFonts w:ascii="Calibri" w:eastAsia="Calibri" w:hAnsi="Calibri" w:cs="Calibri"/>
          <w:b/>
          <w:bCs/>
          <w:color w:val="000000" w:themeColor="text1"/>
          <w:lang w:val="en-AU"/>
        </w:rPr>
        <w:t>Attachment Two (Confidential)</w:t>
      </w:r>
      <w:r w:rsidR="007E2758" w:rsidRPr="007E2758">
        <w:rPr>
          <w:rFonts w:ascii="Calibri" w:eastAsia="Calibri" w:hAnsi="Calibri" w:cs="Calibri"/>
          <w:color w:val="000000" w:themeColor="text1"/>
          <w:lang w:val="en-AU"/>
        </w:rPr>
        <w:t xml:space="preserve">. </w:t>
      </w:r>
    </w:p>
    <w:p w14:paraId="193C04AB" w14:textId="2E8BC400" w:rsidR="003F79B4" w:rsidRDefault="003F79B4" w:rsidP="00283232">
      <w:pPr>
        <w:spacing w:line="276" w:lineRule="auto"/>
        <w:rPr>
          <w:rFonts w:ascii="Calibri" w:eastAsia="Calibri" w:hAnsi="Calibri" w:cs="Calibri"/>
          <w:color w:val="000000"/>
          <w:lang w:val="en-AU"/>
        </w:rPr>
      </w:pPr>
      <w:r>
        <w:rPr>
          <w:rFonts w:ascii="Calibri" w:eastAsia="Calibri" w:hAnsi="Calibri" w:cs="Calibri"/>
          <w:color w:val="000000" w:themeColor="text1"/>
          <w:lang w:val="en-AU"/>
        </w:rPr>
        <w:br w:type="page"/>
      </w:r>
    </w:p>
    <w:p w14:paraId="76EC8AA2" w14:textId="77777777" w:rsidR="00C57F96" w:rsidRDefault="00062D9C" w:rsidP="00964E91">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Link to Strategic Risk</w:t>
      </w:r>
    </w:p>
    <w:p w14:paraId="6B8F58B8" w14:textId="462DDCCA" w:rsidR="00684713" w:rsidRDefault="00062D9C" w:rsidP="00283232">
      <w:pPr>
        <w:spacing w:line="276" w:lineRule="auto"/>
        <w:rPr>
          <w:rFonts w:ascii="Calibri" w:eastAsia="Calibri" w:hAnsi="Calibri" w:cs="Calibri"/>
          <w:bCs/>
          <w:i/>
          <w:color w:val="000000"/>
          <w:lang w:val="en-AU"/>
        </w:rPr>
      </w:pPr>
      <w:r>
        <w:rPr>
          <w:rFonts w:ascii="Calibri" w:hAnsi="Calibri"/>
          <w:b/>
          <w:bCs/>
          <w:lang w:val="en-AU"/>
        </w:rPr>
        <w:t xml:space="preserve">Strategic Risk </w:t>
      </w:r>
      <w:r w:rsidRPr="1A9A4F45">
        <w:rPr>
          <w:rFonts w:ascii="Calibri" w:eastAsia="Calibri" w:hAnsi="Calibri" w:cs="Calibri"/>
          <w:i/>
          <w:iCs/>
          <w:color w:val="000000" w:themeColor="text1"/>
          <w:lang w:val="en-AU"/>
        </w:rPr>
        <w:t>Service Delivery - Inability to plan for and provide critical community services and infrastructure impacting on community wellbeing</w:t>
      </w:r>
      <w:r w:rsidR="0009632F">
        <w:rPr>
          <w:rFonts w:ascii="Calibri" w:eastAsia="Calibri" w:hAnsi="Calibri" w:cs="Calibri"/>
          <w:i/>
          <w:iCs/>
          <w:color w:val="000000" w:themeColor="text1"/>
          <w:lang w:val="en-AU"/>
        </w:rPr>
        <w:t>.</w:t>
      </w:r>
      <w:r w:rsidRPr="1A9A4F45">
        <w:rPr>
          <w:rFonts w:ascii="Calibri" w:eastAsia="Calibri" w:hAnsi="Calibri" w:cs="Calibri"/>
          <w:i/>
          <w:iCs/>
          <w:color w:val="000000" w:themeColor="text1"/>
          <w:lang w:val="en-AU"/>
        </w:rPr>
        <w:t> </w:t>
      </w:r>
    </w:p>
    <w:p w14:paraId="754B6C06" w14:textId="77777777" w:rsidR="004C2EB5" w:rsidRDefault="004C2EB5" w:rsidP="00283232">
      <w:pPr>
        <w:spacing w:line="276" w:lineRule="auto"/>
        <w:rPr>
          <w:rFonts w:ascii="Calibri" w:hAnsi="Calibri"/>
          <w:lang w:val="en-AU"/>
        </w:rPr>
      </w:pPr>
    </w:p>
    <w:p w14:paraId="697C12A5" w14:textId="77777777" w:rsidR="005C0152" w:rsidRDefault="00062D9C" w:rsidP="00283232">
      <w:pPr>
        <w:spacing w:line="276" w:lineRule="auto"/>
        <w:rPr>
          <w:rFonts w:ascii="Calibri" w:eastAsia="Calibri" w:hAnsi="Calibri" w:cs="Arial"/>
          <w:lang w:val="en-AU"/>
        </w:rPr>
      </w:pPr>
      <w:r w:rsidRPr="007E2758">
        <w:rPr>
          <w:rFonts w:asciiTheme="minorHAnsi" w:hAnsiTheme="minorHAnsi" w:cstheme="minorHAnsi"/>
          <w:color w:val="000000" w:themeColor="text1"/>
          <w:lang w:val="en-AU"/>
        </w:rPr>
        <w:t xml:space="preserve">Planning for kindergarten demand </w:t>
      </w:r>
      <w:r w:rsidRPr="00BE4ADD">
        <w:rPr>
          <w:rFonts w:asciiTheme="minorHAnsi" w:hAnsiTheme="minorHAnsi" w:cstheme="minorHAnsi"/>
          <w:color w:val="000000" w:themeColor="text1"/>
          <w:lang w:val="en-AU"/>
        </w:rPr>
        <w:t xml:space="preserve">in the municipality poses some inherent complexities as we consider the vulnerable and disadvantaged children that reside in cohorts of these communities; and the </w:t>
      </w:r>
      <w:r w:rsidR="0058522C">
        <w:rPr>
          <w:rFonts w:asciiTheme="minorHAnsi" w:hAnsiTheme="minorHAnsi" w:cstheme="minorHAnsi"/>
          <w:color w:val="000000" w:themeColor="text1"/>
          <w:lang w:val="en-AU"/>
        </w:rPr>
        <w:t xml:space="preserve">responses that best </w:t>
      </w:r>
      <w:r w:rsidRPr="00BE4ADD">
        <w:rPr>
          <w:rFonts w:asciiTheme="minorHAnsi" w:hAnsiTheme="minorHAnsi" w:cstheme="minorHAnsi"/>
          <w:color w:val="000000" w:themeColor="text1"/>
          <w:lang w:val="en-AU"/>
        </w:rPr>
        <w:t xml:space="preserve">support early childhood development. </w:t>
      </w:r>
      <w:r w:rsidR="0058522C" w:rsidRPr="00AE2BA8">
        <w:rPr>
          <w:rFonts w:asciiTheme="minorHAnsi" w:eastAsia="Calibri" w:hAnsiTheme="minorHAnsi" w:cstheme="minorHAnsi"/>
          <w:lang w:val="en-AU"/>
        </w:rPr>
        <w:t>The Early Childhood Reform Plan outlines the Victorian Government’s vision for the early years</w:t>
      </w:r>
      <w:r w:rsidR="007D3C82">
        <w:rPr>
          <w:rFonts w:asciiTheme="minorHAnsi" w:eastAsia="Calibri" w:hAnsiTheme="minorHAnsi" w:cstheme="minorHAnsi"/>
          <w:lang w:val="en-AU"/>
        </w:rPr>
        <w:t xml:space="preserve">, and </w:t>
      </w:r>
      <w:r w:rsidR="0058522C" w:rsidRPr="00AE2BA8">
        <w:rPr>
          <w:rFonts w:asciiTheme="minorHAnsi" w:eastAsia="Calibri" w:hAnsiTheme="minorHAnsi" w:cstheme="minorHAnsi"/>
          <w:lang w:val="en-AU"/>
        </w:rPr>
        <w:t>will deliver systemic change, targeted at supporting the children who need it most.</w:t>
      </w:r>
      <w:r w:rsidR="00226F6F">
        <w:rPr>
          <w:rFonts w:asciiTheme="minorHAnsi" w:eastAsia="Calibri" w:hAnsiTheme="minorHAnsi" w:cstheme="minorHAnsi"/>
          <w:lang w:val="en-AU"/>
        </w:rPr>
        <w:t xml:space="preserve"> </w:t>
      </w:r>
      <w:r w:rsidRPr="31D3914E">
        <w:rPr>
          <w:rFonts w:asciiTheme="minorHAnsi" w:eastAsia="Calibri" w:hAnsiTheme="minorHAnsi" w:cs="Arial"/>
          <w:lang w:val="en-AU"/>
        </w:rPr>
        <w:t xml:space="preserve">Over the next 10 years, </w:t>
      </w:r>
      <w:r w:rsidR="00207BEE" w:rsidRPr="31D3914E">
        <w:rPr>
          <w:rFonts w:asciiTheme="minorHAnsi" w:eastAsia="Calibri" w:hAnsiTheme="minorHAnsi" w:cs="Arial"/>
          <w:lang w:val="en-AU"/>
        </w:rPr>
        <w:t>the</w:t>
      </w:r>
      <w:r w:rsidR="002C3DDC" w:rsidRPr="31D3914E">
        <w:rPr>
          <w:rFonts w:asciiTheme="minorHAnsi" w:eastAsia="Calibri" w:hAnsiTheme="minorHAnsi" w:cs="Arial"/>
          <w:lang w:val="en-AU"/>
        </w:rPr>
        <w:t xml:space="preserve"> Victorian Government’s</w:t>
      </w:r>
      <w:r w:rsidR="00207BEE" w:rsidRPr="31D3914E">
        <w:rPr>
          <w:rFonts w:asciiTheme="minorHAnsi" w:eastAsia="Calibri" w:hAnsiTheme="minorHAnsi" w:cs="Arial"/>
          <w:lang w:val="en-AU"/>
        </w:rPr>
        <w:t xml:space="preserve"> </w:t>
      </w:r>
      <w:r w:rsidR="002C3DDC" w:rsidRPr="31D3914E">
        <w:rPr>
          <w:rFonts w:asciiTheme="minorHAnsi" w:eastAsia="Calibri" w:hAnsiTheme="minorHAnsi" w:cs="Arial"/>
          <w:lang w:val="en-AU"/>
        </w:rPr>
        <w:t>ambitious</w:t>
      </w:r>
      <w:r w:rsidRPr="31D3914E">
        <w:rPr>
          <w:rFonts w:asciiTheme="minorHAnsi" w:eastAsia="Calibri" w:hAnsiTheme="minorHAnsi" w:cs="Arial"/>
          <w:lang w:val="en-AU"/>
        </w:rPr>
        <w:t xml:space="preserve"> </w:t>
      </w:r>
      <w:r w:rsidR="00AF381E">
        <w:rPr>
          <w:rFonts w:asciiTheme="minorHAnsi" w:eastAsia="Calibri" w:hAnsiTheme="minorHAnsi" w:cs="Arial"/>
          <w:lang w:val="en-AU"/>
        </w:rPr>
        <w:t>Reform</w:t>
      </w:r>
      <w:r w:rsidRPr="31D3914E">
        <w:rPr>
          <w:rFonts w:asciiTheme="minorHAnsi" w:eastAsia="Calibri" w:hAnsiTheme="minorHAnsi" w:cs="Arial"/>
          <w:lang w:val="en-AU"/>
        </w:rPr>
        <w:t xml:space="preserve"> will benefit all Victorian families and children by delivering world-class early childhood services.</w:t>
      </w:r>
    </w:p>
    <w:p w14:paraId="57E43681" w14:textId="77777777" w:rsidR="00283232" w:rsidRDefault="00283232" w:rsidP="00283232">
      <w:pPr>
        <w:spacing w:line="276" w:lineRule="auto"/>
        <w:rPr>
          <w:rFonts w:ascii="Calibri" w:eastAsia="Calibri" w:hAnsi="Calibri" w:cs="Arial"/>
          <w:lang w:val="en-AU"/>
        </w:rPr>
      </w:pPr>
    </w:p>
    <w:p w14:paraId="690BE8A6" w14:textId="77777777" w:rsidR="004C2EB5" w:rsidRDefault="00062D9C" w:rsidP="00283232">
      <w:pPr>
        <w:spacing w:line="276" w:lineRule="auto"/>
        <w:rPr>
          <w:rFonts w:ascii="Calibri" w:eastAsia="Calibri" w:hAnsi="Calibri" w:cs="Arial"/>
          <w:color w:val="0563C1"/>
          <w:u w:val="single"/>
          <w:vertAlign w:val="superscript"/>
          <w:lang w:val="en-AU"/>
        </w:rPr>
      </w:pPr>
      <w:r>
        <w:rPr>
          <w:rFonts w:asciiTheme="minorHAnsi" w:eastAsia="Calibri" w:hAnsiTheme="minorHAnsi" w:cs="Arial"/>
          <w:lang w:val="en-AU"/>
        </w:rPr>
        <w:t xml:space="preserve">The Reform </w:t>
      </w:r>
      <w:r w:rsidR="09156795" w:rsidRPr="10DE1BD1">
        <w:rPr>
          <w:rFonts w:asciiTheme="minorHAnsi" w:eastAsia="Calibri" w:hAnsiTheme="minorHAnsi" w:cs="Arial"/>
          <w:lang w:val="en-AU"/>
        </w:rPr>
        <w:t>aim</w:t>
      </w:r>
      <w:r>
        <w:rPr>
          <w:rFonts w:asciiTheme="minorHAnsi" w:eastAsia="Calibri" w:hAnsiTheme="minorHAnsi" w:cs="Arial"/>
          <w:lang w:val="en-AU"/>
        </w:rPr>
        <w:t>s</w:t>
      </w:r>
      <w:r w:rsidR="09156795" w:rsidRPr="10DE1BD1">
        <w:rPr>
          <w:rFonts w:asciiTheme="minorHAnsi" w:eastAsia="Calibri" w:hAnsiTheme="minorHAnsi" w:cs="Arial"/>
          <w:lang w:val="en-AU"/>
        </w:rPr>
        <w:t xml:space="preserve"> to create a higher quality, more equitable and inclusive early childhood system, helping Victorian families get their kids ready for kinder, ready for school and ready for their lives ahead.</w:t>
      </w:r>
      <w:r>
        <w:rPr>
          <w:rFonts w:asciiTheme="minorHAnsi" w:eastAsia="Calibri" w:hAnsiTheme="minorHAnsi" w:cs="Arial"/>
          <w:vertAlign w:val="superscript"/>
          <w:lang w:val="en-AU"/>
        </w:rPr>
        <w:footnoteReference w:id="3"/>
      </w:r>
      <w:r w:rsidR="09156795" w:rsidRPr="10DE1BD1">
        <w:rPr>
          <w:rFonts w:asciiTheme="minorHAnsi" w:eastAsia="Calibri" w:hAnsiTheme="minorHAnsi" w:cs="Arial"/>
          <w:color w:val="0563C1"/>
          <w:u w:val="single"/>
          <w:vertAlign w:val="superscript"/>
          <w:lang w:val="en-AU"/>
        </w:rPr>
        <w:t xml:space="preserve"> </w:t>
      </w:r>
    </w:p>
    <w:p w14:paraId="08E916D4" w14:textId="77777777" w:rsidR="0044622F" w:rsidRDefault="0044622F" w:rsidP="00283232">
      <w:pPr>
        <w:spacing w:line="276" w:lineRule="auto"/>
        <w:rPr>
          <w:rFonts w:ascii="Calibri" w:hAnsi="Calibri" w:cs="Calibri"/>
          <w:color w:val="000000"/>
          <w:lang w:val="en-AU"/>
        </w:rPr>
      </w:pPr>
    </w:p>
    <w:p w14:paraId="711D736B" w14:textId="77777777" w:rsidR="005C0152" w:rsidRPr="00A0567B" w:rsidRDefault="00062D9C" w:rsidP="00283232">
      <w:pPr>
        <w:spacing w:line="276" w:lineRule="auto"/>
        <w:rPr>
          <w:rFonts w:ascii="Calibri" w:hAnsi="Calibri" w:cs="Calibri"/>
          <w:lang w:val="en-AU"/>
        </w:rPr>
      </w:pPr>
      <w:r w:rsidRPr="00A0567B">
        <w:rPr>
          <w:rFonts w:asciiTheme="minorHAnsi" w:hAnsiTheme="minorHAnsi" w:cstheme="minorHAnsi"/>
          <w:color w:val="000000" w:themeColor="text1"/>
          <w:lang w:val="en-AU"/>
        </w:rPr>
        <w:t xml:space="preserve">The second tranche of the Building Blocks Partnership allows for a co-investment approach to kindergarten infrastructure provision, contributing to the suite of interventions required </w:t>
      </w:r>
      <w:r w:rsidR="002C3DDC">
        <w:rPr>
          <w:rFonts w:asciiTheme="minorHAnsi" w:hAnsiTheme="minorHAnsi" w:cstheme="minorHAnsi"/>
          <w:color w:val="000000" w:themeColor="text1"/>
          <w:lang w:val="en-AU"/>
        </w:rPr>
        <w:t xml:space="preserve">from a range of different organisations and levels of government, </w:t>
      </w:r>
      <w:r w:rsidRPr="00A0567B">
        <w:rPr>
          <w:rFonts w:asciiTheme="minorHAnsi" w:hAnsiTheme="minorHAnsi" w:cstheme="minorHAnsi"/>
          <w:color w:val="000000" w:themeColor="text1"/>
          <w:lang w:val="en-AU"/>
        </w:rPr>
        <w:t xml:space="preserve">to support the implementation of the </w:t>
      </w:r>
      <w:r w:rsidR="000558AB">
        <w:rPr>
          <w:rFonts w:asciiTheme="minorHAnsi" w:hAnsiTheme="minorHAnsi" w:cstheme="minorHAnsi"/>
          <w:color w:val="000000" w:themeColor="text1"/>
          <w:lang w:val="en-AU"/>
        </w:rPr>
        <w:t>R</w:t>
      </w:r>
      <w:r w:rsidRPr="00A0567B">
        <w:rPr>
          <w:rFonts w:asciiTheme="minorHAnsi" w:hAnsiTheme="minorHAnsi" w:cstheme="minorHAnsi"/>
          <w:color w:val="000000" w:themeColor="text1"/>
          <w:lang w:val="en-AU"/>
        </w:rPr>
        <w:t xml:space="preserve">eform. </w:t>
      </w:r>
    </w:p>
    <w:p w14:paraId="11E1B6C0" w14:textId="77777777" w:rsidR="005C0152" w:rsidRPr="00AA78E2" w:rsidRDefault="00062D9C" w:rsidP="00283232">
      <w:pPr>
        <w:spacing w:line="276" w:lineRule="auto"/>
        <w:rPr>
          <w:rFonts w:ascii="Calibri" w:hAnsi="Calibri" w:cs="Arial"/>
          <w:lang w:val="en-AU"/>
        </w:rPr>
      </w:pPr>
      <w:r w:rsidRPr="3DA5F34F">
        <w:rPr>
          <w:rFonts w:asciiTheme="minorHAnsi" w:hAnsiTheme="minorHAnsi" w:cs="Arial"/>
          <w:color w:val="000000" w:themeColor="text1"/>
          <w:lang w:val="en-AU"/>
        </w:rPr>
        <w:t xml:space="preserve"> </w:t>
      </w:r>
    </w:p>
    <w:p w14:paraId="1B2CA65D" w14:textId="77777777" w:rsidR="35DFA588" w:rsidRDefault="00062D9C" w:rsidP="00283232">
      <w:pPr>
        <w:spacing w:line="276" w:lineRule="auto"/>
        <w:rPr>
          <w:rFonts w:ascii="Calibri" w:hAnsi="Calibri" w:cs="Arial"/>
          <w:color w:val="000000"/>
          <w:lang w:val="en-AU"/>
        </w:rPr>
      </w:pPr>
      <w:r w:rsidRPr="00AB52FE">
        <w:rPr>
          <w:rFonts w:asciiTheme="minorHAnsi" w:hAnsiTheme="minorHAnsi" w:cs="Arial"/>
          <w:color w:val="000000" w:themeColor="text1"/>
          <w:lang w:val="en-AU"/>
        </w:rPr>
        <w:t>The extent of Council’s co-investment into early years infrastructure</w:t>
      </w:r>
      <w:r w:rsidRPr="00776844">
        <w:rPr>
          <w:rFonts w:asciiTheme="minorHAnsi" w:hAnsiTheme="minorHAnsi" w:cs="Arial"/>
          <w:color w:val="000000" w:themeColor="text1"/>
          <w:lang w:val="en-AU"/>
        </w:rPr>
        <w:t xml:space="preserve"> will be closely monitored through the </w:t>
      </w:r>
      <w:r w:rsidR="00037AEC" w:rsidRPr="00AB52FE">
        <w:rPr>
          <w:rFonts w:asciiTheme="minorHAnsi" w:hAnsiTheme="minorHAnsi" w:cs="Arial"/>
          <w:color w:val="000000" w:themeColor="text1"/>
          <w:lang w:val="en-AU"/>
        </w:rPr>
        <w:t>R</w:t>
      </w:r>
      <w:r w:rsidRPr="00AB52FE">
        <w:rPr>
          <w:rFonts w:asciiTheme="minorHAnsi" w:hAnsiTheme="minorHAnsi" w:cs="Arial"/>
          <w:color w:val="000000" w:themeColor="text1"/>
          <w:lang w:val="en-AU"/>
        </w:rPr>
        <w:t xml:space="preserve">eform program of works to maximise opportunities to integrate services and potentially reduce Council’s expenditure. The </w:t>
      </w:r>
      <w:r w:rsidR="00A6208D" w:rsidRPr="00AB52FE">
        <w:rPr>
          <w:rFonts w:asciiTheme="minorHAnsi" w:hAnsiTheme="minorHAnsi" w:cs="Arial"/>
          <w:color w:val="000000" w:themeColor="text1"/>
          <w:lang w:val="en-AU"/>
        </w:rPr>
        <w:t>capital cost</w:t>
      </w:r>
      <w:r w:rsidRPr="00AB52FE">
        <w:rPr>
          <w:rFonts w:asciiTheme="minorHAnsi" w:hAnsiTheme="minorHAnsi" w:cs="Arial"/>
          <w:color w:val="000000" w:themeColor="text1"/>
          <w:lang w:val="en-AU"/>
        </w:rPr>
        <w:t xml:space="preserve"> impact of </w:t>
      </w:r>
      <w:r w:rsidR="466068B0" w:rsidRPr="00AB52FE">
        <w:rPr>
          <w:rFonts w:asciiTheme="minorHAnsi" w:hAnsiTheme="minorHAnsi" w:cs="Arial"/>
          <w:color w:val="000000" w:themeColor="text1"/>
          <w:lang w:val="en-AU"/>
        </w:rPr>
        <w:t>the</w:t>
      </w:r>
      <w:r w:rsidRPr="00AB52FE">
        <w:rPr>
          <w:rFonts w:asciiTheme="minorHAnsi" w:hAnsiTheme="minorHAnsi" w:cs="Arial"/>
          <w:color w:val="000000" w:themeColor="text1"/>
          <w:lang w:val="en-AU"/>
        </w:rPr>
        <w:t xml:space="preserve"> </w:t>
      </w:r>
      <w:r w:rsidR="00FC4E4A" w:rsidRPr="00AB52FE">
        <w:rPr>
          <w:rFonts w:asciiTheme="minorHAnsi" w:hAnsiTheme="minorHAnsi" w:cs="Arial"/>
          <w:color w:val="000000" w:themeColor="text1"/>
          <w:lang w:val="en-AU"/>
        </w:rPr>
        <w:t>R</w:t>
      </w:r>
      <w:r w:rsidRPr="00AB52FE">
        <w:rPr>
          <w:rFonts w:asciiTheme="minorHAnsi" w:hAnsiTheme="minorHAnsi" w:cs="Arial"/>
          <w:color w:val="000000" w:themeColor="text1"/>
          <w:lang w:val="en-AU"/>
        </w:rPr>
        <w:t>eform has also been factored into Council’s Long Term Financial Plan and will continue to be monitored.</w:t>
      </w:r>
    </w:p>
    <w:p w14:paraId="1AF7039F" w14:textId="77777777" w:rsidR="002C4FFB" w:rsidRDefault="00062D9C" w:rsidP="002C4FFB">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Implementation Strategy</w:t>
      </w:r>
    </w:p>
    <w:p w14:paraId="1152A954" w14:textId="77777777" w:rsidR="002C4FFB" w:rsidRDefault="00062D9C" w:rsidP="00283232">
      <w:pPr>
        <w:spacing w:line="276" w:lineRule="auto"/>
        <w:rPr>
          <w:rFonts w:ascii="Calibri" w:hAnsi="Calibri"/>
          <w:b/>
          <w:bCs/>
          <w:lang w:val="en-AU"/>
        </w:rPr>
      </w:pPr>
      <w:r>
        <w:rPr>
          <w:rFonts w:ascii="Calibri" w:hAnsi="Calibri"/>
          <w:b/>
          <w:bCs/>
          <w:lang w:val="en-AU"/>
        </w:rPr>
        <w:t>Communication</w:t>
      </w:r>
    </w:p>
    <w:p w14:paraId="2B36C8B2" w14:textId="77777777" w:rsidR="4E20E32A" w:rsidRDefault="00062D9C" w:rsidP="00283232">
      <w:pPr>
        <w:spacing w:line="276" w:lineRule="auto"/>
        <w:rPr>
          <w:rFonts w:ascii="Calibri" w:hAnsi="Calibri"/>
          <w:lang w:val="en-AU"/>
        </w:rPr>
      </w:pPr>
      <w:r w:rsidRPr="1A9A4F45">
        <w:rPr>
          <w:rFonts w:ascii="Calibri" w:eastAsia="Calibri" w:hAnsi="Calibri" w:cs="Calibri"/>
          <w:color w:val="000000" w:themeColor="text1"/>
          <w:lang w:val="en-AU"/>
        </w:rPr>
        <w:t xml:space="preserve">Following formal endorsement by Council and the </w:t>
      </w:r>
      <w:r w:rsidR="00233003">
        <w:rPr>
          <w:rFonts w:ascii="Calibri" w:eastAsia="Calibri" w:hAnsi="Calibri" w:cs="Calibri"/>
          <w:color w:val="000000" w:themeColor="text1"/>
          <w:lang w:val="en-AU"/>
        </w:rPr>
        <w:t>D</w:t>
      </w:r>
      <w:r w:rsidRPr="1A9A4F45">
        <w:rPr>
          <w:rFonts w:ascii="Calibri" w:eastAsia="Calibri" w:hAnsi="Calibri" w:cs="Calibri"/>
          <w:color w:val="000000" w:themeColor="text1"/>
          <w:lang w:val="en-AU"/>
        </w:rPr>
        <w:t>epartment of the second tranche of a BBP, a joint formal announcement will be issued detailing the project details and funding agreed</w:t>
      </w:r>
      <w:r w:rsidR="0061328B">
        <w:rPr>
          <w:rFonts w:ascii="Calibri" w:eastAsia="Calibri" w:hAnsi="Calibri" w:cs="Calibri"/>
          <w:color w:val="000000" w:themeColor="text1"/>
          <w:lang w:val="en-AU"/>
        </w:rPr>
        <w:t>.</w:t>
      </w:r>
      <w:r w:rsidRPr="1A9A4F45">
        <w:rPr>
          <w:rFonts w:ascii="Calibri" w:eastAsia="Calibri" w:hAnsi="Calibri" w:cs="Calibri"/>
          <w:color w:val="000000" w:themeColor="text1"/>
          <w:lang w:val="en-AU"/>
        </w:rPr>
        <w:t xml:space="preserve"> </w:t>
      </w:r>
    </w:p>
    <w:p w14:paraId="5C88148F" w14:textId="77777777" w:rsidR="0009632F" w:rsidRDefault="0009632F" w:rsidP="00283232">
      <w:pPr>
        <w:spacing w:line="276" w:lineRule="auto"/>
        <w:rPr>
          <w:rFonts w:ascii="Calibri" w:eastAsia="Calibri" w:hAnsi="Calibri" w:cs="Calibri"/>
          <w:color w:val="000000" w:themeColor="text1"/>
          <w:lang w:val="en-AU"/>
        </w:rPr>
      </w:pPr>
    </w:p>
    <w:p w14:paraId="68CF58CC" w14:textId="78A7E84F" w:rsidR="4E20E32A" w:rsidRDefault="00062D9C" w:rsidP="00283232">
      <w:pPr>
        <w:spacing w:line="276" w:lineRule="auto"/>
        <w:rPr>
          <w:rFonts w:ascii="Calibri" w:eastAsia="Calibri" w:hAnsi="Calibri" w:cs="Calibri"/>
          <w:color w:val="000000"/>
          <w:lang w:val="en-AU"/>
        </w:rPr>
      </w:pPr>
      <w:r w:rsidRPr="605F7057">
        <w:rPr>
          <w:rFonts w:ascii="Calibri" w:eastAsia="Calibri" w:hAnsi="Calibri" w:cs="Calibri"/>
          <w:color w:val="000000" w:themeColor="text1"/>
          <w:lang w:val="en-AU"/>
        </w:rPr>
        <w:t>Council Officers</w:t>
      </w:r>
      <w:r w:rsidR="00C42F21" w:rsidRPr="1A9A4F45">
        <w:rPr>
          <w:rFonts w:ascii="Calibri" w:eastAsia="Calibri" w:hAnsi="Calibri" w:cs="Calibri"/>
          <w:color w:val="000000" w:themeColor="text1"/>
          <w:lang w:val="en-AU"/>
        </w:rPr>
        <w:t xml:space="preserve"> </w:t>
      </w:r>
      <w:r w:rsidR="00533855" w:rsidRPr="1A9A4F45">
        <w:rPr>
          <w:rFonts w:ascii="Calibri" w:eastAsia="Calibri" w:hAnsi="Calibri" w:cs="Calibri"/>
          <w:color w:val="000000" w:themeColor="text1"/>
          <w:lang w:val="en-AU"/>
        </w:rPr>
        <w:t xml:space="preserve">will liaise </w:t>
      </w:r>
      <w:r w:rsidR="00C42F21">
        <w:rPr>
          <w:rFonts w:ascii="Calibri" w:eastAsia="Calibri" w:hAnsi="Calibri" w:cs="Calibri"/>
          <w:color w:val="000000" w:themeColor="text1"/>
          <w:lang w:val="en-AU"/>
        </w:rPr>
        <w:t>with</w:t>
      </w:r>
      <w:r w:rsidR="00533855" w:rsidRPr="1A9A4F45">
        <w:rPr>
          <w:rFonts w:ascii="Calibri" w:eastAsia="Calibri" w:hAnsi="Calibri" w:cs="Calibri"/>
          <w:color w:val="000000" w:themeColor="text1"/>
          <w:lang w:val="en-AU"/>
        </w:rPr>
        <w:t xml:space="preserve"> and consult with </w:t>
      </w:r>
      <w:r w:rsidR="60D1FC40" w:rsidRPr="605F7057">
        <w:rPr>
          <w:rFonts w:ascii="Calibri" w:eastAsia="Calibri" w:hAnsi="Calibri" w:cs="Calibri"/>
          <w:color w:val="000000" w:themeColor="text1"/>
          <w:lang w:val="en-AU"/>
        </w:rPr>
        <w:t>k</w:t>
      </w:r>
      <w:r w:rsidR="00C42F21" w:rsidRPr="605F7057">
        <w:rPr>
          <w:rFonts w:ascii="Calibri" w:eastAsia="Calibri" w:hAnsi="Calibri" w:cs="Calibri"/>
          <w:color w:val="000000" w:themeColor="text1"/>
          <w:lang w:val="en-AU"/>
        </w:rPr>
        <w:t>indergarten</w:t>
      </w:r>
      <w:r w:rsidR="00C42F21">
        <w:rPr>
          <w:rFonts w:ascii="Calibri" w:eastAsia="Calibri" w:hAnsi="Calibri" w:cs="Calibri"/>
          <w:color w:val="000000" w:themeColor="text1"/>
          <w:lang w:val="en-AU"/>
        </w:rPr>
        <w:t xml:space="preserve"> </w:t>
      </w:r>
      <w:r w:rsidR="00533855" w:rsidRPr="1A9A4F45">
        <w:rPr>
          <w:rFonts w:ascii="Calibri" w:eastAsia="Calibri" w:hAnsi="Calibri" w:cs="Calibri"/>
          <w:color w:val="000000" w:themeColor="text1"/>
          <w:lang w:val="en-AU"/>
        </w:rPr>
        <w:t xml:space="preserve">service providers in </w:t>
      </w:r>
      <w:r w:rsidR="00235CBC">
        <w:rPr>
          <w:rFonts w:ascii="Calibri" w:eastAsia="Calibri" w:hAnsi="Calibri" w:cs="Calibri"/>
          <w:color w:val="000000" w:themeColor="text1"/>
          <w:lang w:val="en-AU"/>
        </w:rPr>
        <w:t xml:space="preserve">the effected </w:t>
      </w:r>
      <w:r w:rsidR="00533855" w:rsidRPr="1A9A4F45">
        <w:rPr>
          <w:rFonts w:ascii="Calibri" w:eastAsia="Calibri" w:hAnsi="Calibri" w:cs="Calibri"/>
          <w:color w:val="000000" w:themeColor="text1"/>
          <w:lang w:val="en-AU"/>
        </w:rPr>
        <w:t xml:space="preserve">kindergartens </w:t>
      </w:r>
      <w:r w:rsidR="00FD4454">
        <w:rPr>
          <w:rFonts w:ascii="Calibri" w:eastAsia="Calibri" w:hAnsi="Calibri" w:cs="Calibri"/>
          <w:color w:val="000000" w:themeColor="text1"/>
          <w:lang w:val="en-AU"/>
        </w:rPr>
        <w:t xml:space="preserve">on matters including </w:t>
      </w:r>
      <w:r w:rsidR="00533855" w:rsidRPr="1A9A4F45">
        <w:rPr>
          <w:rFonts w:ascii="Calibri" w:eastAsia="Calibri" w:hAnsi="Calibri" w:cs="Calibri"/>
          <w:color w:val="000000" w:themeColor="text1"/>
          <w:lang w:val="en-AU"/>
        </w:rPr>
        <w:t>the scope of works, concept</w:t>
      </w:r>
      <w:r w:rsidR="00286126">
        <w:rPr>
          <w:rFonts w:ascii="Calibri" w:eastAsia="Calibri" w:hAnsi="Calibri" w:cs="Calibri"/>
          <w:color w:val="000000" w:themeColor="text1"/>
          <w:lang w:val="en-AU"/>
        </w:rPr>
        <w:t>,</w:t>
      </w:r>
      <w:r w:rsidR="00533855" w:rsidRPr="1A9A4F45">
        <w:rPr>
          <w:rFonts w:ascii="Calibri" w:eastAsia="Calibri" w:hAnsi="Calibri" w:cs="Calibri"/>
          <w:color w:val="000000" w:themeColor="text1"/>
          <w:lang w:val="en-AU"/>
        </w:rPr>
        <w:t xml:space="preserve"> and communication plans</w:t>
      </w:r>
      <w:r w:rsidR="003C7AAC">
        <w:rPr>
          <w:rFonts w:ascii="Calibri" w:eastAsia="Calibri" w:hAnsi="Calibri" w:cs="Calibri"/>
          <w:color w:val="000000" w:themeColor="text1"/>
          <w:lang w:val="en-AU"/>
        </w:rPr>
        <w:t xml:space="preserve">, as well as decanting and </w:t>
      </w:r>
      <w:r w:rsidR="00DD7F83">
        <w:rPr>
          <w:rFonts w:ascii="Calibri" w:eastAsia="Calibri" w:hAnsi="Calibri" w:cs="Calibri"/>
          <w:color w:val="000000" w:themeColor="text1"/>
          <w:lang w:val="en-AU"/>
        </w:rPr>
        <w:t>maintaining service delivery during the course of the works.</w:t>
      </w:r>
    </w:p>
    <w:p w14:paraId="758E8C1B" w14:textId="6B89A782" w:rsidR="4E20E32A" w:rsidRDefault="4E20E32A" w:rsidP="00283232">
      <w:pPr>
        <w:spacing w:line="276" w:lineRule="auto"/>
        <w:rPr>
          <w:rFonts w:ascii="Calibri" w:hAnsi="Calibri"/>
          <w:lang w:val="en-AU"/>
        </w:rPr>
      </w:pPr>
    </w:p>
    <w:p w14:paraId="78A1EDA1" w14:textId="77777777" w:rsidR="4E20E32A" w:rsidRDefault="00062D9C" w:rsidP="00283232">
      <w:pPr>
        <w:spacing w:line="276" w:lineRule="auto"/>
        <w:rPr>
          <w:rFonts w:ascii="Calibri" w:hAnsi="Calibri"/>
          <w:lang w:val="en-AU"/>
        </w:rPr>
      </w:pPr>
      <w:r w:rsidRPr="28C6A8CD">
        <w:rPr>
          <w:rFonts w:ascii="Calibri" w:eastAsia="Calibri" w:hAnsi="Calibri" w:cs="Calibri"/>
          <w:color w:val="000000" w:themeColor="text1"/>
          <w:lang w:val="en-AU"/>
        </w:rPr>
        <w:lastRenderedPageBreak/>
        <w:t>Council Officers</w:t>
      </w:r>
      <w:r w:rsidR="00533855" w:rsidRPr="1A9A4F45">
        <w:rPr>
          <w:rFonts w:ascii="Calibri" w:eastAsia="Calibri" w:hAnsi="Calibri" w:cs="Calibri"/>
          <w:color w:val="000000" w:themeColor="text1"/>
          <w:lang w:val="en-AU"/>
        </w:rPr>
        <w:t xml:space="preserve"> will develop tailored Communications </w:t>
      </w:r>
      <w:r w:rsidR="0072501F">
        <w:rPr>
          <w:rFonts w:ascii="Calibri" w:eastAsia="Calibri" w:hAnsi="Calibri" w:cs="Calibri"/>
          <w:color w:val="000000" w:themeColor="text1"/>
          <w:lang w:val="en-AU"/>
        </w:rPr>
        <w:t>and</w:t>
      </w:r>
      <w:r w:rsidR="00533855" w:rsidRPr="1A9A4F45">
        <w:rPr>
          <w:rFonts w:ascii="Calibri" w:eastAsia="Calibri" w:hAnsi="Calibri" w:cs="Calibri"/>
          <w:color w:val="000000" w:themeColor="text1"/>
          <w:lang w:val="en-AU"/>
        </w:rPr>
        <w:t xml:space="preserve"> Engagement Plans for each project, which will include a range of suitable channels and avenues to inform and consult with project and community stakeholders.</w:t>
      </w:r>
    </w:p>
    <w:p w14:paraId="77262336" w14:textId="77777777" w:rsidR="4E20E32A" w:rsidRDefault="00062D9C" w:rsidP="00283232">
      <w:pPr>
        <w:spacing w:line="276" w:lineRule="auto"/>
        <w:rPr>
          <w:rFonts w:ascii="Calibri" w:hAnsi="Calibri"/>
          <w:lang w:val="en-AU"/>
        </w:rPr>
      </w:pPr>
      <w:r w:rsidRPr="1A9A4F45">
        <w:rPr>
          <w:rFonts w:ascii="Calibri" w:eastAsia="Calibri" w:hAnsi="Calibri" w:cs="Calibri"/>
          <w:color w:val="000000" w:themeColor="text1"/>
          <w:lang w:val="en-AU"/>
        </w:rPr>
        <w:t xml:space="preserve"> </w:t>
      </w:r>
    </w:p>
    <w:p w14:paraId="0D21B3D9" w14:textId="77777777" w:rsidR="4E20E32A" w:rsidRDefault="00062D9C" w:rsidP="00283232">
      <w:pPr>
        <w:spacing w:line="276" w:lineRule="auto"/>
        <w:rPr>
          <w:rFonts w:ascii="Calibri" w:hAnsi="Calibri"/>
          <w:lang w:val="en-AU"/>
        </w:rPr>
      </w:pPr>
      <w:r w:rsidRPr="1A9A4F45">
        <w:rPr>
          <w:rFonts w:ascii="Calibri" w:eastAsia="Calibri" w:hAnsi="Calibri" w:cs="Calibri"/>
          <w:color w:val="000000" w:themeColor="text1"/>
          <w:lang w:val="en-AU"/>
        </w:rPr>
        <w:t>Communication for these projects will take into consideration the CALD (Culturally and Linguistically Diverse) profile of the local communities and customised action plans will be put in place to ensure that the communication methods are targeted and user-friendly.</w:t>
      </w:r>
    </w:p>
    <w:p w14:paraId="60FD4E97" w14:textId="77777777" w:rsidR="1A9A4F45" w:rsidRDefault="1A9A4F45" w:rsidP="00283232">
      <w:pPr>
        <w:spacing w:line="276" w:lineRule="auto"/>
        <w:rPr>
          <w:rFonts w:ascii="Calibri" w:eastAsia="Calibri" w:hAnsi="Calibri"/>
          <w:lang w:val="en-AU"/>
        </w:rPr>
      </w:pPr>
    </w:p>
    <w:p w14:paraId="70BCF0FC" w14:textId="77777777" w:rsidR="00420D00" w:rsidRDefault="00062D9C" w:rsidP="00283232">
      <w:pPr>
        <w:spacing w:line="276" w:lineRule="auto"/>
        <w:rPr>
          <w:rFonts w:ascii="Calibri" w:hAnsi="Calibri"/>
          <w:b/>
          <w:bCs/>
          <w:lang w:val="en-AU"/>
        </w:rPr>
      </w:pPr>
      <w:r>
        <w:rPr>
          <w:rFonts w:ascii="Calibri" w:hAnsi="Calibri"/>
          <w:b/>
          <w:bCs/>
          <w:lang w:val="en-AU"/>
        </w:rPr>
        <w:t>Critical Dates</w:t>
      </w:r>
    </w:p>
    <w:tbl>
      <w:tblPr>
        <w:tblStyle w:val="TableGrid0"/>
        <w:tblW w:w="0" w:type="auto"/>
        <w:tblLook w:val="04A0" w:firstRow="1" w:lastRow="0" w:firstColumn="1" w:lastColumn="0" w:noHBand="0" w:noVBand="1"/>
      </w:tblPr>
      <w:tblGrid>
        <w:gridCol w:w="4508"/>
        <w:gridCol w:w="4508"/>
      </w:tblGrid>
      <w:tr w:rsidR="007E0F03" w14:paraId="751C4656" w14:textId="77777777" w:rsidTr="004B65D1">
        <w:tc>
          <w:tcPr>
            <w:tcW w:w="4508" w:type="dxa"/>
            <w:shd w:val="clear" w:color="auto" w:fill="4F81BD"/>
          </w:tcPr>
          <w:p w14:paraId="1B75F699" w14:textId="77777777" w:rsidR="004B65D1" w:rsidRPr="004B65D1" w:rsidRDefault="00062D9C" w:rsidP="00283232">
            <w:pPr>
              <w:spacing w:line="276" w:lineRule="auto"/>
              <w:rPr>
                <w:rFonts w:ascii="Calibri" w:hAnsi="Calibri"/>
                <w:b/>
                <w:bCs/>
                <w:color w:val="FFFFFF"/>
                <w:lang w:eastAsia="en-US"/>
              </w:rPr>
            </w:pPr>
            <w:r>
              <w:rPr>
                <w:rFonts w:ascii="Calibri" w:hAnsi="Calibri"/>
                <w:b/>
                <w:bCs/>
                <w:color w:val="FFFFFF" w:themeColor="background1"/>
                <w:lang w:eastAsia="en-US"/>
              </w:rPr>
              <w:t>Milestone</w:t>
            </w:r>
          </w:p>
        </w:tc>
        <w:tc>
          <w:tcPr>
            <w:tcW w:w="4509" w:type="dxa"/>
            <w:shd w:val="clear" w:color="auto" w:fill="4F81BD"/>
          </w:tcPr>
          <w:p w14:paraId="17821996" w14:textId="77777777" w:rsidR="004B65D1" w:rsidRPr="004B65D1" w:rsidRDefault="00062D9C" w:rsidP="00283232">
            <w:pPr>
              <w:spacing w:line="276" w:lineRule="auto"/>
              <w:rPr>
                <w:rFonts w:ascii="Calibri" w:hAnsi="Calibri"/>
                <w:b/>
                <w:bCs/>
                <w:color w:val="FFFFFF"/>
                <w:lang w:eastAsia="en-US"/>
              </w:rPr>
            </w:pPr>
            <w:r>
              <w:rPr>
                <w:rFonts w:ascii="Calibri" w:hAnsi="Calibri"/>
                <w:b/>
                <w:bCs/>
                <w:color w:val="FFFFFF" w:themeColor="background1"/>
                <w:lang w:eastAsia="en-US"/>
              </w:rPr>
              <w:t>Expected Timeline</w:t>
            </w:r>
            <w:r w:rsidR="000D348E">
              <w:rPr>
                <w:rFonts w:ascii="Calibri" w:hAnsi="Calibri"/>
                <w:b/>
                <w:bCs/>
                <w:color w:val="FFFFFF" w:themeColor="background1"/>
                <w:lang w:eastAsia="en-US"/>
              </w:rPr>
              <w:t>*</w:t>
            </w:r>
          </w:p>
        </w:tc>
      </w:tr>
      <w:tr w:rsidR="007E0F03" w14:paraId="1AE14371" w14:textId="77777777" w:rsidTr="004B65D1">
        <w:tc>
          <w:tcPr>
            <w:tcW w:w="4508" w:type="dxa"/>
          </w:tcPr>
          <w:p w14:paraId="58C34FF2" w14:textId="77777777" w:rsidR="004B65D1" w:rsidRPr="006966EB" w:rsidRDefault="00062D9C" w:rsidP="00283232">
            <w:pPr>
              <w:spacing w:line="276" w:lineRule="auto"/>
              <w:rPr>
                <w:rFonts w:ascii="Calibri" w:hAnsi="Calibri"/>
                <w:bCs/>
                <w:lang w:eastAsia="en-US"/>
              </w:rPr>
            </w:pPr>
            <w:r w:rsidRPr="006966EB">
              <w:rPr>
                <w:rFonts w:ascii="Calibri" w:hAnsi="Calibri"/>
                <w:bCs/>
                <w:lang w:eastAsia="en-US"/>
              </w:rPr>
              <w:t xml:space="preserve">Stakeholder </w:t>
            </w:r>
            <w:r w:rsidR="00E6AA32" w:rsidRPr="006966EB">
              <w:rPr>
                <w:rFonts w:ascii="Calibri" w:hAnsi="Calibri"/>
                <w:lang w:eastAsia="en-US"/>
              </w:rPr>
              <w:t>E</w:t>
            </w:r>
            <w:r w:rsidR="00F42972" w:rsidRPr="006966EB">
              <w:rPr>
                <w:rFonts w:ascii="Calibri" w:hAnsi="Calibri"/>
                <w:lang w:eastAsia="en-US"/>
              </w:rPr>
              <w:t>ngagement</w:t>
            </w:r>
          </w:p>
        </w:tc>
        <w:tc>
          <w:tcPr>
            <w:tcW w:w="4509" w:type="dxa"/>
          </w:tcPr>
          <w:p w14:paraId="57DED6BF" w14:textId="77777777" w:rsidR="004B65D1" w:rsidRPr="006966EB" w:rsidRDefault="00062D9C" w:rsidP="00283232">
            <w:pPr>
              <w:spacing w:line="276" w:lineRule="auto"/>
              <w:rPr>
                <w:rFonts w:ascii="Calibri" w:hAnsi="Calibri"/>
                <w:bCs/>
                <w:lang w:eastAsia="en-US"/>
              </w:rPr>
            </w:pPr>
            <w:r w:rsidRPr="006966EB">
              <w:rPr>
                <w:rFonts w:ascii="Calibri" w:hAnsi="Calibri"/>
                <w:bCs/>
                <w:lang w:eastAsia="en-US"/>
              </w:rPr>
              <w:t>November</w:t>
            </w:r>
            <w:r w:rsidR="004D048B">
              <w:rPr>
                <w:rFonts w:ascii="Calibri" w:hAnsi="Calibri"/>
                <w:lang w:eastAsia="en-US"/>
              </w:rPr>
              <w:t xml:space="preserve"> &amp;</w:t>
            </w:r>
            <w:r w:rsidR="002A58C9" w:rsidRPr="006966EB">
              <w:rPr>
                <w:rFonts w:ascii="Calibri" w:hAnsi="Calibri"/>
                <w:bCs/>
                <w:lang w:eastAsia="en-US"/>
              </w:rPr>
              <w:t xml:space="preserve"> December 2023</w:t>
            </w:r>
          </w:p>
        </w:tc>
      </w:tr>
      <w:tr w:rsidR="007E0F03" w14:paraId="261DB0C9" w14:textId="77777777" w:rsidTr="004B65D1">
        <w:tc>
          <w:tcPr>
            <w:tcW w:w="4508" w:type="dxa"/>
          </w:tcPr>
          <w:p w14:paraId="4EE508A9" w14:textId="77777777" w:rsidR="004B65D1" w:rsidRPr="006966EB" w:rsidRDefault="00062D9C" w:rsidP="00283232">
            <w:pPr>
              <w:spacing w:line="276" w:lineRule="auto"/>
              <w:rPr>
                <w:rFonts w:ascii="Calibri" w:hAnsi="Calibri"/>
                <w:bCs/>
                <w:lang w:eastAsia="en-US"/>
              </w:rPr>
            </w:pPr>
            <w:r w:rsidRPr="006966EB">
              <w:rPr>
                <w:rFonts w:ascii="Calibri" w:hAnsi="Calibri"/>
                <w:bCs/>
                <w:lang w:eastAsia="en-US"/>
              </w:rPr>
              <w:t>Communication to Broader Community</w:t>
            </w:r>
          </w:p>
        </w:tc>
        <w:tc>
          <w:tcPr>
            <w:tcW w:w="4509" w:type="dxa"/>
          </w:tcPr>
          <w:p w14:paraId="438A2797" w14:textId="77777777" w:rsidR="004B65D1" w:rsidRPr="006966EB" w:rsidRDefault="00062D9C" w:rsidP="00283232">
            <w:pPr>
              <w:spacing w:line="276" w:lineRule="auto"/>
              <w:rPr>
                <w:rFonts w:ascii="Calibri" w:hAnsi="Calibri"/>
                <w:bCs/>
                <w:lang w:eastAsia="en-US"/>
              </w:rPr>
            </w:pPr>
            <w:r>
              <w:rPr>
                <w:rFonts w:ascii="Calibri" w:hAnsi="Calibri"/>
                <w:bCs/>
                <w:lang w:eastAsia="en-US"/>
              </w:rPr>
              <w:t>From November</w:t>
            </w:r>
            <w:r w:rsidR="00EF50D0" w:rsidRPr="006966EB">
              <w:rPr>
                <w:rFonts w:ascii="Calibri" w:hAnsi="Calibri"/>
                <w:bCs/>
                <w:lang w:eastAsia="en-US"/>
              </w:rPr>
              <w:t xml:space="preserve"> 2023</w:t>
            </w:r>
          </w:p>
        </w:tc>
      </w:tr>
      <w:tr w:rsidR="007E0F03" w14:paraId="1008E617" w14:textId="77777777" w:rsidTr="004B65D1">
        <w:tc>
          <w:tcPr>
            <w:tcW w:w="4508" w:type="dxa"/>
          </w:tcPr>
          <w:p w14:paraId="5C13DC32" w14:textId="77777777" w:rsidR="004B65D1" w:rsidRPr="006966EB" w:rsidRDefault="00062D9C" w:rsidP="00283232">
            <w:pPr>
              <w:spacing w:line="276" w:lineRule="auto"/>
              <w:rPr>
                <w:rFonts w:ascii="Calibri" w:hAnsi="Calibri"/>
                <w:bCs/>
                <w:lang w:eastAsia="en-US"/>
              </w:rPr>
            </w:pPr>
            <w:r w:rsidRPr="006966EB">
              <w:rPr>
                <w:rFonts w:ascii="Calibri" w:hAnsi="Calibri"/>
                <w:bCs/>
                <w:lang w:eastAsia="en-US"/>
              </w:rPr>
              <w:t xml:space="preserve">Concept design </w:t>
            </w:r>
            <w:r w:rsidR="00212618" w:rsidRPr="006966EB">
              <w:rPr>
                <w:rFonts w:ascii="Calibri" w:hAnsi="Calibri"/>
                <w:bCs/>
                <w:lang w:eastAsia="en-US"/>
              </w:rPr>
              <w:t>consultation</w:t>
            </w:r>
          </w:p>
        </w:tc>
        <w:tc>
          <w:tcPr>
            <w:tcW w:w="4509" w:type="dxa"/>
          </w:tcPr>
          <w:p w14:paraId="00F34774" w14:textId="77777777" w:rsidR="004B65D1" w:rsidRPr="006966EB" w:rsidRDefault="00062D9C" w:rsidP="00283232">
            <w:pPr>
              <w:spacing w:line="276" w:lineRule="auto"/>
              <w:rPr>
                <w:rFonts w:ascii="Calibri" w:hAnsi="Calibri"/>
                <w:bCs/>
                <w:lang w:eastAsia="en-US"/>
              </w:rPr>
            </w:pPr>
            <w:r w:rsidRPr="006966EB">
              <w:rPr>
                <w:rFonts w:ascii="Calibri" w:hAnsi="Calibri"/>
                <w:bCs/>
                <w:lang w:eastAsia="en-US"/>
              </w:rPr>
              <w:t xml:space="preserve">From </w:t>
            </w:r>
            <w:r w:rsidRPr="006966EB">
              <w:rPr>
                <w:rFonts w:ascii="Calibri" w:hAnsi="Calibri"/>
                <w:lang w:eastAsia="en-US"/>
              </w:rPr>
              <w:t>June</w:t>
            </w:r>
            <w:r w:rsidR="000446AA">
              <w:rPr>
                <w:rFonts w:ascii="Calibri" w:hAnsi="Calibri"/>
                <w:lang w:eastAsia="en-US"/>
              </w:rPr>
              <w:t xml:space="preserve"> </w:t>
            </w:r>
            <w:r w:rsidRPr="006966EB">
              <w:rPr>
                <w:rFonts w:ascii="Calibri" w:hAnsi="Calibri"/>
                <w:lang w:eastAsia="en-US"/>
              </w:rPr>
              <w:t>2023</w:t>
            </w:r>
          </w:p>
        </w:tc>
      </w:tr>
      <w:tr w:rsidR="007E0F03" w14:paraId="128B299A" w14:textId="77777777" w:rsidTr="004B65D1">
        <w:tc>
          <w:tcPr>
            <w:tcW w:w="4508" w:type="dxa"/>
          </w:tcPr>
          <w:p w14:paraId="406FB5A2" w14:textId="77777777" w:rsidR="00212618" w:rsidRPr="006966EB" w:rsidRDefault="00062D9C" w:rsidP="00283232">
            <w:pPr>
              <w:spacing w:line="276" w:lineRule="auto"/>
              <w:rPr>
                <w:rFonts w:ascii="Calibri" w:hAnsi="Calibri"/>
                <w:bCs/>
                <w:lang w:eastAsia="en-US"/>
              </w:rPr>
            </w:pPr>
            <w:r w:rsidRPr="006966EB">
              <w:rPr>
                <w:rFonts w:ascii="Calibri" w:hAnsi="Calibri"/>
                <w:bCs/>
                <w:lang w:eastAsia="en-US"/>
              </w:rPr>
              <w:t xml:space="preserve">Inform neighbouring </w:t>
            </w:r>
            <w:r w:rsidR="00014675" w:rsidRPr="006966EB">
              <w:rPr>
                <w:rFonts w:ascii="Calibri" w:hAnsi="Calibri"/>
                <w:bCs/>
                <w:lang w:eastAsia="en-US"/>
              </w:rPr>
              <w:t>residents</w:t>
            </w:r>
            <w:r w:rsidR="00AD5F19" w:rsidRPr="006966EB">
              <w:rPr>
                <w:rFonts w:ascii="Calibri" w:hAnsi="Calibri"/>
                <w:bCs/>
                <w:lang w:eastAsia="en-US"/>
              </w:rPr>
              <w:t xml:space="preserve"> of constr</w:t>
            </w:r>
            <w:r w:rsidR="000849AF" w:rsidRPr="006966EB">
              <w:rPr>
                <w:rFonts w:ascii="Calibri" w:hAnsi="Calibri"/>
                <w:bCs/>
                <w:lang w:eastAsia="en-US"/>
              </w:rPr>
              <w:t>uction impacts and timeframes</w:t>
            </w:r>
          </w:p>
        </w:tc>
        <w:tc>
          <w:tcPr>
            <w:tcW w:w="4509" w:type="dxa"/>
          </w:tcPr>
          <w:p w14:paraId="1897CC73" w14:textId="77777777" w:rsidR="00212618" w:rsidRPr="006966EB" w:rsidRDefault="00062D9C" w:rsidP="00283232">
            <w:pPr>
              <w:spacing w:line="276" w:lineRule="auto"/>
              <w:rPr>
                <w:rFonts w:ascii="Calibri" w:hAnsi="Calibri"/>
                <w:bCs/>
                <w:lang w:eastAsia="en-US"/>
              </w:rPr>
            </w:pPr>
            <w:r w:rsidRPr="006966EB">
              <w:rPr>
                <w:rFonts w:ascii="Calibri" w:hAnsi="Calibri"/>
                <w:bCs/>
                <w:lang w:eastAsia="en-US"/>
              </w:rPr>
              <w:t>J</w:t>
            </w:r>
            <w:r w:rsidR="00EA151D">
              <w:rPr>
                <w:rFonts w:ascii="Calibri" w:hAnsi="Calibri"/>
                <w:bCs/>
                <w:lang w:eastAsia="en-US"/>
              </w:rPr>
              <w:t>une</w:t>
            </w:r>
            <w:r w:rsidRPr="006966EB">
              <w:rPr>
                <w:rFonts w:ascii="Calibri" w:hAnsi="Calibri"/>
                <w:bCs/>
                <w:lang w:eastAsia="en-US"/>
              </w:rPr>
              <w:t xml:space="preserve"> 202</w:t>
            </w:r>
            <w:r w:rsidR="001335DB">
              <w:rPr>
                <w:rFonts w:ascii="Calibri" w:hAnsi="Calibri"/>
                <w:bCs/>
                <w:lang w:eastAsia="en-US"/>
              </w:rPr>
              <w:t>4</w:t>
            </w:r>
          </w:p>
        </w:tc>
      </w:tr>
    </w:tbl>
    <w:p w14:paraId="7FC7B9E8" w14:textId="77777777" w:rsidR="000446AA" w:rsidRPr="006966EB" w:rsidRDefault="00062D9C" w:rsidP="00283232">
      <w:pPr>
        <w:spacing w:line="276" w:lineRule="auto"/>
        <w:rPr>
          <w:rFonts w:ascii="Calibri" w:hAnsi="Calibri"/>
          <w:b/>
          <w:bCs/>
          <w:i/>
          <w:iCs/>
          <w:sz w:val="22"/>
          <w:szCs w:val="22"/>
          <w:lang w:val="en-AU"/>
        </w:rPr>
      </w:pPr>
      <w:r>
        <w:rPr>
          <w:rFonts w:ascii="Calibri" w:hAnsi="Calibri"/>
          <w:b/>
          <w:bCs/>
          <w:i/>
          <w:iCs/>
          <w:sz w:val="22"/>
          <w:szCs w:val="22"/>
          <w:lang w:val="en-AU"/>
        </w:rPr>
        <w:t>* The d</w:t>
      </w:r>
      <w:r w:rsidR="00E72026" w:rsidRPr="006966EB">
        <w:rPr>
          <w:rFonts w:ascii="Calibri" w:hAnsi="Calibri"/>
          <w:b/>
          <w:bCs/>
          <w:i/>
          <w:iCs/>
          <w:sz w:val="22"/>
          <w:szCs w:val="22"/>
          <w:lang w:val="en-AU"/>
        </w:rPr>
        <w:t xml:space="preserve">ates </w:t>
      </w:r>
      <w:r>
        <w:rPr>
          <w:rFonts w:ascii="Calibri" w:hAnsi="Calibri"/>
          <w:b/>
          <w:bCs/>
          <w:i/>
          <w:iCs/>
          <w:sz w:val="22"/>
          <w:szCs w:val="22"/>
          <w:lang w:val="en-AU"/>
        </w:rPr>
        <w:t xml:space="preserve">specified in the expected timeline </w:t>
      </w:r>
      <w:r w:rsidR="00E72026" w:rsidRPr="006966EB">
        <w:rPr>
          <w:rFonts w:ascii="Calibri" w:hAnsi="Calibri"/>
          <w:b/>
          <w:bCs/>
          <w:i/>
          <w:iCs/>
          <w:sz w:val="22"/>
          <w:szCs w:val="22"/>
          <w:lang w:val="en-AU"/>
        </w:rPr>
        <w:t xml:space="preserve">are subject to the </w:t>
      </w:r>
      <w:r w:rsidRPr="006966EB">
        <w:rPr>
          <w:rFonts w:ascii="Calibri" w:hAnsi="Calibri"/>
          <w:b/>
          <w:bCs/>
          <w:i/>
          <w:iCs/>
          <w:sz w:val="22"/>
          <w:szCs w:val="22"/>
          <w:lang w:val="en-AU"/>
        </w:rPr>
        <w:t xml:space="preserve">execution of the amended MOU </w:t>
      </w:r>
      <w:r>
        <w:rPr>
          <w:rFonts w:ascii="Calibri" w:hAnsi="Calibri"/>
          <w:b/>
          <w:bCs/>
          <w:i/>
          <w:iCs/>
          <w:sz w:val="22"/>
          <w:szCs w:val="22"/>
          <w:lang w:val="en-AU"/>
        </w:rPr>
        <w:t>by Council and the Department.</w:t>
      </w:r>
    </w:p>
    <w:p w14:paraId="2C33E5A1" w14:textId="77777777" w:rsidR="00CF0751" w:rsidRDefault="00062D9C" w:rsidP="00420D00">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Declaration of Conflict of Interest</w:t>
      </w:r>
    </w:p>
    <w:p w14:paraId="5DFD1E23" w14:textId="77777777" w:rsidR="004C2EB5" w:rsidRDefault="00062D9C" w:rsidP="00283232">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527A1DF3" w14:textId="77777777" w:rsidR="004C2EB5" w:rsidRDefault="004C2EB5" w:rsidP="00283232">
      <w:pPr>
        <w:spacing w:line="276" w:lineRule="auto"/>
        <w:rPr>
          <w:rFonts w:ascii="Calibri" w:eastAsia="Calibri" w:hAnsi="Calibri" w:cs="Calibri"/>
          <w:color w:val="000000"/>
          <w:lang w:val="en-AU"/>
        </w:rPr>
      </w:pPr>
    </w:p>
    <w:p w14:paraId="4D7D7A31" w14:textId="6CF3C261" w:rsidR="00420D00" w:rsidRPr="004A0830" w:rsidRDefault="00062D9C" w:rsidP="00DB2594">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57BD908E" w14:textId="77777777" w:rsidR="00C43EA5" w:rsidRDefault="00062D9C" w:rsidP="00C43EA5">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Conclusion</w:t>
      </w:r>
    </w:p>
    <w:p w14:paraId="1E5F6956" w14:textId="77777777" w:rsidR="007CCDB6" w:rsidRDefault="00062D9C" w:rsidP="00283232">
      <w:pPr>
        <w:spacing w:line="276" w:lineRule="auto"/>
        <w:rPr>
          <w:rFonts w:ascii="Calibri" w:eastAsia="Calibri" w:hAnsi="Calibri" w:cs="Calibri"/>
          <w:color w:val="000000"/>
          <w:lang w:val="en-AU"/>
        </w:rPr>
      </w:pPr>
      <w:r w:rsidRPr="1A9A4F45">
        <w:rPr>
          <w:rFonts w:ascii="Calibri" w:eastAsia="Calibri" w:hAnsi="Calibri" w:cs="Calibri"/>
          <w:color w:val="000000" w:themeColor="text1"/>
          <w:lang w:val="en-AU"/>
        </w:rPr>
        <w:t xml:space="preserve">In response to the Victorian Government’s commitment to the </w:t>
      </w:r>
      <w:r w:rsidR="0009583A">
        <w:rPr>
          <w:rFonts w:ascii="Calibri" w:eastAsia="Calibri" w:hAnsi="Calibri" w:cs="Calibri"/>
          <w:color w:val="000000" w:themeColor="text1"/>
          <w:lang w:val="en-AU"/>
        </w:rPr>
        <w:t xml:space="preserve">importance of Early Childhood </w:t>
      </w:r>
      <w:r w:rsidR="00F51BE2">
        <w:rPr>
          <w:rFonts w:ascii="Calibri" w:eastAsia="Calibri" w:hAnsi="Calibri" w:cs="Calibri"/>
          <w:color w:val="000000" w:themeColor="text1"/>
          <w:lang w:val="en-AU"/>
        </w:rPr>
        <w:t>Education</w:t>
      </w:r>
      <w:r w:rsidR="0009583A" w:rsidRPr="1A9A4F45">
        <w:rPr>
          <w:rFonts w:ascii="Calibri" w:eastAsia="Calibri" w:hAnsi="Calibri" w:cs="Calibri"/>
          <w:color w:val="000000" w:themeColor="text1"/>
          <w:lang w:val="en-AU"/>
        </w:rPr>
        <w:t xml:space="preserve"> </w:t>
      </w:r>
      <w:r w:rsidR="00AE605A">
        <w:rPr>
          <w:rFonts w:ascii="Calibri" w:eastAsia="Calibri" w:hAnsi="Calibri" w:cs="Calibri"/>
          <w:color w:val="000000" w:themeColor="text1"/>
          <w:lang w:val="en-AU"/>
        </w:rPr>
        <w:t xml:space="preserve">through </w:t>
      </w:r>
      <w:r w:rsidRPr="1A9A4F45">
        <w:rPr>
          <w:rFonts w:ascii="Calibri" w:eastAsia="Calibri" w:hAnsi="Calibri" w:cs="Calibri"/>
          <w:color w:val="000000" w:themeColor="text1"/>
          <w:lang w:val="en-AU"/>
        </w:rPr>
        <w:t xml:space="preserve">the </w:t>
      </w:r>
      <w:r w:rsidRPr="005B25FE">
        <w:rPr>
          <w:rFonts w:ascii="Calibri" w:eastAsia="Calibri" w:hAnsi="Calibri" w:cs="Calibri"/>
          <w:i/>
          <w:iCs/>
          <w:color w:val="000000" w:themeColor="text1"/>
          <w:lang w:val="en-AU"/>
        </w:rPr>
        <w:t xml:space="preserve">Best </w:t>
      </w:r>
      <w:r w:rsidR="714DC626" w:rsidRPr="005B25FE">
        <w:rPr>
          <w:rFonts w:ascii="Calibri" w:eastAsia="Calibri" w:hAnsi="Calibri" w:cs="Calibri"/>
          <w:i/>
          <w:iCs/>
          <w:color w:val="000000" w:themeColor="text1"/>
          <w:lang w:val="en-AU"/>
        </w:rPr>
        <w:t>S</w:t>
      </w:r>
      <w:r w:rsidRPr="005B25FE">
        <w:rPr>
          <w:rFonts w:ascii="Calibri" w:eastAsia="Calibri" w:hAnsi="Calibri" w:cs="Calibri"/>
          <w:i/>
          <w:iCs/>
          <w:color w:val="000000" w:themeColor="text1"/>
          <w:lang w:val="en-AU"/>
        </w:rPr>
        <w:t>tart, Best Life</w:t>
      </w:r>
      <w:r w:rsidRPr="1A9A4F45">
        <w:rPr>
          <w:rFonts w:ascii="Calibri" w:eastAsia="Calibri" w:hAnsi="Calibri" w:cs="Calibri"/>
          <w:color w:val="000000" w:themeColor="text1"/>
          <w:lang w:val="en-AU"/>
        </w:rPr>
        <w:t xml:space="preserve"> Reform, Council seeks to maximise opportunities for co-investment into early years infrastructure to balance its ability to service the infrastructure needs of the whole municipality.</w:t>
      </w:r>
    </w:p>
    <w:p w14:paraId="4D58C23C" w14:textId="4B029700" w:rsidR="003F79B4" w:rsidRDefault="003F79B4" w:rsidP="00283232">
      <w:pPr>
        <w:spacing w:line="276" w:lineRule="auto"/>
        <w:rPr>
          <w:rFonts w:ascii="Calibri" w:eastAsia="Calibri" w:hAnsi="Calibri" w:cs="Calibri"/>
          <w:color w:val="000000" w:themeColor="text1"/>
          <w:lang w:val="en-AU"/>
        </w:rPr>
      </w:pPr>
    </w:p>
    <w:p w14:paraId="61206843" w14:textId="0068B510" w:rsidR="00DB2594" w:rsidRDefault="00062D9C" w:rsidP="1A9A4F45">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T</w:t>
      </w:r>
      <w:r w:rsidR="00533855" w:rsidRPr="1A9A4F45">
        <w:rPr>
          <w:rFonts w:ascii="Calibri" w:eastAsia="Calibri" w:hAnsi="Calibri" w:cs="Calibri"/>
          <w:color w:val="000000" w:themeColor="text1"/>
          <w:lang w:val="en-AU"/>
        </w:rPr>
        <w:t>he Building Blocks Partnership process</w:t>
      </w:r>
      <w:r w:rsidR="001D5F61">
        <w:rPr>
          <w:rFonts w:ascii="Calibri" w:eastAsia="Calibri" w:hAnsi="Calibri" w:cs="Calibri"/>
          <w:color w:val="000000" w:themeColor="text1"/>
          <w:lang w:val="en-AU"/>
        </w:rPr>
        <w:t xml:space="preserve"> affords </w:t>
      </w:r>
      <w:r w:rsidR="009E62DF">
        <w:rPr>
          <w:rFonts w:ascii="Calibri" w:eastAsia="Calibri" w:hAnsi="Calibri" w:cs="Calibri"/>
          <w:color w:val="000000" w:themeColor="text1"/>
          <w:lang w:val="en-AU"/>
        </w:rPr>
        <w:t xml:space="preserve">Council </w:t>
      </w:r>
      <w:r w:rsidR="009E62DF" w:rsidRPr="1A9A4F45">
        <w:rPr>
          <w:rFonts w:ascii="Calibri" w:eastAsia="Calibri" w:hAnsi="Calibri" w:cs="Calibri"/>
          <w:color w:val="000000" w:themeColor="text1"/>
          <w:lang w:val="en-AU"/>
        </w:rPr>
        <w:t>an</w:t>
      </w:r>
      <w:r w:rsidR="00533855" w:rsidRPr="1A9A4F45">
        <w:rPr>
          <w:rFonts w:ascii="Calibri" w:eastAsia="Calibri" w:hAnsi="Calibri" w:cs="Calibri"/>
          <w:color w:val="000000" w:themeColor="text1"/>
          <w:lang w:val="en-AU"/>
        </w:rPr>
        <w:t xml:space="preserve"> </w:t>
      </w:r>
      <w:r w:rsidR="009E62DF" w:rsidRPr="1A9A4F45">
        <w:rPr>
          <w:rFonts w:ascii="Calibri" w:eastAsia="Calibri" w:hAnsi="Calibri" w:cs="Calibri"/>
          <w:color w:val="000000" w:themeColor="text1"/>
          <w:lang w:val="en-AU"/>
        </w:rPr>
        <w:t>opportunity to</w:t>
      </w:r>
      <w:r w:rsidR="00533855" w:rsidRPr="1A9A4F45">
        <w:rPr>
          <w:rFonts w:ascii="Calibri" w:eastAsia="Calibri" w:hAnsi="Calibri" w:cs="Calibri"/>
          <w:color w:val="000000" w:themeColor="text1"/>
          <w:lang w:val="en-AU"/>
        </w:rPr>
        <w:t xml:space="preserve"> partner with the </w:t>
      </w:r>
      <w:r w:rsidR="00475104">
        <w:rPr>
          <w:rFonts w:ascii="Calibri" w:eastAsia="Calibri" w:hAnsi="Calibri" w:cs="Calibri"/>
          <w:color w:val="000000" w:themeColor="text1"/>
          <w:lang w:val="en-AU"/>
        </w:rPr>
        <w:t>D</w:t>
      </w:r>
      <w:r w:rsidR="00533855" w:rsidRPr="1A9A4F45">
        <w:rPr>
          <w:rFonts w:ascii="Calibri" w:eastAsia="Calibri" w:hAnsi="Calibri" w:cs="Calibri"/>
          <w:color w:val="000000" w:themeColor="text1"/>
          <w:lang w:val="en-AU"/>
        </w:rPr>
        <w:t xml:space="preserve">epartment to </w:t>
      </w:r>
      <w:r w:rsidR="009E62DF">
        <w:rPr>
          <w:rFonts w:ascii="Calibri" w:eastAsia="Calibri" w:hAnsi="Calibri" w:cs="Calibri"/>
          <w:color w:val="000000" w:themeColor="text1"/>
          <w:lang w:val="en-AU"/>
        </w:rPr>
        <w:t xml:space="preserve">continue providing </w:t>
      </w:r>
      <w:r w:rsidR="00533855" w:rsidRPr="1A9A4F45">
        <w:rPr>
          <w:rFonts w:ascii="Calibri" w:eastAsia="Calibri" w:hAnsi="Calibri" w:cs="Calibri"/>
          <w:color w:val="000000" w:themeColor="text1"/>
          <w:lang w:val="en-AU"/>
        </w:rPr>
        <w:t xml:space="preserve">an integrated approach to service delivery. The </w:t>
      </w:r>
      <w:r w:rsidR="00475104">
        <w:rPr>
          <w:rFonts w:ascii="Calibri" w:eastAsia="Calibri" w:hAnsi="Calibri" w:cs="Calibri"/>
          <w:color w:val="000000" w:themeColor="text1"/>
          <w:lang w:val="en-AU"/>
        </w:rPr>
        <w:t>D</w:t>
      </w:r>
      <w:r w:rsidR="00533855" w:rsidRPr="1A9A4F45">
        <w:rPr>
          <w:rFonts w:ascii="Calibri" w:eastAsia="Calibri" w:hAnsi="Calibri" w:cs="Calibri"/>
          <w:color w:val="000000" w:themeColor="text1"/>
          <w:lang w:val="en-AU"/>
        </w:rPr>
        <w:t>epartment</w:t>
      </w:r>
      <w:r w:rsidR="00001090">
        <w:rPr>
          <w:rFonts w:ascii="Calibri" w:eastAsia="Calibri" w:hAnsi="Calibri" w:cs="Calibri"/>
          <w:color w:val="000000" w:themeColor="text1"/>
          <w:lang w:val="en-AU"/>
        </w:rPr>
        <w:t>’</w:t>
      </w:r>
      <w:r w:rsidR="00533855" w:rsidRPr="1A9A4F45">
        <w:rPr>
          <w:rFonts w:ascii="Calibri" w:eastAsia="Calibri" w:hAnsi="Calibri" w:cs="Calibri"/>
          <w:color w:val="000000" w:themeColor="text1"/>
          <w:lang w:val="en-AU"/>
        </w:rPr>
        <w:t xml:space="preserve">s in-principle commitment to provide kindergarten funding for three infrastructure projects represents the second tranche of the BBP. </w:t>
      </w:r>
    </w:p>
    <w:p w14:paraId="48E12582" w14:textId="5591B80B" w:rsidR="007CCDB6" w:rsidRPr="00DB2594" w:rsidRDefault="00DB2594" w:rsidP="00DB2594">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4CF5C905" w14:textId="77777777" w:rsidR="00A77B3E" w:rsidRDefault="00062D9C">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2" w:name="_Toc148014292"/>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62"/>
      <w:r>
        <w:rPr>
          <w:rFonts w:ascii="Calibri" w:eastAsia="Calibri" w:hAnsi="Calibri" w:cs="Calibri"/>
          <w:color w:val="000000"/>
        </w:rPr>
        <w:instrText>" \f \l 2</w:instrText>
      </w:r>
      <w:r>
        <w:rPr>
          <w:rFonts w:ascii="Calibri" w:eastAsia="Calibri" w:hAnsi="Calibri" w:cs="Calibri"/>
          <w:color w:val="000000"/>
        </w:rPr>
        <w:fldChar w:fldCharType="end"/>
      </w:r>
      <w:bookmarkStart w:id="63"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63"/>
    <w:p w14:paraId="0C2D9B36" w14:textId="77777777" w:rsidR="00657F2C" w:rsidRDefault="00062D9C" w:rsidP="249FBD08">
      <w:pPr>
        <w:ind w:firstLine="601"/>
        <w:rPr>
          <w:rFonts w:ascii="Calibri" w:hAnsi="Calibri"/>
          <w:lang w:val="en-AU"/>
        </w:rPr>
      </w:pPr>
      <w:r>
        <w:rPr>
          <w:rFonts w:ascii="Calibri" w:hAnsi="Calibri"/>
          <w:lang w:val="en-AU"/>
        </w:rPr>
        <w:t>N</w:t>
      </w:r>
      <w:r w:rsidR="275F529B">
        <w:rPr>
          <w:rFonts w:ascii="Calibri" w:hAnsi="Calibri"/>
          <w:lang w:val="en-AU"/>
        </w:rPr>
        <w:t>o</w:t>
      </w:r>
      <w:r w:rsidR="1E9B0DFA">
        <w:rPr>
          <w:rFonts w:ascii="Calibri" w:hAnsi="Calibri"/>
          <w:lang w:val="en-AU"/>
        </w:rPr>
        <w:t xml:space="preserve"> reports</w:t>
      </w:r>
    </w:p>
    <w:p w14:paraId="4CA82AA7" w14:textId="77777777" w:rsidR="00E7387D" w:rsidRPr="00163BE0" w:rsidRDefault="00E7387D" w:rsidP="00E7387D">
      <w:pPr>
        <w:rPr>
          <w:rFonts w:ascii="Calibri" w:hAnsi="Calibri"/>
          <w:lang w:val="en-AU"/>
        </w:rPr>
      </w:pPr>
    </w:p>
    <w:p w14:paraId="6A791FCF" w14:textId="77777777" w:rsidR="00A77B3E" w:rsidRDefault="00062D9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4" w:name="_Toc148014293"/>
      <w:r>
        <w:rPr>
          <w:rFonts w:ascii="Calibri" w:eastAsia="Calibri" w:hAnsi="Calibri" w:cs="Calibri"/>
          <w:color w:val="000000"/>
        </w:rPr>
        <w:instrText>5.5</w:instrText>
      </w:r>
      <w:r>
        <w:rPr>
          <w:rFonts w:ascii="Calibri" w:eastAsia="Calibri" w:hAnsi="Calibri" w:cs="Calibri"/>
          <w:color w:val="000000"/>
        </w:rPr>
        <w:tab/>
        <w:instrText>High Performing Organisation</w:instrText>
      </w:r>
      <w:bookmarkEnd w:id="64"/>
      <w:r>
        <w:rPr>
          <w:rFonts w:ascii="Calibri" w:eastAsia="Calibri" w:hAnsi="Calibri" w:cs="Calibri"/>
          <w:color w:val="000000"/>
        </w:rPr>
        <w:instrText>" \f \l 2</w:instrText>
      </w:r>
      <w:r>
        <w:rPr>
          <w:rFonts w:ascii="Calibri" w:eastAsia="Calibri" w:hAnsi="Calibri" w:cs="Calibri"/>
          <w:color w:val="000000"/>
        </w:rPr>
        <w:fldChar w:fldCharType="end"/>
      </w:r>
      <w:bookmarkStart w:id="65" w:name="5.5__High_Performing_Organisation"/>
      <w:r>
        <w:rPr>
          <w:rFonts w:ascii="Calibri" w:eastAsia="Calibri" w:hAnsi="Calibri" w:cs="Calibri"/>
          <w:b/>
          <w:color w:val="000000"/>
        </w:rPr>
        <w:t>5.5</w:t>
      </w:r>
      <w:r>
        <w:rPr>
          <w:rFonts w:ascii="Calibri" w:eastAsia="Calibri" w:hAnsi="Calibri" w:cs="Calibri"/>
          <w:b/>
          <w:color w:val="000000"/>
        </w:rPr>
        <w:tab/>
        <w:t>High Performing Organisation</w:t>
      </w:r>
    </w:p>
    <w:bookmarkEnd w:id="65"/>
    <w:p w14:paraId="745FF8F7" w14:textId="77777777" w:rsidR="003F79B4" w:rsidRDefault="003F79B4">
      <w:pPr>
        <w:tabs>
          <w:tab w:val="left" w:pos="600"/>
        </w:tabs>
        <w:ind w:left="600" w:hanging="600"/>
        <w:rPr>
          <w:rFonts w:ascii="Calibri" w:eastAsia="Calibri" w:hAnsi="Calibri" w:cs="Calibri"/>
          <w:color w:val="000000"/>
        </w:rPr>
      </w:pPr>
    </w:p>
    <w:p w14:paraId="1CBD7F8D" w14:textId="6D9B2825" w:rsidR="00A77B3E" w:rsidRDefault="00062D9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6" w:name="_Toc148014294"/>
      <w:r>
        <w:rPr>
          <w:rFonts w:ascii="Calibri" w:eastAsia="Calibri" w:hAnsi="Calibri" w:cs="Calibri"/>
          <w:color w:val="000000"/>
        </w:rPr>
        <w:instrText>5.5.1</w:instrText>
      </w:r>
      <w:r>
        <w:rPr>
          <w:rFonts w:ascii="Calibri" w:eastAsia="Calibri" w:hAnsi="Calibri" w:cs="Calibri"/>
          <w:color w:val="000000"/>
        </w:rPr>
        <w:tab/>
        <w:instrText>2023-24 Growing Suburbs Fund</w:instrText>
      </w:r>
      <w:bookmarkEnd w:id="66"/>
      <w:r>
        <w:rPr>
          <w:rFonts w:ascii="Calibri" w:eastAsia="Calibri" w:hAnsi="Calibri" w:cs="Calibri"/>
          <w:color w:val="000000"/>
        </w:rPr>
        <w:instrText>" \f \l 3</w:instrText>
      </w:r>
      <w:r>
        <w:rPr>
          <w:rFonts w:ascii="Calibri" w:eastAsia="Calibri" w:hAnsi="Calibri" w:cs="Calibri"/>
          <w:color w:val="000000"/>
        </w:rPr>
        <w:fldChar w:fldCharType="end"/>
      </w:r>
      <w:bookmarkStart w:id="67" w:name="5.5.1__2023-24_Growing_Suburbs_Fund"/>
      <w:r>
        <w:rPr>
          <w:rFonts w:ascii="Calibri" w:eastAsia="Calibri" w:hAnsi="Calibri" w:cs="Calibri"/>
          <w:color w:val="FFFFFF"/>
          <w:sz w:val="4"/>
        </w:rPr>
        <w:t>5.5.1</w:t>
      </w:r>
      <w:r>
        <w:rPr>
          <w:rFonts w:ascii="Calibri" w:eastAsia="Calibri" w:hAnsi="Calibri" w:cs="Calibri"/>
          <w:color w:val="FFFFFF"/>
          <w:sz w:val="4"/>
        </w:rPr>
        <w:tab/>
        <w:t>2023-24 Growing Suburbs Fund</w:t>
      </w:r>
    </w:p>
    <w:bookmarkEnd w:id="67"/>
    <w:p w14:paraId="2CD2F6BA" w14:textId="77777777" w:rsidR="00CD2BB4" w:rsidRDefault="00062D9C"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5.5.1 2023-24 Growing Suburbs Fund</w:t>
      </w:r>
    </w:p>
    <w:p w14:paraId="34500162" w14:textId="77777777" w:rsidR="00FF5C33" w:rsidRPr="00FF5C33" w:rsidRDefault="00FF5C33" w:rsidP="003C2789">
      <w:pPr>
        <w:tabs>
          <w:tab w:val="left" w:pos="2552"/>
        </w:tabs>
        <w:ind w:left="2552" w:hanging="2552"/>
        <w:rPr>
          <w:rFonts w:ascii="Calibri" w:eastAsia="Calibri" w:hAnsi="Calibri"/>
          <w:lang w:val="en-AU"/>
        </w:rPr>
      </w:pPr>
    </w:p>
    <w:p w14:paraId="7C51CED6" w14:textId="77777777" w:rsidR="00C60269" w:rsidRPr="00B909C2" w:rsidRDefault="00062D9C"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Director Customer &amp; Corporate Services</w:t>
      </w:r>
    </w:p>
    <w:p w14:paraId="6978D775" w14:textId="77777777" w:rsidR="00FF5C33" w:rsidRPr="00FF5C33" w:rsidRDefault="00FF5C33" w:rsidP="003C2789">
      <w:pPr>
        <w:tabs>
          <w:tab w:val="left" w:pos="2552"/>
        </w:tabs>
        <w:ind w:left="2552" w:hanging="2552"/>
        <w:rPr>
          <w:rFonts w:ascii="Calibri" w:eastAsia="Calibri" w:hAnsi="Calibri"/>
          <w:lang w:val="en-AU"/>
        </w:rPr>
      </w:pPr>
    </w:p>
    <w:p w14:paraId="5BEE9D1C" w14:textId="20DF20BB" w:rsidR="00C60269" w:rsidRPr="00B909C2" w:rsidRDefault="00062D9C" w:rsidP="003C2789">
      <w:pPr>
        <w:tabs>
          <w:tab w:val="left" w:pos="2552"/>
        </w:tabs>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772189">
        <w:rPr>
          <w:rFonts w:ascii="Calibri" w:eastAsia="Calibri" w:hAnsi="Calibri" w:cs="Calibri"/>
          <w:color w:val="000000"/>
          <w:lang w:val="en-AU"/>
        </w:rPr>
        <w:t>Coordinator Capital Programming &amp; Reporting</w:t>
      </w:r>
    </w:p>
    <w:p w14:paraId="6C0E33CE" w14:textId="77777777" w:rsidR="00FF5C33" w:rsidRPr="00FF5C33" w:rsidRDefault="00FF5C33" w:rsidP="003C2789">
      <w:pPr>
        <w:tabs>
          <w:tab w:val="left" w:pos="2552"/>
        </w:tabs>
        <w:ind w:left="2552" w:hanging="2552"/>
        <w:rPr>
          <w:rFonts w:ascii="Calibri" w:eastAsia="Calibri" w:hAnsi="Calibri"/>
          <w:lang w:val="en-AU"/>
        </w:rPr>
      </w:pPr>
    </w:p>
    <w:p w14:paraId="468B19A8" w14:textId="77777777" w:rsidR="00E262C5" w:rsidRDefault="00062D9C" w:rsidP="003C2789">
      <w:pPr>
        <w:tabs>
          <w:tab w:val="left" w:pos="2552"/>
        </w:tabs>
        <w:ind w:left="2552" w:hanging="2552"/>
        <w:rPr>
          <w:rFonts w:ascii="Calibri" w:eastAsia="Calibri" w:hAnsi="Calibri" w:cs="Calibri"/>
          <w:color w:val="000000"/>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b/>
          <w:bCs/>
          <w:lang w:val="en-AU"/>
        </w:rPr>
        <w:tab/>
      </w:r>
      <w:r w:rsidR="003F79B4">
        <w:rPr>
          <w:rFonts w:ascii="Calibri" w:eastAsia="Calibri" w:hAnsi="Calibri" w:cs="Calibri"/>
          <w:color w:val="000000"/>
          <w:lang w:val="en-AU"/>
        </w:rPr>
        <w:t xml:space="preserve">Manager EPMO &amp; Change </w:t>
      </w:r>
      <w:r w:rsidR="003F79B4">
        <w:rPr>
          <w:rFonts w:ascii="Calibri" w:eastAsia="Calibri" w:hAnsi="Calibri" w:cs="Calibri"/>
          <w:color w:val="000000"/>
          <w:lang w:val="en-AU"/>
        </w:rPr>
        <w:br/>
      </w:r>
      <w:r>
        <w:rPr>
          <w:rFonts w:ascii="Calibri" w:eastAsia="Calibri" w:hAnsi="Calibri" w:cs="Calibri"/>
          <w:color w:val="000000"/>
          <w:lang w:val="en-AU"/>
        </w:rPr>
        <w:t>Coordinator Capital Programming &amp; Reporting</w:t>
      </w:r>
    </w:p>
    <w:p w14:paraId="4DC35BBF" w14:textId="77777777" w:rsidR="00E262C5" w:rsidRDefault="00E262C5" w:rsidP="003C2789">
      <w:pPr>
        <w:tabs>
          <w:tab w:val="left" w:pos="2552"/>
        </w:tabs>
        <w:ind w:left="2552" w:hanging="2552"/>
        <w:rPr>
          <w:rFonts w:ascii="Calibri" w:eastAsia="Calibri" w:hAnsi="Calibri"/>
          <w:b/>
          <w:bCs/>
          <w:lang w:val="en-AU"/>
        </w:rPr>
      </w:pPr>
    </w:p>
    <w:p w14:paraId="7EAAB990" w14:textId="47BD8C7C" w:rsidR="00C60269" w:rsidRPr="00C60269" w:rsidRDefault="00062D9C" w:rsidP="003C2789">
      <w:pPr>
        <w:tabs>
          <w:tab w:val="left" w:pos="2552"/>
        </w:tabs>
        <w:ind w:left="2552" w:hanging="2552"/>
        <w:rPr>
          <w:rFonts w:ascii="Calibri" w:eastAsia="Calibri" w:hAnsi="Calibri"/>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p>
    <w:p w14:paraId="769DC16B" w14:textId="616411AE" w:rsidR="007E0F03" w:rsidRDefault="00062D9C">
      <w:pPr>
        <w:numPr>
          <w:ilvl w:val="0"/>
          <w:numId w:val="21"/>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2023-24 Growing Suburbs Fund Priority Projects [</w:t>
      </w:r>
      <w:r>
        <w:rPr>
          <w:rFonts w:ascii="Calibri" w:eastAsia="Calibri" w:hAnsi="Calibri" w:cs="Calibri"/>
          <w:b/>
          <w:bCs/>
          <w:color w:val="000000"/>
          <w:lang w:val="en-AU"/>
        </w:rPr>
        <w:t>5.5.1.1</w:t>
      </w:r>
      <w:r>
        <w:rPr>
          <w:rFonts w:ascii="Calibri" w:eastAsia="Calibri" w:hAnsi="Calibri" w:cs="Calibri"/>
          <w:color w:val="000000"/>
          <w:lang w:val="en-AU"/>
        </w:rPr>
        <w:t xml:space="preserve"> - 8 pages]</w:t>
      </w:r>
    </w:p>
    <w:p w14:paraId="6B71CDB4" w14:textId="77777777" w:rsidR="00EF0D9A" w:rsidRDefault="00062D9C"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Purpose</w:t>
      </w:r>
    </w:p>
    <w:p w14:paraId="07ED61E3" w14:textId="77777777" w:rsidR="00F65FAA" w:rsidRDefault="00062D9C" w:rsidP="3FA704F8">
      <w:pPr>
        <w:spacing w:line="276" w:lineRule="auto"/>
        <w:rPr>
          <w:rFonts w:ascii="Calibri" w:hAnsi="Calibri"/>
          <w:lang w:val="en-AU"/>
        </w:rPr>
      </w:pPr>
      <w:r>
        <w:rPr>
          <w:rFonts w:ascii="Calibri" w:hAnsi="Calibri"/>
          <w:lang w:val="en-AU"/>
        </w:rPr>
        <w:t xml:space="preserve">This report provides an overview of the </w:t>
      </w:r>
      <w:r w:rsidR="3FB6BD63">
        <w:rPr>
          <w:rFonts w:ascii="Calibri" w:hAnsi="Calibri"/>
          <w:lang w:val="en-AU"/>
        </w:rPr>
        <w:t>available grant funding through the 2023-24 Growing Suburbs Fund and seeks endorsement to proceed with applications for f</w:t>
      </w:r>
      <w:r w:rsidR="00425AFD">
        <w:rPr>
          <w:rFonts w:ascii="Calibri" w:hAnsi="Calibri"/>
          <w:lang w:val="en-AU"/>
        </w:rPr>
        <w:t>our projects</w:t>
      </w:r>
      <w:r w:rsidR="00492A40">
        <w:rPr>
          <w:rFonts w:ascii="Calibri" w:hAnsi="Calibri"/>
          <w:lang w:val="en-AU"/>
        </w:rPr>
        <w:t>.</w:t>
      </w:r>
    </w:p>
    <w:p w14:paraId="44EF809A" w14:textId="77777777" w:rsidR="00A65D21" w:rsidRDefault="00062D9C" w:rsidP="00D27762">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Brief Overview</w:t>
      </w:r>
    </w:p>
    <w:p w14:paraId="33255B5A" w14:textId="77777777" w:rsidR="00D27762" w:rsidRDefault="00062D9C" w:rsidP="3FA704F8">
      <w:pPr>
        <w:spacing w:line="276" w:lineRule="auto"/>
        <w:rPr>
          <w:rFonts w:ascii="Calibri" w:hAnsi="Calibri"/>
          <w:lang w:val="en-AU"/>
        </w:rPr>
      </w:pPr>
      <w:r w:rsidRPr="711663B6">
        <w:rPr>
          <w:rFonts w:ascii="Calibri" w:eastAsia="Calibri" w:hAnsi="Calibri" w:cs="Calibri"/>
          <w:color w:val="000000" w:themeColor="text1"/>
          <w:lang w:val="en-GB"/>
        </w:rPr>
        <w:t xml:space="preserve">Applications for the 2023-24 Growing Suburbs Fund (GSF) opened on </w:t>
      </w:r>
      <w:r w:rsidR="007D0F9A" w:rsidRPr="711663B6">
        <w:rPr>
          <w:rFonts w:ascii="Calibri" w:eastAsia="Calibri" w:hAnsi="Calibri" w:cs="Calibri"/>
          <w:color w:val="000000" w:themeColor="text1"/>
          <w:lang w:val="en-GB"/>
        </w:rPr>
        <w:t>25</w:t>
      </w:r>
      <w:r w:rsidR="00854902" w:rsidRPr="711663B6">
        <w:rPr>
          <w:rFonts w:ascii="Calibri" w:eastAsia="Calibri" w:hAnsi="Calibri" w:cs="Calibri"/>
          <w:color w:val="000000" w:themeColor="text1"/>
          <w:lang w:val="en-GB"/>
        </w:rPr>
        <w:t xml:space="preserve"> August 2023</w:t>
      </w:r>
      <w:r w:rsidRPr="711663B6">
        <w:rPr>
          <w:rFonts w:ascii="Calibri" w:eastAsia="Calibri" w:hAnsi="Calibri" w:cs="Calibri"/>
          <w:color w:val="000000" w:themeColor="text1"/>
          <w:lang w:val="en-GB"/>
        </w:rPr>
        <w:t xml:space="preserve"> and close </w:t>
      </w:r>
      <w:r w:rsidR="00601148">
        <w:rPr>
          <w:rFonts w:ascii="Calibri" w:eastAsia="Calibri" w:hAnsi="Calibri" w:cs="Calibri"/>
          <w:color w:val="000000" w:themeColor="text1"/>
          <w:lang w:val="en-GB"/>
        </w:rPr>
        <w:t xml:space="preserve">on </w:t>
      </w:r>
      <w:r w:rsidR="008F00E8" w:rsidRPr="711663B6">
        <w:rPr>
          <w:rFonts w:ascii="Calibri" w:eastAsia="Calibri" w:hAnsi="Calibri" w:cs="Calibri"/>
          <w:color w:val="000000" w:themeColor="text1"/>
          <w:lang w:val="en-GB"/>
        </w:rPr>
        <w:t>20 October 2023</w:t>
      </w:r>
      <w:r w:rsidRPr="711663B6">
        <w:rPr>
          <w:rFonts w:ascii="Calibri" w:eastAsia="Calibri" w:hAnsi="Calibri" w:cs="Calibri"/>
          <w:color w:val="000000" w:themeColor="text1"/>
          <w:lang w:val="en-GB"/>
        </w:rPr>
        <w:t>.</w:t>
      </w:r>
      <w:r w:rsidR="002F4761">
        <w:rPr>
          <w:rFonts w:ascii="Calibri" w:eastAsia="Calibri" w:hAnsi="Calibri" w:cs="Calibri"/>
          <w:color w:val="000000" w:themeColor="text1"/>
          <w:lang w:val="en-GB"/>
        </w:rPr>
        <w:t xml:space="preserve"> </w:t>
      </w:r>
      <w:r w:rsidRPr="711663B6">
        <w:rPr>
          <w:rFonts w:ascii="Calibri" w:eastAsia="Calibri" w:hAnsi="Calibri" w:cs="Calibri"/>
          <w:color w:val="000000" w:themeColor="text1"/>
          <w:lang w:val="en-GB"/>
        </w:rPr>
        <w:t xml:space="preserve"> It is proposed that applications</w:t>
      </w:r>
      <w:r w:rsidR="0002274F" w:rsidRPr="711663B6">
        <w:rPr>
          <w:rFonts w:ascii="Calibri" w:eastAsia="Calibri" w:hAnsi="Calibri" w:cs="Calibri"/>
          <w:color w:val="000000" w:themeColor="text1"/>
          <w:lang w:val="en-GB"/>
        </w:rPr>
        <w:t xml:space="preserve"> are submitted</w:t>
      </w:r>
      <w:r w:rsidRPr="711663B6">
        <w:rPr>
          <w:rFonts w:ascii="Calibri" w:eastAsia="Calibri" w:hAnsi="Calibri" w:cs="Calibri"/>
          <w:color w:val="000000" w:themeColor="text1"/>
          <w:lang w:val="en-GB"/>
        </w:rPr>
        <w:t xml:space="preserve"> for </w:t>
      </w:r>
      <w:r w:rsidR="00E37EB0" w:rsidRPr="711663B6">
        <w:rPr>
          <w:rFonts w:ascii="Calibri" w:eastAsia="Calibri" w:hAnsi="Calibri" w:cs="Calibri"/>
          <w:color w:val="000000" w:themeColor="text1"/>
          <w:lang w:val="en-GB"/>
        </w:rPr>
        <w:t>four</w:t>
      </w:r>
      <w:r w:rsidRPr="711663B6">
        <w:rPr>
          <w:rFonts w:ascii="Calibri" w:eastAsia="Calibri" w:hAnsi="Calibri" w:cs="Calibri"/>
          <w:color w:val="000000" w:themeColor="text1"/>
          <w:lang w:val="en-GB"/>
        </w:rPr>
        <w:t xml:space="preserve"> projects, totalling $</w:t>
      </w:r>
      <w:r w:rsidR="009855A6" w:rsidRPr="711663B6">
        <w:rPr>
          <w:rFonts w:ascii="Calibri" w:eastAsia="Calibri" w:hAnsi="Calibri" w:cs="Calibri"/>
          <w:color w:val="000000" w:themeColor="text1"/>
          <w:lang w:val="en-GB"/>
        </w:rPr>
        <w:t xml:space="preserve">2.3 million </w:t>
      </w:r>
      <w:r w:rsidRPr="711663B6">
        <w:rPr>
          <w:rFonts w:ascii="Calibri" w:eastAsia="Calibri" w:hAnsi="Calibri" w:cs="Calibri"/>
          <w:color w:val="000000" w:themeColor="text1"/>
          <w:lang w:val="en-GB"/>
        </w:rPr>
        <w:t xml:space="preserve">which will need to be matched by </w:t>
      </w:r>
      <w:r w:rsidR="0F470E69" w:rsidRPr="711663B6">
        <w:rPr>
          <w:rFonts w:ascii="Calibri" w:eastAsia="Calibri" w:hAnsi="Calibri" w:cs="Calibri"/>
          <w:color w:val="000000" w:themeColor="text1"/>
          <w:lang w:val="en-GB"/>
        </w:rPr>
        <w:t>C</w:t>
      </w:r>
      <w:r w:rsidRPr="711663B6">
        <w:rPr>
          <w:rFonts w:ascii="Calibri" w:eastAsia="Calibri" w:hAnsi="Calibri" w:cs="Calibri"/>
          <w:color w:val="000000" w:themeColor="text1"/>
          <w:lang w:val="en-GB"/>
        </w:rPr>
        <w:t>ouncil funding.</w:t>
      </w:r>
    </w:p>
    <w:p w14:paraId="3B2E6982" w14:textId="77777777" w:rsidR="00D27762" w:rsidRDefault="00D27762" w:rsidP="3FA704F8">
      <w:pPr>
        <w:spacing w:line="276" w:lineRule="auto"/>
        <w:rPr>
          <w:rFonts w:ascii="Calibri" w:eastAsia="Calibri" w:hAnsi="Calibri" w:cs="Calibri"/>
          <w:color w:val="000000" w:themeColor="text1"/>
          <w:lang w:val="en-GB"/>
        </w:rPr>
      </w:pPr>
    </w:p>
    <w:p w14:paraId="7E926395" w14:textId="77777777" w:rsidR="00D27762" w:rsidRDefault="00062D9C" w:rsidP="32E4FC96">
      <w:pPr>
        <w:spacing w:line="276" w:lineRule="auto"/>
        <w:rPr>
          <w:rFonts w:ascii="Calibri" w:eastAsia="Calibri" w:hAnsi="Calibri" w:cs="Calibri"/>
          <w:color w:val="000000" w:themeColor="text1"/>
          <w:lang w:val="en-GB"/>
        </w:rPr>
      </w:pPr>
      <w:r w:rsidRPr="32E4FC96">
        <w:rPr>
          <w:rFonts w:ascii="Calibri" w:eastAsia="Calibri" w:hAnsi="Calibri" w:cs="Calibri"/>
          <w:color w:val="000000" w:themeColor="text1"/>
          <w:lang w:val="en-GB"/>
        </w:rPr>
        <w:t>A condition of the funding application is that</w:t>
      </w:r>
      <w:r w:rsidR="00156A31" w:rsidRPr="32E4FC96">
        <w:rPr>
          <w:rFonts w:ascii="Calibri" w:eastAsia="Calibri" w:hAnsi="Calibri" w:cs="Calibri"/>
          <w:color w:val="000000" w:themeColor="text1"/>
          <w:lang w:val="en-GB"/>
        </w:rPr>
        <w:t xml:space="preserve"> a</w:t>
      </w:r>
      <w:r w:rsidRPr="32E4FC96">
        <w:rPr>
          <w:rFonts w:ascii="Calibri" w:eastAsia="Calibri" w:hAnsi="Calibri" w:cs="Calibri"/>
          <w:color w:val="000000" w:themeColor="text1"/>
          <w:lang w:val="en-GB"/>
        </w:rPr>
        <w:t xml:space="preserve"> </w:t>
      </w:r>
      <w:r w:rsidR="0AB8CC0B" w:rsidRPr="32E4FC96">
        <w:rPr>
          <w:rFonts w:ascii="Calibri" w:eastAsia="Calibri" w:hAnsi="Calibri" w:cs="Calibri"/>
          <w:color w:val="000000" w:themeColor="text1"/>
          <w:lang w:val="en-GB"/>
        </w:rPr>
        <w:t>C</w:t>
      </w:r>
      <w:r w:rsidRPr="32E4FC96">
        <w:rPr>
          <w:rFonts w:ascii="Calibri" w:eastAsia="Calibri" w:hAnsi="Calibri" w:cs="Calibri"/>
          <w:color w:val="000000" w:themeColor="text1"/>
          <w:lang w:val="en-GB"/>
        </w:rPr>
        <w:t xml:space="preserve">ouncil resolution be made to support the project applications in priority order. </w:t>
      </w:r>
      <w:r w:rsidR="00C23202" w:rsidRPr="32E4FC96">
        <w:rPr>
          <w:rFonts w:ascii="Calibri" w:eastAsia="Calibri" w:hAnsi="Calibri" w:cs="Calibri"/>
          <w:color w:val="000000" w:themeColor="text1"/>
          <w:lang w:val="en-GB"/>
        </w:rPr>
        <w:t xml:space="preserve"> </w:t>
      </w:r>
    </w:p>
    <w:p w14:paraId="510356A5" w14:textId="77777777" w:rsidR="004E56C0" w:rsidRDefault="00062D9C" w:rsidP="004E56C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Recommendation</w:t>
      </w:r>
    </w:p>
    <w:p w14:paraId="4901A8D8" w14:textId="77777777" w:rsidR="00922C6D" w:rsidRPr="00922C6D" w:rsidRDefault="00062D9C" w:rsidP="49E4CBE6">
      <w:pPr>
        <w:spacing w:line="276" w:lineRule="auto"/>
        <w:rPr>
          <w:rFonts w:ascii="Calibri" w:eastAsia="Calibri" w:hAnsi="Calibri" w:cs="Calibri"/>
          <w:lang w:val="en-AU"/>
        </w:rPr>
      </w:pPr>
      <w:r w:rsidRPr="49E4CBE6">
        <w:rPr>
          <w:rFonts w:ascii="Calibri" w:hAnsi="Calibri"/>
          <w:b/>
          <w:bCs/>
          <w:lang w:val="en-AU"/>
        </w:rPr>
        <w:t>THAT Council</w:t>
      </w:r>
      <w:r w:rsidR="00C23202" w:rsidRPr="49E4CBE6">
        <w:rPr>
          <w:rFonts w:ascii="Calibri" w:hAnsi="Calibri"/>
          <w:b/>
          <w:bCs/>
          <w:lang w:val="en-AU"/>
        </w:rPr>
        <w:t xml:space="preserve"> </w:t>
      </w:r>
      <w:r w:rsidR="650399EC" w:rsidRPr="49E4CBE6">
        <w:rPr>
          <w:rFonts w:ascii="Calibri" w:hAnsi="Calibri"/>
          <w:b/>
          <w:bCs/>
          <w:lang w:val="en-AU"/>
        </w:rPr>
        <w:t xml:space="preserve">support and </w:t>
      </w:r>
      <w:r w:rsidR="00C23202" w:rsidRPr="49E4CBE6">
        <w:rPr>
          <w:rFonts w:ascii="Calibri" w:hAnsi="Calibri"/>
          <w:b/>
          <w:bCs/>
          <w:lang w:val="en-AU"/>
        </w:rPr>
        <w:t>a</w:t>
      </w:r>
      <w:r w:rsidR="615E75F4" w:rsidRPr="49E4CBE6">
        <w:rPr>
          <w:rFonts w:ascii="Calibri" w:eastAsia="Calibri" w:hAnsi="Calibri" w:cs="Calibri"/>
          <w:b/>
          <w:bCs/>
          <w:color w:val="000000" w:themeColor="text1"/>
          <w:lang w:val="en-AU"/>
        </w:rPr>
        <w:t xml:space="preserve">pprove the submission </w:t>
      </w:r>
      <w:r w:rsidR="00BB5315" w:rsidRPr="49E4CBE6">
        <w:rPr>
          <w:rFonts w:ascii="Calibri" w:eastAsia="Calibri" w:hAnsi="Calibri" w:cs="Calibri"/>
          <w:b/>
          <w:bCs/>
          <w:color w:val="000000" w:themeColor="text1"/>
          <w:lang w:val="en-AU"/>
        </w:rPr>
        <w:t xml:space="preserve">of applications for </w:t>
      </w:r>
      <w:r w:rsidR="00E37EB0" w:rsidRPr="49E4CBE6">
        <w:rPr>
          <w:rFonts w:ascii="Calibri" w:eastAsia="Calibri" w:hAnsi="Calibri" w:cs="Calibri"/>
          <w:b/>
          <w:bCs/>
          <w:color w:val="000000" w:themeColor="text1"/>
          <w:lang w:val="en-AU"/>
        </w:rPr>
        <w:t>four</w:t>
      </w:r>
      <w:r w:rsidR="615E75F4" w:rsidRPr="49E4CBE6">
        <w:rPr>
          <w:rFonts w:ascii="Calibri" w:eastAsia="Calibri" w:hAnsi="Calibri" w:cs="Calibri"/>
          <w:b/>
          <w:bCs/>
          <w:color w:val="000000" w:themeColor="text1"/>
          <w:lang w:val="en-AU"/>
        </w:rPr>
        <w:t xml:space="preserve"> projects listed in priority order to the</w:t>
      </w:r>
      <w:r w:rsidR="5874D6B6" w:rsidRPr="49E4CBE6">
        <w:rPr>
          <w:rFonts w:ascii="Calibri" w:eastAsia="Calibri" w:hAnsi="Calibri" w:cs="Calibri"/>
          <w:b/>
          <w:bCs/>
          <w:color w:val="000000" w:themeColor="text1"/>
          <w:lang w:val="en-AU"/>
        </w:rPr>
        <w:t xml:space="preserve"> 2023-24 Growing Suburbs Fund administered by the</w:t>
      </w:r>
      <w:r w:rsidR="7BF85EC2" w:rsidRPr="49E4CBE6">
        <w:rPr>
          <w:rFonts w:ascii="Calibri" w:eastAsia="Calibri" w:hAnsi="Calibri" w:cs="Calibri"/>
          <w:b/>
          <w:bCs/>
          <w:color w:val="000000" w:themeColor="text1"/>
          <w:lang w:val="en-AU"/>
        </w:rPr>
        <w:t xml:space="preserve"> Office of Suburban Development,</w:t>
      </w:r>
      <w:r w:rsidR="615E75F4" w:rsidRPr="49E4CBE6">
        <w:rPr>
          <w:rFonts w:ascii="Calibri" w:eastAsia="Calibri" w:hAnsi="Calibri" w:cs="Calibri"/>
          <w:b/>
          <w:bCs/>
          <w:color w:val="000000" w:themeColor="text1"/>
          <w:lang w:val="en-AU"/>
        </w:rPr>
        <w:t xml:space="preserve"> </w:t>
      </w:r>
      <w:r w:rsidR="3EC4CA40" w:rsidRPr="49E4CBE6">
        <w:rPr>
          <w:rFonts w:ascii="Calibri" w:eastAsia="Calibri" w:hAnsi="Calibri" w:cs="Calibri"/>
          <w:b/>
          <w:bCs/>
          <w:color w:val="000000" w:themeColor="text1"/>
          <w:lang w:val="en-GB"/>
        </w:rPr>
        <w:t>Department of Jobs, Skills, Industry and Regions</w:t>
      </w:r>
      <w:r w:rsidR="00C23202" w:rsidRPr="49E4CBE6">
        <w:rPr>
          <w:rFonts w:ascii="Calibri" w:eastAsia="Calibri" w:hAnsi="Calibri" w:cs="Calibri"/>
          <w:b/>
          <w:bCs/>
          <w:color w:val="000000" w:themeColor="text1"/>
          <w:lang w:val="en-AU"/>
        </w:rPr>
        <w:t>:</w:t>
      </w:r>
    </w:p>
    <w:p w14:paraId="5FB73EA8" w14:textId="77777777" w:rsidR="00FF4EDB" w:rsidRPr="00FF4EDB" w:rsidRDefault="00062D9C" w:rsidP="49E4CBE6">
      <w:pPr>
        <w:numPr>
          <w:ilvl w:val="0"/>
          <w:numId w:val="22"/>
        </w:numPr>
        <w:spacing w:line="276" w:lineRule="auto"/>
        <w:contextualSpacing/>
        <w:rPr>
          <w:rFonts w:ascii="Calibri" w:hAnsi="Calibri"/>
          <w:b/>
          <w:bCs/>
          <w:color w:val="000000" w:themeColor="text1"/>
          <w:lang w:val="en-AU"/>
        </w:rPr>
      </w:pPr>
      <w:r w:rsidRPr="49E4CBE6">
        <w:rPr>
          <w:rFonts w:ascii="Calibri" w:eastAsia="Calibri" w:hAnsi="Calibri" w:cs="Calibri"/>
          <w:b/>
          <w:bCs/>
          <w:color w:val="000000" w:themeColor="text1"/>
          <w:szCs w:val="20"/>
          <w:lang w:val="en-AU"/>
        </w:rPr>
        <w:t>West Wollert Community Centre, $1,500,000</w:t>
      </w:r>
      <w:r w:rsidR="00713C0F" w:rsidRPr="49E4CBE6">
        <w:rPr>
          <w:rFonts w:ascii="Calibri" w:eastAsia="Calibri" w:hAnsi="Calibri" w:cs="Calibri"/>
          <w:b/>
          <w:bCs/>
          <w:color w:val="000000" w:themeColor="text1"/>
          <w:szCs w:val="20"/>
          <w:lang w:val="en-AU"/>
        </w:rPr>
        <w:t>.</w:t>
      </w:r>
    </w:p>
    <w:p w14:paraId="13EBAB38" w14:textId="77777777" w:rsidR="00FF4EDB" w:rsidRPr="00FF4EDB" w:rsidRDefault="00062D9C" w:rsidP="49E4CBE6">
      <w:pPr>
        <w:numPr>
          <w:ilvl w:val="0"/>
          <w:numId w:val="22"/>
        </w:numPr>
        <w:spacing w:line="276" w:lineRule="auto"/>
        <w:contextualSpacing/>
        <w:rPr>
          <w:rFonts w:ascii="Calibri" w:hAnsi="Calibri"/>
          <w:b/>
          <w:bCs/>
          <w:color w:val="000000" w:themeColor="text1"/>
          <w:lang w:val="en-AU"/>
        </w:rPr>
      </w:pPr>
      <w:r w:rsidRPr="32E4FC96">
        <w:rPr>
          <w:rFonts w:ascii="Calibri" w:eastAsia="Calibri" w:hAnsi="Calibri" w:cs="Calibri"/>
          <w:b/>
          <w:bCs/>
          <w:color w:val="000000" w:themeColor="text1"/>
          <w:szCs w:val="20"/>
          <w:lang w:val="en-AU"/>
        </w:rPr>
        <w:t>Whittlesea Public Gardens – Stage 3, $400,000</w:t>
      </w:r>
      <w:r w:rsidR="00713C0F" w:rsidRPr="32E4FC96">
        <w:rPr>
          <w:rFonts w:ascii="Calibri" w:eastAsia="Calibri" w:hAnsi="Calibri" w:cs="Calibri"/>
          <w:b/>
          <w:bCs/>
          <w:color w:val="000000" w:themeColor="text1"/>
          <w:szCs w:val="20"/>
          <w:lang w:val="en-AU"/>
        </w:rPr>
        <w:t>.</w:t>
      </w:r>
    </w:p>
    <w:p w14:paraId="5314444E" w14:textId="77777777" w:rsidR="00FF4EDB" w:rsidRPr="00FF4EDB" w:rsidRDefault="00062D9C" w:rsidP="49E4CBE6">
      <w:pPr>
        <w:numPr>
          <w:ilvl w:val="0"/>
          <w:numId w:val="22"/>
        </w:numPr>
        <w:spacing w:line="276" w:lineRule="auto"/>
        <w:contextualSpacing/>
        <w:rPr>
          <w:rFonts w:ascii="Calibri" w:hAnsi="Calibri"/>
          <w:b/>
          <w:bCs/>
          <w:color w:val="000000" w:themeColor="text1"/>
          <w:lang w:val="en-AU"/>
        </w:rPr>
      </w:pPr>
      <w:r w:rsidRPr="32E4FC96">
        <w:rPr>
          <w:rFonts w:ascii="Calibri" w:eastAsia="Calibri" w:hAnsi="Calibri" w:cs="Calibri"/>
          <w:b/>
          <w:bCs/>
          <w:color w:val="000000" w:themeColor="text1"/>
          <w:szCs w:val="20"/>
          <w:lang w:val="en-AU"/>
        </w:rPr>
        <w:t>Regent Street Reserve at Quarry Hills Regional Parklands, $200,000</w:t>
      </w:r>
      <w:r w:rsidR="00713C0F" w:rsidRPr="32E4FC96">
        <w:rPr>
          <w:rFonts w:ascii="Calibri" w:eastAsia="Calibri" w:hAnsi="Calibri" w:cs="Calibri"/>
          <w:b/>
          <w:bCs/>
          <w:color w:val="000000" w:themeColor="text1"/>
          <w:szCs w:val="20"/>
          <w:lang w:val="en-AU"/>
        </w:rPr>
        <w:t>.</w:t>
      </w:r>
    </w:p>
    <w:p w14:paraId="4B8D50AF" w14:textId="64887A91" w:rsidR="003F79B4" w:rsidRDefault="00062D9C" w:rsidP="32E4FC96">
      <w:pPr>
        <w:numPr>
          <w:ilvl w:val="0"/>
          <w:numId w:val="22"/>
        </w:numPr>
        <w:spacing w:line="276" w:lineRule="auto"/>
        <w:contextualSpacing/>
        <w:rPr>
          <w:rFonts w:ascii="Calibri" w:eastAsia="Calibri" w:hAnsi="Calibri" w:cs="Calibri"/>
          <w:b/>
          <w:bCs/>
          <w:color w:val="000000" w:themeColor="text1"/>
          <w:szCs w:val="20"/>
          <w:lang w:val="en-AU"/>
        </w:rPr>
      </w:pPr>
      <w:r w:rsidRPr="32E4FC96">
        <w:rPr>
          <w:rFonts w:ascii="Calibri" w:eastAsia="Calibri" w:hAnsi="Calibri" w:cs="Calibri"/>
          <w:b/>
          <w:bCs/>
          <w:color w:val="000000" w:themeColor="text1"/>
          <w:szCs w:val="20"/>
          <w:lang w:val="en-AU"/>
        </w:rPr>
        <w:t>Atrium Reserve at Quarry Hills Regional Parklands, $200,000.</w:t>
      </w:r>
    </w:p>
    <w:p w14:paraId="3383DB80" w14:textId="5018C52B" w:rsidR="025A30A4" w:rsidRDefault="003F79B4" w:rsidP="003F79B4">
      <w:pPr>
        <w:spacing w:line="276" w:lineRule="auto"/>
        <w:contextualSpacing/>
        <w:rPr>
          <w:rFonts w:ascii="Calibri" w:hAnsi="Calibri"/>
          <w:b/>
          <w:bCs/>
          <w:color w:val="000000" w:themeColor="text1"/>
          <w:lang w:val="en-AU"/>
        </w:rPr>
      </w:pPr>
      <w:r>
        <w:rPr>
          <w:rFonts w:ascii="Calibri" w:eastAsia="Calibri" w:hAnsi="Calibri" w:cs="Calibri"/>
          <w:b/>
          <w:bCs/>
          <w:color w:val="000000" w:themeColor="text1"/>
          <w:szCs w:val="20"/>
          <w:lang w:val="en-AU"/>
        </w:rPr>
        <w:br w:type="page"/>
      </w:r>
    </w:p>
    <w:p w14:paraId="1924C234" w14:textId="77777777" w:rsidR="009E3D2F" w:rsidRDefault="00062D9C"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Key Information</w:t>
      </w:r>
    </w:p>
    <w:p w14:paraId="323AFC90" w14:textId="77777777" w:rsidR="005D63B0" w:rsidRDefault="00062D9C" w:rsidP="000979ED">
      <w:pPr>
        <w:spacing w:line="276" w:lineRule="auto"/>
        <w:rPr>
          <w:rFonts w:ascii="Calibri" w:hAnsi="Calibri"/>
          <w:lang w:val="en-AU"/>
        </w:rPr>
      </w:pPr>
      <w:r>
        <w:rPr>
          <w:rFonts w:ascii="Calibri" w:hAnsi="Calibri"/>
          <w:lang w:val="en-AU"/>
        </w:rPr>
        <w:t>The Victorian Government is investing $10 million through the 2023-24 G</w:t>
      </w:r>
      <w:r w:rsidR="00BA4A4B">
        <w:rPr>
          <w:rFonts w:ascii="Calibri" w:hAnsi="Calibri"/>
          <w:lang w:val="en-AU"/>
        </w:rPr>
        <w:t xml:space="preserve">rowing Suburbs </w:t>
      </w:r>
      <w:r>
        <w:rPr>
          <w:rFonts w:ascii="Calibri" w:hAnsi="Calibri"/>
          <w:lang w:val="en-AU"/>
        </w:rPr>
        <w:t>F</w:t>
      </w:r>
      <w:r w:rsidR="00BA4A4B">
        <w:rPr>
          <w:rFonts w:ascii="Calibri" w:hAnsi="Calibri"/>
          <w:lang w:val="en-AU"/>
        </w:rPr>
        <w:t>und</w:t>
      </w:r>
      <w:r>
        <w:rPr>
          <w:rFonts w:ascii="Calibri" w:hAnsi="Calibri"/>
          <w:lang w:val="en-AU"/>
        </w:rPr>
        <w:t xml:space="preserve"> to continue the timely delivery of critical infrastructure in interface communities.</w:t>
      </w:r>
    </w:p>
    <w:p w14:paraId="1BF7F895" w14:textId="77777777" w:rsidR="005D63B0" w:rsidRDefault="005D63B0" w:rsidP="000979ED">
      <w:pPr>
        <w:spacing w:line="276" w:lineRule="auto"/>
        <w:rPr>
          <w:rFonts w:ascii="Calibri" w:hAnsi="Calibri"/>
          <w:lang w:val="en-AU"/>
        </w:rPr>
      </w:pPr>
    </w:p>
    <w:p w14:paraId="13081E8F" w14:textId="77777777" w:rsidR="007F3EF1" w:rsidRDefault="00062D9C" w:rsidP="000979ED">
      <w:pPr>
        <w:spacing w:line="276" w:lineRule="auto"/>
        <w:rPr>
          <w:rFonts w:ascii="Calibri" w:hAnsi="Calibri"/>
          <w:lang w:val="en-AU"/>
        </w:rPr>
      </w:pPr>
      <w:r>
        <w:rPr>
          <w:rFonts w:ascii="Calibri" w:hAnsi="Calibri"/>
          <w:lang w:val="en-AU"/>
        </w:rPr>
        <w:t xml:space="preserve">The 2023-24 Growing Suburbs Fund (GSF) </w:t>
      </w:r>
      <w:r w:rsidR="00BA0878">
        <w:rPr>
          <w:rFonts w:ascii="Calibri" w:hAnsi="Calibri"/>
          <w:lang w:val="en-AU"/>
        </w:rPr>
        <w:t xml:space="preserve">will </w:t>
      </w:r>
      <w:r w:rsidR="00733CF4">
        <w:rPr>
          <w:rFonts w:ascii="Calibri" w:hAnsi="Calibri"/>
          <w:lang w:val="en-AU"/>
        </w:rPr>
        <w:t xml:space="preserve">contribute to meeting critical local infrastructure needs for communities in our changing and fast-growing outer suburbs. It is positioned to quickly respond to the pressures being experienced by interface communities by accelerating infrastructure projects that will make a big difference to the liveability and resilience of these areas. </w:t>
      </w:r>
    </w:p>
    <w:p w14:paraId="398910CB" w14:textId="77777777" w:rsidR="00FC4CC7" w:rsidRDefault="00FC4CC7" w:rsidP="000979ED">
      <w:pPr>
        <w:spacing w:line="276" w:lineRule="auto"/>
        <w:rPr>
          <w:rFonts w:ascii="Calibri" w:hAnsi="Calibri"/>
          <w:lang w:val="en-AU"/>
        </w:rPr>
      </w:pPr>
    </w:p>
    <w:p w14:paraId="5A56021A" w14:textId="77777777" w:rsidR="00EE30F4" w:rsidRDefault="00062D9C" w:rsidP="000979ED">
      <w:pPr>
        <w:spacing w:line="276" w:lineRule="auto"/>
        <w:rPr>
          <w:rFonts w:ascii="Calibri" w:hAnsi="Calibri"/>
          <w:lang w:val="en-AU"/>
        </w:rPr>
      </w:pPr>
      <w:r>
        <w:rPr>
          <w:rFonts w:ascii="Calibri" w:hAnsi="Calibri"/>
          <w:lang w:val="en-AU"/>
        </w:rPr>
        <w:t>In line with previous years</w:t>
      </w:r>
      <w:r w:rsidR="006F60C0">
        <w:rPr>
          <w:rFonts w:ascii="Calibri" w:hAnsi="Calibri"/>
          <w:lang w:val="en-AU"/>
        </w:rPr>
        <w:t>’</w:t>
      </w:r>
      <w:r>
        <w:rPr>
          <w:rFonts w:ascii="Calibri" w:hAnsi="Calibri"/>
          <w:lang w:val="en-AU"/>
        </w:rPr>
        <w:t xml:space="preserve"> guidelines</w:t>
      </w:r>
      <w:r w:rsidR="00865FE4">
        <w:rPr>
          <w:rFonts w:ascii="Calibri" w:hAnsi="Calibri"/>
          <w:lang w:val="en-AU"/>
        </w:rPr>
        <w:t>,</w:t>
      </w:r>
      <w:r>
        <w:rPr>
          <w:rFonts w:ascii="Calibri" w:hAnsi="Calibri"/>
          <w:lang w:val="en-AU"/>
        </w:rPr>
        <w:t xml:space="preserve"> g</w:t>
      </w:r>
      <w:r w:rsidR="00733CF4">
        <w:rPr>
          <w:rFonts w:ascii="Calibri" w:hAnsi="Calibri"/>
          <w:lang w:val="en-AU"/>
        </w:rPr>
        <w:t>rant</w:t>
      </w:r>
      <w:r w:rsidR="4F567B67">
        <w:rPr>
          <w:rFonts w:ascii="Calibri" w:hAnsi="Calibri"/>
          <w:lang w:val="en-AU"/>
        </w:rPr>
        <w:t xml:space="preserve"> funding</w:t>
      </w:r>
      <w:r w:rsidR="00733CF4">
        <w:rPr>
          <w:rFonts w:ascii="Calibri" w:hAnsi="Calibri"/>
          <w:lang w:val="en-AU"/>
        </w:rPr>
        <w:t xml:space="preserve"> will be targeted towards high priority community infrastructure projects that:</w:t>
      </w:r>
    </w:p>
    <w:p w14:paraId="309B8ECA" w14:textId="77777777" w:rsidR="00EE30F4" w:rsidRDefault="00EE30F4" w:rsidP="000979ED">
      <w:pPr>
        <w:spacing w:line="276" w:lineRule="auto"/>
        <w:rPr>
          <w:rFonts w:ascii="Calibri" w:hAnsi="Calibri"/>
          <w:lang w:val="en-AU"/>
        </w:rPr>
      </w:pPr>
    </w:p>
    <w:p w14:paraId="5AC1B213" w14:textId="77777777" w:rsidR="008A18A9" w:rsidRDefault="00062D9C" w:rsidP="000979ED">
      <w:pPr>
        <w:numPr>
          <w:ilvl w:val="0"/>
          <w:numId w:val="23"/>
        </w:numPr>
        <w:tabs>
          <w:tab w:val="left" w:pos="851"/>
        </w:tabs>
        <w:spacing w:line="276" w:lineRule="auto"/>
        <w:ind w:left="851" w:hanging="425"/>
        <w:rPr>
          <w:rFonts w:ascii="Calibri" w:hAnsi="Calibri"/>
          <w:szCs w:val="20"/>
          <w:lang w:val="en-AU"/>
        </w:rPr>
      </w:pPr>
      <w:r>
        <w:rPr>
          <w:rFonts w:ascii="Calibri" w:hAnsi="Calibri"/>
          <w:szCs w:val="20"/>
          <w:lang w:val="en-AU"/>
        </w:rPr>
        <w:t>increase social and economic participation in Melbourne’s fast growing outer suburbs</w:t>
      </w:r>
      <w:r w:rsidR="00A54D5E">
        <w:rPr>
          <w:rFonts w:ascii="Calibri" w:hAnsi="Calibri"/>
          <w:szCs w:val="20"/>
          <w:lang w:val="en-AU"/>
        </w:rPr>
        <w:t>;</w:t>
      </w:r>
    </w:p>
    <w:p w14:paraId="53D962CF" w14:textId="77777777" w:rsidR="008A18A9" w:rsidRDefault="00062D9C" w:rsidP="000979ED">
      <w:pPr>
        <w:numPr>
          <w:ilvl w:val="0"/>
          <w:numId w:val="23"/>
        </w:numPr>
        <w:tabs>
          <w:tab w:val="left" w:pos="851"/>
        </w:tabs>
        <w:spacing w:line="276" w:lineRule="auto"/>
        <w:ind w:left="851" w:hanging="425"/>
        <w:rPr>
          <w:rFonts w:ascii="Calibri" w:hAnsi="Calibri"/>
          <w:szCs w:val="20"/>
          <w:lang w:val="en-AU"/>
        </w:rPr>
      </w:pPr>
      <w:r>
        <w:rPr>
          <w:rFonts w:ascii="Calibri" w:hAnsi="Calibri"/>
          <w:szCs w:val="20"/>
          <w:lang w:val="en-AU"/>
        </w:rPr>
        <w:t>meet the health and wellbeing needs of people in fast growing outer suburbs</w:t>
      </w:r>
      <w:r w:rsidR="00A54D5E">
        <w:rPr>
          <w:rFonts w:ascii="Calibri" w:hAnsi="Calibri"/>
          <w:szCs w:val="20"/>
          <w:lang w:val="en-AU"/>
        </w:rPr>
        <w:t>;</w:t>
      </w:r>
    </w:p>
    <w:p w14:paraId="55B08C38" w14:textId="77777777" w:rsidR="008A18A9" w:rsidRDefault="00062D9C" w:rsidP="000979ED">
      <w:pPr>
        <w:numPr>
          <w:ilvl w:val="0"/>
          <w:numId w:val="23"/>
        </w:numPr>
        <w:tabs>
          <w:tab w:val="left" w:pos="851"/>
        </w:tabs>
        <w:spacing w:line="276" w:lineRule="auto"/>
        <w:ind w:left="851" w:hanging="425"/>
        <w:rPr>
          <w:rFonts w:ascii="Calibri" w:hAnsi="Calibri"/>
          <w:szCs w:val="20"/>
          <w:lang w:val="en-AU"/>
        </w:rPr>
      </w:pPr>
      <w:r>
        <w:rPr>
          <w:rFonts w:ascii="Calibri" w:hAnsi="Calibri"/>
          <w:szCs w:val="20"/>
          <w:lang w:val="en-AU"/>
        </w:rPr>
        <w:t>increase local economic activity</w:t>
      </w:r>
      <w:r w:rsidR="00A54D5E">
        <w:rPr>
          <w:rFonts w:ascii="Calibri" w:hAnsi="Calibri"/>
          <w:szCs w:val="20"/>
          <w:lang w:val="en-AU"/>
        </w:rPr>
        <w:t>;</w:t>
      </w:r>
    </w:p>
    <w:p w14:paraId="71002532" w14:textId="77777777" w:rsidR="008A18A9" w:rsidRDefault="00062D9C" w:rsidP="000979ED">
      <w:pPr>
        <w:numPr>
          <w:ilvl w:val="0"/>
          <w:numId w:val="23"/>
        </w:numPr>
        <w:tabs>
          <w:tab w:val="left" w:pos="851"/>
        </w:tabs>
        <w:spacing w:line="276" w:lineRule="auto"/>
        <w:ind w:left="851" w:hanging="425"/>
        <w:rPr>
          <w:rFonts w:ascii="Calibri" w:hAnsi="Calibri"/>
          <w:szCs w:val="20"/>
          <w:lang w:val="en-AU"/>
        </w:rPr>
      </w:pPr>
      <w:r>
        <w:rPr>
          <w:rFonts w:ascii="Calibri" w:hAnsi="Calibri"/>
          <w:szCs w:val="20"/>
          <w:lang w:val="en-AU"/>
        </w:rPr>
        <w:t>improve capacity for councils to respond to changing community needs and demands</w:t>
      </w:r>
      <w:r w:rsidR="00A54D5E">
        <w:rPr>
          <w:rFonts w:ascii="Calibri" w:hAnsi="Calibri"/>
          <w:szCs w:val="20"/>
          <w:lang w:val="en-AU"/>
        </w:rPr>
        <w:t>;</w:t>
      </w:r>
      <w:r w:rsidR="003E38BE">
        <w:rPr>
          <w:rFonts w:ascii="Calibri" w:hAnsi="Calibri"/>
          <w:szCs w:val="20"/>
          <w:lang w:val="en-AU"/>
        </w:rPr>
        <w:t xml:space="preserve"> and</w:t>
      </w:r>
    </w:p>
    <w:p w14:paraId="2D9FDBBD" w14:textId="77777777" w:rsidR="00733CF4" w:rsidRDefault="00062D9C" w:rsidP="000979ED">
      <w:pPr>
        <w:numPr>
          <w:ilvl w:val="0"/>
          <w:numId w:val="23"/>
        </w:numPr>
        <w:tabs>
          <w:tab w:val="left" w:pos="851"/>
        </w:tabs>
        <w:spacing w:line="276" w:lineRule="auto"/>
        <w:ind w:left="851" w:hanging="425"/>
        <w:rPr>
          <w:rFonts w:ascii="Calibri" w:hAnsi="Calibri"/>
          <w:szCs w:val="20"/>
          <w:lang w:val="en-AU"/>
        </w:rPr>
      </w:pPr>
      <w:r>
        <w:rPr>
          <w:rFonts w:ascii="Calibri" w:hAnsi="Calibri"/>
          <w:szCs w:val="20"/>
          <w:lang w:val="en-AU"/>
        </w:rPr>
        <w:t>deliver integrated</w:t>
      </w:r>
      <w:r w:rsidR="008A18A9">
        <w:rPr>
          <w:rFonts w:ascii="Calibri" w:hAnsi="Calibri"/>
          <w:szCs w:val="20"/>
          <w:lang w:val="en-AU"/>
        </w:rPr>
        <w:t xml:space="preserve"> </w:t>
      </w:r>
      <w:r>
        <w:rPr>
          <w:rFonts w:ascii="Calibri" w:hAnsi="Calibri"/>
          <w:szCs w:val="20"/>
          <w:lang w:val="en-AU"/>
        </w:rPr>
        <w:t>or multi-purpose community infrastructure</w:t>
      </w:r>
      <w:r w:rsidR="003E38BE">
        <w:rPr>
          <w:rFonts w:ascii="Calibri" w:hAnsi="Calibri"/>
          <w:szCs w:val="20"/>
          <w:lang w:val="en-AU"/>
        </w:rPr>
        <w:t>.</w:t>
      </w:r>
    </w:p>
    <w:p w14:paraId="68BD9CC7" w14:textId="77777777" w:rsidR="00733CF4" w:rsidRDefault="00733CF4" w:rsidP="000979ED">
      <w:pPr>
        <w:spacing w:line="276" w:lineRule="auto"/>
        <w:rPr>
          <w:rFonts w:ascii="Calibri" w:hAnsi="Calibri"/>
          <w:lang w:val="en-AU"/>
        </w:rPr>
      </w:pPr>
    </w:p>
    <w:p w14:paraId="4D346432" w14:textId="77777777" w:rsidR="00035A61" w:rsidRDefault="00062D9C" w:rsidP="000979ED">
      <w:pPr>
        <w:spacing w:line="276" w:lineRule="auto"/>
        <w:rPr>
          <w:rFonts w:ascii="Calibri" w:hAnsi="Calibri"/>
          <w:lang w:val="en-AU"/>
        </w:rPr>
      </w:pPr>
      <w:r>
        <w:rPr>
          <w:rFonts w:ascii="Calibri" w:hAnsi="Calibri"/>
          <w:lang w:val="en-AU"/>
        </w:rPr>
        <w:t>Due to the reduced pool of funding available</w:t>
      </w:r>
      <w:r w:rsidR="00865FE4">
        <w:rPr>
          <w:rFonts w:ascii="Calibri" w:hAnsi="Calibri"/>
          <w:lang w:val="en-AU"/>
        </w:rPr>
        <w:t xml:space="preserve"> (from </w:t>
      </w:r>
      <w:r w:rsidR="00C30802">
        <w:rPr>
          <w:rFonts w:ascii="Calibri" w:hAnsi="Calibri"/>
          <w:lang w:val="en-AU"/>
        </w:rPr>
        <w:t>$50 million</w:t>
      </w:r>
      <w:r w:rsidR="00E16EA3">
        <w:rPr>
          <w:rFonts w:ascii="Calibri" w:hAnsi="Calibri"/>
          <w:lang w:val="en-AU"/>
        </w:rPr>
        <w:t xml:space="preserve"> in past years) </w:t>
      </w:r>
      <w:r>
        <w:rPr>
          <w:rFonts w:ascii="Calibri" w:hAnsi="Calibri"/>
          <w:lang w:val="en-AU"/>
        </w:rPr>
        <w:t xml:space="preserve">it has been emphasised that this round of GSF </w:t>
      </w:r>
      <w:r w:rsidR="00073E0C">
        <w:rPr>
          <w:rFonts w:ascii="Calibri" w:hAnsi="Calibri"/>
          <w:lang w:val="en-AU"/>
        </w:rPr>
        <w:t>will be targeted toward projects located in areas zoned for growth.</w:t>
      </w:r>
    </w:p>
    <w:p w14:paraId="6DF4AD33" w14:textId="77777777" w:rsidR="00035A61" w:rsidRDefault="00035A61" w:rsidP="000979ED">
      <w:pPr>
        <w:spacing w:line="276" w:lineRule="auto"/>
        <w:rPr>
          <w:rFonts w:ascii="Calibri" w:hAnsi="Calibri"/>
          <w:lang w:val="en-AU"/>
        </w:rPr>
      </w:pPr>
    </w:p>
    <w:p w14:paraId="5EA571F7" w14:textId="77777777" w:rsidR="00A36046" w:rsidRDefault="00062D9C" w:rsidP="000979ED">
      <w:pPr>
        <w:spacing w:line="276" w:lineRule="auto"/>
        <w:rPr>
          <w:rFonts w:ascii="Calibri" w:hAnsi="Calibri"/>
          <w:lang w:val="en-AU"/>
        </w:rPr>
      </w:pPr>
      <w:r>
        <w:rPr>
          <w:rFonts w:ascii="Calibri" w:hAnsi="Calibri"/>
          <w:lang w:val="en-AU"/>
        </w:rPr>
        <w:t xml:space="preserve">A maximum grant amount of $2 million can be requested for each application. </w:t>
      </w:r>
      <w:r w:rsidR="003E38BE">
        <w:rPr>
          <w:rFonts w:ascii="Calibri" w:hAnsi="Calibri"/>
          <w:lang w:val="en-AU"/>
        </w:rPr>
        <w:t xml:space="preserve"> </w:t>
      </w:r>
      <w:r>
        <w:rPr>
          <w:rFonts w:ascii="Calibri" w:hAnsi="Calibri"/>
          <w:lang w:val="en-AU"/>
        </w:rPr>
        <w:t>However no more than 20 per cent</w:t>
      </w:r>
      <w:r w:rsidR="00F80994">
        <w:rPr>
          <w:rFonts w:ascii="Calibri" w:hAnsi="Calibri"/>
          <w:lang w:val="en-AU"/>
        </w:rPr>
        <w:t xml:space="preserve"> ($2 million)</w:t>
      </w:r>
      <w:r>
        <w:rPr>
          <w:rFonts w:ascii="Calibri" w:hAnsi="Calibri"/>
          <w:lang w:val="en-AU"/>
        </w:rPr>
        <w:t xml:space="preserve"> of the total pool of funding</w:t>
      </w:r>
      <w:r w:rsidR="00F80994">
        <w:rPr>
          <w:rFonts w:ascii="Calibri" w:hAnsi="Calibri"/>
          <w:lang w:val="en-AU"/>
        </w:rPr>
        <w:t xml:space="preserve"> ($10 million)</w:t>
      </w:r>
      <w:r>
        <w:rPr>
          <w:rFonts w:ascii="Calibri" w:hAnsi="Calibri"/>
          <w:lang w:val="en-AU"/>
        </w:rPr>
        <w:t xml:space="preserve"> will be allocated to a single council. </w:t>
      </w:r>
    </w:p>
    <w:p w14:paraId="0C11F510" w14:textId="77777777" w:rsidR="00733C4A" w:rsidRDefault="00733C4A" w:rsidP="000979ED">
      <w:pPr>
        <w:spacing w:line="276" w:lineRule="auto"/>
        <w:rPr>
          <w:rFonts w:ascii="Calibri" w:hAnsi="Calibri"/>
          <w:lang w:val="en-AU"/>
        </w:rPr>
      </w:pPr>
    </w:p>
    <w:p w14:paraId="27F3229B" w14:textId="77777777" w:rsidR="00733C4A" w:rsidRDefault="00062D9C" w:rsidP="000979ED">
      <w:pPr>
        <w:spacing w:line="276" w:lineRule="auto"/>
        <w:rPr>
          <w:rFonts w:ascii="Calibri" w:hAnsi="Calibri"/>
          <w:lang w:val="en-AU"/>
        </w:rPr>
      </w:pPr>
      <w:r>
        <w:rPr>
          <w:rFonts w:ascii="Calibri" w:hAnsi="Calibri"/>
          <w:lang w:val="en-AU"/>
        </w:rPr>
        <w:t>Projects are required to commence construction within 18 months of the grant being announced and be completed within 24 months of the commencement of construction.</w:t>
      </w:r>
    </w:p>
    <w:p w14:paraId="35836C33" w14:textId="77777777" w:rsidR="00733C4A" w:rsidRDefault="00733C4A" w:rsidP="000979ED">
      <w:pPr>
        <w:spacing w:line="276" w:lineRule="auto"/>
        <w:rPr>
          <w:rFonts w:ascii="Calibri" w:hAnsi="Calibri"/>
          <w:lang w:val="en-AU"/>
        </w:rPr>
      </w:pPr>
    </w:p>
    <w:p w14:paraId="0DDABCD8" w14:textId="77777777" w:rsidR="00B02C03" w:rsidRDefault="00062D9C" w:rsidP="000979ED">
      <w:pPr>
        <w:spacing w:line="276" w:lineRule="auto"/>
        <w:jc w:val="both"/>
        <w:textAlignment w:val="baseline"/>
        <w:rPr>
          <w:rFonts w:asciiTheme="minorHAnsi" w:eastAsiaTheme="minorEastAsia" w:hAnsiTheme="minorHAnsi" w:cstheme="minorBidi"/>
          <w:color w:val="000000" w:themeColor="text1"/>
          <w:lang w:val="en-GB"/>
        </w:rPr>
      </w:pPr>
      <w:r>
        <w:rPr>
          <w:rFonts w:asciiTheme="minorHAnsi" w:eastAsiaTheme="minorEastAsia" w:hAnsiTheme="minorHAnsi" w:cstheme="minorBidi"/>
          <w:color w:val="000000" w:themeColor="text1"/>
          <w:lang w:val="en-GB"/>
        </w:rPr>
        <w:t>The projects listed below have been identified as best meeting the grant funding objectives and criteria and are listed in priority order</w:t>
      </w:r>
      <w:r>
        <w:rPr>
          <w:rFonts w:asciiTheme="minorHAnsi" w:eastAsiaTheme="minorEastAsia" w:hAnsiTheme="minorHAnsi" w:cstheme="minorBidi"/>
          <w:color w:val="000000" w:themeColor="text1"/>
          <w:lang w:val="en-AU"/>
        </w:rPr>
        <w:t>:</w:t>
      </w:r>
      <w:r>
        <w:rPr>
          <w:rFonts w:asciiTheme="minorHAnsi" w:eastAsiaTheme="minorEastAsia" w:hAnsiTheme="minorHAnsi" w:cstheme="minorBidi"/>
          <w:color w:val="000000" w:themeColor="text1"/>
          <w:lang w:val="en-GB"/>
        </w:rPr>
        <w:t> </w:t>
      </w:r>
    </w:p>
    <w:p w14:paraId="1B8B558E" w14:textId="77777777" w:rsidR="004F4559" w:rsidRDefault="004F4559" w:rsidP="000979ED">
      <w:pPr>
        <w:spacing w:line="276" w:lineRule="auto"/>
        <w:jc w:val="both"/>
        <w:textAlignment w:val="baseline"/>
        <w:rPr>
          <w:rFonts w:asciiTheme="minorHAnsi" w:eastAsiaTheme="minorEastAsia" w:hAnsiTheme="minorHAnsi" w:cstheme="minorBidi"/>
          <w:color w:val="000000" w:themeColor="text1"/>
          <w:lang w:val="en-GB"/>
        </w:rPr>
      </w:pPr>
    </w:p>
    <w:p w14:paraId="4B5DED12" w14:textId="77777777" w:rsidR="00012136" w:rsidRDefault="00062D9C" w:rsidP="000979ED">
      <w:pPr>
        <w:numPr>
          <w:ilvl w:val="0"/>
          <w:numId w:val="24"/>
        </w:numPr>
        <w:spacing w:line="276" w:lineRule="auto"/>
        <w:rPr>
          <w:rFonts w:ascii="Calibri" w:hAnsi="Calibri"/>
          <w:szCs w:val="20"/>
          <w:lang w:val="en-AU"/>
        </w:rPr>
      </w:pPr>
      <w:r w:rsidRPr="003A59D1">
        <w:rPr>
          <w:rFonts w:ascii="Calibri" w:hAnsi="Calibri"/>
          <w:szCs w:val="20"/>
          <w:lang w:val="en-AU"/>
        </w:rPr>
        <w:t>West Wollert Community Centre</w:t>
      </w:r>
      <w:r>
        <w:rPr>
          <w:rFonts w:ascii="Calibri" w:hAnsi="Calibri"/>
          <w:szCs w:val="20"/>
          <w:lang w:val="en-AU"/>
        </w:rPr>
        <w:t>, $1,500,000</w:t>
      </w:r>
      <w:r w:rsidR="003E38BE">
        <w:rPr>
          <w:rFonts w:ascii="Calibri" w:hAnsi="Calibri"/>
          <w:szCs w:val="20"/>
          <w:lang w:val="en-AU"/>
        </w:rPr>
        <w:t>.</w:t>
      </w:r>
    </w:p>
    <w:p w14:paraId="6D5CA620" w14:textId="77777777" w:rsidR="003A59D1" w:rsidRDefault="00062D9C" w:rsidP="000979ED">
      <w:pPr>
        <w:numPr>
          <w:ilvl w:val="0"/>
          <w:numId w:val="24"/>
        </w:numPr>
        <w:spacing w:line="276" w:lineRule="auto"/>
        <w:rPr>
          <w:rFonts w:ascii="Calibri" w:hAnsi="Calibri"/>
          <w:szCs w:val="20"/>
          <w:lang w:val="en-AU"/>
        </w:rPr>
      </w:pPr>
      <w:r>
        <w:rPr>
          <w:rFonts w:ascii="Calibri" w:hAnsi="Calibri"/>
          <w:szCs w:val="20"/>
          <w:lang w:val="en-AU"/>
        </w:rPr>
        <w:t>Whittlesea Public Gardens Stage 3, $400,000</w:t>
      </w:r>
      <w:r w:rsidR="003E38BE">
        <w:rPr>
          <w:rFonts w:ascii="Calibri" w:hAnsi="Calibri"/>
          <w:szCs w:val="20"/>
          <w:lang w:val="en-AU"/>
        </w:rPr>
        <w:t>.</w:t>
      </w:r>
    </w:p>
    <w:p w14:paraId="165E0A9F" w14:textId="77777777" w:rsidR="003C7A8D" w:rsidRDefault="00062D9C" w:rsidP="000979ED">
      <w:pPr>
        <w:numPr>
          <w:ilvl w:val="0"/>
          <w:numId w:val="24"/>
        </w:numPr>
        <w:spacing w:line="276" w:lineRule="auto"/>
        <w:rPr>
          <w:rFonts w:ascii="Calibri" w:hAnsi="Calibri"/>
          <w:szCs w:val="20"/>
          <w:lang w:val="en-AU"/>
        </w:rPr>
      </w:pPr>
      <w:r>
        <w:rPr>
          <w:rFonts w:ascii="Calibri" w:hAnsi="Calibri"/>
          <w:szCs w:val="20"/>
          <w:lang w:val="en-AU"/>
        </w:rPr>
        <w:t>Regent Street Reserve at Quarry Hills Regional Parklands, $200,000</w:t>
      </w:r>
      <w:r w:rsidR="003E38BE">
        <w:rPr>
          <w:rFonts w:ascii="Calibri" w:hAnsi="Calibri"/>
          <w:szCs w:val="20"/>
          <w:lang w:val="en-AU"/>
        </w:rPr>
        <w:t>.</w:t>
      </w:r>
    </w:p>
    <w:p w14:paraId="30CA25F1" w14:textId="77777777" w:rsidR="1D942273" w:rsidRDefault="00062D9C" w:rsidP="32E4FC96">
      <w:pPr>
        <w:numPr>
          <w:ilvl w:val="0"/>
          <w:numId w:val="24"/>
        </w:numPr>
        <w:spacing w:line="276" w:lineRule="auto"/>
        <w:contextualSpacing/>
        <w:rPr>
          <w:rFonts w:ascii="Calibri" w:hAnsi="Calibri"/>
          <w:lang w:val="en-AU"/>
        </w:rPr>
      </w:pPr>
      <w:r>
        <w:rPr>
          <w:rFonts w:ascii="Calibri" w:hAnsi="Calibri"/>
          <w:szCs w:val="20"/>
          <w:lang w:val="en-AU"/>
        </w:rPr>
        <w:t>Atrium Reserve at Quarry Hills Regional Parklands, $200,000.</w:t>
      </w:r>
    </w:p>
    <w:p w14:paraId="561E6085" w14:textId="77777777" w:rsidR="00B02C03" w:rsidRDefault="00B02C03" w:rsidP="000979ED">
      <w:pPr>
        <w:spacing w:line="276" w:lineRule="auto"/>
        <w:rPr>
          <w:rFonts w:ascii="Calibri" w:hAnsi="Calibri"/>
          <w:lang w:val="en-AU"/>
        </w:rPr>
      </w:pPr>
    </w:p>
    <w:p w14:paraId="6669C394" w14:textId="77777777" w:rsidR="00500252" w:rsidRDefault="00062D9C" w:rsidP="000979ED">
      <w:pPr>
        <w:spacing w:line="276" w:lineRule="auto"/>
        <w:rPr>
          <w:rFonts w:ascii="Calibri" w:hAnsi="Calibri"/>
          <w:lang w:val="en-AU"/>
        </w:rPr>
      </w:pPr>
      <w:r w:rsidRPr="711663B6">
        <w:rPr>
          <w:rFonts w:asciiTheme="minorHAnsi" w:eastAsiaTheme="minorEastAsia" w:hAnsiTheme="minorHAnsi" w:cstheme="minorBidi"/>
          <w:color w:val="000000" w:themeColor="text1"/>
          <w:lang w:val="en-GB"/>
        </w:rPr>
        <w:lastRenderedPageBreak/>
        <w:t>A pre application meeting with the funding agency, (Department of Jobs, Skills, Industry and Regions) is a mandatory requirement and was held on 6 September</w:t>
      </w:r>
      <w:r w:rsidR="14520248" w:rsidRPr="711663B6">
        <w:rPr>
          <w:rFonts w:asciiTheme="minorHAnsi" w:eastAsiaTheme="minorEastAsia" w:hAnsiTheme="minorHAnsi" w:cstheme="minorBidi"/>
          <w:color w:val="000000" w:themeColor="text1"/>
          <w:lang w:val="en-GB"/>
        </w:rPr>
        <w:t xml:space="preserve"> 2023</w:t>
      </w:r>
      <w:r w:rsidRPr="711663B6">
        <w:rPr>
          <w:rFonts w:asciiTheme="minorHAnsi" w:eastAsiaTheme="minorEastAsia" w:hAnsiTheme="minorHAnsi" w:cstheme="minorBidi"/>
          <w:color w:val="000000" w:themeColor="text1"/>
          <w:lang w:val="en-GB"/>
        </w:rPr>
        <w:t>. Each of the listed projects were supported by the department representative as being eligible for submission.</w:t>
      </w:r>
    </w:p>
    <w:p w14:paraId="0280E8E0" w14:textId="77777777" w:rsidR="005F1D86" w:rsidRDefault="00062D9C" w:rsidP="004370E8">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Community Consultation and Engagement</w:t>
      </w:r>
    </w:p>
    <w:p w14:paraId="26728044" w14:textId="19B1987A" w:rsidR="00321837" w:rsidRDefault="00062D9C" w:rsidP="003E38BE">
      <w:pPr>
        <w:autoSpaceDE w:val="0"/>
        <w:autoSpaceDN w:val="0"/>
        <w:adjustRightInd w:val="0"/>
        <w:spacing w:line="276" w:lineRule="auto"/>
        <w:rPr>
          <w:rFonts w:asciiTheme="minorHAnsi" w:eastAsiaTheme="minorEastAsia" w:hAnsiTheme="minorHAnsi" w:cstheme="minorBidi"/>
          <w:color w:val="000000" w:themeColor="text1"/>
          <w:lang w:val="en-GB"/>
        </w:rPr>
      </w:pPr>
      <w:r w:rsidRPr="003E38BE">
        <w:rPr>
          <w:rFonts w:asciiTheme="minorHAnsi" w:eastAsiaTheme="minorEastAsia" w:hAnsiTheme="minorHAnsi" w:cstheme="minorBidi"/>
          <w:color w:val="000000" w:themeColor="text1"/>
          <w:lang w:val="en-GB"/>
        </w:rPr>
        <w:t xml:space="preserve">A cross-organisation working group was established to identify opportunities within the </w:t>
      </w:r>
      <w:r w:rsidR="006F3968" w:rsidRPr="003E38BE">
        <w:rPr>
          <w:rFonts w:asciiTheme="minorHAnsi" w:eastAsiaTheme="minorEastAsia" w:hAnsiTheme="minorHAnsi" w:cstheme="minorBidi"/>
          <w:color w:val="000000" w:themeColor="text1"/>
          <w:lang w:val="en-GB"/>
        </w:rPr>
        <w:t xml:space="preserve">4-year </w:t>
      </w:r>
      <w:r w:rsidR="0B00F9A5" w:rsidRPr="003E38BE">
        <w:rPr>
          <w:rFonts w:asciiTheme="minorHAnsi" w:eastAsiaTheme="minorEastAsia" w:hAnsiTheme="minorHAnsi" w:cstheme="minorBidi"/>
          <w:color w:val="000000" w:themeColor="text1"/>
          <w:lang w:val="en-GB"/>
        </w:rPr>
        <w:t>C</w:t>
      </w:r>
      <w:r w:rsidRPr="003E38BE">
        <w:rPr>
          <w:rFonts w:asciiTheme="minorHAnsi" w:eastAsiaTheme="minorEastAsia" w:hAnsiTheme="minorHAnsi" w:cstheme="minorBidi"/>
          <w:color w:val="000000" w:themeColor="text1"/>
          <w:lang w:val="en-GB"/>
        </w:rPr>
        <w:t>apital</w:t>
      </w:r>
      <w:r w:rsidR="006F3968" w:rsidRPr="003E38BE">
        <w:rPr>
          <w:rFonts w:asciiTheme="minorHAnsi" w:eastAsiaTheme="minorEastAsia" w:hAnsiTheme="minorHAnsi" w:cstheme="minorBidi"/>
          <w:color w:val="000000" w:themeColor="text1"/>
          <w:lang w:val="en-GB"/>
        </w:rPr>
        <w:t xml:space="preserve"> </w:t>
      </w:r>
      <w:r w:rsidR="0CE47A3E" w:rsidRPr="003E38BE">
        <w:rPr>
          <w:rFonts w:asciiTheme="minorHAnsi" w:eastAsiaTheme="minorEastAsia" w:hAnsiTheme="minorHAnsi" w:cstheme="minorBidi"/>
          <w:color w:val="000000" w:themeColor="text1"/>
          <w:lang w:val="en-GB"/>
        </w:rPr>
        <w:t>W</w:t>
      </w:r>
      <w:r w:rsidRPr="003E38BE">
        <w:rPr>
          <w:rFonts w:asciiTheme="minorHAnsi" w:eastAsiaTheme="minorEastAsia" w:hAnsiTheme="minorHAnsi" w:cstheme="minorBidi"/>
          <w:color w:val="000000" w:themeColor="text1"/>
          <w:lang w:val="en-GB"/>
        </w:rPr>
        <w:t xml:space="preserve">orks </w:t>
      </w:r>
      <w:r w:rsidR="1BA03343" w:rsidRPr="003E38BE">
        <w:rPr>
          <w:rFonts w:asciiTheme="minorHAnsi" w:eastAsiaTheme="minorEastAsia" w:hAnsiTheme="minorHAnsi" w:cstheme="minorBidi"/>
          <w:color w:val="000000" w:themeColor="text1"/>
          <w:lang w:val="en-GB"/>
        </w:rPr>
        <w:t>Pr</w:t>
      </w:r>
      <w:r w:rsidRPr="003E38BE">
        <w:rPr>
          <w:rFonts w:asciiTheme="minorHAnsi" w:eastAsiaTheme="minorEastAsia" w:hAnsiTheme="minorHAnsi" w:cstheme="minorBidi"/>
          <w:color w:val="000000" w:themeColor="text1"/>
          <w:lang w:val="en-GB"/>
        </w:rPr>
        <w:t xml:space="preserve">ogram and shortlisted projects that best met the grant guidelines. </w:t>
      </w:r>
    </w:p>
    <w:p w14:paraId="4D334494" w14:textId="77777777" w:rsidR="003F79B4" w:rsidRPr="003E38BE" w:rsidRDefault="003F79B4" w:rsidP="003E38BE">
      <w:pPr>
        <w:autoSpaceDE w:val="0"/>
        <w:autoSpaceDN w:val="0"/>
        <w:adjustRightInd w:val="0"/>
        <w:spacing w:line="276" w:lineRule="auto"/>
        <w:rPr>
          <w:rFonts w:asciiTheme="minorHAnsi" w:eastAsiaTheme="minorEastAsia" w:hAnsiTheme="minorHAnsi" w:cstheme="minorBidi"/>
          <w:color w:val="000000" w:themeColor="text1"/>
          <w:lang w:val="en-GB"/>
        </w:rPr>
      </w:pPr>
    </w:p>
    <w:p w14:paraId="11AF6E99" w14:textId="77777777" w:rsidR="00363589" w:rsidRPr="003E38BE" w:rsidRDefault="00062D9C" w:rsidP="003E38BE">
      <w:pPr>
        <w:autoSpaceDE w:val="0"/>
        <w:autoSpaceDN w:val="0"/>
        <w:adjustRightInd w:val="0"/>
        <w:spacing w:line="276" w:lineRule="auto"/>
        <w:rPr>
          <w:rFonts w:asciiTheme="minorHAnsi" w:eastAsiaTheme="minorEastAsia" w:hAnsiTheme="minorHAnsi" w:cstheme="minorBidi"/>
          <w:color w:val="000000" w:themeColor="text1"/>
          <w:lang w:val="en-GB"/>
        </w:rPr>
      </w:pPr>
      <w:r w:rsidRPr="003E38BE">
        <w:rPr>
          <w:rFonts w:asciiTheme="minorHAnsi" w:eastAsiaTheme="minorEastAsia" w:hAnsiTheme="minorHAnsi" w:cstheme="minorBidi"/>
          <w:color w:val="000000" w:themeColor="text1"/>
          <w:lang w:val="en-GB"/>
        </w:rPr>
        <w:t>A m</w:t>
      </w:r>
      <w:r w:rsidR="00CE5F01" w:rsidRPr="003E38BE">
        <w:rPr>
          <w:rFonts w:asciiTheme="minorHAnsi" w:eastAsiaTheme="minorEastAsia" w:hAnsiTheme="minorHAnsi" w:cstheme="minorBidi"/>
          <w:color w:val="000000" w:themeColor="text1"/>
          <w:lang w:val="en-GB"/>
        </w:rPr>
        <w:t>eeting</w:t>
      </w:r>
      <w:r w:rsidRPr="003E38BE">
        <w:rPr>
          <w:rFonts w:asciiTheme="minorHAnsi" w:eastAsiaTheme="minorEastAsia" w:hAnsiTheme="minorHAnsi" w:cstheme="minorBidi"/>
          <w:color w:val="000000" w:themeColor="text1"/>
          <w:lang w:val="en-GB"/>
        </w:rPr>
        <w:t xml:space="preserve"> has been held with</w:t>
      </w:r>
      <w:r w:rsidR="006F3968" w:rsidRPr="003E38BE">
        <w:rPr>
          <w:rFonts w:asciiTheme="minorHAnsi" w:eastAsiaTheme="minorEastAsia" w:hAnsiTheme="minorHAnsi" w:cstheme="minorBidi"/>
          <w:color w:val="000000" w:themeColor="text1"/>
          <w:lang w:val="en-GB"/>
        </w:rPr>
        <w:t xml:space="preserve"> </w:t>
      </w:r>
      <w:r w:rsidR="00CE5F01" w:rsidRPr="003E38BE">
        <w:rPr>
          <w:rFonts w:asciiTheme="minorHAnsi" w:eastAsiaTheme="minorEastAsia" w:hAnsiTheme="minorHAnsi" w:cstheme="minorBidi"/>
          <w:color w:val="000000" w:themeColor="text1"/>
          <w:lang w:val="en-GB"/>
        </w:rPr>
        <w:t>the funding agenc</w:t>
      </w:r>
      <w:r w:rsidRPr="003E38BE">
        <w:rPr>
          <w:rFonts w:asciiTheme="minorHAnsi" w:eastAsiaTheme="minorEastAsia" w:hAnsiTheme="minorHAnsi" w:cstheme="minorBidi"/>
          <w:color w:val="000000" w:themeColor="text1"/>
          <w:lang w:val="en-GB"/>
        </w:rPr>
        <w:t>y</w:t>
      </w:r>
      <w:r w:rsidR="00321837" w:rsidRPr="003E38BE">
        <w:rPr>
          <w:rFonts w:asciiTheme="minorHAnsi" w:eastAsiaTheme="minorEastAsia" w:hAnsiTheme="minorHAnsi" w:cstheme="minorBidi"/>
          <w:color w:val="000000" w:themeColor="text1"/>
          <w:lang w:val="en-GB"/>
        </w:rPr>
        <w:t xml:space="preserve"> (</w:t>
      </w:r>
      <w:r w:rsidR="00321837">
        <w:rPr>
          <w:rFonts w:asciiTheme="minorHAnsi" w:eastAsiaTheme="minorEastAsia" w:hAnsiTheme="minorHAnsi" w:cstheme="minorBidi"/>
          <w:color w:val="000000" w:themeColor="text1"/>
          <w:lang w:val="en-GB"/>
        </w:rPr>
        <w:t xml:space="preserve">Department of </w:t>
      </w:r>
      <w:r w:rsidR="00321837" w:rsidRPr="00567271">
        <w:rPr>
          <w:rFonts w:asciiTheme="minorHAnsi" w:eastAsiaTheme="minorEastAsia" w:hAnsiTheme="minorHAnsi" w:cstheme="minorBidi"/>
          <w:color w:val="000000" w:themeColor="text1"/>
          <w:lang w:val="en-GB"/>
        </w:rPr>
        <w:t>Jobs, Skills, Industry and Regions</w:t>
      </w:r>
      <w:r w:rsidR="00321837">
        <w:rPr>
          <w:rFonts w:asciiTheme="minorHAnsi" w:eastAsiaTheme="minorEastAsia" w:hAnsiTheme="minorHAnsi" w:cstheme="minorBidi"/>
          <w:color w:val="000000" w:themeColor="text1"/>
          <w:lang w:val="en-GB"/>
        </w:rPr>
        <w:t>)</w:t>
      </w:r>
      <w:r w:rsidRPr="003E38BE">
        <w:rPr>
          <w:rFonts w:asciiTheme="minorHAnsi" w:eastAsiaTheme="minorEastAsia" w:hAnsiTheme="minorHAnsi" w:cstheme="minorBidi"/>
          <w:color w:val="000000" w:themeColor="text1"/>
          <w:lang w:val="en-GB"/>
        </w:rPr>
        <w:t xml:space="preserve"> to </w:t>
      </w:r>
      <w:r w:rsidR="00CE5F01" w:rsidRPr="003E38BE">
        <w:rPr>
          <w:rFonts w:asciiTheme="minorHAnsi" w:eastAsiaTheme="minorEastAsia" w:hAnsiTheme="minorHAnsi" w:cstheme="minorBidi"/>
          <w:color w:val="000000" w:themeColor="text1"/>
          <w:lang w:val="en-GB"/>
        </w:rPr>
        <w:t>help inform the likely strength of the shortlisted projects against the grant fund</w:t>
      </w:r>
      <w:r w:rsidR="00F055A3" w:rsidRPr="003E38BE">
        <w:rPr>
          <w:rFonts w:asciiTheme="minorHAnsi" w:eastAsiaTheme="minorEastAsia" w:hAnsiTheme="minorHAnsi" w:cstheme="minorBidi"/>
          <w:color w:val="000000" w:themeColor="text1"/>
          <w:lang w:val="en-GB"/>
        </w:rPr>
        <w:t xml:space="preserve"> </w:t>
      </w:r>
      <w:r w:rsidR="00CE5F01" w:rsidRPr="003E38BE">
        <w:rPr>
          <w:rFonts w:asciiTheme="minorHAnsi" w:eastAsiaTheme="minorEastAsia" w:hAnsiTheme="minorHAnsi" w:cstheme="minorBidi"/>
          <w:color w:val="000000" w:themeColor="text1"/>
          <w:lang w:val="en-GB"/>
        </w:rPr>
        <w:t>objectives and criteria.</w:t>
      </w:r>
    </w:p>
    <w:p w14:paraId="1232AF6A" w14:textId="77777777" w:rsidR="00F055A3" w:rsidRPr="003E38BE" w:rsidRDefault="00F055A3" w:rsidP="003E38BE">
      <w:pPr>
        <w:autoSpaceDE w:val="0"/>
        <w:autoSpaceDN w:val="0"/>
        <w:adjustRightInd w:val="0"/>
        <w:spacing w:line="276" w:lineRule="auto"/>
        <w:rPr>
          <w:rFonts w:asciiTheme="minorHAnsi" w:eastAsiaTheme="minorEastAsia" w:hAnsiTheme="minorHAnsi" w:cstheme="minorBidi"/>
          <w:color w:val="000000" w:themeColor="text1"/>
          <w:lang w:val="en-GB"/>
        </w:rPr>
      </w:pPr>
    </w:p>
    <w:p w14:paraId="3D802217" w14:textId="77777777" w:rsidR="00363589" w:rsidRPr="003E38BE" w:rsidRDefault="00062D9C" w:rsidP="00962C17">
      <w:pPr>
        <w:autoSpaceDE w:val="0"/>
        <w:autoSpaceDN w:val="0"/>
        <w:adjustRightInd w:val="0"/>
        <w:spacing w:line="276" w:lineRule="auto"/>
        <w:rPr>
          <w:rFonts w:asciiTheme="minorHAnsi" w:eastAsiaTheme="minorEastAsia" w:hAnsiTheme="minorHAnsi" w:cstheme="minorBidi"/>
          <w:color w:val="000000" w:themeColor="text1"/>
          <w:lang w:val="en-GB"/>
        </w:rPr>
      </w:pPr>
      <w:r w:rsidRPr="003E38BE">
        <w:rPr>
          <w:rFonts w:asciiTheme="minorHAnsi" w:eastAsiaTheme="minorEastAsia" w:hAnsiTheme="minorHAnsi" w:cstheme="minorBidi"/>
          <w:color w:val="000000" w:themeColor="text1"/>
          <w:lang w:val="en-GB"/>
        </w:rPr>
        <w:t xml:space="preserve">Each project will undergo its own community consultation as part of the </w:t>
      </w:r>
      <w:r w:rsidR="00FC4828" w:rsidRPr="003E38BE">
        <w:rPr>
          <w:rFonts w:asciiTheme="minorHAnsi" w:eastAsiaTheme="minorEastAsia" w:hAnsiTheme="minorHAnsi" w:cstheme="minorBidi"/>
          <w:color w:val="000000" w:themeColor="text1"/>
          <w:lang w:val="en-GB"/>
        </w:rPr>
        <w:t>project planning process</w:t>
      </w:r>
      <w:r w:rsidR="00CD0BB1" w:rsidRPr="003E38BE">
        <w:rPr>
          <w:rFonts w:asciiTheme="minorHAnsi" w:eastAsiaTheme="minorEastAsia" w:hAnsiTheme="minorHAnsi" w:cstheme="minorBidi"/>
          <w:color w:val="000000" w:themeColor="text1"/>
          <w:lang w:val="en-GB"/>
        </w:rPr>
        <w:t xml:space="preserve"> </w:t>
      </w:r>
      <w:r w:rsidR="0072136B" w:rsidRPr="003E38BE">
        <w:rPr>
          <w:rFonts w:asciiTheme="minorHAnsi" w:eastAsiaTheme="minorEastAsia" w:hAnsiTheme="minorHAnsi" w:cstheme="minorBidi"/>
          <w:color w:val="000000" w:themeColor="text1"/>
          <w:lang w:val="en-GB"/>
        </w:rPr>
        <w:t>and</w:t>
      </w:r>
      <w:r w:rsidR="00CD0BB1" w:rsidRPr="003E38BE">
        <w:rPr>
          <w:rFonts w:asciiTheme="minorHAnsi" w:eastAsiaTheme="minorEastAsia" w:hAnsiTheme="minorHAnsi" w:cstheme="minorBidi"/>
          <w:color w:val="000000" w:themeColor="text1"/>
          <w:lang w:val="en-GB"/>
        </w:rPr>
        <w:t xml:space="preserve"> will be listed in our 2024-25 </w:t>
      </w:r>
      <w:r w:rsidR="79E1D975" w:rsidRPr="003E38BE">
        <w:rPr>
          <w:rFonts w:asciiTheme="minorHAnsi" w:eastAsiaTheme="minorEastAsia" w:hAnsiTheme="minorHAnsi" w:cstheme="minorBidi"/>
          <w:color w:val="000000" w:themeColor="text1"/>
          <w:lang w:val="en-GB"/>
        </w:rPr>
        <w:t>D</w:t>
      </w:r>
      <w:r w:rsidR="00CD0BB1" w:rsidRPr="003E38BE">
        <w:rPr>
          <w:rFonts w:asciiTheme="minorHAnsi" w:eastAsiaTheme="minorEastAsia" w:hAnsiTheme="minorHAnsi" w:cstheme="minorBidi"/>
          <w:color w:val="000000" w:themeColor="text1"/>
          <w:lang w:val="en-GB"/>
        </w:rPr>
        <w:t xml:space="preserve">raft </w:t>
      </w:r>
      <w:r w:rsidR="1A8F66DD" w:rsidRPr="003E38BE">
        <w:rPr>
          <w:rFonts w:asciiTheme="minorHAnsi" w:eastAsiaTheme="minorEastAsia" w:hAnsiTheme="minorHAnsi" w:cstheme="minorBidi"/>
          <w:color w:val="000000" w:themeColor="text1"/>
          <w:lang w:val="en-GB"/>
        </w:rPr>
        <w:t>C</w:t>
      </w:r>
      <w:r w:rsidR="59344C0E" w:rsidRPr="003E38BE">
        <w:rPr>
          <w:rFonts w:asciiTheme="minorHAnsi" w:eastAsiaTheme="minorEastAsia" w:hAnsiTheme="minorHAnsi" w:cstheme="minorBidi"/>
          <w:color w:val="000000" w:themeColor="text1"/>
          <w:lang w:val="en-GB"/>
        </w:rPr>
        <w:t>apital Works Program</w:t>
      </w:r>
      <w:r w:rsidR="00CD0BB1" w:rsidRPr="003E38BE">
        <w:rPr>
          <w:rFonts w:asciiTheme="minorHAnsi" w:eastAsiaTheme="minorEastAsia" w:hAnsiTheme="minorHAnsi" w:cstheme="minorBidi"/>
          <w:color w:val="000000" w:themeColor="text1"/>
          <w:lang w:val="en-GB"/>
        </w:rPr>
        <w:t xml:space="preserve"> which will be available for community comment.</w:t>
      </w:r>
    </w:p>
    <w:p w14:paraId="77A8A91D" w14:textId="77777777" w:rsidR="001F31DB" w:rsidRDefault="00062D9C"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1C6CB8CB" w14:textId="77777777" w:rsidR="000C0B05" w:rsidRDefault="00062D9C" w:rsidP="000C0B05">
      <w:pPr>
        <w:spacing w:line="276" w:lineRule="auto"/>
        <w:rPr>
          <w:rFonts w:ascii="Calibri" w:hAnsi="Calibri"/>
          <w:lang w:val="en-AU"/>
        </w:rPr>
      </w:pPr>
      <w:r>
        <w:rPr>
          <w:rFonts w:ascii="Calibri" w:hAnsi="Calibri"/>
          <w:lang w:val="en-AU"/>
        </w:rPr>
        <w:t>Alignment to Whittlesea 2040 and Community Plan 2021-2025:</w:t>
      </w:r>
    </w:p>
    <w:p w14:paraId="11FA15F2" w14:textId="77777777" w:rsidR="00962C17" w:rsidRDefault="00962C17" w:rsidP="000C0B05">
      <w:pPr>
        <w:spacing w:line="276" w:lineRule="auto"/>
        <w:rPr>
          <w:rFonts w:ascii="Calibri" w:hAnsi="Calibri"/>
          <w:lang w:val="en-AU"/>
        </w:rPr>
      </w:pPr>
    </w:p>
    <w:p w14:paraId="4228A25B" w14:textId="77777777" w:rsidR="005C0152" w:rsidRDefault="00062D9C" w:rsidP="000C0B05">
      <w:pPr>
        <w:spacing w:line="276" w:lineRule="auto"/>
        <w:rPr>
          <w:rFonts w:ascii="Calibri" w:hAnsi="Calibri"/>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2BE954CD" w14:textId="77777777" w:rsidR="0077737F" w:rsidRDefault="00062D9C" w:rsidP="00DE1C8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Considerations</w:t>
      </w:r>
    </w:p>
    <w:p w14:paraId="31670AD9" w14:textId="77777777" w:rsidR="0077737F" w:rsidRDefault="00062D9C" w:rsidP="00EE3AE1">
      <w:pPr>
        <w:spacing w:line="276" w:lineRule="auto"/>
        <w:rPr>
          <w:rFonts w:ascii="Calibri" w:hAnsi="Calibri"/>
          <w:b/>
          <w:bCs/>
          <w:lang w:val="en-AU"/>
        </w:rPr>
      </w:pPr>
      <w:r w:rsidRPr="00FF5710">
        <w:rPr>
          <w:rFonts w:ascii="Calibri" w:hAnsi="Calibri"/>
          <w:b/>
          <w:bCs/>
          <w:lang w:val="en-AU"/>
        </w:rPr>
        <w:t>Environmental</w:t>
      </w:r>
    </w:p>
    <w:p w14:paraId="59180085" w14:textId="77777777" w:rsidR="007657D2" w:rsidRDefault="00062D9C" w:rsidP="00EE3AE1">
      <w:pPr>
        <w:spacing w:line="276" w:lineRule="auto"/>
        <w:rPr>
          <w:rFonts w:ascii="Calibri" w:hAnsi="Calibri"/>
          <w:lang w:val="en-AU"/>
        </w:rPr>
      </w:pPr>
      <w:bookmarkStart w:id="68" w:name="_Hlk130995416_1"/>
      <w:r>
        <w:rPr>
          <w:rFonts w:ascii="Calibri" w:hAnsi="Calibri"/>
          <w:lang w:val="en-AU"/>
        </w:rPr>
        <w:t xml:space="preserve">No </w:t>
      </w:r>
      <w:r w:rsidR="009F7A22">
        <w:rPr>
          <w:rFonts w:ascii="Calibri" w:hAnsi="Calibri"/>
          <w:lang w:val="en-AU"/>
        </w:rPr>
        <w:t>i</w:t>
      </w:r>
      <w:r>
        <w:rPr>
          <w:rFonts w:ascii="Calibri" w:hAnsi="Calibri"/>
          <w:lang w:val="en-AU"/>
        </w:rPr>
        <w:t>mplications</w:t>
      </w:r>
      <w:r w:rsidR="00962C17">
        <w:rPr>
          <w:rFonts w:ascii="Calibri" w:hAnsi="Calibri"/>
          <w:lang w:val="en-AU"/>
        </w:rPr>
        <w:t>.</w:t>
      </w:r>
    </w:p>
    <w:bookmarkEnd w:id="68"/>
    <w:p w14:paraId="08D8D86B" w14:textId="77777777" w:rsidR="00EE3AE1" w:rsidRPr="00BC5C3E" w:rsidRDefault="00EE3AE1" w:rsidP="00EE3AE1">
      <w:pPr>
        <w:spacing w:line="276" w:lineRule="auto"/>
        <w:rPr>
          <w:rFonts w:ascii="Calibri" w:hAnsi="Calibri"/>
          <w:lang w:val="en-AU"/>
        </w:rPr>
      </w:pPr>
    </w:p>
    <w:p w14:paraId="01F33C25" w14:textId="77777777" w:rsidR="003330CB" w:rsidRDefault="00062D9C" w:rsidP="00EE3AE1">
      <w:pPr>
        <w:spacing w:line="276" w:lineRule="auto"/>
        <w:rPr>
          <w:rFonts w:ascii="Calibri" w:hAnsi="Calibri"/>
          <w:b/>
          <w:bCs/>
          <w:lang w:val="en-AU"/>
        </w:rPr>
      </w:pPr>
      <w:r>
        <w:rPr>
          <w:rFonts w:ascii="Calibri" w:hAnsi="Calibri"/>
          <w:b/>
          <w:bCs/>
          <w:lang w:val="en-AU"/>
        </w:rPr>
        <w:t>Social, Cultural and Health</w:t>
      </w:r>
    </w:p>
    <w:p w14:paraId="6B56FE8D" w14:textId="77777777" w:rsidR="00C57F96" w:rsidRDefault="00062D9C" w:rsidP="00EE3AE1">
      <w:pPr>
        <w:spacing w:line="276" w:lineRule="auto"/>
        <w:rPr>
          <w:rFonts w:ascii="Calibri" w:hAnsi="Calibri"/>
          <w:lang w:val="en-AU"/>
        </w:rPr>
      </w:pPr>
      <w:r>
        <w:rPr>
          <w:rFonts w:ascii="Calibri" w:hAnsi="Calibri"/>
          <w:lang w:val="en-AU"/>
        </w:rPr>
        <w:t>The nominated projects will meet health, wellbeing and social needs of people in growing outer suburb</w:t>
      </w:r>
      <w:r w:rsidR="00A64EAD">
        <w:rPr>
          <w:rFonts w:ascii="Calibri" w:hAnsi="Calibri"/>
          <w:lang w:val="en-AU"/>
        </w:rPr>
        <w:t>s.</w:t>
      </w:r>
    </w:p>
    <w:p w14:paraId="03706063" w14:textId="77777777" w:rsidR="00EE3AE1" w:rsidRPr="00BC5C3E" w:rsidRDefault="00EE3AE1" w:rsidP="00EE3AE1">
      <w:pPr>
        <w:spacing w:line="276" w:lineRule="auto"/>
        <w:rPr>
          <w:rFonts w:ascii="Calibri" w:hAnsi="Calibri"/>
          <w:lang w:val="en-AU"/>
        </w:rPr>
      </w:pPr>
    </w:p>
    <w:p w14:paraId="092E756F" w14:textId="77777777" w:rsidR="00C57F96" w:rsidRDefault="00062D9C" w:rsidP="00EE3AE1">
      <w:pPr>
        <w:spacing w:line="276" w:lineRule="auto"/>
        <w:rPr>
          <w:rFonts w:ascii="Calibri" w:hAnsi="Calibri"/>
          <w:b/>
          <w:bCs/>
          <w:lang w:val="en-AU"/>
        </w:rPr>
      </w:pPr>
      <w:r>
        <w:rPr>
          <w:rFonts w:ascii="Calibri" w:hAnsi="Calibri"/>
          <w:b/>
          <w:bCs/>
          <w:lang w:val="en-AU"/>
        </w:rPr>
        <w:t>Economic</w:t>
      </w:r>
    </w:p>
    <w:p w14:paraId="565BD108" w14:textId="77777777" w:rsidR="00C57F96" w:rsidRDefault="00062D9C" w:rsidP="00EE3AE1">
      <w:pPr>
        <w:spacing w:line="276" w:lineRule="auto"/>
        <w:rPr>
          <w:rFonts w:ascii="Calibri" w:hAnsi="Calibri"/>
          <w:lang w:val="en-AU"/>
        </w:rPr>
      </w:pPr>
      <w:r>
        <w:rPr>
          <w:rFonts w:ascii="Calibri" w:hAnsi="Calibri"/>
          <w:lang w:val="en-AU"/>
        </w:rPr>
        <w:t>The nominated projects will increase economic activity.</w:t>
      </w:r>
    </w:p>
    <w:p w14:paraId="1B6EF21B" w14:textId="77777777" w:rsidR="00EE3AE1" w:rsidRPr="00BC5C3E" w:rsidRDefault="00EE3AE1" w:rsidP="00EE3AE1">
      <w:pPr>
        <w:spacing w:line="276" w:lineRule="auto"/>
        <w:rPr>
          <w:rFonts w:ascii="Calibri" w:hAnsi="Calibri"/>
          <w:lang w:val="en-AU"/>
        </w:rPr>
      </w:pPr>
    </w:p>
    <w:p w14:paraId="0A4AB341" w14:textId="77777777" w:rsidR="00C57F96" w:rsidRDefault="00062D9C" w:rsidP="00EE3AE1">
      <w:pPr>
        <w:spacing w:line="276" w:lineRule="auto"/>
        <w:rPr>
          <w:rFonts w:ascii="Calibri" w:hAnsi="Calibri"/>
          <w:b/>
          <w:bCs/>
          <w:lang w:val="en-AU"/>
        </w:rPr>
      </w:pPr>
      <w:r>
        <w:rPr>
          <w:rFonts w:ascii="Calibri" w:hAnsi="Calibri"/>
          <w:b/>
          <w:bCs/>
          <w:lang w:val="en-AU"/>
        </w:rPr>
        <w:t>Financial Implications</w:t>
      </w:r>
    </w:p>
    <w:p w14:paraId="6ECB75FD" w14:textId="5F2BA639" w:rsidR="00CD528D" w:rsidRDefault="00062D9C" w:rsidP="3FA704F8">
      <w:pPr>
        <w:spacing w:line="276" w:lineRule="auto"/>
        <w:rPr>
          <w:rFonts w:ascii="Calibri" w:eastAsia="Calibri" w:hAnsi="Calibri" w:cs="Calibri"/>
          <w:color w:val="000000" w:themeColor="text1"/>
          <w:lang w:val="en-AU"/>
        </w:rPr>
      </w:pPr>
      <w:r w:rsidRPr="3FA704F8">
        <w:rPr>
          <w:rFonts w:ascii="Calibri" w:eastAsia="Calibri" w:hAnsi="Calibri" w:cs="Calibri"/>
          <w:color w:val="000000" w:themeColor="text1"/>
          <w:lang w:val="en-AU"/>
        </w:rPr>
        <w:t>The nominated projects are currently listed with forecast budgets in the 4 Year Capital Works Program. If the grant applications are successful, this will result in an offset to Council’s future Capital Works Program.</w:t>
      </w:r>
    </w:p>
    <w:p w14:paraId="40964040" w14:textId="1DD6574A" w:rsidR="00C57F96" w:rsidRPr="0025550D" w:rsidRDefault="00CD528D" w:rsidP="0025550D">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0E7A5FA7" w14:textId="77777777" w:rsidR="00C57F96" w:rsidRDefault="00062D9C" w:rsidP="00964E9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Link to Strategic Risk</w:t>
      </w:r>
    </w:p>
    <w:p w14:paraId="07B43D26" w14:textId="775BAEAF" w:rsidR="00684713" w:rsidRDefault="00062D9C" w:rsidP="00017809">
      <w:pPr>
        <w:spacing w:line="276" w:lineRule="auto"/>
        <w:rPr>
          <w:rFonts w:ascii="Calibri" w:hAnsi="Calibri"/>
          <w:lang w:val="en-AU"/>
        </w:rPr>
      </w:pPr>
      <w:r>
        <w:rPr>
          <w:rFonts w:ascii="Calibri" w:hAnsi="Calibri"/>
          <w:b/>
          <w:bCs/>
          <w:lang w:val="en-AU"/>
        </w:rPr>
        <w:t xml:space="preserve">Strategic Risk </w:t>
      </w:r>
      <w:r>
        <w:rPr>
          <w:rFonts w:ascii="Calibri" w:eastAsia="Calibri" w:hAnsi="Calibri" w:cs="Calibri"/>
          <w:i/>
          <w:iCs/>
          <w:color w:val="000000"/>
          <w:lang w:val="en-AU"/>
        </w:rPr>
        <w:t>Financial Sustainability - Inability to meet current and future expenditure</w:t>
      </w:r>
      <w:r w:rsidR="00904C45">
        <w:rPr>
          <w:rFonts w:ascii="Calibri" w:eastAsia="Calibri" w:hAnsi="Calibri" w:cs="Calibri"/>
          <w:i/>
          <w:iCs/>
          <w:color w:val="000000"/>
          <w:lang w:val="en-AU"/>
        </w:rPr>
        <w:t>.</w:t>
      </w:r>
    </w:p>
    <w:p w14:paraId="289A861D" w14:textId="77777777" w:rsidR="005C0152" w:rsidRDefault="005C0152" w:rsidP="00017809">
      <w:pPr>
        <w:spacing w:line="276" w:lineRule="auto"/>
        <w:rPr>
          <w:rFonts w:ascii="Calibri" w:hAnsi="Calibri"/>
          <w:lang w:val="en-AU"/>
        </w:rPr>
      </w:pPr>
    </w:p>
    <w:p w14:paraId="4B17DFED" w14:textId="77777777" w:rsidR="00C509B1" w:rsidRDefault="00062D9C" w:rsidP="00017809">
      <w:pPr>
        <w:autoSpaceDE w:val="0"/>
        <w:autoSpaceDN w:val="0"/>
        <w:adjustRightInd w:val="0"/>
        <w:spacing w:line="276" w:lineRule="auto"/>
        <w:rPr>
          <w:rFonts w:ascii="Calibri" w:hAnsi="Calibri" w:cs="Calibri"/>
          <w:lang w:val="en-AU" w:eastAsia="en-AU"/>
        </w:rPr>
      </w:pPr>
      <w:r>
        <w:rPr>
          <w:rFonts w:ascii="Calibri" w:hAnsi="Calibri" w:cs="Calibri"/>
          <w:lang w:val="en-AU" w:eastAsia="en-AU"/>
        </w:rPr>
        <w:t>This report provides Council with oversight of proposed grant applications that will result in</w:t>
      </w:r>
    </w:p>
    <w:p w14:paraId="6DF65552" w14:textId="77777777" w:rsidR="00C509B1" w:rsidRDefault="00062D9C" w:rsidP="00017809">
      <w:pPr>
        <w:autoSpaceDE w:val="0"/>
        <w:autoSpaceDN w:val="0"/>
        <w:adjustRightInd w:val="0"/>
        <w:spacing w:line="276" w:lineRule="auto"/>
        <w:rPr>
          <w:rFonts w:ascii="Calibri" w:hAnsi="Calibri" w:cs="Calibri"/>
          <w:lang w:val="en-AU" w:eastAsia="en-AU"/>
        </w:rPr>
      </w:pPr>
      <w:r>
        <w:rPr>
          <w:rFonts w:ascii="Calibri" w:hAnsi="Calibri" w:cs="Calibri"/>
          <w:lang w:val="en-AU" w:eastAsia="en-AU"/>
        </w:rPr>
        <w:t>delivery of important infrastructure to the community and will reduce Council’s financial</w:t>
      </w:r>
    </w:p>
    <w:p w14:paraId="1E341CE8" w14:textId="77777777" w:rsidR="00C509B1" w:rsidRDefault="00062D9C" w:rsidP="00017809">
      <w:pPr>
        <w:spacing w:line="276" w:lineRule="auto"/>
        <w:rPr>
          <w:rFonts w:ascii="Calibri" w:hAnsi="Calibri"/>
          <w:lang w:val="en-AU"/>
        </w:rPr>
      </w:pPr>
      <w:r>
        <w:rPr>
          <w:rFonts w:ascii="Calibri" w:hAnsi="Calibri" w:cs="Calibri"/>
          <w:lang w:val="en-AU" w:eastAsia="en-AU"/>
        </w:rPr>
        <w:t xml:space="preserve">contribution to the </w:t>
      </w:r>
      <w:r w:rsidR="006508E1">
        <w:rPr>
          <w:rFonts w:ascii="Calibri" w:hAnsi="Calibri" w:cs="Calibri"/>
          <w:lang w:val="en-AU" w:eastAsia="en-AU"/>
        </w:rPr>
        <w:t>nominated projects.</w:t>
      </w:r>
    </w:p>
    <w:p w14:paraId="5045BC55" w14:textId="77777777" w:rsidR="002C4FFB" w:rsidRDefault="00062D9C"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1E56F0BB" w14:textId="77777777" w:rsidR="002C4FFB" w:rsidRDefault="00062D9C" w:rsidP="00BC5C3E">
      <w:pPr>
        <w:spacing w:line="276" w:lineRule="auto"/>
        <w:rPr>
          <w:rFonts w:ascii="Calibri" w:hAnsi="Calibri"/>
          <w:b/>
          <w:bCs/>
          <w:lang w:val="en-AU"/>
        </w:rPr>
      </w:pPr>
      <w:r>
        <w:rPr>
          <w:rFonts w:ascii="Calibri" w:hAnsi="Calibri"/>
          <w:b/>
          <w:bCs/>
          <w:lang w:val="en-AU"/>
        </w:rPr>
        <w:t>Communication</w:t>
      </w:r>
    </w:p>
    <w:p w14:paraId="085E0656" w14:textId="77777777" w:rsidR="00CF0751" w:rsidRDefault="00062D9C" w:rsidP="00BC5C3E">
      <w:pPr>
        <w:spacing w:line="276" w:lineRule="auto"/>
        <w:rPr>
          <w:rFonts w:ascii="Calibri" w:eastAsia="Calibri" w:hAnsi="Calibri"/>
          <w:lang w:val="en-AU"/>
        </w:rPr>
      </w:pPr>
      <w:r w:rsidRPr="711663B6">
        <w:rPr>
          <w:rFonts w:ascii="Calibri" w:eastAsia="Calibri" w:hAnsi="Calibri"/>
          <w:lang w:val="en-AU"/>
        </w:rPr>
        <w:t xml:space="preserve">Once </w:t>
      </w:r>
      <w:r w:rsidR="00501C77" w:rsidRPr="711663B6">
        <w:rPr>
          <w:rFonts w:ascii="Calibri" w:eastAsia="Calibri" w:hAnsi="Calibri"/>
          <w:lang w:val="en-AU"/>
        </w:rPr>
        <w:t xml:space="preserve">approved by Council a copy of the </w:t>
      </w:r>
      <w:r w:rsidR="4F30EA7F" w:rsidRPr="711663B6">
        <w:rPr>
          <w:rFonts w:ascii="Calibri" w:eastAsia="Calibri" w:hAnsi="Calibri"/>
          <w:lang w:val="en-AU"/>
        </w:rPr>
        <w:t>C</w:t>
      </w:r>
      <w:r w:rsidR="00501C77" w:rsidRPr="711663B6">
        <w:rPr>
          <w:rFonts w:ascii="Calibri" w:eastAsia="Calibri" w:hAnsi="Calibri"/>
          <w:lang w:val="en-AU"/>
        </w:rPr>
        <w:t xml:space="preserve">ouncil </w:t>
      </w:r>
      <w:r w:rsidR="03CE349B" w:rsidRPr="711663B6">
        <w:rPr>
          <w:rFonts w:ascii="Calibri" w:eastAsia="Calibri" w:hAnsi="Calibri"/>
          <w:lang w:val="en-AU"/>
        </w:rPr>
        <w:t>R</w:t>
      </w:r>
      <w:r w:rsidR="00501C77" w:rsidRPr="711663B6">
        <w:rPr>
          <w:rFonts w:ascii="Calibri" w:eastAsia="Calibri" w:hAnsi="Calibri"/>
          <w:lang w:val="en-AU"/>
        </w:rPr>
        <w:t xml:space="preserve">esolution will be provided as part of </w:t>
      </w:r>
      <w:r w:rsidR="007613F8" w:rsidRPr="711663B6">
        <w:rPr>
          <w:rFonts w:ascii="Calibri" w:eastAsia="Calibri" w:hAnsi="Calibri"/>
          <w:lang w:val="en-AU"/>
        </w:rPr>
        <w:t xml:space="preserve">the </w:t>
      </w:r>
      <w:r w:rsidR="00D10E3A" w:rsidRPr="711663B6">
        <w:rPr>
          <w:rFonts w:ascii="Calibri" w:eastAsia="Calibri" w:hAnsi="Calibri"/>
          <w:lang w:val="en-AU"/>
        </w:rPr>
        <w:t>grant application.</w:t>
      </w:r>
    </w:p>
    <w:p w14:paraId="1A25C0E6" w14:textId="77777777" w:rsidR="00BC5C3E" w:rsidRPr="00BC5C3E" w:rsidRDefault="00BC5C3E" w:rsidP="00BC5C3E">
      <w:pPr>
        <w:spacing w:line="276" w:lineRule="auto"/>
        <w:rPr>
          <w:rFonts w:ascii="Calibri" w:hAnsi="Calibri"/>
          <w:lang w:val="en-AU"/>
        </w:rPr>
      </w:pPr>
    </w:p>
    <w:p w14:paraId="3565FF1D" w14:textId="77777777" w:rsidR="00420D00" w:rsidRDefault="00062D9C" w:rsidP="000D2DE3">
      <w:pPr>
        <w:keepNext/>
        <w:keepLines/>
        <w:spacing w:line="276" w:lineRule="auto"/>
        <w:rPr>
          <w:rFonts w:ascii="Calibri" w:hAnsi="Calibri"/>
          <w:b/>
          <w:bCs/>
          <w:lang w:val="en-AU"/>
        </w:rPr>
      </w:pPr>
      <w:r>
        <w:rPr>
          <w:rFonts w:ascii="Calibri" w:hAnsi="Calibri"/>
          <w:b/>
          <w:bCs/>
          <w:lang w:val="en-AU"/>
        </w:rPr>
        <w:t>Critical Dates</w:t>
      </w:r>
    </w:p>
    <w:p w14:paraId="24F8C0EC" w14:textId="77777777" w:rsidR="00420D00" w:rsidRDefault="00062D9C" w:rsidP="000D2DE3">
      <w:pPr>
        <w:keepNext/>
        <w:keepLines/>
        <w:spacing w:line="276" w:lineRule="auto"/>
        <w:rPr>
          <w:rFonts w:ascii="Calibri" w:eastAsia="Calibri" w:hAnsi="Calibri"/>
          <w:lang w:val="en-AU"/>
        </w:rPr>
      </w:pPr>
      <w:r>
        <w:rPr>
          <w:rFonts w:ascii="Calibri" w:eastAsia="Calibri" w:hAnsi="Calibri"/>
          <w:lang w:val="en-AU"/>
        </w:rPr>
        <w:t>Applications for the 2023-24 Growing Suburbs Fund</w:t>
      </w:r>
      <w:r w:rsidR="000C64AE">
        <w:rPr>
          <w:rFonts w:ascii="Calibri" w:eastAsia="Calibri" w:hAnsi="Calibri"/>
          <w:lang w:val="en-AU"/>
        </w:rPr>
        <w:t xml:space="preserve"> opened on the 25</w:t>
      </w:r>
      <w:r w:rsidR="00921A43">
        <w:rPr>
          <w:rFonts w:ascii="Calibri" w:eastAsia="Calibri" w:hAnsi="Calibri"/>
          <w:lang w:val="en-AU"/>
        </w:rPr>
        <w:t xml:space="preserve"> August 2023</w:t>
      </w:r>
      <w:r w:rsidR="00C53488">
        <w:rPr>
          <w:rFonts w:ascii="Calibri" w:eastAsia="Calibri" w:hAnsi="Calibri"/>
          <w:lang w:val="en-AU"/>
        </w:rPr>
        <w:t xml:space="preserve"> and close on 20 October 2023.</w:t>
      </w:r>
    </w:p>
    <w:p w14:paraId="760DD8DA" w14:textId="77777777" w:rsidR="00962C17" w:rsidRDefault="00962C17" w:rsidP="00BC5C3E">
      <w:pPr>
        <w:spacing w:line="276" w:lineRule="auto"/>
        <w:rPr>
          <w:rFonts w:ascii="Calibri" w:eastAsia="Calibri" w:hAnsi="Calibri"/>
          <w:lang w:val="en-AU"/>
        </w:rPr>
      </w:pPr>
    </w:p>
    <w:p w14:paraId="0C45091A" w14:textId="77777777" w:rsidR="00C53488" w:rsidRDefault="00062D9C" w:rsidP="00BC5C3E">
      <w:pPr>
        <w:spacing w:line="276" w:lineRule="auto"/>
        <w:rPr>
          <w:rFonts w:ascii="Calibri" w:eastAsia="Calibri" w:hAnsi="Calibri"/>
          <w:lang w:val="en-AU"/>
        </w:rPr>
      </w:pPr>
      <w:r>
        <w:rPr>
          <w:rFonts w:ascii="Calibri" w:eastAsia="Calibri" w:hAnsi="Calibri"/>
          <w:lang w:val="en-AU"/>
        </w:rPr>
        <w:t xml:space="preserve">Announcements of successful applications are </w:t>
      </w:r>
      <w:r w:rsidR="002D3CB7">
        <w:rPr>
          <w:rFonts w:ascii="Calibri" w:eastAsia="Calibri" w:hAnsi="Calibri"/>
          <w:lang w:val="en-AU"/>
        </w:rPr>
        <w:t>expected in December 2023.</w:t>
      </w:r>
    </w:p>
    <w:p w14:paraId="4F7ADF1F" w14:textId="77777777" w:rsidR="00CF0751" w:rsidRDefault="00062D9C"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Declaration of Conflict of Interest</w:t>
      </w:r>
    </w:p>
    <w:p w14:paraId="37CE7656" w14:textId="77777777" w:rsidR="00FD799C" w:rsidRDefault="00062D9C" w:rsidP="00420D00">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069EA56D" w14:textId="77777777" w:rsidR="00FD799C" w:rsidRDefault="00FD799C" w:rsidP="00420D00">
      <w:pPr>
        <w:spacing w:line="276" w:lineRule="auto"/>
        <w:rPr>
          <w:rFonts w:ascii="Calibri" w:eastAsia="Calibri" w:hAnsi="Calibri" w:cs="Calibri"/>
          <w:color w:val="000000"/>
          <w:lang w:val="en-AU"/>
        </w:rPr>
      </w:pPr>
    </w:p>
    <w:p w14:paraId="0F3CF475" w14:textId="77777777" w:rsidR="00420D00" w:rsidRDefault="00062D9C" w:rsidP="00420D00">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307AE646" w14:textId="77777777" w:rsidR="00C43EA5" w:rsidRDefault="00062D9C" w:rsidP="00C43EA5">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Conclusion</w:t>
      </w:r>
    </w:p>
    <w:p w14:paraId="75E0E6FD" w14:textId="77777777" w:rsidR="007D1CC8" w:rsidRDefault="00062D9C" w:rsidP="3FA704F8">
      <w:pPr>
        <w:spacing w:line="276" w:lineRule="auto"/>
        <w:rPr>
          <w:rFonts w:ascii="Calibri" w:hAnsi="Calibri"/>
          <w:lang w:val="en-AU"/>
        </w:rPr>
      </w:pPr>
      <w:r w:rsidRPr="3FA704F8">
        <w:rPr>
          <w:rFonts w:ascii="Calibri" w:eastAsia="Calibri" w:hAnsi="Calibri" w:cs="Calibri"/>
          <w:lang w:val="en-AU"/>
        </w:rPr>
        <w:t>After extensive consideration of the projects currently listed in Council’s 4 Year Capital Works Program the projects identified within this report were found to best meet the criteria and are recommended for Council approval for submission to the 2023-24 Growing Suburb Fund.</w:t>
      </w:r>
    </w:p>
    <w:p w14:paraId="73954B39" w14:textId="72B4E097" w:rsidR="00A77B3E" w:rsidRDefault="00062D9C" w:rsidP="00467BD2">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p>
    <w:p w14:paraId="4173B814" w14:textId="77777777" w:rsidR="00A77B3E" w:rsidRDefault="00A77B3E">
      <w:pPr>
        <w:tabs>
          <w:tab w:val="left" w:pos="600"/>
        </w:tabs>
        <w:ind w:left="600" w:hanging="600"/>
        <w:rPr>
          <w:rFonts w:ascii="Calibri" w:eastAsia="Calibri" w:hAnsi="Calibri" w:cs="Calibri"/>
          <w:b/>
          <w:color w:val="000000"/>
          <w:sz w:val="28"/>
        </w:rPr>
        <w:sectPr w:rsidR="00A77B3E" w:rsidSect="009274B9">
          <w:headerReference w:type="default" r:id="rId17"/>
          <w:footerReference w:type="default" r:id="rId18"/>
          <w:pgSz w:w="11906" w:h="16838"/>
          <w:pgMar w:top="1440" w:right="1440" w:bottom="1440" w:left="1440" w:header="454" w:footer="454" w:gutter="0"/>
          <w:cols w:space="720"/>
          <w:formProt w:val="0"/>
        </w:sectPr>
      </w:pPr>
    </w:p>
    <w:p w14:paraId="0F69A02D" w14:textId="77777777" w:rsidR="00A77B3E" w:rsidRDefault="00062D9C">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9" w:name="_Toc148014295"/>
      <w:r>
        <w:rPr>
          <w:rFonts w:ascii="Calibri" w:eastAsia="Calibri" w:hAnsi="Calibri" w:cs="Calibri"/>
          <w:color w:val="000000"/>
        </w:rPr>
        <w:instrText>5.5.2</w:instrText>
      </w:r>
      <w:r>
        <w:rPr>
          <w:rFonts w:ascii="Calibri" w:eastAsia="Calibri" w:hAnsi="Calibri" w:cs="Calibri"/>
          <w:color w:val="000000"/>
        </w:rPr>
        <w:tab/>
        <w:instrText>Capital Management Policy review</w:instrText>
      </w:r>
      <w:bookmarkEnd w:id="69"/>
      <w:r>
        <w:rPr>
          <w:rFonts w:ascii="Calibri" w:eastAsia="Calibri" w:hAnsi="Calibri" w:cs="Calibri"/>
          <w:color w:val="000000"/>
        </w:rPr>
        <w:instrText>" \f \l 3</w:instrText>
      </w:r>
      <w:r>
        <w:rPr>
          <w:rFonts w:ascii="Calibri" w:eastAsia="Calibri" w:hAnsi="Calibri" w:cs="Calibri"/>
          <w:color w:val="000000"/>
        </w:rPr>
        <w:fldChar w:fldCharType="end"/>
      </w:r>
      <w:bookmarkStart w:id="70" w:name="5.5.2__Capital_Management_Policy_review"/>
      <w:r>
        <w:rPr>
          <w:rFonts w:ascii="Calibri" w:eastAsia="Calibri" w:hAnsi="Calibri" w:cs="Calibri"/>
          <w:color w:val="FFFFFF"/>
          <w:sz w:val="4"/>
        </w:rPr>
        <w:t>5.5.2</w:t>
      </w:r>
      <w:r>
        <w:rPr>
          <w:rFonts w:ascii="Calibri" w:eastAsia="Calibri" w:hAnsi="Calibri" w:cs="Calibri"/>
          <w:color w:val="FFFFFF"/>
          <w:sz w:val="4"/>
        </w:rPr>
        <w:tab/>
        <w:t>Capital Management Policy review</w:t>
      </w:r>
    </w:p>
    <w:bookmarkEnd w:id="70"/>
    <w:p w14:paraId="623287B5" w14:textId="77777777" w:rsidR="00CD2BB4" w:rsidRDefault="00062D9C" w:rsidP="00B96041">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5.5.2 Capital Management Policy review</w:t>
      </w:r>
    </w:p>
    <w:p w14:paraId="478D0EC8" w14:textId="77777777" w:rsidR="00B96041" w:rsidRPr="00B96041" w:rsidRDefault="00B96041" w:rsidP="00B96041">
      <w:pPr>
        <w:tabs>
          <w:tab w:val="left" w:pos="2552"/>
        </w:tabs>
        <w:ind w:left="2552" w:hanging="2552"/>
        <w:rPr>
          <w:rFonts w:ascii="Calibri" w:eastAsia="Calibri" w:hAnsi="Calibri"/>
          <w:lang w:val="en-AU"/>
        </w:rPr>
      </w:pPr>
    </w:p>
    <w:p w14:paraId="097CFB4E" w14:textId="77777777" w:rsidR="00C60269" w:rsidRDefault="00062D9C" w:rsidP="00B96041">
      <w:pPr>
        <w:tabs>
          <w:tab w:val="left" w:pos="2552"/>
        </w:tabs>
        <w:ind w:left="2552" w:hanging="2552"/>
        <w:rPr>
          <w:rFonts w:ascii="Calibri" w:eastAsia="Calibri" w:hAnsi="Calibri" w:cs="Calibri"/>
          <w:color w:val="000000"/>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Director Customer &amp; Corporate Services</w:t>
      </w:r>
    </w:p>
    <w:p w14:paraId="1AC1A15A" w14:textId="77777777" w:rsidR="00B96041" w:rsidRPr="00B909C2" w:rsidRDefault="00B96041" w:rsidP="00B96041">
      <w:pPr>
        <w:tabs>
          <w:tab w:val="left" w:pos="2552"/>
        </w:tabs>
        <w:ind w:left="2552" w:hanging="2552"/>
        <w:rPr>
          <w:rFonts w:ascii="Calibri" w:eastAsia="Calibri" w:hAnsi="Calibri"/>
          <w:lang w:val="en-AU"/>
        </w:rPr>
      </w:pPr>
    </w:p>
    <w:p w14:paraId="1157AE26" w14:textId="42DACDD0" w:rsidR="00C60269" w:rsidRDefault="00062D9C" w:rsidP="00B96041">
      <w:pPr>
        <w:tabs>
          <w:tab w:val="left" w:pos="2552"/>
        </w:tabs>
        <w:ind w:left="2552" w:hanging="2552"/>
        <w:rPr>
          <w:rFonts w:ascii="Calibri" w:eastAsia="Calibri" w:hAnsi="Calibri" w:cs="Calibri"/>
          <w:color w:val="000000"/>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5A126D">
        <w:rPr>
          <w:rFonts w:ascii="Calibri" w:eastAsia="Calibri" w:hAnsi="Calibri"/>
          <w:lang w:val="en-AU"/>
        </w:rPr>
        <w:t>Unit Manager Financial Compliance and Control</w:t>
      </w:r>
    </w:p>
    <w:p w14:paraId="6BC0A0F9" w14:textId="77777777" w:rsidR="00B96041" w:rsidRPr="00B909C2" w:rsidRDefault="00B96041" w:rsidP="00B96041">
      <w:pPr>
        <w:tabs>
          <w:tab w:val="left" w:pos="2552"/>
        </w:tabs>
        <w:ind w:left="2552" w:hanging="2552"/>
        <w:rPr>
          <w:rFonts w:ascii="Calibri" w:eastAsia="Calibri" w:hAnsi="Calibri"/>
          <w:lang w:val="en-AU"/>
        </w:rPr>
      </w:pPr>
    </w:p>
    <w:p w14:paraId="57EC6100" w14:textId="2C9A6105" w:rsidR="00C60269" w:rsidRDefault="00062D9C" w:rsidP="00B96041">
      <w:pPr>
        <w:tabs>
          <w:tab w:val="left" w:pos="2552"/>
        </w:tabs>
        <w:ind w:left="2552" w:hanging="2552"/>
        <w:rPr>
          <w:rFonts w:ascii="Calibri" w:eastAsia="Calibri" w:hAnsi="Calibri" w:cs="Calibri"/>
          <w:color w:val="000000"/>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Chief Financial Officer</w:t>
      </w:r>
      <w:r w:rsidR="003F79B4">
        <w:rPr>
          <w:rFonts w:ascii="Calibri" w:eastAsia="Calibri" w:hAnsi="Calibri" w:cs="Calibri"/>
          <w:color w:val="000000"/>
          <w:lang w:val="en-AU"/>
        </w:rPr>
        <w:br/>
      </w:r>
      <w:r w:rsidR="003F79B4">
        <w:rPr>
          <w:rFonts w:ascii="Calibri" w:eastAsia="Calibri" w:hAnsi="Calibri"/>
          <w:lang w:val="en-AU"/>
        </w:rPr>
        <w:t>Unit Manager Financial Compliance and Control</w:t>
      </w:r>
      <w:r>
        <w:rPr>
          <w:rFonts w:ascii="Calibri" w:eastAsia="Calibri" w:hAnsi="Calibri" w:cs="Calibri"/>
          <w:color w:val="000000"/>
          <w:lang w:val="en-AU"/>
        </w:rPr>
        <w:br/>
        <w:t>Senior Financial Services Accountant</w:t>
      </w:r>
    </w:p>
    <w:p w14:paraId="2252103F" w14:textId="2A1D19CF" w:rsidR="00BF083D" w:rsidRPr="00BF083D" w:rsidRDefault="00062D9C" w:rsidP="00B96041">
      <w:pPr>
        <w:tabs>
          <w:tab w:val="left" w:pos="2552"/>
        </w:tabs>
        <w:ind w:left="2552" w:hanging="2552"/>
        <w:rPr>
          <w:rFonts w:ascii="Calibri" w:eastAsia="Calibri" w:hAnsi="Calibri" w:cs="Calibri"/>
          <w:color w:val="000000"/>
          <w:lang w:val="en-AU"/>
        </w:rPr>
      </w:pPr>
      <w:r>
        <w:rPr>
          <w:rFonts w:ascii="Calibri" w:eastAsia="Calibri" w:hAnsi="Calibri"/>
          <w:b/>
          <w:bCs/>
          <w:lang w:val="en-AU"/>
        </w:rPr>
        <w:tab/>
      </w:r>
    </w:p>
    <w:p w14:paraId="539F6CC1" w14:textId="421D5475" w:rsidR="00B96041" w:rsidRPr="00767272" w:rsidRDefault="00062D9C" w:rsidP="00767272">
      <w:pPr>
        <w:tabs>
          <w:tab w:val="left" w:pos="2552"/>
        </w:tabs>
        <w:ind w:left="2552" w:hanging="2552"/>
        <w:rPr>
          <w:rFonts w:ascii="Calibri" w:eastAsia="Calibri" w:hAnsi="Calibri"/>
          <w:b/>
          <w:bCs/>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p>
    <w:p w14:paraId="261BFE48" w14:textId="77777777" w:rsidR="007E0F03" w:rsidRDefault="00062D9C" w:rsidP="00767272">
      <w:pPr>
        <w:numPr>
          <w:ilvl w:val="0"/>
          <w:numId w:val="25"/>
        </w:numPr>
        <w:spacing w:line="240" w:lineRule="atLeast"/>
        <w:ind w:left="426" w:hanging="426"/>
        <w:rPr>
          <w:rFonts w:ascii="Calibri" w:eastAsia="Calibri" w:hAnsi="Calibri" w:cs="Calibri"/>
          <w:color w:val="000000"/>
          <w:lang w:val="en-AU"/>
        </w:rPr>
      </w:pPr>
      <w:r>
        <w:rPr>
          <w:rFonts w:ascii="Calibri" w:eastAsia="Calibri" w:hAnsi="Calibri" w:cs="Calibri"/>
          <w:color w:val="000000"/>
          <w:lang w:val="en-AU"/>
        </w:rPr>
        <w:t>Investment Policy [</w:t>
      </w:r>
      <w:r>
        <w:rPr>
          <w:rFonts w:ascii="Calibri" w:eastAsia="Calibri" w:hAnsi="Calibri" w:cs="Calibri"/>
          <w:b/>
          <w:bCs/>
          <w:color w:val="000000"/>
          <w:lang w:val="en-AU"/>
        </w:rPr>
        <w:t>5.5.2.1</w:t>
      </w:r>
      <w:r>
        <w:rPr>
          <w:rFonts w:ascii="Calibri" w:eastAsia="Calibri" w:hAnsi="Calibri" w:cs="Calibri"/>
          <w:color w:val="000000"/>
          <w:lang w:val="en-AU"/>
        </w:rPr>
        <w:t xml:space="preserve"> - 7 pages]</w:t>
      </w:r>
    </w:p>
    <w:p w14:paraId="1AF6E5A7" w14:textId="77777777" w:rsidR="007E0F03" w:rsidRDefault="00062D9C" w:rsidP="00767272">
      <w:pPr>
        <w:numPr>
          <w:ilvl w:val="0"/>
          <w:numId w:val="25"/>
        </w:numPr>
        <w:spacing w:line="240" w:lineRule="atLeast"/>
        <w:ind w:left="426" w:hanging="426"/>
        <w:rPr>
          <w:rFonts w:ascii="Calibri" w:eastAsia="Calibri" w:hAnsi="Calibri" w:cs="Calibri"/>
          <w:color w:val="000000"/>
          <w:lang w:val="en-AU"/>
        </w:rPr>
      </w:pPr>
      <w:r>
        <w:rPr>
          <w:rFonts w:ascii="Calibri" w:eastAsia="Calibri" w:hAnsi="Calibri" w:cs="Calibri"/>
          <w:color w:val="000000"/>
          <w:lang w:val="en-AU"/>
        </w:rPr>
        <w:t>Borrowing Policy [</w:t>
      </w:r>
      <w:r>
        <w:rPr>
          <w:rFonts w:ascii="Calibri" w:eastAsia="Calibri" w:hAnsi="Calibri" w:cs="Calibri"/>
          <w:b/>
          <w:bCs/>
          <w:color w:val="000000"/>
          <w:lang w:val="en-AU"/>
        </w:rPr>
        <w:t>5.5.2.2</w:t>
      </w:r>
      <w:r>
        <w:rPr>
          <w:rFonts w:ascii="Calibri" w:eastAsia="Calibri" w:hAnsi="Calibri" w:cs="Calibri"/>
          <w:color w:val="000000"/>
          <w:lang w:val="en-AU"/>
        </w:rPr>
        <w:t xml:space="preserve"> - 5 pages]</w:t>
      </w:r>
    </w:p>
    <w:p w14:paraId="0CD4F4D0" w14:textId="77777777" w:rsidR="007E0F03" w:rsidRDefault="00062D9C" w:rsidP="00767272">
      <w:pPr>
        <w:numPr>
          <w:ilvl w:val="0"/>
          <w:numId w:val="25"/>
        </w:numPr>
        <w:spacing w:line="240" w:lineRule="atLeast"/>
        <w:ind w:left="426" w:hanging="426"/>
        <w:rPr>
          <w:rFonts w:ascii="Calibri" w:eastAsia="Calibri" w:hAnsi="Calibri" w:cs="Calibri"/>
          <w:color w:val="000000"/>
          <w:lang w:val="en-AU"/>
        </w:rPr>
      </w:pPr>
      <w:r>
        <w:rPr>
          <w:rFonts w:ascii="Calibri" w:eastAsia="Calibri" w:hAnsi="Calibri" w:cs="Calibri"/>
          <w:color w:val="000000"/>
          <w:lang w:val="en-AU"/>
        </w:rPr>
        <w:t>Investment Committee Charter [</w:t>
      </w:r>
      <w:r>
        <w:rPr>
          <w:rFonts w:ascii="Calibri" w:eastAsia="Calibri" w:hAnsi="Calibri" w:cs="Calibri"/>
          <w:b/>
          <w:bCs/>
          <w:color w:val="000000"/>
          <w:lang w:val="en-AU"/>
        </w:rPr>
        <w:t>5.5.2.3</w:t>
      </w:r>
      <w:r>
        <w:rPr>
          <w:rFonts w:ascii="Calibri" w:eastAsia="Calibri" w:hAnsi="Calibri" w:cs="Calibri"/>
          <w:color w:val="000000"/>
          <w:lang w:val="en-AU"/>
        </w:rPr>
        <w:t xml:space="preserve"> - 2 pages]</w:t>
      </w:r>
    </w:p>
    <w:p w14:paraId="0AF0B182" w14:textId="77777777" w:rsidR="00EF0D9A" w:rsidRDefault="00062D9C"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Purpose</w:t>
      </w:r>
    </w:p>
    <w:p w14:paraId="4ED68930" w14:textId="77777777" w:rsidR="00D66ABA" w:rsidRDefault="00062D9C" w:rsidP="00D76BE7">
      <w:pPr>
        <w:spacing w:line="276" w:lineRule="auto"/>
        <w:rPr>
          <w:rFonts w:ascii="Calibri" w:hAnsi="Calibri"/>
          <w:lang w:val="en-AU"/>
        </w:rPr>
      </w:pPr>
      <w:r>
        <w:rPr>
          <w:rFonts w:ascii="Calibri" w:hAnsi="Calibri"/>
          <w:lang w:val="en-AU"/>
        </w:rPr>
        <w:t>The capital management policies</w:t>
      </w:r>
      <w:r w:rsidR="007C2716">
        <w:rPr>
          <w:rFonts w:ascii="Calibri" w:hAnsi="Calibri"/>
          <w:lang w:val="en-AU"/>
        </w:rPr>
        <w:t xml:space="preserve"> (</w:t>
      </w:r>
      <w:r w:rsidR="73D1ABE0">
        <w:rPr>
          <w:rFonts w:ascii="Calibri" w:hAnsi="Calibri"/>
          <w:lang w:val="en-AU"/>
        </w:rPr>
        <w:t>Investment Policy and Borrowing Policy</w:t>
      </w:r>
      <w:r w:rsidR="007C2716">
        <w:rPr>
          <w:rFonts w:ascii="Calibri" w:hAnsi="Calibri"/>
          <w:lang w:val="en-AU"/>
        </w:rPr>
        <w:t>)</w:t>
      </w:r>
      <w:r>
        <w:rPr>
          <w:rFonts w:ascii="Calibri" w:hAnsi="Calibri"/>
          <w:lang w:val="en-AU"/>
        </w:rPr>
        <w:t xml:space="preserve"> aim to ensure that the capital planning and investment decisions of Council are aligned with its strategic goals and financial sustainability.</w:t>
      </w:r>
    </w:p>
    <w:p w14:paraId="6E5E0585" w14:textId="77777777" w:rsidR="00A65D21" w:rsidRDefault="00062D9C" w:rsidP="00D27762">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Brief Overview</w:t>
      </w:r>
    </w:p>
    <w:p w14:paraId="2806AA9E" w14:textId="77777777" w:rsidR="2A92D836" w:rsidRDefault="00062D9C" w:rsidP="0791B5CB">
      <w:pPr>
        <w:spacing w:line="276" w:lineRule="auto"/>
        <w:rPr>
          <w:rFonts w:ascii="Calibri" w:hAnsi="Calibri"/>
          <w:lang w:val="en-AU"/>
        </w:rPr>
      </w:pPr>
      <w:r>
        <w:rPr>
          <w:rFonts w:ascii="Calibri" w:hAnsi="Calibri"/>
          <w:lang w:val="en-AU"/>
        </w:rPr>
        <w:t>The capital management policies have been developed to provide a framework to ensure Council optimises its return on investment of surplus funds, while limiting unnecessary exposure to risk</w:t>
      </w:r>
      <w:r w:rsidR="3A265D16">
        <w:rPr>
          <w:rFonts w:ascii="Calibri" w:hAnsi="Calibri"/>
          <w:lang w:val="en-AU"/>
        </w:rPr>
        <w:t xml:space="preserve"> ensuring prudent financial management, compliance with </w:t>
      </w:r>
      <w:r w:rsidR="13A7C8E5">
        <w:rPr>
          <w:rFonts w:ascii="Calibri" w:hAnsi="Calibri"/>
          <w:lang w:val="en-AU"/>
        </w:rPr>
        <w:t xml:space="preserve">the </w:t>
      </w:r>
      <w:r w:rsidR="13A7C8E5" w:rsidRPr="55A1DC06">
        <w:rPr>
          <w:rFonts w:ascii="Calibri" w:hAnsi="Calibri"/>
          <w:i/>
          <w:iCs/>
          <w:lang w:val="en-AU"/>
        </w:rPr>
        <w:t>Local Government Act 202</w:t>
      </w:r>
      <w:r w:rsidR="13A7C8E5">
        <w:rPr>
          <w:rFonts w:ascii="Calibri" w:hAnsi="Calibri"/>
          <w:lang w:val="en-AU"/>
        </w:rPr>
        <w:t>0</w:t>
      </w:r>
      <w:r w:rsidR="3A265D16">
        <w:rPr>
          <w:rFonts w:ascii="Calibri" w:hAnsi="Calibri"/>
          <w:lang w:val="en-AU"/>
        </w:rPr>
        <w:t>, and the protection of Council’s financial stability</w:t>
      </w:r>
      <w:r>
        <w:rPr>
          <w:rFonts w:ascii="Calibri" w:hAnsi="Calibri"/>
          <w:lang w:val="en-AU"/>
        </w:rPr>
        <w:t>.</w:t>
      </w:r>
    </w:p>
    <w:p w14:paraId="22CC2713" w14:textId="77777777" w:rsidR="004E56C0" w:rsidRDefault="00062D9C" w:rsidP="004E56C0">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Recommendation</w:t>
      </w:r>
    </w:p>
    <w:p w14:paraId="626278A0" w14:textId="77777777" w:rsidR="00176199" w:rsidRDefault="00062D9C" w:rsidP="0791B5CB">
      <w:pPr>
        <w:spacing w:line="276" w:lineRule="auto"/>
        <w:rPr>
          <w:rFonts w:ascii="Calibri" w:hAnsi="Calibri"/>
          <w:b/>
          <w:bCs/>
          <w:lang w:val="en-AU"/>
        </w:rPr>
      </w:pPr>
      <w:r w:rsidRPr="0791B5CB">
        <w:rPr>
          <w:rFonts w:ascii="Calibri" w:hAnsi="Calibri"/>
          <w:b/>
          <w:bCs/>
          <w:lang w:val="en-AU"/>
        </w:rPr>
        <w:t xml:space="preserve">THAT </w:t>
      </w:r>
      <w:r w:rsidR="008C2182">
        <w:rPr>
          <w:rFonts w:ascii="Calibri" w:hAnsi="Calibri"/>
          <w:b/>
          <w:bCs/>
          <w:lang w:val="en-AU"/>
        </w:rPr>
        <w:t>Council</w:t>
      </w:r>
      <w:r w:rsidRPr="0791B5CB">
        <w:rPr>
          <w:rFonts w:ascii="Calibri" w:hAnsi="Calibri"/>
          <w:b/>
          <w:bCs/>
          <w:lang w:val="en-AU"/>
        </w:rPr>
        <w:t xml:space="preserve"> endorse</w:t>
      </w:r>
      <w:r w:rsidR="53B8FA1C" w:rsidRPr="0791B5CB">
        <w:rPr>
          <w:rFonts w:ascii="Calibri" w:hAnsi="Calibri"/>
          <w:b/>
          <w:bCs/>
          <w:lang w:val="en-AU"/>
        </w:rPr>
        <w:t xml:space="preserve"> </w:t>
      </w:r>
      <w:r w:rsidR="4FB8B275" w:rsidRPr="0791B5CB">
        <w:rPr>
          <w:rFonts w:ascii="Calibri" w:hAnsi="Calibri"/>
          <w:b/>
          <w:bCs/>
          <w:lang w:val="en-AU"/>
        </w:rPr>
        <w:t>the new capital management policies</w:t>
      </w:r>
      <w:r w:rsidR="00E16CFE">
        <w:rPr>
          <w:rFonts w:ascii="Calibri" w:hAnsi="Calibri"/>
          <w:b/>
          <w:bCs/>
          <w:lang w:val="en-AU"/>
        </w:rPr>
        <w:t xml:space="preserve"> namely the</w:t>
      </w:r>
      <w:r>
        <w:rPr>
          <w:rFonts w:ascii="Calibri" w:hAnsi="Calibri"/>
          <w:b/>
          <w:bCs/>
          <w:lang w:val="en-AU"/>
        </w:rPr>
        <w:t>:</w:t>
      </w:r>
    </w:p>
    <w:p w14:paraId="76BA7554" w14:textId="77777777" w:rsidR="00176199" w:rsidRDefault="00062D9C" w:rsidP="000370A9">
      <w:pPr>
        <w:numPr>
          <w:ilvl w:val="0"/>
          <w:numId w:val="26"/>
        </w:numPr>
        <w:spacing w:line="276" w:lineRule="auto"/>
        <w:ind w:left="426"/>
        <w:contextualSpacing/>
        <w:rPr>
          <w:rFonts w:ascii="Calibri" w:hAnsi="Calibri"/>
          <w:b/>
          <w:bCs/>
          <w:szCs w:val="20"/>
          <w:lang w:val="en-AU"/>
        </w:rPr>
      </w:pPr>
      <w:r w:rsidRPr="00176199">
        <w:rPr>
          <w:rFonts w:ascii="Calibri" w:hAnsi="Calibri"/>
          <w:b/>
          <w:bCs/>
          <w:szCs w:val="20"/>
          <w:lang w:val="en-AU"/>
        </w:rPr>
        <w:t>Investment Policy</w:t>
      </w:r>
      <w:r w:rsidR="00B41B13">
        <w:rPr>
          <w:rFonts w:ascii="Calibri" w:hAnsi="Calibri"/>
          <w:b/>
          <w:bCs/>
          <w:szCs w:val="20"/>
          <w:lang w:val="en-AU"/>
        </w:rPr>
        <w:t>.</w:t>
      </w:r>
    </w:p>
    <w:p w14:paraId="6A34043C" w14:textId="77777777" w:rsidR="00BE4D75" w:rsidRPr="00176199" w:rsidRDefault="00062D9C" w:rsidP="000370A9">
      <w:pPr>
        <w:numPr>
          <w:ilvl w:val="0"/>
          <w:numId w:val="26"/>
        </w:numPr>
        <w:spacing w:line="276" w:lineRule="auto"/>
        <w:ind w:left="426"/>
        <w:contextualSpacing/>
        <w:rPr>
          <w:rFonts w:ascii="Calibri" w:hAnsi="Calibri"/>
          <w:b/>
          <w:bCs/>
          <w:szCs w:val="20"/>
          <w:lang w:val="en-AU"/>
        </w:rPr>
      </w:pPr>
      <w:r w:rsidRPr="00176199">
        <w:rPr>
          <w:rFonts w:ascii="Calibri" w:hAnsi="Calibri"/>
          <w:b/>
          <w:bCs/>
          <w:szCs w:val="20"/>
          <w:lang w:val="en-AU"/>
        </w:rPr>
        <w:t>Borrowing Policy</w:t>
      </w:r>
      <w:r w:rsidR="00540C06" w:rsidRPr="00176199">
        <w:rPr>
          <w:rFonts w:ascii="Calibri" w:hAnsi="Calibri"/>
          <w:b/>
          <w:bCs/>
          <w:szCs w:val="20"/>
          <w:lang w:val="en-AU"/>
        </w:rPr>
        <w:t>.</w:t>
      </w:r>
    </w:p>
    <w:p w14:paraId="790558A3" w14:textId="77777777" w:rsidR="009E3D2F" w:rsidRDefault="00062D9C" w:rsidP="009E3D2F">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Key Information</w:t>
      </w:r>
    </w:p>
    <w:p w14:paraId="5D26675D" w14:textId="77777777" w:rsidR="32FAC677" w:rsidRDefault="00062D9C">
      <w:pPr>
        <w:spacing w:line="276" w:lineRule="auto"/>
        <w:rPr>
          <w:rFonts w:ascii="Calibri" w:hAnsi="Calibri"/>
          <w:lang w:val="en-AU"/>
        </w:rPr>
      </w:pPr>
      <w:r>
        <w:rPr>
          <w:rFonts w:ascii="Calibri" w:hAnsi="Calibri"/>
          <w:lang w:val="en-AU"/>
        </w:rPr>
        <w:t>These capital management policies have been developed to establish a framework to assess the suitability of investment and funding options and to ensure that financial efficiency is maximised whil</w:t>
      </w:r>
      <w:r w:rsidR="00514B98">
        <w:rPr>
          <w:rFonts w:ascii="Calibri" w:hAnsi="Calibri"/>
          <w:lang w:val="en-AU"/>
        </w:rPr>
        <w:t>e</w:t>
      </w:r>
      <w:r>
        <w:rPr>
          <w:rFonts w:ascii="Calibri" w:hAnsi="Calibri"/>
          <w:lang w:val="en-AU"/>
        </w:rPr>
        <w:t xml:space="preserve"> minimising risk. </w:t>
      </w:r>
      <w:r w:rsidR="00540C06">
        <w:rPr>
          <w:rFonts w:ascii="Calibri" w:hAnsi="Calibri"/>
          <w:lang w:val="en-AU"/>
        </w:rPr>
        <w:t xml:space="preserve"> </w:t>
      </w:r>
      <w:r>
        <w:rPr>
          <w:rFonts w:ascii="Calibri" w:hAnsi="Calibri"/>
          <w:lang w:val="en-AU"/>
        </w:rPr>
        <w:t xml:space="preserve">The </w:t>
      </w:r>
      <w:r w:rsidR="5E73BDF4">
        <w:rPr>
          <w:rFonts w:ascii="Calibri" w:hAnsi="Calibri"/>
          <w:lang w:val="en-AU"/>
        </w:rPr>
        <w:t>polic</w:t>
      </w:r>
      <w:r w:rsidR="29A9E906">
        <w:rPr>
          <w:rFonts w:ascii="Calibri" w:hAnsi="Calibri"/>
          <w:lang w:val="en-AU"/>
        </w:rPr>
        <w:t>ies</w:t>
      </w:r>
      <w:r>
        <w:rPr>
          <w:rFonts w:ascii="Calibri" w:hAnsi="Calibri"/>
          <w:lang w:val="en-AU"/>
        </w:rPr>
        <w:t xml:space="preserve"> will allow Council to implement a strong level of compliance and ensure that transparency is maintained.</w:t>
      </w:r>
    </w:p>
    <w:p w14:paraId="46D8CDEA" w14:textId="74F6C09B" w:rsidR="009E3D2F" w:rsidRDefault="003F79B4" w:rsidP="009E3D2F">
      <w:pPr>
        <w:spacing w:line="276" w:lineRule="auto"/>
        <w:rPr>
          <w:rFonts w:ascii="Calibri" w:hAnsi="Calibri"/>
          <w:lang w:val="en-AU"/>
        </w:rPr>
      </w:pPr>
      <w:r>
        <w:rPr>
          <w:rFonts w:ascii="Calibri" w:hAnsi="Calibri"/>
          <w:lang w:val="en-AU"/>
        </w:rPr>
        <w:br w:type="page"/>
      </w:r>
      <w:r w:rsidR="00062D9C">
        <w:rPr>
          <w:rFonts w:ascii="Calibri" w:hAnsi="Calibri"/>
          <w:lang w:val="en-AU"/>
        </w:rPr>
        <w:lastRenderedPageBreak/>
        <w:t xml:space="preserve">Responsible financial management requires a strict, transparent and sound control environment. </w:t>
      </w:r>
      <w:r w:rsidR="32FAC677">
        <w:rPr>
          <w:rFonts w:ascii="Calibri" w:hAnsi="Calibri"/>
          <w:lang w:val="en-AU"/>
        </w:rPr>
        <w:t xml:space="preserve">Council recognises the importance of prudent financial management to deliver essential services, support infrastructure development, and enhance the well-being of its residents. </w:t>
      </w:r>
      <w:r w:rsidR="001C62D3">
        <w:rPr>
          <w:rFonts w:ascii="Calibri" w:hAnsi="Calibri"/>
          <w:lang w:val="en-AU"/>
        </w:rPr>
        <w:t xml:space="preserve"> </w:t>
      </w:r>
      <w:r w:rsidR="47CA9D84">
        <w:rPr>
          <w:rFonts w:ascii="Calibri" w:hAnsi="Calibri"/>
          <w:lang w:val="en-AU"/>
        </w:rPr>
        <w:t xml:space="preserve">Council currently invests funds in secure low risk investments whilst also sourcing borrowings to fund specific capital works </w:t>
      </w:r>
      <w:r w:rsidR="7A6435B3">
        <w:rPr>
          <w:rFonts w:ascii="Calibri" w:hAnsi="Calibri"/>
          <w:lang w:val="en-AU"/>
        </w:rPr>
        <w:t xml:space="preserve">projects </w:t>
      </w:r>
      <w:r w:rsidR="47CA9D84">
        <w:rPr>
          <w:rFonts w:ascii="Calibri" w:hAnsi="Calibri"/>
          <w:lang w:val="en-AU"/>
        </w:rPr>
        <w:t xml:space="preserve">as approved by Council </w:t>
      </w:r>
      <w:r w:rsidR="00460565">
        <w:rPr>
          <w:rFonts w:ascii="Calibri" w:hAnsi="Calibri"/>
          <w:lang w:val="en-AU"/>
        </w:rPr>
        <w:t>through</w:t>
      </w:r>
      <w:r w:rsidR="47CA9D84">
        <w:rPr>
          <w:rFonts w:ascii="Calibri" w:hAnsi="Calibri"/>
          <w:lang w:val="en-AU"/>
        </w:rPr>
        <w:t xml:space="preserve"> the budget process.</w:t>
      </w:r>
    </w:p>
    <w:p w14:paraId="06605DDB" w14:textId="77777777" w:rsidR="009E3D2F" w:rsidRDefault="009E3D2F" w:rsidP="009E3D2F">
      <w:pPr>
        <w:spacing w:line="276" w:lineRule="auto"/>
        <w:rPr>
          <w:rFonts w:ascii="Calibri" w:hAnsi="Calibri"/>
          <w:lang w:val="en-AU"/>
        </w:rPr>
      </w:pPr>
    </w:p>
    <w:p w14:paraId="39FD57DA" w14:textId="77777777" w:rsidR="1FEE4E9A" w:rsidRDefault="00062D9C" w:rsidP="55A1DC06">
      <w:pPr>
        <w:spacing w:line="276" w:lineRule="auto"/>
        <w:rPr>
          <w:rFonts w:ascii="Calibri" w:hAnsi="Calibri"/>
          <w:lang w:val="en-AU"/>
        </w:rPr>
      </w:pPr>
      <w:r>
        <w:rPr>
          <w:rFonts w:ascii="Calibri" w:hAnsi="Calibri"/>
          <w:lang w:val="en-AU"/>
        </w:rPr>
        <w:t>The Investment Policy has been developed with reference to th</w:t>
      </w:r>
      <w:r w:rsidR="582C9D67">
        <w:rPr>
          <w:rFonts w:ascii="Calibri" w:hAnsi="Calibri"/>
          <w:lang w:val="en-AU"/>
        </w:rPr>
        <w:t xml:space="preserve">e relevant controls ensuring that investment decisions are based on </w:t>
      </w:r>
      <w:r w:rsidR="11AF69A7">
        <w:rPr>
          <w:rFonts w:ascii="Calibri" w:hAnsi="Calibri"/>
          <w:lang w:val="en-AU"/>
        </w:rPr>
        <w:t>maximising Council’s return on investment while</w:t>
      </w:r>
      <w:r w:rsidR="55717DE8">
        <w:rPr>
          <w:rFonts w:ascii="Calibri" w:hAnsi="Calibri"/>
          <w:lang w:val="en-AU"/>
        </w:rPr>
        <w:t xml:space="preserve"> effective internal controls exist to minimise exposure to risk</w:t>
      </w:r>
      <w:r w:rsidR="7101DC3F">
        <w:rPr>
          <w:rFonts w:ascii="Calibri" w:hAnsi="Calibri"/>
          <w:lang w:val="en-AU"/>
        </w:rPr>
        <w:t xml:space="preserve"> and in accordance with legislative requirements </w:t>
      </w:r>
      <w:r w:rsidR="3D63BABE">
        <w:rPr>
          <w:rFonts w:ascii="Calibri" w:hAnsi="Calibri"/>
          <w:lang w:val="en-AU"/>
        </w:rPr>
        <w:t xml:space="preserve">of the </w:t>
      </w:r>
      <w:r w:rsidR="7101DC3F" w:rsidRPr="55A1DC06">
        <w:rPr>
          <w:rFonts w:ascii="Calibri" w:hAnsi="Calibri"/>
          <w:i/>
          <w:iCs/>
          <w:lang w:val="en-AU"/>
        </w:rPr>
        <w:t>Local Government Act 2020.</w:t>
      </w:r>
    </w:p>
    <w:p w14:paraId="47201000" w14:textId="77777777" w:rsidR="55A1DC06" w:rsidRDefault="55A1DC06" w:rsidP="55A1DC06">
      <w:pPr>
        <w:spacing w:line="276" w:lineRule="auto"/>
        <w:rPr>
          <w:rFonts w:ascii="Calibri" w:hAnsi="Calibri"/>
          <w:lang w:val="en-AU"/>
        </w:rPr>
      </w:pPr>
    </w:p>
    <w:p w14:paraId="3412A69E" w14:textId="77777777" w:rsidR="5E73BDF4" w:rsidRDefault="00062D9C">
      <w:pPr>
        <w:spacing w:line="276" w:lineRule="auto"/>
        <w:rPr>
          <w:rFonts w:ascii="Calibri" w:hAnsi="Calibri"/>
          <w:lang w:val="en-AU"/>
        </w:rPr>
      </w:pPr>
      <w:r>
        <w:rPr>
          <w:rFonts w:ascii="Calibri" w:hAnsi="Calibri"/>
          <w:lang w:val="en-AU"/>
        </w:rPr>
        <w:t>Th</w:t>
      </w:r>
      <w:r w:rsidR="6E990B46">
        <w:rPr>
          <w:rFonts w:ascii="Calibri" w:hAnsi="Calibri"/>
          <w:lang w:val="en-AU"/>
        </w:rPr>
        <w:t>e</w:t>
      </w:r>
      <w:r>
        <w:rPr>
          <w:rFonts w:ascii="Calibri" w:hAnsi="Calibri"/>
          <w:lang w:val="en-AU"/>
        </w:rPr>
        <w:t xml:space="preserve"> Borrowing Policy </w:t>
      </w:r>
      <w:r w:rsidR="081ED1F2">
        <w:rPr>
          <w:rFonts w:ascii="Calibri" w:hAnsi="Calibri"/>
          <w:lang w:val="en-AU"/>
        </w:rPr>
        <w:t>has been</w:t>
      </w:r>
      <w:r>
        <w:rPr>
          <w:rFonts w:ascii="Calibri" w:hAnsi="Calibri"/>
          <w:lang w:val="en-AU"/>
        </w:rPr>
        <w:t xml:space="preserve"> established to provide guidance on responsible borrowing activities in alignment with relevant legislation.</w:t>
      </w:r>
      <w:r w:rsidR="7E726B3D">
        <w:rPr>
          <w:rFonts w:ascii="Calibri" w:hAnsi="Calibri"/>
          <w:lang w:val="en-AU"/>
        </w:rPr>
        <w:t xml:space="preserve"> Loan borrowing is accepted by Council as an appropriate and responsible funding method to be applied to </w:t>
      </w:r>
      <w:r w:rsidR="351E0909">
        <w:rPr>
          <w:rFonts w:ascii="Calibri" w:hAnsi="Calibri"/>
          <w:lang w:val="en-AU"/>
        </w:rPr>
        <w:t>support</w:t>
      </w:r>
      <w:r w:rsidR="7E726B3D">
        <w:rPr>
          <w:rFonts w:ascii="Calibri" w:hAnsi="Calibri"/>
          <w:lang w:val="en-AU"/>
        </w:rPr>
        <w:t xml:space="preserve"> Council’s long term strategic objectives and financial responsibilities.</w:t>
      </w:r>
    </w:p>
    <w:p w14:paraId="4A8ED457" w14:textId="77777777" w:rsidR="00CB6E94" w:rsidRDefault="00CB6E94">
      <w:pPr>
        <w:spacing w:line="276" w:lineRule="auto"/>
        <w:rPr>
          <w:rFonts w:ascii="Calibri" w:hAnsi="Calibri"/>
          <w:lang w:val="en-AU"/>
        </w:rPr>
      </w:pPr>
    </w:p>
    <w:p w14:paraId="6474D862" w14:textId="77777777" w:rsidR="00CB6E94" w:rsidRDefault="00062D9C">
      <w:pPr>
        <w:spacing w:line="276" w:lineRule="auto"/>
        <w:rPr>
          <w:rFonts w:ascii="Calibri" w:hAnsi="Calibri"/>
          <w:lang w:val="en-AU"/>
        </w:rPr>
      </w:pPr>
      <w:r>
        <w:rPr>
          <w:rFonts w:ascii="Calibri" w:hAnsi="Calibri"/>
          <w:lang w:val="en-AU"/>
        </w:rPr>
        <w:t xml:space="preserve">Both the Investment and Borrowing Policy </w:t>
      </w:r>
      <w:r w:rsidR="00EA6CD6">
        <w:rPr>
          <w:rFonts w:ascii="Calibri" w:hAnsi="Calibri"/>
          <w:lang w:val="en-AU"/>
        </w:rPr>
        <w:t xml:space="preserve">were reviewed by the Audit and Risk Committee and </w:t>
      </w:r>
      <w:r w:rsidR="00CC4EEA">
        <w:rPr>
          <w:rFonts w:ascii="Calibri" w:hAnsi="Calibri"/>
          <w:lang w:val="en-AU"/>
        </w:rPr>
        <w:t xml:space="preserve">were well received with comments indicating that </w:t>
      </w:r>
      <w:r w:rsidR="001C3897">
        <w:rPr>
          <w:rFonts w:ascii="Calibri" w:hAnsi="Calibri"/>
          <w:lang w:val="en-AU"/>
        </w:rPr>
        <w:t>the policies</w:t>
      </w:r>
      <w:r w:rsidR="00CC4EEA">
        <w:rPr>
          <w:rFonts w:ascii="Calibri" w:hAnsi="Calibri"/>
          <w:lang w:val="en-AU"/>
        </w:rPr>
        <w:t xml:space="preserve"> </w:t>
      </w:r>
      <w:r w:rsidR="4DF51C0F">
        <w:rPr>
          <w:rFonts w:ascii="Calibri" w:hAnsi="Calibri"/>
          <w:lang w:val="en-AU"/>
        </w:rPr>
        <w:t xml:space="preserve">did not require changes, and both were </w:t>
      </w:r>
      <w:r w:rsidR="00CC4EEA">
        <w:rPr>
          <w:rFonts w:ascii="Calibri" w:hAnsi="Calibri"/>
          <w:lang w:val="en-AU"/>
        </w:rPr>
        <w:t>well written.</w:t>
      </w:r>
      <w:r w:rsidR="003D09C9">
        <w:rPr>
          <w:rFonts w:ascii="Calibri" w:hAnsi="Calibri"/>
          <w:lang w:val="en-AU"/>
        </w:rPr>
        <w:t xml:space="preserve"> </w:t>
      </w:r>
    </w:p>
    <w:p w14:paraId="719E0C14" w14:textId="77777777" w:rsidR="005F1D86" w:rsidRDefault="00062D9C" w:rsidP="004370E8">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Community Consultation and Engagement</w:t>
      </w:r>
    </w:p>
    <w:p w14:paraId="57424B5B" w14:textId="017BF6C7" w:rsidR="004370E8" w:rsidRDefault="00062D9C" w:rsidP="004370E8">
      <w:pPr>
        <w:spacing w:line="276" w:lineRule="auto"/>
        <w:rPr>
          <w:rFonts w:ascii="Calibri" w:hAnsi="Calibri"/>
          <w:lang w:val="en-AU"/>
        </w:rPr>
      </w:pPr>
      <w:r>
        <w:rPr>
          <w:rFonts w:ascii="Calibri" w:hAnsi="Calibri"/>
          <w:lang w:val="en-AU"/>
        </w:rPr>
        <w:t xml:space="preserve">No </w:t>
      </w:r>
      <w:r w:rsidR="00BD5C1A">
        <w:rPr>
          <w:rFonts w:ascii="Calibri" w:hAnsi="Calibri"/>
          <w:lang w:val="en-AU"/>
        </w:rPr>
        <w:t>i</w:t>
      </w:r>
      <w:r>
        <w:rPr>
          <w:rFonts w:ascii="Calibri" w:hAnsi="Calibri"/>
          <w:lang w:val="en-AU"/>
        </w:rPr>
        <w:t>mplications.</w:t>
      </w:r>
    </w:p>
    <w:p w14:paraId="2551D813" w14:textId="77777777" w:rsidR="001F31DB" w:rsidRDefault="00062D9C" w:rsidP="001F31DB">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Alignment to Community Plan, Policies or Strategies</w:t>
      </w:r>
    </w:p>
    <w:p w14:paraId="4FDB0799" w14:textId="77777777" w:rsidR="000C0B05" w:rsidRDefault="00062D9C" w:rsidP="000C0B05">
      <w:pPr>
        <w:spacing w:line="276" w:lineRule="auto"/>
        <w:rPr>
          <w:rFonts w:ascii="Calibri" w:hAnsi="Calibri"/>
          <w:lang w:val="en-AU"/>
        </w:rPr>
      </w:pPr>
      <w:r>
        <w:rPr>
          <w:rFonts w:ascii="Calibri" w:hAnsi="Calibri"/>
          <w:lang w:val="en-AU"/>
        </w:rPr>
        <w:t>Alignment to Whittlesea 2040 and Community Plan 2021-2025:</w:t>
      </w:r>
    </w:p>
    <w:p w14:paraId="20BF695A" w14:textId="77777777" w:rsidR="00D5245C" w:rsidRDefault="00D5245C" w:rsidP="000C0B05">
      <w:pPr>
        <w:spacing w:line="276" w:lineRule="auto"/>
        <w:rPr>
          <w:rFonts w:ascii="Calibri" w:hAnsi="Calibri"/>
          <w:lang w:val="en-AU"/>
        </w:rPr>
      </w:pPr>
    </w:p>
    <w:p w14:paraId="6A396355" w14:textId="77777777" w:rsidR="003729AB" w:rsidRDefault="00062D9C" w:rsidP="000C0B05">
      <w:pPr>
        <w:spacing w:line="276" w:lineRule="auto"/>
        <w:rPr>
          <w:rFonts w:ascii="Calibri" w:hAnsi="Calibri"/>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36A49237" w14:textId="77777777" w:rsidR="2062047E" w:rsidRDefault="2062047E" w:rsidP="2062047E">
      <w:pPr>
        <w:spacing w:line="276" w:lineRule="auto"/>
        <w:rPr>
          <w:rFonts w:ascii="Calibri" w:hAnsi="Calibri"/>
          <w:lang w:val="en-AU"/>
        </w:rPr>
      </w:pPr>
    </w:p>
    <w:p w14:paraId="628A15C1" w14:textId="77777777" w:rsidR="00C818D6" w:rsidRDefault="00062D9C" w:rsidP="0791B5CB">
      <w:pPr>
        <w:spacing w:line="276" w:lineRule="auto"/>
        <w:rPr>
          <w:rFonts w:ascii="Calibri" w:hAnsi="Calibri"/>
          <w:lang w:val="en-AU"/>
        </w:rPr>
      </w:pPr>
      <w:r>
        <w:rPr>
          <w:rFonts w:ascii="Calibri" w:hAnsi="Calibri"/>
          <w:lang w:val="en-AU"/>
        </w:rPr>
        <w:t>The capital management policies are aimed to optimise Council’s return on investment of surplus funds, while limiting unnecessary exposure to risk.</w:t>
      </w:r>
    </w:p>
    <w:p w14:paraId="66717BC8" w14:textId="77777777" w:rsidR="0077737F" w:rsidRDefault="00062D9C" w:rsidP="0077737F">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Considerations</w:t>
      </w:r>
    </w:p>
    <w:p w14:paraId="2AA68C5D" w14:textId="77777777" w:rsidR="0077737F" w:rsidRDefault="00062D9C" w:rsidP="00004DA5">
      <w:pPr>
        <w:spacing w:line="276" w:lineRule="auto"/>
        <w:rPr>
          <w:rFonts w:ascii="Calibri" w:hAnsi="Calibri"/>
          <w:b/>
          <w:bCs/>
          <w:lang w:val="en-AU"/>
        </w:rPr>
      </w:pPr>
      <w:r w:rsidRPr="00FF5710">
        <w:rPr>
          <w:rFonts w:ascii="Calibri" w:hAnsi="Calibri"/>
          <w:b/>
          <w:bCs/>
          <w:lang w:val="en-AU"/>
        </w:rPr>
        <w:t>Environmental</w:t>
      </w:r>
    </w:p>
    <w:p w14:paraId="5263840E" w14:textId="77777777" w:rsidR="007657D2" w:rsidRDefault="00062D9C" w:rsidP="00004DA5">
      <w:pPr>
        <w:spacing w:line="276" w:lineRule="auto"/>
        <w:rPr>
          <w:rFonts w:ascii="Calibri" w:hAnsi="Calibri"/>
          <w:lang w:val="en-AU"/>
        </w:rPr>
      </w:pPr>
      <w:r>
        <w:rPr>
          <w:rFonts w:ascii="Calibri" w:hAnsi="Calibri"/>
          <w:lang w:val="en-AU"/>
        </w:rPr>
        <w:t>Council has no direct investment (or shareholdings) in any fossil fuel company or fossil fuel aligned company. Fossil fuel divestment is the conscious removal of investments in companies that are involved in fossil fuel projects, such as coal or gas. The fossil fuel industry is a leading generator of greenhouse gases, which have been attributed to negative impacts on climate and our environment.</w:t>
      </w:r>
      <w:bookmarkStart w:id="71" w:name="_Hlk130995416_2"/>
    </w:p>
    <w:bookmarkEnd w:id="71"/>
    <w:p w14:paraId="4E7F687B" w14:textId="77777777" w:rsidR="003330CB" w:rsidRDefault="00062D9C" w:rsidP="00B41B13">
      <w:pPr>
        <w:keepNext/>
        <w:keepLines/>
        <w:spacing w:line="276" w:lineRule="auto"/>
        <w:rPr>
          <w:rFonts w:ascii="Calibri" w:hAnsi="Calibri"/>
          <w:b/>
          <w:bCs/>
          <w:lang w:val="en-AU"/>
        </w:rPr>
      </w:pPr>
      <w:r>
        <w:rPr>
          <w:rFonts w:ascii="Calibri" w:hAnsi="Calibri"/>
          <w:b/>
          <w:bCs/>
          <w:lang w:val="en-AU"/>
        </w:rPr>
        <w:lastRenderedPageBreak/>
        <w:t>Social, Cultural and Health</w:t>
      </w:r>
    </w:p>
    <w:p w14:paraId="08D81CE4" w14:textId="22BBCFDA" w:rsidR="00C57F96" w:rsidRDefault="00062D9C" w:rsidP="00B41B13">
      <w:pPr>
        <w:keepNext/>
        <w:keepLines/>
        <w:spacing w:line="276" w:lineRule="auto"/>
        <w:rPr>
          <w:rFonts w:ascii="Calibri" w:hAnsi="Calibri"/>
          <w:lang w:val="en-AU"/>
        </w:rPr>
      </w:pPr>
      <w:r>
        <w:rPr>
          <w:rFonts w:ascii="Calibri" w:hAnsi="Calibri"/>
          <w:lang w:val="en-AU"/>
        </w:rPr>
        <w:t xml:space="preserve">No </w:t>
      </w:r>
      <w:r w:rsidR="00004DA5">
        <w:rPr>
          <w:rFonts w:ascii="Calibri" w:hAnsi="Calibri"/>
          <w:lang w:val="en-AU"/>
        </w:rPr>
        <w:t>i</w:t>
      </w:r>
      <w:r>
        <w:rPr>
          <w:rFonts w:ascii="Calibri" w:hAnsi="Calibri"/>
          <w:lang w:val="en-AU"/>
        </w:rPr>
        <w:t>mplications</w:t>
      </w:r>
      <w:r w:rsidR="00D5245C">
        <w:rPr>
          <w:rFonts w:ascii="Calibri" w:hAnsi="Calibri"/>
          <w:lang w:val="en-AU"/>
        </w:rPr>
        <w:t>.</w:t>
      </w:r>
    </w:p>
    <w:p w14:paraId="65D90103" w14:textId="77777777" w:rsidR="00043BE1" w:rsidRDefault="00043BE1" w:rsidP="001C62D3">
      <w:pPr>
        <w:keepNext/>
        <w:keepLines/>
        <w:spacing w:line="276" w:lineRule="auto"/>
        <w:rPr>
          <w:rFonts w:ascii="Calibri" w:hAnsi="Calibri"/>
          <w:b/>
          <w:bCs/>
          <w:lang w:val="en-AU"/>
        </w:rPr>
      </w:pPr>
    </w:p>
    <w:p w14:paraId="5108B40B" w14:textId="77777777" w:rsidR="00C57F96" w:rsidRDefault="00062D9C" w:rsidP="001C62D3">
      <w:pPr>
        <w:keepNext/>
        <w:keepLines/>
        <w:spacing w:line="276" w:lineRule="auto"/>
        <w:rPr>
          <w:rFonts w:ascii="Calibri" w:hAnsi="Calibri"/>
          <w:b/>
          <w:bCs/>
          <w:lang w:val="en-AU"/>
        </w:rPr>
      </w:pPr>
      <w:r>
        <w:rPr>
          <w:rFonts w:ascii="Calibri" w:hAnsi="Calibri"/>
          <w:b/>
          <w:bCs/>
          <w:lang w:val="en-AU"/>
        </w:rPr>
        <w:t>Economic</w:t>
      </w:r>
    </w:p>
    <w:p w14:paraId="55EFEFAC" w14:textId="14A7A79E" w:rsidR="00D66ABA" w:rsidRDefault="00062D9C" w:rsidP="00D66ABA">
      <w:pPr>
        <w:spacing w:line="276" w:lineRule="auto"/>
        <w:rPr>
          <w:rFonts w:ascii="Calibri" w:hAnsi="Calibri"/>
          <w:lang w:val="en-AU"/>
        </w:rPr>
      </w:pPr>
      <w:r>
        <w:rPr>
          <w:rFonts w:ascii="Calibri" w:hAnsi="Calibri"/>
          <w:lang w:val="en-AU"/>
        </w:rPr>
        <w:t xml:space="preserve">No </w:t>
      </w:r>
      <w:r w:rsidR="00004DA5">
        <w:rPr>
          <w:rFonts w:ascii="Calibri" w:hAnsi="Calibri"/>
          <w:lang w:val="en-AU"/>
        </w:rPr>
        <w:t>i</w:t>
      </w:r>
      <w:r>
        <w:rPr>
          <w:rFonts w:ascii="Calibri" w:hAnsi="Calibri"/>
          <w:lang w:val="en-AU"/>
        </w:rPr>
        <w:t>mplications</w:t>
      </w:r>
      <w:r w:rsidR="00D5245C">
        <w:rPr>
          <w:rFonts w:ascii="Calibri" w:hAnsi="Calibri"/>
          <w:lang w:val="en-AU"/>
        </w:rPr>
        <w:t>.</w:t>
      </w:r>
    </w:p>
    <w:p w14:paraId="70CA85FA" w14:textId="77777777" w:rsidR="00025350" w:rsidRDefault="00025350" w:rsidP="00D66ABA">
      <w:pPr>
        <w:spacing w:line="276" w:lineRule="auto"/>
        <w:rPr>
          <w:rFonts w:ascii="Calibri" w:hAnsi="Calibri"/>
          <w:lang w:val="en-AU"/>
        </w:rPr>
      </w:pPr>
    </w:p>
    <w:p w14:paraId="2482C8A0" w14:textId="77777777" w:rsidR="00C57F96" w:rsidRDefault="00062D9C" w:rsidP="00B33EBE">
      <w:pPr>
        <w:keepNext/>
        <w:keepLines/>
        <w:spacing w:line="276" w:lineRule="auto"/>
        <w:rPr>
          <w:rFonts w:ascii="Calibri" w:hAnsi="Calibri"/>
          <w:b/>
          <w:bCs/>
          <w:lang w:val="en-AU"/>
        </w:rPr>
      </w:pPr>
      <w:r>
        <w:rPr>
          <w:rFonts w:ascii="Calibri" w:hAnsi="Calibri"/>
          <w:b/>
          <w:bCs/>
          <w:lang w:val="en-AU"/>
        </w:rPr>
        <w:t>Financial Implications</w:t>
      </w:r>
    </w:p>
    <w:p w14:paraId="48575EE4" w14:textId="77777777" w:rsidR="00C57F96" w:rsidRDefault="00062D9C" w:rsidP="00B33EBE">
      <w:pPr>
        <w:keepNext/>
        <w:keepLines/>
        <w:spacing w:line="276" w:lineRule="auto"/>
        <w:rPr>
          <w:rFonts w:ascii="Calibri" w:hAnsi="Calibri"/>
          <w:lang w:val="en-AU"/>
        </w:rPr>
      </w:pPr>
      <w:r>
        <w:rPr>
          <w:rFonts w:ascii="Calibri" w:hAnsi="Calibri"/>
          <w:lang w:val="en-AU"/>
        </w:rPr>
        <w:t>The cost is included in the current budget.</w:t>
      </w:r>
    </w:p>
    <w:p w14:paraId="5AE03694" w14:textId="77777777" w:rsidR="00C57F96" w:rsidRDefault="00062D9C" w:rsidP="00964E91">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Link to Strategic Risk</w:t>
      </w:r>
    </w:p>
    <w:p w14:paraId="669ABF3A" w14:textId="77777777" w:rsidR="00684713" w:rsidRDefault="00062D9C" w:rsidP="00E804BE">
      <w:pPr>
        <w:spacing w:line="276" w:lineRule="auto"/>
        <w:rPr>
          <w:rFonts w:ascii="Calibri" w:hAnsi="Calibri"/>
          <w:lang w:val="en-AU"/>
        </w:rPr>
      </w:pPr>
      <w:r>
        <w:rPr>
          <w:rFonts w:ascii="Calibri" w:hAnsi="Calibri"/>
          <w:b/>
          <w:bCs/>
          <w:lang w:val="en-AU"/>
        </w:rPr>
        <w:t xml:space="preserve">Strategic Risk </w:t>
      </w:r>
      <w:r>
        <w:rPr>
          <w:rFonts w:ascii="Calibri" w:eastAsia="Calibri" w:hAnsi="Calibri" w:cs="Calibri"/>
          <w:i/>
          <w:iCs/>
          <w:color w:val="000000"/>
          <w:lang w:val="en-AU"/>
        </w:rPr>
        <w:t>Governance - Ineffective governance of Council’s operations and activities resulting in either a legislative or policy breach </w:t>
      </w:r>
    </w:p>
    <w:p w14:paraId="59A710C0" w14:textId="77777777" w:rsidR="2062047E" w:rsidRDefault="2062047E" w:rsidP="00E804BE">
      <w:pPr>
        <w:spacing w:line="276" w:lineRule="auto"/>
        <w:rPr>
          <w:rFonts w:ascii="Calibri" w:hAnsi="Calibri"/>
          <w:lang w:val="en-AU"/>
        </w:rPr>
      </w:pPr>
    </w:p>
    <w:p w14:paraId="793A792D" w14:textId="77777777" w:rsidR="002A641C" w:rsidRDefault="00062D9C" w:rsidP="00E804BE">
      <w:pPr>
        <w:spacing w:line="276" w:lineRule="auto"/>
        <w:rPr>
          <w:rFonts w:ascii="Calibri" w:hAnsi="Calibri"/>
          <w:lang w:val="en-AU"/>
        </w:rPr>
      </w:pPr>
      <w:r>
        <w:rPr>
          <w:rFonts w:ascii="Calibri" w:hAnsi="Calibri"/>
          <w:lang w:val="en-AU"/>
        </w:rPr>
        <w:t>Council is required to ensure</w:t>
      </w:r>
      <w:r w:rsidR="25C6E25B">
        <w:rPr>
          <w:rFonts w:ascii="Calibri" w:hAnsi="Calibri"/>
          <w:lang w:val="en-AU"/>
        </w:rPr>
        <w:t xml:space="preserve"> that Council’s financial management is aligned with its strategic goals and financial sustainability.</w:t>
      </w:r>
    </w:p>
    <w:p w14:paraId="5347B4F9" w14:textId="77777777" w:rsidR="002C4FFB" w:rsidRDefault="00062D9C" w:rsidP="002C4FFB">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Implementation Strategy</w:t>
      </w:r>
    </w:p>
    <w:p w14:paraId="00F69797" w14:textId="77777777" w:rsidR="002C4FFB" w:rsidRDefault="00062D9C" w:rsidP="00D66ABA">
      <w:pPr>
        <w:spacing w:line="276" w:lineRule="auto"/>
        <w:rPr>
          <w:rFonts w:ascii="Calibri" w:hAnsi="Calibri"/>
          <w:b/>
          <w:bCs/>
          <w:lang w:val="en-AU"/>
        </w:rPr>
      </w:pPr>
      <w:r>
        <w:rPr>
          <w:rFonts w:ascii="Calibri" w:hAnsi="Calibri"/>
          <w:b/>
          <w:bCs/>
          <w:lang w:val="en-AU"/>
        </w:rPr>
        <w:t>Communication</w:t>
      </w:r>
    </w:p>
    <w:p w14:paraId="2F47ACFE" w14:textId="35BFC9BA" w:rsidR="00D66ABA" w:rsidRDefault="00062D9C" w:rsidP="00D66ABA">
      <w:pPr>
        <w:spacing w:line="276" w:lineRule="auto"/>
        <w:rPr>
          <w:rFonts w:ascii="Calibri" w:eastAsia="Calibri" w:hAnsi="Calibri"/>
          <w:lang w:val="en-AU"/>
        </w:rPr>
      </w:pPr>
      <w:r w:rsidRPr="0791B5CB">
        <w:rPr>
          <w:rFonts w:ascii="Calibri" w:eastAsia="Calibri" w:hAnsi="Calibri"/>
          <w:lang w:val="en-AU"/>
        </w:rPr>
        <w:t xml:space="preserve">The intent is to communicate the new capital management policies to responsible officers </w:t>
      </w:r>
      <w:r w:rsidR="66342187" w:rsidRPr="0791B5CB">
        <w:rPr>
          <w:rFonts w:ascii="Calibri" w:eastAsia="Calibri" w:hAnsi="Calibri"/>
          <w:lang w:val="en-AU"/>
        </w:rPr>
        <w:t xml:space="preserve">via email </w:t>
      </w:r>
      <w:r w:rsidRPr="0791B5CB">
        <w:rPr>
          <w:rFonts w:ascii="Calibri" w:eastAsia="Calibri" w:hAnsi="Calibri"/>
          <w:lang w:val="en-AU"/>
        </w:rPr>
        <w:t xml:space="preserve">once endorsed by </w:t>
      </w:r>
      <w:r w:rsidR="46BC94C8" w:rsidRPr="0791B5CB">
        <w:rPr>
          <w:rFonts w:ascii="Calibri" w:eastAsia="Calibri" w:hAnsi="Calibri"/>
          <w:lang w:val="en-AU"/>
        </w:rPr>
        <w:t>Council</w:t>
      </w:r>
      <w:r w:rsidRPr="0791B5CB">
        <w:rPr>
          <w:rFonts w:ascii="Calibri" w:eastAsia="Calibri" w:hAnsi="Calibri"/>
          <w:lang w:val="en-AU"/>
        </w:rPr>
        <w:t>.</w:t>
      </w:r>
    </w:p>
    <w:p w14:paraId="06866818" w14:textId="77777777" w:rsidR="00CF0751" w:rsidRDefault="00062D9C" w:rsidP="00420D00">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Declaration of Conflict of Interest</w:t>
      </w:r>
    </w:p>
    <w:p w14:paraId="6D5427C0" w14:textId="77777777" w:rsidR="00B473CD" w:rsidRDefault="00062D9C" w:rsidP="00420D00">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5085D215" w14:textId="77777777" w:rsidR="00025350" w:rsidRDefault="00025350" w:rsidP="00420D00">
      <w:pPr>
        <w:spacing w:line="276" w:lineRule="auto"/>
        <w:rPr>
          <w:rFonts w:ascii="Calibri" w:eastAsia="Calibri" w:hAnsi="Calibri" w:cs="Calibri"/>
          <w:color w:val="000000"/>
          <w:lang w:val="en-AU"/>
        </w:rPr>
      </w:pPr>
    </w:p>
    <w:p w14:paraId="38D947AC" w14:textId="77777777" w:rsidR="00420D00" w:rsidRDefault="00062D9C" w:rsidP="00420D00">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029F5560" w14:textId="77777777" w:rsidR="00C43EA5" w:rsidRDefault="00062D9C" w:rsidP="00C43EA5">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Conclusion</w:t>
      </w:r>
    </w:p>
    <w:p w14:paraId="359AE6B8" w14:textId="77777777" w:rsidR="007D1CC8" w:rsidRDefault="00062D9C" w:rsidP="780CE0D8">
      <w:pPr>
        <w:spacing w:line="276" w:lineRule="auto"/>
        <w:rPr>
          <w:rFonts w:ascii="Calibri" w:hAnsi="Calibri"/>
          <w:lang w:val="en-AU"/>
        </w:rPr>
      </w:pPr>
      <w:r>
        <w:rPr>
          <w:rFonts w:ascii="Calibri" w:hAnsi="Calibri"/>
          <w:lang w:val="en-AU"/>
        </w:rPr>
        <w:t>The information and proposed changes contained in this report will help improve transparency and financial governance over Council’</w:t>
      </w:r>
      <w:r w:rsidR="3B379BAD">
        <w:rPr>
          <w:rFonts w:ascii="Calibri" w:hAnsi="Calibri"/>
          <w:lang w:val="en-AU"/>
        </w:rPr>
        <w:t xml:space="preserve">s </w:t>
      </w:r>
      <w:r w:rsidR="62A780DE">
        <w:rPr>
          <w:rFonts w:ascii="Calibri" w:hAnsi="Calibri"/>
          <w:lang w:val="en-AU"/>
        </w:rPr>
        <w:t>capital management</w:t>
      </w:r>
      <w:r w:rsidR="78C5C906">
        <w:rPr>
          <w:rFonts w:ascii="Calibri" w:hAnsi="Calibri"/>
          <w:lang w:val="en-AU"/>
        </w:rPr>
        <w:t>.</w:t>
      </w:r>
    </w:p>
    <w:p w14:paraId="6FA2D4EB" w14:textId="2018F2D3" w:rsidR="00A77B3E" w:rsidRDefault="00062D9C" w:rsidP="00467BD2">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p>
    <w:p w14:paraId="54CF3B1F" w14:textId="77777777" w:rsidR="00A77B3E" w:rsidRDefault="00A77B3E">
      <w:pPr>
        <w:tabs>
          <w:tab w:val="left" w:pos="600"/>
        </w:tabs>
        <w:ind w:left="600" w:hanging="600"/>
        <w:rPr>
          <w:rFonts w:ascii="Calibri" w:eastAsia="Calibri" w:hAnsi="Calibri" w:cs="Calibri"/>
          <w:b/>
          <w:color w:val="000000"/>
          <w:sz w:val="28"/>
        </w:rPr>
        <w:sectPr w:rsidR="00A77B3E" w:rsidSect="009274B9">
          <w:headerReference w:type="default" r:id="rId19"/>
          <w:footerReference w:type="default" r:id="rId20"/>
          <w:pgSz w:w="11906" w:h="16838"/>
          <w:pgMar w:top="1440" w:right="1440" w:bottom="1440" w:left="1440" w:header="454" w:footer="454" w:gutter="0"/>
          <w:cols w:space="720"/>
          <w:formProt w:val="0"/>
        </w:sectPr>
      </w:pPr>
    </w:p>
    <w:p w14:paraId="2D1C08ED" w14:textId="77777777" w:rsidR="00A77B3E" w:rsidRDefault="00062D9C">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2" w:name="_Toc148014296"/>
      <w:r>
        <w:rPr>
          <w:rFonts w:ascii="Calibri" w:eastAsia="Calibri" w:hAnsi="Calibri" w:cs="Calibri"/>
          <w:color w:val="000000"/>
        </w:rPr>
        <w:instrText>5.5.3</w:instrText>
      </w:r>
      <w:r>
        <w:rPr>
          <w:rFonts w:ascii="Calibri" w:eastAsia="Calibri" w:hAnsi="Calibri" w:cs="Calibri"/>
          <w:color w:val="000000"/>
        </w:rPr>
        <w:tab/>
        <w:instrText>2018-58 Cloud Infrastructure Services variation</w:instrText>
      </w:r>
      <w:bookmarkEnd w:id="72"/>
      <w:r>
        <w:rPr>
          <w:rFonts w:ascii="Calibri" w:eastAsia="Calibri" w:hAnsi="Calibri" w:cs="Calibri"/>
          <w:color w:val="000000"/>
        </w:rPr>
        <w:instrText>" \f \l 3</w:instrText>
      </w:r>
      <w:r>
        <w:rPr>
          <w:rFonts w:ascii="Calibri" w:eastAsia="Calibri" w:hAnsi="Calibri" w:cs="Calibri"/>
          <w:color w:val="000000"/>
        </w:rPr>
        <w:fldChar w:fldCharType="end"/>
      </w:r>
      <w:bookmarkStart w:id="73" w:name="5.5.3__2018-58_Cloud_Infrastructure_Ser"/>
      <w:r>
        <w:rPr>
          <w:rFonts w:ascii="Calibri" w:eastAsia="Calibri" w:hAnsi="Calibri" w:cs="Calibri"/>
          <w:color w:val="FFFFFF"/>
          <w:sz w:val="4"/>
        </w:rPr>
        <w:t>5.5.3</w:t>
      </w:r>
      <w:r>
        <w:rPr>
          <w:rFonts w:ascii="Calibri" w:eastAsia="Calibri" w:hAnsi="Calibri" w:cs="Calibri"/>
          <w:color w:val="FFFFFF"/>
          <w:sz w:val="4"/>
        </w:rPr>
        <w:tab/>
        <w:t>2018-58 Cloud Infrastructure Services variation</w:t>
      </w:r>
    </w:p>
    <w:bookmarkEnd w:id="73"/>
    <w:p w14:paraId="278F3ED2" w14:textId="77777777" w:rsidR="00CD2BB4" w:rsidRDefault="00062D9C"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5.5.3 2018-58 Cloud Infrastructure Services variation</w:t>
      </w:r>
    </w:p>
    <w:p w14:paraId="3D69C625" w14:textId="77777777" w:rsidR="00FF5C33" w:rsidRPr="00FF5C33" w:rsidRDefault="00FF5C33" w:rsidP="003C2789">
      <w:pPr>
        <w:tabs>
          <w:tab w:val="left" w:pos="2552"/>
        </w:tabs>
        <w:ind w:left="2552" w:hanging="2552"/>
        <w:rPr>
          <w:rFonts w:ascii="Calibri" w:eastAsia="Calibri" w:hAnsi="Calibri"/>
          <w:lang w:val="en-AU"/>
        </w:rPr>
      </w:pPr>
    </w:p>
    <w:p w14:paraId="1DE35AB3" w14:textId="77777777" w:rsidR="00C60269" w:rsidRPr="00B909C2" w:rsidRDefault="00062D9C"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Director Customer &amp; Corporate Services</w:t>
      </w:r>
    </w:p>
    <w:p w14:paraId="361B5607" w14:textId="77777777" w:rsidR="00FF5C33" w:rsidRPr="00FF5C33" w:rsidRDefault="00FF5C33" w:rsidP="003C2789">
      <w:pPr>
        <w:tabs>
          <w:tab w:val="left" w:pos="2552"/>
        </w:tabs>
        <w:ind w:left="2552" w:hanging="2552"/>
        <w:rPr>
          <w:rFonts w:ascii="Calibri" w:eastAsia="Calibri" w:hAnsi="Calibri"/>
          <w:lang w:val="en-AU"/>
        </w:rPr>
      </w:pPr>
    </w:p>
    <w:p w14:paraId="51C00B94" w14:textId="6E2798C9" w:rsidR="00C60269" w:rsidRPr="00B909C2" w:rsidRDefault="00062D9C" w:rsidP="003C2789">
      <w:pPr>
        <w:tabs>
          <w:tab w:val="left" w:pos="2552"/>
        </w:tabs>
        <w:ind w:left="2552" w:hanging="2552"/>
        <w:rPr>
          <w:rFonts w:ascii="Calibri" w:eastAsia="Calibri" w:hAnsi="Calibri"/>
          <w:lang w:val="en-AU"/>
        </w:rPr>
      </w:pPr>
      <w:r w:rsidRPr="7C9EF6AA">
        <w:rPr>
          <w:rFonts w:ascii="Calibri" w:eastAsia="Calibri" w:hAnsi="Calibri"/>
          <w:b/>
          <w:bCs/>
          <w:lang w:val="en-AU"/>
        </w:rPr>
        <w:t>Author</w:t>
      </w:r>
      <w:r w:rsidR="00D34464" w:rsidRPr="7C9EF6AA">
        <w:rPr>
          <w:rFonts w:ascii="Calibri" w:eastAsia="Calibri" w:hAnsi="Calibri"/>
          <w:b/>
          <w:bCs/>
          <w:lang w:val="en-AU"/>
        </w:rPr>
        <w:t>:</w:t>
      </w:r>
      <w:r>
        <w:rPr>
          <w:rFonts w:ascii="Calibri" w:hAnsi="Calibri"/>
          <w:lang w:val="en-AU"/>
        </w:rPr>
        <w:tab/>
      </w:r>
      <w:r w:rsidR="6611A3D6" w:rsidRPr="7C9EF6AA">
        <w:rPr>
          <w:rFonts w:ascii="Calibri" w:eastAsia="Calibri" w:hAnsi="Calibri" w:cs="Calibri"/>
          <w:color w:val="000000" w:themeColor="text1"/>
          <w:lang w:val="en-AU"/>
        </w:rPr>
        <w:t>Unit Manager Technology Infrastructure &amp; Support</w:t>
      </w:r>
    </w:p>
    <w:p w14:paraId="4F892014" w14:textId="77777777" w:rsidR="00FF5C33" w:rsidRPr="00FF5C33" w:rsidRDefault="00FF5C33" w:rsidP="003C2789">
      <w:pPr>
        <w:tabs>
          <w:tab w:val="left" w:pos="2552"/>
        </w:tabs>
        <w:ind w:left="2552" w:hanging="2552"/>
        <w:rPr>
          <w:rFonts w:ascii="Calibri" w:eastAsia="Calibri" w:hAnsi="Calibri"/>
          <w:lang w:val="en-AU"/>
        </w:rPr>
      </w:pPr>
    </w:p>
    <w:p w14:paraId="5AA08E02" w14:textId="001D3BA7" w:rsidR="00C60269" w:rsidRDefault="00062D9C" w:rsidP="6E7A413F">
      <w:pPr>
        <w:tabs>
          <w:tab w:val="left" w:pos="2552"/>
        </w:tabs>
        <w:ind w:left="2552" w:hanging="2552"/>
        <w:rPr>
          <w:rFonts w:ascii="Calibri" w:eastAsia="Calibri" w:hAnsi="Calibri"/>
          <w:lang w:val="en-AU"/>
        </w:rPr>
      </w:pPr>
      <w:r w:rsidRPr="6E7A413F">
        <w:rPr>
          <w:rFonts w:ascii="Calibri" w:eastAsia="Calibri" w:hAnsi="Calibri"/>
          <w:b/>
          <w:bCs/>
          <w:lang w:val="en-AU"/>
        </w:rPr>
        <w:t>In Attendance</w:t>
      </w:r>
      <w:r w:rsidR="00D34464" w:rsidRPr="6E7A413F">
        <w:rPr>
          <w:rFonts w:ascii="Calibri" w:eastAsia="Calibri" w:hAnsi="Calibri"/>
          <w:b/>
          <w:bCs/>
          <w:lang w:val="en-AU"/>
        </w:rPr>
        <w:t>:</w:t>
      </w:r>
      <w:r>
        <w:rPr>
          <w:rFonts w:ascii="Calibri" w:hAnsi="Calibri"/>
          <w:lang w:val="en-AU"/>
        </w:rPr>
        <w:tab/>
      </w:r>
      <w:r w:rsidR="16873785" w:rsidRPr="6E7A413F">
        <w:rPr>
          <w:rFonts w:ascii="Calibri" w:eastAsia="Calibri" w:hAnsi="Calibri" w:cs="Calibri"/>
          <w:color w:val="000000" w:themeColor="text1"/>
          <w:lang w:val="en-AU"/>
        </w:rPr>
        <w:t>Unit Manager Technology Infrastructure &amp; Support</w:t>
      </w:r>
    </w:p>
    <w:p w14:paraId="5C74CE66" w14:textId="77777777" w:rsidR="00C60269" w:rsidRDefault="00C60269" w:rsidP="6E7A413F">
      <w:pPr>
        <w:tabs>
          <w:tab w:val="left" w:pos="2552"/>
        </w:tabs>
        <w:ind w:left="2552" w:hanging="2552"/>
        <w:rPr>
          <w:rFonts w:ascii="Calibri" w:eastAsia="Calibri" w:hAnsi="Calibri"/>
          <w:b/>
          <w:bCs/>
          <w:lang w:val="en-AU"/>
        </w:rPr>
      </w:pPr>
    </w:p>
    <w:p w14:paraId="203BC2B1" w14:textId="72C69AED" w:rsidR="00EA62FE" w:rsidRPr="002B77B0" w:rsidRDefault="00062D9C" w:rsidP="002B77B0">
      <w:pPr>
        <w:tabs>
          <w:tab w:val="left" w:pos="2552"/>
        </w:tabs>
        <w:ind w:left="2552" w:hanging="2552"/>
        <w:rPr>
          <w:rFonts w:ascii="Calibri" w:eastAsia="Calibri" w:hAnsi="Calibri"/>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p>
    <w:p w14:paraId="45128367" w14:textId="2980F555" w:rsidR="00B17A5B" w:rsidRPr="0031705B" w:rsidRDefault="00B17A5B" w:rsidP="00B17A5B">
      <w:pPr>
        <w:tabs>
          <w:tab w:val="left" w:pos="2552"/>
        </w:tabs>
        <w:ind w:left="2552" w:hanging="2552"/>
        <w:rPr>
          <w:rFonts w:asciiTheme="minorHAnsi" w:eastAsia="Calibri" w:hAnsiTheme="minorHAnsi" w:cstheme="minorHAnsi"/>
          <w:lang w:val="en-AU"/>
        </w:rPr>
      </w:pPr>
      <w:r w:rsidRPr="0031705B">
        <w:rPr>
          <w:rFonts w:asciiTheme="minorHAnsi" w:hAnsiTheme="minorHAnsi" w:cstheme="minorHAnsi"/>
        </w:rPr>
        <w:t>1. CONFIDENTIAL</w:t>
      </w:r>
      <w:r>
        <w:rPr>
          <w:rFonts w:asciiTheme="minorHAnsi" w:hAnsiTheme="minorHAnsi" w:cstheme="minorHAnsi"/>
        </w:rPr>
        <w:t xml:space="preserve"> REDACTED</w:t>
      </w:r>
      <w:r w:rsidRPr="0031705B">
        <w:rPr>
          <w:rFonts w:asciiTheme="minorHAnsi" w:hAnsiTheme="minorHAnsi" w:cstheme="minorHAnsi"/>
        </w:rPr>
        <w:t xml:space="preserve"> - Financial Summary of Contract [5.5.3.1 - 2 pages]</w:t>
      </w:r>
    </w:p>
    <w:p w14:paraId="43EC252A" w14:textId="77777777" w:rsidR="00B17A5B" w:rsidRPr="7C9EF6AA" w:rsidRDefault="00B17A5B">
      <w:pPr>
        <w:rPr>
          <w:rFonts w:ascii="Calibri" w:eastAsia="Calibri" w:hAnsi="Calibri" w:cs="Calibri"/>
          <w:color w:val="000000" w:themeColor="text1"/>
          <w:lang w:val="en-AU"/>
        </w:rPr>
      </w:pPr>
    </w:p>
    <w:p w14:paraId="3FC72813" w14:textId="77777777" w:rsidR="00056E75" w:rsidRDefault="00062D9C" w:rsidP="003C2789">
      <w:pPr>
        <w:rPr>
          <w:rFonts w:ascii="Calibri" w:eastAsia="Calibri" w:hAnsi="Calibri" w:cs="Calibri"/>
          <w:color w:val="000000" w:themeColor="text1"/>
          <w:lang w:val="en-AU"/>
        </w:rPr>
      </w:pPr>
      <w:r w:rsidRPr="7C9EF6AA">
        <w:rPr>
          <w:rFonts w:ascii="Calibri" w:eastAsia="Calibri" w:hAnsi="Calibri" w:cs="Calibri"/>
          <w:color w:val="000000" w:themeColor="text1"/>
          <w:lang w:val="en-AU"/>
        </w:rPr>
        <w:t>Th</w:t>
      </w:r>
      <w:r w:rsidR="00FA5897">
        <w:rPr>
          <w:rFonts w:ascii="Calibri" w:eastAsia="Calibri" w:hAnsi="Calibri" w:cs="Calibri"/>
          <w:color w:val="000000" w:themeColor="text1"/>
          <w:lang w:val="en-AU"/>
        </w:rPr>
        <w:t>e</w:t>
      </w:r>
      <w:r w:rsidRPr="7C9EF6AA">
        <w:rPr>
          <w:rFonts w:ascii="Calibri" w:eastAsia="Calibri" w:hAnsi="Calibri" w:cs="Calibri"/>
          <w:color w:val="000000" w:themeColor="text1"/>
          <w:lang w:val="en-AU"/>
        </w:rPr>
        <w:t xml:space="preserve"> </w:t>
      </w:r>
      <w:r w:rsidR="4CC943AB" w:rsidRPr="195884DC">
        <w:rPr>
          <w:rFonts w:ascii="Calibri" w:eastAsia="Calibri" w:hAnsi="Calibri" w:cs="Calibri"/>
          <w:color w:val="000000" w:themeColor="text1"/>
          <w:lang w:val="en-AU"/>
        </w:rPr>
        <w:t>attachment</w:t>
      </w:r>
      <w:r w:rsidR="00FA5897">
        <w:rPr>
          <w:rFonts w:ascii="Calibri" w:eastAsia="Calibri" w:hAnsi="Calibri" w:cs="Calibri"/>
          <w:color w:val="000000" w:themeColor="text1"/>
          <w:lang w:val="en-AU"/>
        </w:rPr>
        <w:t xml:space="preserve"> in this report</w:t>
      </w:r>
      <w:r w:rsidR="4CC943AB" w:rsidRPr="195884DC">
        <w:rPr>
          <w:rFonts w:ascii="Calibri" w:eastAsia="Calibri" w:hAnsi="Calibri" w:cs="Calibri"/>
          <w:color w:val="000000" w:themeColor="text1"/>
          <w:lang w:val="en-AU"/>
        </w:rPr>
        <w:t xml:space="preserve"> ha</w:t>
      </w:r>
      <w:r w:rsidR="00FA5897">
        <w:rPr>
          <w:rFonts w:ascii="Calibri" w:eastAsia="Calibri" w:hAnsi="Calibri" w:cs="Calibri"/>
          <w:color w:val="000000" w:themeColor="text1"/>
          <w:lang w:val="en-AU"/>
        </w:rPr>
        <w:t>s</w:t>
      </w:r>
      <w:r w:rsidRPr="7C9EF6AA">
        <w:rPr>
          <w:rFonts w:ascii="Calibri" w:eastAsia="Calibri" w:hAnsi="Calibri" w:cs="Calibri"/>
          <w:color w:val="000000" w:themeColor="text1"/>
          <w:lang w:val="en-AU"/>
        </w:rPr>
        <w:t xml:space="preserve"> been designated as confidential in accordance with sections 66(5) and 3(1) of the </w:t>
      </w:r>
      <w:r w:rsidRPr="7C9EF6AA">
        <w:rPr>
          <w:rFonts w:ascii="Calibri" w:eastAsia="Calibri" w:hAnsi="Calibri" w:cs="Calibri"/>
          <w:i/>
          <w:iCs/>
          <w:color w:val="000000" w:themeColor="text1"/>
          <w:lang w:val="en-AU"/>
        </w:rPr>
        <w:t>Local Government Act 2020</w:t>
      </w:r>
      <w:r w:rsidRPr="7C9EF6AA">
        <w:rPr>
          <w:rFonts w:ascii="Calibri" w:eastAsia="Calibri" w:hAnsi="Calibri" w:cs="Calibri"/>
          <w:color w:val="000000" w:themeColor="text1"/>
          <w:lang w:val="en-AU"/>
        </w:rPr>
        <w:t xml:space="preserve"> on the grounds that it contains Council business information, being information that would prejudice the Council's position in commercial negotiations if prematurely released. </w:t>
      </w:r>
      <w:bookmarkStart w:id="74" w:name="_Int_cau1KX7A"/>
      <w:r w:rsidR="00B0673D">
        <w:rPr>
          <w:rFonts w:ascii="Calibri" w:eastAsia="Calibri" w:hAnsi="Calibri" w:cs="Calibri"/>
          <w:color w:val="000000" w:themeColor="text1"/>
          <w:lang w:val="en-AU"/>
        </w:rPr>
        <w:t xml:space="preserve"> </w:t>
      </w:r>
      <w:r w:rsidRPr="7C9EF6AA">
        <w:rPr>
          <w:rFonts w:ascii="Calibri" w:eastAsia="Calibri" w:hAnsi="Calibri" w:cs="Calibri"/>
          <w:color w:val="000000" w:themeColor="text1"/>
          <w:lang w:val="en-AU"/>
        </w:rPr>
        <w:t>In particular</w:t>
      </w:r>
      <w:r w:rsidR="00830E70">
        <w:rPr>
          <w:rFonts w:ascii="Calibri" w:eastAsia="Calibri" w:hAnsi="Calibri" w:cs="Calibri"/>
          <w:color w:val="000000" w:themeColor="text1"/>
          <w:lang w:val="en-AU"/>
        </w:rPr>
        <w:t>,</w:t>
      </w:r>
      <w:r w:rsidRPr="7C9EF6AA">
        <w:rPr>
          <w:rFonts w:ascii="Calibri" w:eastAsia="Calibri" w:hAnsi="Calibri" w:cs="Calibri"/>
          <w:color w:val="000000" w:themeColor="text1"/>
          <w:lang w:val="en-AU"/>
        </w:rPr>
        <w:t xml:space="preserve"> the</w:t>
      </w:r>
      <w:bookmarkEnd w:id="74"/>
      <w:r w:rsidRPr="7C9EF6AA">
        <w:rPr>
          <w:rFonts w:ascii="Calibri" w:eastAsia="Calibri" w:hAnsi="Calibri" w:cs="Calibri"/>
          <w:color w:val="000000" w:themeColor="text1"/>
          <w:lang w:val="en-AU"/>
        </w:rPr>
        <w:t xml:space="preserve"> report contains information regarding</w:t>
      </w:r>
      <w:r w:rsidR="5BB60D69" w:rsidRPr="7C9EF6AA">
        <w:rPr>
          <w:rFonts w:ascii="Calibri" w:eastAsia="Calibri" w:hAnsi="Calibri" w:cs="Calibri"/>
          <w:color w:val="000000" w:themeColor="text1"/>
          <w:lang w:val="en-AU"/>
        </w:rPr>
        <w:t xml:space="preserve"> historical and </w:t>
      </w:r>
      <w:r w:rsidR="529CFA9E" w:rsidRPr="7C9EF6AA">
        <w:rPr>
          <w:rFonts w:ascii="Calibri" w:eastAsia="Calibri" w:hAnsi="Calibri" w:cs="Calibri"/>
          <w:color w:val="000000" w:themeColor="text1"/>
          <w:lang w:val="en-AU"/>
        </w:rPr>
        <w:t>forecasted</w:t>
      </w:r>
      <w:r w:rsidRPr="7C9EF6AA">
        <w:rPr>
          <w:rFonts w:ascii="Calibri" w:eastAsia="Calibri" w:hAnsi="Calibri" w:cs="Calibri"/>
          <w:color w:val="000000" w:themeColor="text1"/>
          <w:lang w:val="en-AU"/>
        </w:rPr>
        <w:t xml:space="preserve"> </w:t>
      </w:r>
      <w:r w:rsidR="40F79116" w:rsidRPr="7C9EF6AA">
        <w:rPr>
          <w:rFonts w:ascii="Calibri" w:eastAsia="Calibri" w:hAnsi="Calibri" w:cs="Calibri"/>
          <w:color w:val="000000" w:themeColor="text1"/>
          <w:lang w:val="en-AU"/>
        </w:rPr>
        <w:t xml:space="preserve">financial </w:t>
      </w:r>
      <w:r w:rsidR="34978393" w:rsidRPr="7C9EF6AA">
        <w:rPr>
          <w:rFonts w:ascii="Calibri" w:eastAsia="Calibri" w:hAnsi="Calibri" w:cs="Calibri"/>
          <w:color w:val="000000" w:themeColor="text1"/>
          <w:lang w:val="en-AU"/>
        </w:rPr>
        <w:t>spend</w:t>
      </w:r>
      <w:r w:rsidR="50600D8F" w:rsidRPr="7C9EF6AA">
        <w:rPr>
          <w:rFonts w:ascii="Calibri" w:eastAsia="Calibri" w:hAnsi="Calibri" w:cs="Calibri"/>
          <w:color w:val="000000" w:themeColor="text1"/>
          <w:lang w:val="en-AU"/>
        </w:rPr>
        <w:t xml:space="preserve">. </w:t>
      </w:r>
    </w:p>
    <w:p w14:paraId="7D4C0863" w14:textId="77777777" w:rsidR="00EF0D9A" w:rsidRDefault="00062D9C"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Purpose</w:t>
      </w:r>
    </w:p>
    <w:p w14:paraId="68EAB194" w14:textId="77777777" w:rsidR="000570C4" w:rsidRDefault="00062D9C" w:rsidP="001522F5">
      <w:pPr>
        <w:spacing w:line="276" w:lineRule="auto"/>
        <w:ind w:right="476"/>
        <w:rPr>
          <w:rFonts w:ascii="Calibri" w:hAnsi="Calibri"/>
          <w:lang w:val="en-AU"/>
        </w:rPr>
      </w:pPr>
      <w:r>
        <w:rPr>
          <w:rFonts w:ascii="Calibri" w:hAnsi="Calibri"/>
          <w:lang w:val="en-AU"/>
        </w:rPr>
        <w:t>It is proposed that contract number 2018-58 for Cloud Infrastructure Services is varied to suit operational requirements.</w:t>
      </w:r>
    </w:p>
    <w:p w14:paraId="5F6BFDE0" w14:textId="77777777" w:rsidR="00A65D21" w:rsidRDefault="00062D9C" w:rsidP="00D27762">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Brief Overview</w:t>
      </w:r>
    </w:p>
    <w:p w14:paraId="4CF75244" w14:textId="77777777" w:rsidR="00B9068C" w:rsidRDefault="00062D9C" w:rsidP="001522F5">
      <w:pPr>
        <w:spacing w:line="276" w:lineRule="auto"/>
        <w:rPr>
          <w:rFonts w:ascii="Calibri" w:hAnsi="Calibri"/>
          <w:lang w:val="en-AU"/>
        </w:rPr>
      </w:pPr>
      <w:r>
        <w:rPr>
          <w:rFonts w:ascii="Calibri" w:hAnsi="Calibri"/>
          <w:lang w:val="en-AU"/>
        </w:rPr>
        <w:t>The Contract Manager advises that:</w:t>
      </w:r>
    </w:p>
    <w:p w14:paraId="471BD704" w14:textId="77777777" w:rsidR="00B9068C" w:rsidRDefault="00062D9C" w:rsidP="001522F5">
      <w:pPr>
        <w:widowControl w:val="0"/>
        <w:numPr>
          <w:ilvl w:val="2"/>
          <w:numId w:val="27"/>
        </w:numPr>
        <w:autoSpaceDE w:val="0"/>
        <w:autoSpaceDN w:val="0"/>
        <w:spacing w:line="276" w:lineRule="auto"/>
        <w:ind w:left="426"/>
        <w:rPr>
          <w:rFonts w:ascii="Calibri" w:hAnsi="Calibri"/>
          <w:szCs w:val="20"/>
          <w:lang w:val="en-AU"/>
        </w:rPr>
      </w:pPr>
      <w:r>
        <w:rPr>
          <w:rFonts w:ascii="Calibri" w:hAnsi="Calibri"/>
          <w:szCs w:val="20"/>
          <w:lang w:val="en-AU"/>
        </w:rPr>
        <w:t>t</w:t>
      </w:r>
      <w:r w:rsidR="69A12D5E">
        <w:rPr>
          <w:rFonts w:ascii="Calibri" w:hAnsi="Calibri"/>
          <w:szCs w:val="20"/>
          <w:lang w:val="en-AU"/>
        </w:rPr>
        <w:t>he Cloud Infrastructure Services</w:t>
      </w:r>
      <w:r w:rsidR="00A35F1D">
        <w:rPr>
          <w:rFonts w:ascii="Calibri" w:hAnsi="Calibri"/>
          <w:szCs w:val="20"/>
          <w:lang w:val="en-AU"/>
        </w:rPr>
        <w:t xml:space="preserve"> contract was awarded to Thomas Duryea Logicalis Pty</w:t>
      </w:r>
      <w:r w:rsidR="00A35F1D">
        <w:rPr>
          <w:rFonts w:ascii="Calibri" w:hAnsi="Calibri"/>
          <w:spacing w:val="-10"/>
          <w:szCs w:val="20"/>
          <w:lang w:val="en-AU"/>
        </w:rPr>
        <w:t xml:space="preserve"> </w:t>
      </w:r>
      <w:r w:rsidR="00A35F1D">
        <w:rPr>
          <w:rFonts w:ascii="Calibri" w:hAnsi="Calibri"/>
          <w:szCs w:val="20"/>
          <w:lang w:val="en-AU"/>
        </w:rPr>
        <w:t>Ltd</w:t>
      </w:r>
      <w:r w:rsidR="04E25734">
        <w:rPr>
          <w:rFonts w:ascii="Calibri" w:hAnsi="Calibri"/>
          <w:szCs w:val="20"/>
          <w:lang w:val="en-AU"/>
        </w:rPr>
        <w:t xml:space="preserve"> (TDL)</w:t>
      </w:r>
      <w:r w:rsidR="005532BF">
        <w:rPr>
          <w:rFonts w:ascii="Calibri" w:hAnsi="Calibri"/>
          <w:szCs w:val="20"/>
          <w:lang w:val="en-AU"/>
        </w:rPr>
        <w:t xml:space="preserve"> for the period 17 October 2018 to 28 February </w:t>
      </w:r>
      <w:r w:rsidR="000A29F3">
        <w:rPr>
          <w:rFonts w:ascii="Calibri" w:hAnsi="Calibri"/>
          <w:szCs w:val="20"/>
          <w:lang w:val="en-AU"/>
        </w:rPr>
        <w:t>2024 with five optional extension periods</w:t>
      </w:r>
      <w:r w:rsidR="00917ED6">
        <w:rPr>
          <w:rFonts w:ascii="Calibri" w:hAnsi="Calibri"/>
          <w:szCs w:val="20"/>
          <w:lang w:val="en-AU"/>
        </w:rPr>
        <w:t>;</w:t>
      </w:r>
    </w:p>
    <w:p w14:paraId="121485E7" w14:textId="77777777" w:rsidR="3A717178" w:rsidRDefault="00062D9C" w:rsidP="001522F5">
      <w:pPr>
        <w:widowControl w:val="0"/>
        <w:numPr>
          <w:ilvl w:val="2"/>
          <w:numId w:val="27"/>
        </w:numPr>
        <w:spacing w:line="276" w:lineRule="auto"/>
        <w:ind w:left="426"/>
        <w:rPr>
          <w:rFonts w:ascii="Calibri" w:hAnsi="Calibri"/>
          <w:lang w:val="en-AU"/>
        </w:rPr>
      </w:pPr>
      <w:r w:rsidRPr="195884DC">
        <w:rPr>
          <w:rFonts w:ascii="Calibri" w:hAnsi="Calibri"/>
          <w:lang w:val="en-AU"/>
        </w:rPr>
        <w:t>th</w:t>
      </w:r>
      <w:r w:rsidR="00667F3A">
        <w:rPr>
          <w:rFonts w:ascii="Calibri" w:hAnsi="Calibri"/>
          <w:lang w:val="en-AU"/>
        </w:rPr>
        <w:t>e</w:t>
      </w:r>
      <w:r w:rsidRPr="195884DC">
        <w:rPr>
          <w:rFonts w:ascii="Calibri" w:hAnsi="Calibri"/>
          <w:lang w:val="en-AU"/>
        </w:rPr>
        <w:t xml:space="preserve"> contract provides </w:t>
      </w:r>
      <w:r w:rsidR="6D714247" w:rsidRPr="195884DC">
        <w:rPr>
          <w:rFonts w:ascii="Calibri" w:hAnsi="Calibri"/>
          <w:lang w:val="en-AU"/>
        </w:rPr>
        <w:t>i</w:t>
      </w:r>
      <w:r w:rsidR="4AE6839F" w:rsidRPr="195884DC">
        <w:rPr>
          <w:rFonts w:ascii="Calibri" w:hAnsi="Calibri"/>
          <w:lang w:val="en-AU"/>
        </w:rPr>
        <w:t>nfrastructure and data protection services</w:t>
      </w:r>
      <w:r w:rsidR="00C83B02">
        <w:rPr>
          <w:rFonts w:ascii="Calibri" w:hAnsi="Calibri"/>
          <w:lang w:val="en-AU"/>
        </w:rPr>
        <w:t xml:space="preserve"> to Council</w:t>
      </w:r>
      <w:r w:rsidR="4AE6839F" w:rsidRPr="195884DC">
        <w:rPr>
          <w:rFonts w:ascii="Calibri" w:hAnsi="Calibri"/>
          <w:lang w:val="en-AU"/>
        </w:rPr>
        <w:t>;</w:t>
      </w:r>
    </w:p>
    <w:p w14:paraId="3861B367" w14:textId="77777777" w:rsidR="00B9068C" w:rsidRDefault="00062D9C" w:rsidP="001522F5">
      <w:pPr>
        <w:widowControl w:val="0"/>
        <w:numPr>
          <w:ilvl w:val="2"/>
          <w:numId w:val="27"/>
        </w:numPr>
        <w:autoSpaceDE w:val="0"/>
        <w:autoSpaceDN w:val="0"/>
        <w:spacing w:line="276" w:lineRule="auto"/>
        <w:ind w:left="426"/>
        <w:rPr>
          <w:rFonts w:ascii="Calibri" w:hAnsi="Calibri"/>
          <w:szCs w:val="20"/>
          <w:lang w:val="en-AU"/>
        </w:rPr>
      </w:pPr>
      <w:r>
        <w:rPr>
          <w:rFonts w:ascii="Calibri" w:hAnsi="Calibri"/>
          <w:szCs w:val="20"/>
          <w:lang w:val="en-AU"/>
        </w:rPr>
        <w:t>t</w:t>
      </w:r>
      <w:r w:rsidR="00A35F1D">
        <w:rPr>
          <w:rFonts w:ascii="Calibri" w:hAnsi="Calibri"/>
          <w:szCs w:val="20"/>
          <w:lang w:val="en-AU"/>
        </w:rPr>
        <w:t>he contract has performed satisfactorily to</w:t>
      </w:r>
      <w:r w:rsidR="00A35F1D">
        <w:rPr>
          <w:rFonts w:ascii="Calibri" w:hAnsi="Calibri"/>
          <w:spacing w:val="-8"/>
          <w:szCs w:val="20"/>
          <w:lang w:val="en-AU"/>
        </w:rPr>
        <w:t xml:space="preserve"> </w:t>
      </w:r>
      <w:r w:rsidR="00A35F1D">
        <w:rPr>
          <w:rFonts w:ascii="Calibri" w:hAnsi="Calibri"/>
          <w:szCs w:val="20"/>
          <w:lang w:val="en-AU"/>
        </w:rPr>
        <w:t>date</w:t>
      </w:r>
      <w:r w:rsidR="00CC4AAD">
        <w:rPr>
          <w:rFonts w:ascii="Calibri" w:hAnsi="Calibri"/>
          <w:szCs w:val="20"/>
          <w:lang w:val="en-AU"/>
        </w:rPr>
        <w:t>;</w:t>
      </w:r>
    </w:p>
    <w:p w14:paraId="172C5102" w14:textId="77777777" w:rsidR="00B9068C" w:rsidRDefault="00062D9C" w:rsidP="001522F5">
      <w:pPr>
        <w:widowControl w:val="0"/>
        <w:numPr>
          <w:ilvl w:val="2"/>
          <w:numId w:val="27"/>
        </w:numPr>
        <w:autoSpaceDE w:val="0"/>
        <w:autoSpaceDN w:val="0"/>
        <w:spacing w:line="276" w:lineRule="auto"/>
        <w:ind w:left="426" w:right="428"/>
        <w:rPr>
          <w:rFonts w:ascii="Calibri" w:hAnsi="Calibri"/>
          <w:szCs w:val="20"/>
          <w:lang w:val="en-AU"/>
        </w:rPr>
      </w:pPr>
      <w:r>
        <w:rPr>
          <w:rFonts w:ascii="Calibri" w:hAnsi="Calibri"/>
          <w:szCs w:val="20"/>
          <w:lang w:val="en-AU"/>
        </w:rPr>
        <w:t>a</w:t>
      </w:r>
      <w:r w:rsidR="00A35F1D">
        <w:rPr>
          <w:rFonts w:ascii="Calibri" w:hAnsi="Calibri"/>
          <w:szCs w:val="20"/>
          <w:lang w:val="en-AU"/>
        </w:rPr>
        <w:t xml:space="preserve"> financial variation is required to </w:t>
      </w:r>
      <w:r w:rsidR="00AF7032">
        <w:rPr>
          <w:rFonts w:ascii="Calibri" w:hAnsi="Calibri"/>
          <w:szCs w:val="20"/>
          <w:lang w:val="en-AU"/>
        </w:rPr>
        <w:t xml:space="preserve">exercise the optional </w:t>
      </w:r>
      <w:r w:rsidR="00D2476D">
        <w:rPr>
          <w:rFonts w:ascii="Calibri" w:hAnsi="Calibri"/>
          <w:szCs w:val="20"/>
          <w:lang w:val="en-AU"/>
        </w:rPr>
        <w:t xml:space="preserve">extension period of </w:t>
      </w:r>
      <w:r w:rsidR="00A35F1D">
        <w:rPr>
          <w:rFonts w:ascii="Calibri" w:hAnsi="Calibri"/>
          <w:szCs w:val="20"/>
          <w:lang w:val="en-AU"/>
        </w:rPr>
        <w:t xml:space="preserve">the contract until February </w:t>
      </w:r>
      <w:r w:rsidR="00D2476D">
        <w:rPr>
          <w:rFonts w:ascii="Calibri" w:hAnsi="Calibri"/>
          <w:szCs w:val="20"/>
          <w:lang w:val="en-AU"/>
        </w:rPr>
        <w:t>2025</w:t>
      </w:r>
      <w:r w:rsidR="00417030">
        <w:rPr>
          <w:rFonts w:ascii="Calibri" w:hAnsi="Calibri"/>
          <w:szCs w:val="20"/>
          <w:lang w:val="en-AU"/>
        </w:rPr>
        <w:t>;</w:t>
      </w:r>
      <w:r w:rsidR="00B74CF7">
        <w:rPr>
          <w:rFonts w:ascii="Calibri" w:hAnsi="Calibri"/>
          <w:szCs w:val="20"/>
          <w:lang w:val="en-AU"/>
        </w:rPr>
        <w:t xml:space="preserve"> and</w:t>
      </w:r>
    </w:p>
    <w:p w14:paraId="1A2C845C" w14:textId="77777777" w:rsidR="1116E650" w:rsidRDefault="00062D9C" w:rsidP="001522F5">
      <w:pPr>
        <w:widowControl w:val="0"/>
        <w:numPr>
          <w:ilvl w:val="2"/>
          <w:numId w:val="27"/>
        </w:numPr>
        <w:spacing w:line="276" w:lineRule="auto"/>
        <w:ind w:left="426"/>
        <w:rPr>
          <w:rFonts w:ascii="Calibri" w:hAnsi="Calibri"/>
          <w:szCs w:val="20"/>
          <w:lang w:val="en-AU"/>
        </w:rPr>
      </w:pPr>
      <w:r>
        <w:rPr>
          <w:rFonts w:ascii="Calibri" w:hAnsi="Calibri"/>
          <w:szCs w:val="20"/>
          <w:lang w:val="en-AU"/>
        </w:rPr>
        <w:t>this contract is covered under the</w:t>
      </w:r>
      <w:r w:rsidR="62759340">
        <w:rPr>
          <w:rFonts w:ascii="Calibri" w:hAnsi="Calibri"/>
          <w:szCs w:val="20"/>
          <w:lang w:val="en-AU"/>
        </w:rPr>
        <w:t xml:space="preserve"> Information Services</w:t>
      </w:r>
      <w:r>
        <w:rPr>
          <w:rFonts w:ascii="Calibri" w:hAnsi="Calibri"/>
          <w:szCs w:val="20"/>
          <w:lang w:val="en-AU"/>
        </w:rPr>
        <w:t xml:space="preserve"> operational budget</w:t>
      </w:r>
      <w:r w:rsidR="2F0441A8">
        <w:rPr>
          <w:rFonts w:ascii="Calibri" w:hAnsi="Calibri"/>
          <w:szCs w:val="20"/>
          <w:lang w:val="en-AU"/>
        </w:rPr>
        <w:t>.</w:t>
      </w:r>
    </w:p>
    <w:p w14:paraId="38DE6D9A" w14:textId="77777777" w:rsidR="004E56C0" w:rsidRDefault="00062D9C" w:rsidP="004E56C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Recommendation</w:t>
      </w:r>
    </w:p>
    <w:p w14:paraId="7B54CC44" w14:textId="77777777" w:rsidR="00922C6D" w:rsidRPr="00843C13" w:rsidRDefault="00062D9C" w:rsidP="001522F5">
      <w:pPr>
        <w:spacing w:line="276" w:lineRule="auto"/>
        <w:rPr>
          <w:rFonts w:ascii="Calibri" w:hAnsi="Calibri"/>
          <w:b/>
          <w:bCs/>
          <w:lang w:val="en-AU"/>
        </w:rPr>
      </w:pPr>
      <w:r w:rsidRPr="00922C6D">
        <w:rPr>
          <w:rFonts w:ascii="Calibri" w:hAnsi="Calibri"/>
          <w:b/>
          <w:bCs/>
          <w:lang w:val="en-AU"/>
        </w:rPr>
        <w:t>THAT Counci</w:t>
      </w:r>
      <w:r w:rsidR="00843C13">
        <w:rPr>
          <w:rFonts w:ascii="Calibri" w:hAnsi="Calibri"/>
          <w:b/>
          <w:bCs/>
          <w:lang w:val="en-AU"/>
        </w:rPr>
        <w:t>l</w:t>
      </w:r>
      <w:r w:rsidR="00C15B3B">
        <w:rPr>
          <w:rFonts w:ascii="Calibri" w:hAnsi="Calibri"/>
          <w:b/>
          <w:bCs/>
          <w:lang w:val="en-AU"/>
        </w:rPr>
        <w:t xml:space="preserve">, </w:t>
      </w:r>
      <w:r w:rsidR="00843C13" w:rsidRPr="00843C13">
        <w:rPr>
          <w:rFonts w:ascii="Calibri" w:hAnsi="Calibri"/>
          <w:b/>
          <w:bCs/>
          <w:lang w:val="en-AU"/>
        </w:rPr>
        <w:t>in relation to Contract No. 2018-58 for Cloud infrastructure</w:t>
      </w:r>
      <w:r w:rsidR="00843C13" w:rsidRPr="00843C13">
        <w:rPr>
          <w:rFonts w:ascii="Calibri" w:hAnsi="Calibri"/>
          <w:b/>
          <w:bCs/>
          <w:spacing w:val="-17"/>
          <w:lang w:val="en-AU"/>
        </w:rPr>
        <w:t xml:space="preserve"> </w:t>
      </w:r>
      <w:r w:rsidR="00843C13" w:rsidRPr="00843C13">
        <w:rPr>
          <w:rFonts w:ascii="Calibri" w:hAnsi="Calibri"/>
          <w:b/>
          <w:bCs/>
          <w:lang w:val="en-AU"/>
        </w:rPr>
        <w:t>Services:</w:t>
      </w:r>
    </w:p>
    <w:p w14:paraId="7F2D572B" w14:textId="77777777" w:rsidR="00922C6D" w:rsidRPr="00922C6D" w:rsidRDefault="00062D9C" w:rsidP="001522F5">
      <w:pPr>
        <w:spacing w:line="276" w:lineRule="auto"/>
        <w:ind w:left="567" w:hanging="437"/>
        <w:rPr>
          <w:rFonts w:ascii="Calibri" w:hAnsi="Calibri"/>
          <w:b/>
          <w:bCs/>
          <w:lang w:val="en-AU"/>
        </w:rPr>
      </w:pPr>
      <w:r w:rsidRPr="00922C6D">
        <w:rPr>
          <w:rFonts w:ascii="Calibri" w:hAnsi="Calibri"/>
          <w:b/>
          <w:bCs/>
          <w:lang w:val="en-AU"/>
        </w:rPr>
        <w:t>1.</w:t>
      </w:r>
      <w:r w:rsidR="00A35F1D" w:rsidRPr="00922C6D">
        <w:rPr>
          <w:rFonts w:ascii="Calibri" w:hAnsi="Calibri"/>
          <w:b/>
          <w:bCs/>
          <w:lang w:val="en-AU"/>
        </w:rPr>
        <w:tab/>
      </w:r>
      <w:r w:rsidR="00B64BF4">
        <w:rPr>
          <w:rFonts w:ascii="Calibri" w:hAnsi="Calibri"/>
          <w:b/>
          <w:bCs/>
          <w:lang w:val="en-AU"/>
        </w:rPr>
        <w:t>Resolve to extend the existing contract with Thomas Duryea Logical</w:t>
      </w:r>
      <w:r w:rsidR="00541B5B">
        <w:rPr>
          <w:rFonts w:ascii="Calibri" w:hAnsi="Calibri"/>
          <w:b/>
          <w:bCs/>
          <w:lang w:val="en-AU"/>
        </w:rPr>
        <w:t xml:space="preserve">is Pty Ltd until 28 February 2025 at a cost of </w:t>
      </w:r>
      <w:r w:rsidR="4ED84CBD" w:rsidRPr="3619168C">
        <w:rPr>
          <w:rFonts w:ascii="Calibri" w:hAnsi="Calibri"/>
          <w:b/>
          <w:bCs/>
          <w:lang w:val="en-AU"/>
        </w:rPr>
        <w:t>$1,0</w:t>
      </w:r>
      <w:r w:rsidR="5A8A19B7" w:rsidRPr="3619168C">
        <w:rPr>
          <w:rFonts w:ascii="Calibri" w:hAnsi="Calibri"/>
          <w:b/>
          <w:bCs/>
          <w:lang w:val="en-AU"/>
        </w:rPr>
        <w:t>3</w:t>
      </w:r>
      <w:r w:rsidR="1590388F" w:rsidRPr="3619168C">
        <w:rPr>
          <w:rFonts w:ascii="Calibri" w:hAnsi="Calibri"/>
          <w:b/>
          <w:bCs/>
          <w:lang w:val="en-AU"/>
        </w:rPr>
        <w:t>4</w:t>
      </w:r>
      <w:r w:rsidR="5A8A19B7" w:rsidRPr="3619168C">
        <w:rPr>
          <w:rFonts w:ascii="Calibri" w:hAnsi="Calibri"/>
          <w:b/>
          <w:bCs/>
          <w:lang w:val="en-AU"/>
        </w:rPr>
        <w:t>,000</w:t>
      </w:r>
      <w:r w:rsidR="4ED84CBD" w:rsidRPr="3619168C">
        <w:rPr>
          <w:rFonts w:ascii="Calibri" w:hAnsi="Calibri"/>
          <w:b/>
          <w:bCs/>
          <w:lang w:val="en-AU"/>
        </w:rPr>
        <w:t xml:space="preserve"> (excluding GST)</w:t>
      </w:r>
      <w:r w:rsidR="00EA5EAA">
        <w:rPr>
          <w:rFonts w:ascii="Calibri" w:hAnsi="Calibri"/>
          <w:b/>
          <w:bCs/>
          <w:lang w:val="en-AU"/>
        </w:rPr>
        <w:t xml:space="preserve"> bringing the cumulative </w:t>
      </w:r>
      <w:r w:rsidR="00935146">
        <w:rPr>
          <w:rFonts w:ascii="Calibri" w:hAnsi="Calibri"/>
          <w:b/>
          <w:bCs/>
          <w:lang w:val="en-AU"/>
        </w:rPr>
        <w:t xml:space="preserve">contract value to </w:t>
      </w:r>
      <w:r w:rsidR="4ED84CBD" w:rsidRPr="3619168C">
        <w:rPr>
          <w:rFonts w:ascii="Calibri" w:hAnsi="Calibri"/>
          <w:b/>
          <w:bCs/>
          <w:lang w:val="en-AU"/>
        </w:rPr>
        <w:t>$2,</w:t>
      </w:r>
      <w:r w:rsidR="2C4FC509" w:rsidRPr="3619168C">
        <w:rPr>
          <w:rFonts w:ascii="Calibri" w:hAnsi="Calibri"/>
          <w:b/>
          <w:bCs/>
          <w:lang w:val="en-AU"/>
        </w:rPr>
        <w:t>8</w:t>
      </w:r>
      <w:r w:rsidR="4ED84CBD" w:rsidRPr="3619168C">
        <w:rPr>
          <w:rFonts w:ascii="Calibri" w:hAnsi="Calibri"/>
          <w:b/>
          <w:bCs/>
          <w:lang w:val="en-AU"/>
        </w:rPr>
        <w:t>0</w:t>
      </w:r>
      <w:r w:rsidR="0CAD3778" w:rsidRPr="3619168C">
        <w:rPr>
          <w:rFonts w:ascii="Calibri" w:hAnsi="Calibri"/>
          <w:b/>
          <w:bCs/>
          <w:lang w:val="en-AU"/>
        </w:rPr>
        <w:t>0,</w:t>
      </w:r>
      <w:r w:rsidR="7B37A71E" w:rsidRPr="3619168C">
        <w:rPr>
          <w:rFonts w:ascii="Calibri" w:hAnsi="Calibri"/>
          <w:b/>
          <w:bCs/>
          <w:lang w:val="en-AU"/>
        </w:rPr>
        <w:t>442</w:t>
      </w:r>
      <w:r w:rsidR="261DC9B0" w:rsidRPr="3619168C">
        <w:rPr>
          <w:rFonts w:ascii="Calibri" w:hAnsi="Calibri"/>
          <w:b/>
          <w:bCs/>
          <w:lang w:val="en-AU"/>
        </w:rPr>
        <w:t>.41</w:t>
      </w:r>
      <w:r w:rsidR="4ED84CBD" w:rsidRPr="3619168C">
        <w:rPr>
          <w:rFonts w:ascii="Calibri" w:hAnsi="Calibri"/>
          <w:b/>
          <w:bCs/>
          <w:lang w:val="en-AU"/>
        </w:rPr>
        <w:t xml:space="preserve"> (excluding</w:t>
      </w:r>
      <w:r w:rsidR="4ED84CBD" w:rsidRPr="3619168C">
        <w:rPr>
          <w:rFonts w:ascii="Calibri" w:hAnsi="Calibri"/>
          <w:b/>
          <w:bCs/>
          <w:spacing w:val="-2"/>
          <w:lang w:val="en-AU"/>
        </w:rPr>
        <w:t xml:space="preserve"> </w:t>
      </w:r>
      <w:r w:rsidR="4ED84CBD" w:rsidRPr="3619168C">
        <w:rPr>
          <w:rFonts w:ascii="Calibri" w:hAnsi="Calibri"/>
          <w:b/>
          <w:bCs/>
          <w:lang w:val="en-AU"/>
        </w:rPr>
        <w:t>GST)</w:t>
      </w:r>
      <w:r w:rsidR="005F101A">
        <w:rPr>
          <w:rFonts w:ascii="Calibri" w:hAnsi="Calibri"/>
          <w:b/>
          <w:bCs/>
          <w:lang w:val="en-AU"/>
        </w:rPr>
        <w:t>.</w:t>
      </w:r>
    </w:p>
    <w:p w14:paraId="0976003D" w14:textId="77777777" w:rsidR="004E56C0" w:rsidRDefault="00062D9C" w:rsidP="001522F5">
      <w:pPr>
        <w:spacing w:line="276" w:lineRule="auto"/>
        <w:ind w:left="567" w:hanging="437"/>
        <w:rPr>
          <w:rFonts w:ascii="Calibri" w:hAnsi="Calibri"/>
          <w:b/>
          <w:bCs/>
          <w:lang w:val="en-AU"/>
        </w:rPr>
      </w:pPr>
      <w:r w:rsidRPr="00922C6D">
        <w:rPr>
          <w:rFonts w:ascii="Calibri" w:hAnsi="Calibri"/>
          <w:b/>
          <w:bCs/>
          <w:lang w:val="en-AU"/>
        </w:rPr>
        <w:t>2.</w:t>
      </w:r>
      <w:r w:rsidRPr="00922C6D">
        <w:rPr>
          <w:rFonts w:ascii="Calibri" w:hAnsi="Calibri"/>
          <w:b/>
          <w:bCs/>
          <w:lang w:val="en-AU"/>
        </w:rPr>
        <w:tab/>
      </w:r>
      <w:r w:rsidR="005F101A">
        <w:rPr>
          <w:rFonts w:ascii="Calibri" w:hAnsi="Calibri"/>
          <w:b/>
          <w:bCs/>
          <w:lang w:val="en-AU"/>
        </w:rPr>
        <w:t>A</w:t>
      </w:r>
      <w:r w:rsidR="005B3103">
        <w:rPr>
          <w:rFonts w:ascii="Calibri" w:hAnsi="Calibri"/>
          <w:b/>
          <w:lang w:val="en-AU"/>
        </w:rPr>
        <w:t>pprove the funding arrangements detailed in the confidential</w:t>
      </w:r>
      <w:r w:rsidR="005B3103">
        <w:rPr>
          <w:rFonts w:ascii="Calibri" w:hAnsi="Calibri"/>
          <w:b/>
          <w:spacing w:val="-9"/>
          <w:lang w:val="en-AU"/>
        </w:rPr>
        <w:t xml:space="preserve"> </w:t>
      </w:r>
      <w:r w:rsidR="005B3103">
        <w:rPr>
          <w:rFonts w:ascii="Calibri" w:hAnsi="Calibri"/>
          <w:b/>
          <w:lang w:val="en-AU"/>
        </w:rPr>
        <w:t>attachment.</w:t>
      </w:r>
    </w:p>
    <w:p w14:paraId="0EF3E221" w14:textId="77777777" w:rsidR="0BE29C04" w:rsidRDefault="00062D9C" w:rsidP="001522F5">
      <w:pPr>
        <w:spacing w:line="276" w:lineRule="auto"/>
        <w:ind w:left="567" w:hanging="437"/>
        <w:rPr>
          <w:rFonts w:ascii="Calibri" w:hAnsi="Calibri"/>
          <w:b/>
          <w:bCs/>
          <w:lang w:val="en-AU"/>
        </w:rPr>
      </w:pPr>
      <w:r w:rsidRPr="195884DC">
        <w:rPr>
          <w:rFonts w:ascii="Calibri" w:hAnsi="Calibri"/>
          <w:b/>
          <w:bCs/>
          <w:lang w:val="en-AU"/>
        </w:rPr>
        <w:t xml:space="preserve">3. </w:t>
      </w:r>
      <w:r w:rsidR="00313523">
        <w:rPr>
          <w:rFonts w:ascii="Calibri" w:hAnsi="Calibri"/>
          <w:b/>
          <w:bCs/>
          <w:lang w:val="en-AU"/>
        </w:rPr>
        <w:tab/>
      </w:r>
      <w:r w:rsidRPr="195884DC">
        <w:rPr>
          <w:rFonts w:ascii="Calibri" w:hAnsi="Calibri"/>
          <w:b/>
          <w:bCs/>
          <w:lang w:val="en-AU"/>
        </w:rPr>
        <w:t>A</w:t>
      </w:r>
      <w:r w:rsidR="00935146">
        <w:rPr>
          <w:rFonts w:ascii="Calibri" w:hAnsi="Calibri"/>
          <w:b/>
          <w:bCs/>
          <w:lang w:val="en-AU"/>
        </w:rPr>
        <w:t>uthorise</w:t>
      </w:r>
      <w:r w:rsidRPr="195884DC">
        <w:rPr>
          <w:rFonts w:ascii="Calibri" w:hAnsi="Calibri"/>
          <w:b/>
          <w:bCs/>
          <w:lang w:val="en-AU"/>
        </w:rPr>
        <w:t xml:space="preserve"> the CEO to execute the contract extension</w:t>
      </w:r>
      <w:r w:rsidR="00B214AD">
        <w:rPr>
          <w:rFonts w:ascii="Calibri" w:hAnsi="Calibri"/>
          <w:b/>
          <w:bCs/>
          <w:lang w:val="en-AU"/>
        </w:rPr>
        <w:t xml:space="preserve"> and approve payments to an amount not exceeding</w:t>
      </w:r>
      <w:r w:rsidR="002206EB">
        <w:rPr>
          <w:rFonts w:ascii="Calibri" w:hAnsi="Calibri"/>
          <w:b/>
          <w:bCs/>
          <w:lang w:val="en-AU"/>
        </w:rPr>
        <w:t xml:space="preserve"> the new total contract sum of</w:t>
      </w:r>
      <w:r w:rsidR="00B214AD">
        <w:rPr>
          <w:rFonts w:ascii="Calibri" w:hAnsi="Calibri"/>
          <w:b/>
          <w:bCs/>
          <w:lang w:val="en-AU"/>
        </w:rPr>
        <w:t xml:space="preserve"> </w:t>
      </w:r>
      <w:r w:rsidR="00C96692">
        <w:rPr>
          <w:rFonts w:ascii="Calibri" w:hAnsi="Calibri"/>
          <w:b/>
          <w:bCs/>
          <w:lang w:val="en-AU"/>
        </w:rPr>
        <w:t>$2,800,442.41 (excluding GST)</w:t>
      </w:r>
      <w:r w:rsidRPr="195884DC">
        <w:rPr>
          <w:rFonts w:ascii="Calibri" w:hAnsi="Calibri"/>
          <w:b/>
          <w:bCs/>
          <w:lang w:val="en-AU"/>
        </w:rPr>
        <w:t>.</w:t>
      </w:r>
    </w:p>
    <w:p w14:paraId="799B1B8B" w14:textId="77777777" w:rsidR="009E3D2F" w:rsidRDefault="00062D9C"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Key Information</w:t>
      </w:r>
    </w:p>
    <w:p w14:paraId="4E7CA62C" w14:textId="77777777" w:rsidR="006576B8" w:rsidRDefault="00062D9C" w:rsidP="006576B8">
      <w:pPr>
        <w:spacing w:before="164" w:line="276" w:lineRule="auto"/>
        <w:rPr>
          <w:rFonts w:ascii="Calibri" w:hAnsi="Calibri"/>
          <w:lang w:val="en-AU"/>
        </w:rPr>
      </w:pPr>
      <w:r>
        <w:rPr>
          <w:rFonts w:ascii="Calibri" w:hAnsi="Calibri"/>
          <w:lang w:val="en-AU"/>
        </w:rPr>
        <w:t>Th</w:t>
      </w:r>
      <w:r w:rsidR="5EEC13F6">
        <w:rPr>
          <w:rFonts w:ascii="Calibri" w:hAnsi="Calibri"/>
          <w:lang w:val="en-AU"/>
        </w:rPr>
        <w:t>e Cloud Infrastructure Services</w:t>
      </w:r>
      <w:r>
        <w:rPr>
          <w:rFonts w:ascii="Calibri" w:hAnsi="Calibri"/>
          <w:lang w:val="en-AU"/>
        </w:rPr>
        <w:t xml:space="preserve"> contract was awarded to Thomas Duryea Logicalis Pty Ltd. </w:t>
      </w:r>
      <w:r w:rsidR="007D6D1C">
        <w:rPr>
          <w:rFonts w:ascii="Calibri" w:hAnsi="Calibri"/>
          <w:lang w:val="en-AU"/>
        </w:rPr>
        <w:t xml:space="preserve"> </w:t>
      </w:r>
      <w:r>
        <w:rPr>
          <w:rFonts w:ascii="Calibri" w:hAnsi="Calibri"/>
          <w:lang w:val="en-AU"/>
        </w:rPr>
        <w:t>A summary of the financial performance of the contract is provided in the confidential attachment.</w:t>
      </w:r>
    </w:p>
    <w:p w14:paraId="1EFFB76F" w14:textId="77777777" w:rsidR="006576B8" w:rsidRDefault="006576B8" w:rsidP="007D6D1C">
      <w:pPr>
        <w:rPr>
          <w:rFonts w:ascii="Calibri" w:hAnsi="Calibri"/>
          <w:lang w:val="en-AU"/>
        </w:rPr>
      </w:pPr>
    </w:p>
    <w:p w14:paraId="532CE1CF" w14:textId="77777777" w:rsidR="006576B8" w:rsidRDefault="00062D9C" w:rsidP="006576B8">
      <w:pPr>
        <w:spacing w:line="276" w:lineRule="auto"/>
        <w:rPr>
          <w:rFonts w:ascii="Calibri" w:hAnsi="Calibri"/>
          <w:lang w:val="en-AU"/>
        </w:rPr>
      </w:pPr>
      <w:r>
        <w:rPr>
          <w:rFonts w:ascii="Calibri" w:hAnsi="Calibri"/>
          <w:lang w:val="en-AU"/>
        </w:rPr>
        <w:t>The contract has been performed satisfactorily to date, however a variation of $1,0</w:t>
      </w:r>
      <w:r w:rsidR="5D727B54">
        <w:rPr>
          <w:rFonts w:ascii="Calibri" w:hAnsi="Calibri"/>
          <w:lang w:val="en-AU"/>
        </w:rPr>
        <w:t>34,000</w:t>
      </w:r>
      <w:r>
        <w:rPr>
          <w:rFonts w:ascii="Calibri" w:hAnsi="Calibri"/>
          <w:lang w:val="en-AU"/>
        </w:rPr>
        <w:t xml:space="preserve"> is now required for </w:t>
      </w:r>
      <w:r w:rsidR="719BA500">
        <w:rPr>
          <w:rFonts w:ascii="Calibri" w:hAnsi="Calibri"/>
          <w:lang w:val="en-AU"/>
        </w:rPr>
        <w:t xml:space="preserve">a </w:t>
      </w:r>
      <w:r>
        <w:rPr>
          <w:rFonts w:ascii="Calibri" w:hAnsi="Calibri"/>
          <w:lang w:val="en-AU"/>
        </w:rPr>
        <w:t xml:space="preserve">contract extension until 28 February 2025. </w:t>
      </w:r>
      <w:r w:rsidR="74E75711">
        <w:rPr>
          <w:rFonts w:ascii="Calibri" w:hAnsi="Calibri"/>
          <w:lang w:val="en-AU"/>
        </w:rPr>
        <w:t xml:space="preserve"> </w:t>
      </w:r>
      <w:r>
        <w:rPr>
          <w:rFonts w:ascii="Calibri" w:hAnsi="Calibri"/>
          <w:lang w:val="en-AU"/>
        </w:rPr>
        <w:t>Further details of the requested variation are provided in the confidential attachment.</w:t>
      </w:r>
    </w:p>
    <w:p w14:paraId="7BDF9CC9" w14:textId="77777777" w:rsidR="006576B8" w:rsidRDefault="006576B8" w:rsidP="006576B8">
      <w:pPr>
        <w:spacing w:line="276" w:lineRule="auto"/>
        <w:rPr>
          <w:rFonts w:ascii="Calibri" w:hAnsi="Calibri"/>
          <w:lang w:val="en-AU"/>
        </w:rPr>
      </w:pPr>
    </w:p>
    <w:p w14:paraId="4C8EBC03" w14:textId="77777777" w:rsidR="006576B8" w:rsidRDefault="00062D9C" w:rsidP="006576B8">
      <w:pPr>
        <w:spacing w:before="1" w:line="276" w:lineRule="auto"/>
        <w:rPr>
          <w:rFonts w:ascii="Calibri" w:hAnsi="Calibri"/>
          <w:lang w:val="en-AU"/>
        </w:rPr>
      </w:pPr>
      <w:r>
        <w:rPr>
          <w:rFonts w:ascii="Calibri" w:hAnsi="Calibri"/>
          <w:lang w:val="en-AU"/>
        </w:rPr>
        <w:t xml:space="preserve">The contractor’s prices have been </w:t>
      </w:r>
      <w:r w:rsidR="50EE1799">
        <w:rPr>
          <w:rFonts w:ascii="Calibri" w:hAnsi="Calibri"/>
          <w:lang w:val="en-AU"/>
        </w:rPr>
        <w:t>benchmarked</w:t>
      </w:r>
      <w:r>
        <w:rPr>
          <w:rFonts w:ascii="Calibri" w:hAnsi="Calibri"/>
          <w:lang w:val="en-AU"/>
        </w:rPr>
        <w:t xml:space="preserve"> and are considered competitive.</w:t>
      </w:r>
    </w:p>
    <w:p w14:paraId="1ACF95A2" w14:textId="77777777" w:rsidR="006576B8" w:rsidRDefault="006576B8" w:rsidP="006576B8">
      <w:pPr>
        <w:spacing w:line="276" w:lineRule="auto"/>
        <w:ind w:right="395"/>
        <w:rPr>
          <w:rFonts w:ascii="Calibri" w:hAnsi="Calibri"/>
          <w:lang w:val="en-AU"/>
        </w:rPr>
      </w:pPr>
    </w:p>
    <w:p w14:paraId="28AC39D3" w14:textId="77777777" w:rsidR="006576B8" w:rsidRDefault="00062D9C" w:rsidP="006576B8">
      <w:pPr>
        <w:spacing w:line="276" w:lineRule="auto"/>
        <w:ind w:right="395"/>
        <w:rPr>
          <w:rFonts w:ascii="Calibri" w:hAnsi="Calibri"/>
          <w:lang w:val="en-AU"/>
        </w:rPr>
      </w:pPr>
      <w:r>
        <w:rPr>
          <w:rFonts w:ascii="Calibri" w:hAnsi="Calibri"/>
          <w:lang w:val="en-AU"/>
        </w:rPr>
        <w:t xml:space="preserve">Options exist to extend the contract up to 28 February 2029. </w:t>
      </w:r>
      <w:r w:rsidR="00A10304">
        <w:rPr>
          <w:rFonts w:ascii="Calibri" w:hAnsi="Calibri"/>
          <w:lang w:val="en-AU"/>
        </w:rPr>
        <w:t xml:space="preserve"> </w:t>
      </w:r>
      <w:r>
        <w:rPr>
          <w:rFonts w:ascii="Calibri" w:hAnsi="Calibri"/>
          <w:lang w:val="en-AU"/>
        </w:rPr>
        <w:t>Extension of the contract to 28 Feb</w:t>
      </w:r>
      <w:r w:rsidR="002122AF">
        <w:rPr>
          <w:rFonts w:ascii="Calibri" w:hAnsi="Calibri"/>
          <w:lang w:val="en-AU"/>
        </w:rPr>
        <w:t>ruary</w:t>
      </w:r>
      <w:r>
        <w:rPr>
          <w:rFonts w:ascii="Calibri" w:hAnsi="Calibri"/>
          <w:lang w:val="en-AU"/>
        </w:rPr>
        <w:t xml:space="preserve"> 2025 is requested </w:t>
      </w:r>
      <w:r w:rsidR="092C6667">
        <w:rPr>
          <w:rFonts w:ascii="Calibri" w:hAnsi="Calibri"/>
          <w:lang w:val="en-AU"/>
        </w:rPr>
        <w:t>as</w:t>
      </w:r>
      <w:r>
        <w:rPr>
          <w:rFonts w:ascii="Calibri" w:hAnsi="Calibri"/>
          <w:lang w:val="en-AU"/>
        </w:rPr>
        <w:t xml:space="preserve"> Thomas Duryea Logicalis Pty Ltd has performed satisfactorily and can continue to supply the service to contractual expectations.</w:t>
      </w:r>
    </w:p>
    <w:p w14:paraId="7233228D" w14:textId="77777777" w:rsidR="005F1D86" w:rsidRDefault="00062D9C" w:rsidP="004370E8">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Community Consultation and Engagement</w:t>
      </w:r>
    </w:p>
    <w:p w14:paraId="2EC15F54" w14:textId="77777777" w:rsidR="00B83368" w:rsidRDefault="00062D9C" w:rsidP="001131F9">
      <w:pPr>
        <w:spacing w:line="276" w:lineRule="auto"/>
        <w:ind w:right="159"/>
        <w:rPr>
          <w:rFonts w:ascii="Calibri" w:hAnsi="Calibri"/>
          <w:lang w:val="en-AU"/>
        </w:rPr>
      </w:pPr>
      <w:r>
        <w:rPr>
          <w:rFonts w:ascii="Calibri" w:hAnsi="Calibri"/>
          <w:lang w:val="en-AU"/>
        </w:rPr>
        <w:t>Community consultation and engagement was not required in relation to the subject matter of this report as it relates to commercial arrangements and contractual obligations that are confidential.</w:t>
      </w:r>
    </w:p>
    <w:p w14:paraId="4B72E6C4" w14:textId="77777777" w:rsidR="001F31DB" w:rsidRDefault="00062D9C"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120BD176" w14:textId="77777777" w:rsidR="000C0B05" w:rsidRDefault="00062D9C" w:rsidP="000C0B05">
      <w:pPr>
        <w:spacing w:line="276" w:lineRule="auto"/>
        <w:rPr>
          <w:rFonts w:ascii="Calibri" w:hAnsi="Calibri"/>
          <w:lang w:val="en-AU"/>
        </w:rPr>
      </w:pPr>
      <w:r>
        <w:rPr>
          <w:rFonts w:ascii="Calibri" w:hAnsi="Calibri"/>
          <w:lang w:val="en-AU"/>
        </w:rPr>
        <w:t>Alignment to Whittlesea 2040 and Community Plan 2021-2025:</w:t>
      </w:r>
    </w:p>
    <w:p w14:paraId="6A6F50B0" w14:textId="77777777" w:rsidR="7C9EF6AA" w:rsidRDefault="7C9EF6AA" w:rsidP="7C9EF6AA">
      <w:pPr>
        <w:spacing w:line="276" w:lineRule="auto"/>
        <w:rPr>
          <w:rFonts w:ascii="Calibri" w:eastAsia="Calibri" w:hAnsi="Calibri" w:cs="Calibri"/>
          <w:b/>
          <w:bCs/>
          <w:color w:val="000000" w:themeColor="text1"/>
          <w:lang w:val="en-AU"/>
        </w:rPr>
      </w:pPr>
    </w:p>
    <w:p w14:paraId="4B777250" w14:textId="77777777" w:rsidR="003729AB" w:rsidRDefault="00062D9C" w:rsidP="000C0B05">
      <w:pPr>
        <w:spacing w:line="276" w:lineRule="auto"/>
        <w:rPr>
          <w:rFonts w:ascii="Calibri" w:hAnsi="Calibri"/>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40694300" w14:textId="77777777" w:rsidR="6841D1BC" w:rsidRDefault="6841D1BC" w:rsidP="6841D1BC">
      <w:pPr>
        <w:spacing w:line="276" w:lineRule="auto"/>
        <w:rPr>
          <w:rFonts w:ascii="Calibri" w:hAnsi="Calibri"/>
          <w:lang w:val="en-AU"/>
        </w:rPr>
      </w:pPr>
    </w:p>
    <w:p w14:paraId="213C2BF9" w14:textId="77777777" w:rsidR="00C75DAB" w:rsidRDefault="00062D9C" w:rsidP="00C75DAB">
      <w:pPr>
        <w:spacing w:before="44" w:line="276" w:lineRule="auto"/>
        <w:ind w:right="930"/>
        <w:rPr>
          <w:rFonts w:ascii="Calibri" w:hAnsi="Calibri"/>
          <w:lang w:val="en-AU"/>
        </w:rPr>
      </w:pPr>
      <w:r>
        <w:rPr>
          <w:rFonts w:ascii="Calibri" w:hAnsi="Calibri"/>
          <w:lang w:val="en-AU"/>
        </w:rPr>
        <w:t>T</w:t>
      </w:r>
      <w:r w:rsidR="510D8D5A">
        <w:rPr>
          <w:rFonts w:ascii="Calibri" w:hAnsi="Calibri"/>
          <w:lang w:val="en-AU"/>
        </w:rPr>
        <w:t>his contract supports</w:t>
      </w:r>
      <w:r>
        <w:rPr>
          <w:rFonts w:ascii="Calibri" w:hAnsi="Calibri"/>
          <w:lang w:val="en-AU"/>
        </w:rPr>
        <w:t xml:space="preserve"> a cloud based hosted environment to improve redundancy.</w:t>
      </w:r>
    </w:p>
    <w:p w14:paraId="1C6FA230" w14:textId="77777777" w:rsidR="0077737F" w:rsidRDefault="00062D9C" w:rsidP="00DE1C8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Considerations</w:t>
      </w:r>
    </w:p>
    <w:p w14:paraId="01ADBDCB" w14:textId="77777777" w:rsidR="0077737F" w:rsidRDefault="00062D9C" w:rsidP="00EE3AE1">
      <w:pPr>
        <w:spacing w:line="276" w:lineRule="auto"/>
        <w:rPr>
          <w:rFonts w:ascii="Calibri" w:hAnsi="Calibri"/>
          <w:b/>
          <w:bCs/>
          <w:lang w:val="en-AU"/>
        </w:rPr>
      </w:pPr>
      <w:r w:rsidRPr="00FF5710">
        <w:rPr>
          <w:rFonts w:ascii="Calibri" w:hAnsi="Calibri"/>
          <w:b/>
          <w:bCs/>
          <w:lang w:val="en-AU"/>
        </w:rPr>
        <w:t>Environmental</w:t>
      </w:r>
    </w:p>
    <w:p w14:paraId="0156CAA0" w14:textId="77777777" w:rsidR="007657D2" w:rsidRDefault="00062D9C" w:rsidP="00EE3AE1">
      <w:pPr>
        <w:spacing w:line="276" w:lineRule="auto"/>
        <w:rPr>
          <w:rFonts w:ascii="Calibri" w:hAnsi="Calibri"/>
          <w:lang w:val="en-AU"/>
        </w:rPr>
      </w:pPr>
      <w:bookmarkStart w:id="75" w:name="_Hlk130995416_3"/>
      <w:r>
        <w:rPr>
          <w:rFonts w:ascii="Calibri" w:hAnsi="Calibri"/>
          <w:lang w:val="en-AU"/>
        </w:rPr>
        <w:t>Reduction on hardware replacement and reduced energy consumption.</w:t>
      </w:r>
    </w:p>
    <w:bookmarkEnd w:id="75"/>
    <w:p w14:paraId="79A8003D" w14:textId="77777777" w:rsidR="00EE3AE1" w:rsidRPr="00BC5C3E" w:rsidRDefault="00EE3AE1" w:rsidP="00EE3AE1">
      <w:pPr>
        <w:spacing w:line="276" w:lineRule="auto"/>
        <w:rPr>
          <w:rFonts w:ascii="Calibri" w:hAnsi="Calibri"/>
          <w:lang w:val="en-AU"/>
        </w:rPr>
      </w:pPr>
    </w:p>
    <w:p w14:paraId="3D1E2A20" w14:textId="77777777" w:rsidR="003330CB" w:rsidRDefault="00062D9C" w:rsidP="007F3E16">
      <w:pPr>
        <w:keepNext/>
        <w:keepLines/>
        <w:spacing w:line="276" w:lineRule="auto"/>
        <w:rPr>
          <w:rFonts w:ascii="Calibri" w:hAnsi="Calibri"/>
          <w:b/>
          <w:bCs/>
          <w:lang w:val="en-AU"/>
        </w:rPr>
      </w:pPr>
      <w:r>
        <w:rPr>
          <w:rFonts w:ascii="Calibri" w:hAnsi="Calibri"/>
          <w:b/>
          <w:bCs/>
          <w:lang w:val="en-AU"/>
        </w:rPr>
        <w:t>Social, Cultural and Health</w:t>
      </w:r>
    </w:p>
    <w:p w14:paraId="4942F21B" w14:textId="38BCA686" w:rsidR="00C57F96" w:rsidRDefault="00062D9C" w:rsidP="007F3E16">
      <w:pPr>
        <w:keepNext/>
        <w:keepLines/>
        <w:spacing w:line="276" w:lineRule="auto"/>
        <w:rPr>
          <w:rFonts w:ascii="Calibri" w:hAnsi="Calibri"/>
          <w:lang w:val="en-AU"/>
        </w:rPr>
      </w:pPr>
      <w:r>
        <w:rPr>
          <w:rFonts w:ascii="Calibri" w:hAnsi="Calibri"/>
          <w:lang w:val="en-AU"/>
        </w:rPr>
        <w:t xml:space="preserve">No </w:t>
      </w:r>
      <w:r w:rsidR="002B77B0">
        <w:rPr>
          <w:rFonts w:ascii="Calibri" w:hAnsi="Calibri"/>
          <w:lang w:val="en-AU"/>
        </w:rPr>
        <w:t>i</w:t>
      </w:r>
      <w:r>
        <w:rPr>
          <w:rFonts w:ascii="Calibri" w:hAnsi="Calibri"/>
          <w:lang w:val="en-AU"/>
        </w:rPr>
        <w:t>mplications</w:t>
      </w:r>
      <w:r w:rsidR="00012344">
        <w:rPr>
          <w:rFonts w:ascii="Calibri" w:hAnsi="Calibri"/>
          <w:lang w:val="en-AU"/>
        </w:rPr>
        <w:t>.</w:t>
      </w:r>
    </w:p>
    <w:p w14:paraId="284EBF8A" w14:textId="77777777" w:rsidR="00EE3AE1" w:rsidRPr="00BC5C3E" w:rsidRDefault="00EE3AE1" w:rsidP="00EE3AE1">
      <w:pPr>
        <w:spacing w:line="276" w:lineRule="auto"/>
        <w:rPr>
          <w:rFonts w:ascii="Calibri" w:hAnsi="Calibri"/>
          <w:lang w:val="en-AU"/>
        </w:rPr>
      </w:pPr>
    </w:p>
    <w:p w14:paraId="7016E0C7" w14:textId="77777777" w:rsidR="00C57F96" w:rsidRDefault="00062D9C" w:rsidP="001F23F5">
      <w:pPr>
        <w:keepNext/>
        <w:keepLines/>
        <w:spacing w:line="276" w:lineRule="auto"/>
        <w:rPr>
          <w:rFonts w:ascii="Calibri" w:hAnsi="Calibri"/>
          <w:b/>
          <w:bCs/>
          <w:lang w:val="en-AU"/>
        </w:rPr>
      </w:pPr>
      <w:r>
        <w:rPr>
          <w:rFonts w:ascii="Calibri" w:hAnsi="Calibri"/>
          <w:b/>
          <w:bCs/>
          <w:lang w:val="en-AU"/>
        </w:rPr>
        <w:t>Economic</w:t>
      </w:r>
    </w:p>
    <w:p w14:paraId="38BA35B8" w14:textId="04AA7C6B" w:rsidR="00C57F96" w:rsidRDefault="00062D9C" w:rsidP="001F23F5">
      <w:pPr>
        <w:keepNext/>
        <w:keepLines/>
        <w:spacing w:line="276" w:lineRule="auto"/>
        <w:rPr>
          <w:rFonts w:ascii="Calibri" w:hAnsi="Calibri"/>
          <w:lang w:val="en-AU"/>
        </w:rPr>
      </w:pPr>
      <w:r>
        <w:rPr>
          <w:rFonts w:ascii="Calibri" w:hAnsi="Calibri"/>
          <w:lang w:val="en-AU"/>
        </w:rPr>
        <w:t xml:space="preserve">No </w:t>
      </w:r>
      <w:r w:rsidR="002B77B0">
        <w:rPr>
          <w:rFonts w:ascii="Calibri" w:hAnsi="Calibri"/>
          <w:lang w:val="en-AU"/>
        </w:rPr>
        <w:t>i</w:t>
      </w:r>
      <w:r>
        <w:rPr>
          <w:rFonts w:ascii="Calibri" w:hAnsi="Calibri"/>
          <w:lang w:val="en-AU"/>
        </w:rPr>
        <w:t>mplications</w:t>
      </w:r>
      <w:r w:rsidR="00012344">
        <w:rPr>
          <w:rFonts w:ascii="Calibri" w:hAnsi="Calibri"/>
          <w:lang w:val="en-AU"/>
        </w:rPr>
        <w:t>.</w:t>
      </w:r>
    </w:p>
    <w:p w14:paraId="5AAB9E65" w14:textId="77777777" w:rsidR="00EE3AE1" w:rsidRPr="00BC5C3E" w:rsidRDefault="00EE3AE1" w:rsidP="00EE3AE1">
      <w:pPr>
        <w:spacing w:line="276" w:lineRule="auto"/>
        <w:rPr>
          <w:rFonts w:ascii="Calibri" w:hAnsi="Calibri"/>
          <w:lang w:val="en-AU"/>
        </w:rPr>
      </w:pPr>
    </w:p>
    <w:p w14:paraId="04E87EA2" w14:textId="77777777" w:rsidR="00C57F96" w:rsidRDefault="00062D9C" w:rsidP="7D03A754">
      <w:pPr>
        <w:keepNext/>
        <w:spacing w:line="276" w:lineRule="auto"/>
        <w:rPr>
          <w:rFonts w:ascii="Calibri" w:hAnsi="Calibri"/>
          <w:b/>
          <w:bCs/>
          <w:lang w:val="en-AU"/>
        </w:rPr>
      </w:pPr>
      <w:r>
        <w:rPr>
          <w:rFonts w:ascii="Calibri" w:hAnsi="Calibri"/>
          <w:b/>
          <w:bCs/>
          <w:lang w:val="en-AU"/>
        </w:rPr>
        <w:lastRenderedPageBreak/>
        <w:t>Financial Implications</w:t>
      </w:r>
    </w:p>
    <w:p w14:paraId="664EBC94" w14:textId="77777777" w:rsidR="00C57F96" w:rsidRDefault="00062D9C" w:rsidP="7D03A754">
      <w:pPr>
        <w:keepNext/>
        <w:spacing w:line="276" w:lineRule="auto"/>
        <w:rPr>
          <w:rFonts w:ascii="Calibri" w:hAnsi="Calibri"/>
          <w:lang w:val="en-AU"/>
        </w:rPr>
      </w:pPr>
      <w:r>
        <w:rPr>
          <w:rFonts w:ascii="Calibri" w:hAnsi="Calibri"/>
          <w:lang w:val="en-AU"/>
        </w:rPr>
        <w:t xml:space="preserve">Sufficient funding for this contract is available in the budget for Cloud </w:t>
      </w:r>
      <w:r w:rsidR="1BDBF771">
        <w:rPr>
          <w:rFonts w:ascii="Calibri" w:hAnsi="Calibri"/>
          <w:lang w:val="en-AU"/>
        </w:rPr>
        <w:t>Services</w:t>
      </w:r>
      <w:r>
        <w:rPr>
          <w:rFonts w:ascii="Calibri" w:hAnsi="Calibri"/>
          <w:lang w:val="en-AU"/>
        </w:rPr>
        <w:t>.</w:t>
      </w:r>
    </w:p>
    <w:p w14:paraId="75A56EA7" w14:textId="77777777" w:rsidR="00C57F96" w:rsidRDefault="00062D9C" w:rsidP="00964E9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Link to Strategic Risk</w:t>
      </w:r>
    </w:p>
    <w:p w14:paraId="6692E44B" w14:textId="3F102142" w:rsidR="00684713" w:rsidRDefault="00062D9C" w:rsidP="00BC5C3E">
      <w:pPr>
        <w:spacing w:line="276" w:lineRule="auto"/>
        <w:rPr>
          <w:rFonts w:ascii="Calibri" w:hAnsi="Calibri"/>
          <w:lang w:val="en-AU"/>
        </w:rPr>
      </w:pPr>
      <w:r>
        <w:rPr>
          <w:rFonts w:ascii="Calibri" w:hAnsi="Calibri"/>
          <w:b/>
          <w:bCs/>
          <w:lang w:val="en-AU"/>
        </w:rPr>
        <w:t xml:space="preserve">Strategic Risk </w:t>
      </w:r>
      <w:r>
        <w:rPr>
          <w:rFonts w:ascii="Calibri" w:eastAsia="Calibri" w:hAnsi="Calibri" w:cs="Calibri"/>
          <w:i/>
          <w:iCs/>
          <w:color w:val="000000"/>
          <w:lang w:val="en-AU"/>
        </w:rPr>
        <w:t>Contractor Management - Failure to manage contractors to deliver agreed outcomes</w:t>
      </w:r>
      <w:r w:rsidR="001131F9">
        <w:rPr>
          <w:rFonts w:ascii="Calibri" w:eastAsia="Calibri" w:hAnsi="Calibri" w:cs="Calibri"/>
          <w:i/>
          <w:iCs/>
          <w:color w:val="000000"/>
          <w:lang w:val="en-AU"/>
        </w:rPr>
        <w:t>.</w:t>
      </w:r>
    </w:p>
    <w:p w14:paraId="2C4CF32E" w14:textId="77777777" w:rsidR="6841D1BC" w:rsidRDefault="6841D1BC" w:rsidP="6841D1BC">
      <w:pPr>
        <w:spacing w:line="276" w:lineRule="auto"/>
        <w:rPr>
          <w:rFonts w:ascii="Calibri" w:hAnsi="Calibri"/>
          <w:lang w:val="en-AU"/>
        </w:rPr>
      </w:pPr>
    </w:p>
    <w:p w14:paraId="1F19EEB3" w14:textId="77777777" w:rsidR="5D08009F" w:rsidRDefault="00062D9C" w:rsidP="7C9EF6AA">
      <w:pPr>
        <w:spacing w:line="276" w:lineRule="auto"/>
        <w:rPr>
          <w:rFonts w:ascii="Calibri" w:hAnsi="Calibri"/>
          <w:lang w:val="en-AU"/>
        </w:rPr>
      </w:pPr>
      <w:r>
        <w:rPr>
          <w:rFonts w:ascii="Calibri" w:hAnsi="Calibri"/>
          <w:lang w:val="en-AU"/>
        </w:rPr>
        <w:t>Should the s</w:t>
      </w:r>
      <w:r w:rsidR="6EE56F63">
        <w:rPr>
          <w:rFonts w:ascii="Calibri" w:hAnsi="Calibri"/>
          <w:lang w:val="en-AU"/>
        </w:rPr>
        <w:t>ervice</w:t>
      </w:r>
      <w:r>
        <w:rPr>
          <w:rFonts w:ascii="Calibri" w:hAnsi="Calibri"/>
          <w:lang w:val="en-AU"/>
        </w:rPr>
        <w:t xml:space="preserve"> fail to deliver the agreed outcomes</w:t>
      </w:r>
      <w:r w:rsidR="3E8C4B4E">
        <w:rPr>
          <w:rFonts w:ascii="Calibri" w:hAnsi="Calibri"/>
          <w:lang w:val="en-AU"/>
        </w:rPr>
        <w:t>,</w:t>
      </w:r>
      <w:r w:rsidR="5ED77D52">
        <w:rPr>
          <w:rFonts w:ascii="Calibri" w:hAnsi="Calibri"/>
          <w:lang w:val="en-AU"/>
        </w:rPr>
        <w:t xml:space="preserve"> all networked data, servers and applications would be </w:t>
      </w:r>
      <w:r w:rsidR="02B1395F">
        <w:rPr>
          <w:rFonts w:ascii="Calibri" w:hAnsi="Calibri"/>
          <w:lang w:val="en-AU"/>
        </w:rPr>
        <w:t>inaccessible</w:t>
      </w:r>
      <w:r w:rsidR="08DC344E">
        <w:rPr>
          <w:rFonts w:ascii="Calibri" w:hAnsi="Calibri"/>
          <w:lang w:val="en-AU"/>
        </w:rPr>
        <w:t xml:space="preserve"> </w:t>
      </w:r>
      <w:r w:rsidR="682EA6E6">
        <w:rPr>
          <w:rFonts w:ascii="Calibri" w:hAnsi="Calibri"/>
          <w:lang w:val="en-AU"/>
        </w:rPr>
        <w:t xml:space="preserve">to City of Whittlesea staff.  Currently </w:t>
      </w:r>
      <w:r w:rsidR="7A4BCCB4">
        <w:rPr>
          <w:rFonts w:ascii="Calibri" w:hAnsi="Calibri"/>
          <w:lang w:val="en-AU"/>
        </w:rPr>
        <w:t>Thomas Duryea Logicalis Pty Ltd</w:t>
      </w:r>
      <w:r w:rsidR="682EA6E6">
        <w:rPr>
          <w:rFonts w:ascii="Calibri" w:hAnsi="Calibri"/>
          <w:lang w:val="en-AU"/>
        </w:rPr>
        <w:t xml:space="preserve"> supplies thi</w:t>
      </w:r>
      <w:r w:rsidR="7FBF684C">
        <w:rPr>
          <w:rFonts w:ascii="Calibri" w:hAnsi="Calibri"/>
          <w:lang w:val="en-AU"/>
        </w:rPr>
        <w:t>s service to approximately 80% of Councils in Victoria</w:t>
      </w:r>
      <w:r w:rsidR="5A9B5A5E">
        <w:rPr>
          <w:rFonts w:ascii="Calibri" w:hAnsi="Calibri"/>
          <w:lang w:val="en-AU"/>
        </w:rPr>
        <w:t xml:space="preserve"> and has considerable redundancy measures in place</w:t>
      </w:r>
      <w:r w:rsidR="7FBF684C">
        <w:rPr>
          <w:rFonts w:ascii="Calibri" w:hAnsi="Calibri"/>
          <w:lang w:val="en-AU"/>
        </w:rPr>
        <w:t>.</w:t>
      </w:r>
    </w:p>
    <w:p w14:paraId="40E70B57" w14:textId="77777777" w:rsidR="002C4FFB" w:rsidRDefault="00062D9C"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7AAAD8ED" w14:textId="77777777" w:rsidR="002C4FFB" w:rsidRDefault="00062D9C" w:rsidP="00BC5C3E">
      <w:pPr>
        <w:spacing w:line="276" w:lineRule="auto"/>
        <w:rPr>
          <w:rFonts w:ascii="Calibri" w:hAnsi="Calibri"/>
          <w:b/>
          <w:bCs/>
          <w:lang w:val="en-AU"/>
        </w:rPr>
      </w:pPr>
      <w:r>
        <w:rPr>
          <w:rFonts w:ascii="Calibri" w:hAnsi="Calibri"/>
          <w:b/>
          <w:bCs/>
          <w:lang w:val="en-AU"/>
        </w:rPr>
        <w:t>Communication</w:t>
      </w:r>
    </w:p>
    <w:p w14:paraId="0750F184" w14:textId="77777777" w:rsidR="00CF0751" w:rsidRDefault="00062D9C" w:rsidP="00BC5C3E">
      <w:pPr>
        <w:spacing w:line="276" w:lineRule="auto"/>
        <w:rPr>
          <w:rFonts w:ascii="Calibri" w:eastAsia="Calibri" w:hAnsi="Calibri"/>
          <w:lang w:val="en-AU"/>
        </w:rPr>
      </w:pPr>
      <w:r>
        <w:rPr>
          <w:rFonts w:ascii="Calibri" w:eastAsia="Calibri" w:hAnsi="Calibri"/>
          <w:lang w:val="en-AU"/>
        </w:rPr>
        <w:t>Once Council approves variation the supplier will be notified of the contract extension.</w:t>
      </w:r>
    </w:p>
    <w:p w14:paraId="474DFA58" w14:textId="77777777" w:rsidR="00BC5C3E" w:rsidRPr="00BC5C3E" w:rsidRDefault="00BC5C3E" w:rsidP="0045241A">
      <w:pPr>
        <w:rPr>
          <w:rFonts w:ascii="Calibri" w:hAnsi="Calibri"/>
          <w:lang w:val="en-AU"/>
        </w:rPr>
      </w:pPr>
    </w:p>
    <w:p w14:paraId="1589CDF3" w14:textId="77777777" w:rsidR="00420D00" w:rsidRDefault="00062D9C" w:rsidP="00BC5C3E">
      <w:pPr>
        <w:spacing w:line="276" w:lineRule="auto"/>
        <w:rPr>
          <w:rFonts w:ascii="Calibri" w:hAnsi="Calibri"/>
          <w:b/>
          <w:bCs/>
          <w:lang w:val="en-AU"/>
        </w:rPr>
      </w:pPr>
      <w:r>
        <w:rPr>
          <w:rFonts w:ascii="Calibri" w:hAnsi="Calibri"/>
          <w:b/>
          <w:bCs/>
          <w:lang w:val="en-AU"/>
        </w:rPr>
        <w:t>Critical Dates</w:t>
      </w:r>
    </w:p>
    <w:p w14:paraId="62AE9DCB" w14:textId="77777777" w:rsidR="000D09E2" w:rsidRDefault="00062D9C" w:rsidP="000D09E2">
      <w:pPr>
        <w:spacing w:before="44" w:line="276" w:lineRule="auto"/>
        <w:ind w:right="1049"/>
        <w:rPr>
          <w:rFonts w:ascii="Calibri" w:hAnsi="Calibri"/>
          <w:lang w:val="en-AU"/>
        </w:rPr>
      </w:pPr>
      <w:r>
        <w:rPr>
          <w:rFonts w:ascii="Calibri" w:hAnsi="Calibri"/>
          <w:lang w:val="en-AU"/>
        </w:rPr>
        <w:t>The contract commenced on 1 May 2019 and the current approved end date is 28 February 2024.</w:t>
      </w:r>
    </w:p>
    <w:p w14:paraId="5FE86FA0" w14:textId="77777777" w:rsidR="000D09E2" w:rsidRDefault="000D09E2" w:rsidP="0045241A">
      <w:pPr>
        <w:ind w:right="1049"/>
        <w:rPr>
          <w:rFonts w:ascii="Calibri" w:hAnsi="Calibri"/>
          <w:lang w:val="en-AU"/>
        </w:rPr>
      </w:pPr>
    </w:p>
    <w:p w14:paraId="730F4921" w14:textId="77777777" w:rsidR="000D09E2" w:rsidRDefault="00062D9C" w:rsidP="00EA512C">
      <w:pPr>
        <w:spacing w:before="1" w:line="276" w:lineRule="auto"/>
        <w:rPr>
          <w:rFonts w:ascii="Calibri" w:hAnsi="Calibri"/>
          <w:lang w:val="en-AU"/>
        </w:rPr>
      </w:pPr>
      <w:r>
        <w:rPr>
          <w:rFonts w:ascii="Calibri" w:hAnsi="Calibri"/>
          <w:lang w:val="en-AU"/>
        </w:rPr>
        <w:t xml:space="preserve">Options exist to extend the contract up to 28 February 2029. </w:t>
      </w:r>
      <w:r w:rsidR="00684E82">
        <w:rPr>
          <w:rFonts w:ascii="Calibri" w:hAnsi="Calibri"/>
          <w:lang w:val="en-AU"/>
        </w:rPr>
        <w:t xml:space="preserve"> </w:t>
      </w:r>
      <w:r>
        <w:rPr>
          <w:rFonts w:ascii="Calibri" w:hAnsi="Calibri"/>
          <w:lang w:val="en-AU"/>
        </w:rPr>
        <w:t>Notification of extension is required to be given by 28 November 2023.</w:t>
      </w:r>
    </w:p>
    <w:p w14:paraId="2C75686E" w14:textId="77777777" w:rsidR="00CF0751" w:rsidRDefault="00062D9C"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Declaration of Conflict of Interest</w:t>
      </w:r>
    </w:p>
    <w:p w14:paraId="2F341E1A" w14:textId="77777777" w:rsidR="00684E82" w:rsidRDefault="00062D9C" w:rsidP="00420D00">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r>
        <w:rPr>
          <w:rFonts w:ascii="Calibri" w:eastAsia="Calibri" w:hAnsi="Calibri" w:cs="Calibri"/>
          <w:color w:val="000000"/>
          <w:lang w:val="en-AU"/>
        </w:rPr>
        <w:br/>
      </w:r>
    </w:p>
    <w:p w14:paraId="7D7392A0" w14:textId="77777777" w:rsidR="00420D00" w:rsidRDefault="00062D9C" w:rsidP="00420D00">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55CCF364" w14:textId="77777777" w:rsidR="00C43EA5" w:rsidRDefault="00062D9C" w:rsidP="00C43EA5">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Conclusion</w:t>
      </w:r>
    </w:p>
    <w:p w14:paraId="14845B69" w14:textId="273DC01E" w:rsidR="009F7CC0" w:rsidRDefault="00062D9C" w:rsidP="009F7CC0">
      <w:pPr>
        <w:spacing w:line="276" w:lineRule="auto"/>
        <w:ind w:right="499"/>
        <w:rPr>
          <w:rFonts w:ascii="Calibri" w:hAnsi="Calibri"/>
          <w:lang w:val="en-AU"/>
        </w:rPr>
      </w:pPr>
      <w:r>
        <w:rPr>
          <w:rFonts w:ascii="Calibri" w:hAnsi="Calibri"/>
          <w:lang w:val="en-AU"/>
        </w:rPr>
        <w:t>Variation of the contract is sough</w:t>
      </w:r>
      <w:r w:rsidR="00B2275F">
        <w:rPr>
          <w:rFonts w:ascii="Calibri" w:hAnsi="Calibri"/>
          <w:lang w:val="en-AU"/>
        </w:rPr>
        <w:t>t</w:t>
      </w:r>
      <w:r>
        <w:rPr>
          <w:rFonts w:ascii="Calibri" w:hAnsi="Calibri"/>
          <w:lang w:val="en-AU"/>
        </w:rPr>
        <w:t xml:space="preserve"> in accordance with the contract’s terms and conditions and Council’s applicable policy and procedures.</w:t>
      </w:r>
    </w:p>
    <w:p w14:paraId="38BC34AE" w14:textId="283DCDCB" w:rsidR="00036D17" w:rsidRPr="009F7CC0" w:rsidRDefault="009F7CC0" w:rsidP="009F7CC0">
      <w:pPr>
        <w:rPr>
          <w:rFonts w:ascii="Calibri" w:hAnsi="Calibri"/>
          <w:lang w:val="en-AU"/>
        </w:rPr>
      </w:pPr>
      <w:r>
        <w:rPr>
          <w:rFonts w:ascii="Calibri" w:hAnsi="Calibri"/>
          <w:lang w:val="en-AU"/>
        </w:rPr>
        <w:br w:type="page"/>
      </w:r>
    </w:p>
    <w:p w14:paraId="6740D215" w14:textId="77777777" w:rsidR="00A77B3E" w:rsidRDefault="00062D9C">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6" w:name="_Toc148014297"/>
      <w:r>
        <w:rPr>
          <w:rFonts w:ascii="Calibri" w:eastAsia="Calibri" w:hAnsi="Calibri" w:cs="Calibri"/>
          <w:color w:val="000000"/>
        </w:rPr>
        <w:instrText>5.5.4</w:instrText>
      </w:r>
      <w:r>
        <w:rPr>
          <w:rFonts w:ascii="Calibri" w:eastAsia="Calibri" w:hAnsi="Calibri" w:cs="Calibri"/>
          <w:color w:val="000000"/>
        </w:rPr>
        <w:tab/>
        <w:instrText>Proposed Discontinuance and sale of road adjoining 40 Girvan Place South Morang</w:instrText>
      </w:r>
      <w:bookmarkEnd w:id="76"/>
      <w:r>
        <w:rPr>
          <w:rFonts w:ascii="Calibri" w:eastAsia="Calibri" w:hAnsi="Calibri" w:cs="Calibri"/>
          <w:color w:val="000000"/>
        </w:rPr>
        <w:instrText>" \f \l 3</w:instrText>
      </w:r>
      <w:r>
        <w:rPr>
          <w:rFonts w:ascii="Calibri" w:eastAsia="Calibri" w:hAnsi="Calibri" w:cs="Calibri"/>
          <w:color w:val="000000"/>
        </w:rPr>
        <w:fldChar w:fldCharType="end"/>
      </w:r>
      <w:bookmarkStart w:id="77" w:name="5.5.4__Proposed_Discontinuance_and_sale"/>
      <w:r>
        <w:rPr>
          <w:rFonts w:ascii="Calibri" w:eastAsia="Calibri" w:hAnsi="Calibri" w:cs="Calibri"/>
          <w:color w:val="FFFFFF"/>
          <w:sz w:val="4"/>
        </w:rPr>
        <w:t>5.5.4</w:t>
      </w:r>
      <w:r>
        <w:rPr>
          <w:rFonts w:ascii="Calibri" w:eastAsia="Calibri" w:hAnsi="Calibri" w:cs="Calibri"/>
          <w:color w:val="FFFFFF"/>
          <w:sz w:val="4"/>
        </w:rPr>
        <w:tab/>
        <w:t>Proposed Discontinuance and sale of road adjoining 40 Girvan Place South Morang</w:t>
      </w:r>
    </w:p>
    <w:bookmarkEnd w:id="77"/>
    <w:p w14:paraId="3CC86D49" w14:textId="77777777" w:rsidR="00CD2BB4" w:rsidRDefault="00062D9C" w:rsidP="00A240CC">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5.5.4 Proposed Discontinuance and sale of road adjoining 40 Girvan Place South Morang</w:t>
      </w:r>
    </w:p>
    <w:p w14:paraId="70155472" w14:textId="77777777" w:rsidR="00A240CC" w:rsidRPr="00A240CC" w:rsidRDefault="00A240CC" w:rsidP="00A240CC">
      <w:pPr>
        <w:tabs>
          <w:tab w:val="left" w:pos="2552"/>
        </w:tabs>
        <w:ind w:left="2552" w:hanging="2552"/>
        <w:rPr>
          <w:rFonts w:ascii="Calibri" w:eastAsia="Calibri" w:hAnsi="Calibri"/>
          <w:lang w:val="en-AU"/>
        </w:rPr>
      </w:pPr>
    </w:p>
    <w:p w14:paraId="7D558BD3" w14:textId="77777777" w:rsidR="00C60269" w:rsidRDefault="00062D9C" w:rsidP="00A240CC">
      <w:pPr>
        <w:tabs>
          <w:tab w:val="left" w:pos="2552"/>
        </w:tabs>
        <w:ind w:left="2552" w:hanging="2552"/>
        <w:rPr>
          <w:rFonts w:ascii="Calibri" w:eastAsia="Calibri" w:hAnsi="Calibri" w:cs="Calibri"/>
          <w:color w:val="000000"/>
          <w:lang w:val="en-AU"/>
        </w:rPr>
      </w:pPr>
      <w:r w:rsidRPr="5976681F">
        <w:rPr>
          <w:rFonts w:ascii="Calibri" w:eastAsia="Calibri" w:hAnsi="Calibri"/>
          <w:b/>
          <w:bCs/>
          <w:lang w:val="en-AU"/>
        </w:rPr>
        <w:t>Responsible Officer</w:t>
      </w:r>
      <w:r w:rsidR="00D34464" w:rsidRPr="5976681F">
        <w:rPr>
          <w:rFonts w:ascii="Calibri" w:eastAsia="Calibri" w:hAnsi="Calibri"/>
          <w:b/>
          <w:bCs/>
          <w:lang w:val="en-AU"/>
        </w:rPr>
        <w:t>:</w:t>
      </w:r>
      <w:r>
        <w:rPr>
          <w:rFonts w:ascii="Calibri" w:hAnsi="Calibri"/>
          <w:lang w:val="en-AU"/>
        </w:rPr>
        <w:tab/>
      </w:r>
      <w:r w:rsidR="3C253CF5" w:rsidRPr="5976681F">
        <w:rPr>
          <w:rFonts w:ascii="Calibri" w:eastAsia="Calibri" w:hAnsi="Calibri"/>
          <w:lang w:val="en-AU"/>
        </w:rPr>
        <w:t>Director Customer &amp; Corporate Services</w:t>
      </w:r>
    </w:p>
    <w:p w14:paraId="55E22BF1" w14:textId="77777777" w:rsidR="00A240CC" w:rsidRPr="00B909C2" w:rsidRDefault="00A240CC" w:rsidP="00A240CC">
      <w:pPr>
        <w:tabs>
          <w:tab w:val="left" w:pos="2552"/>
        </w:tabs>
        <w:ind w:left="2552" w:hanging="2552"/>
        <w:rPr>
          <w:rFonts w:ascii="Calibri" w:eastAsia="Calibri" w:hAnsi="Calibri"/>
          <w:lang w:val="en-AU"/>
        </w:rPr>
      </w:pPr>
    </w:p>
    <w:p w14:paraId="60BC93FE" w14:textId="5350929F" w:rsidR="00C60269" w:rsidRDefault="00062D9C" w:rsidP="00A240CC">
      <w:pPr>
        <w:tabs>
          <w:tab w:val="left" w:pos="2552"/>
        </w:tabs>
        <w:ind w:left="2552" w:hanging="2552"/>
        <w:rPr>
          <w:rFonts w:ascii="Calibri" w:eastAsia="Calibri" w:hAnsi="Calibri" w:cs="Calibri"/>
          <w:color w:val="000000"/>
          <w:lang w:val="en-AU"/>
        </w:rPr>
      </w:pPr>
      <w:r w:rsidRPr="5976681F">
        <w:rPr>
          <w:rFonts w:ascii="Calibri" w:eastAsia="Calibri" w:hAnsi="Calibri"/>
          <w:b/>
          <w:bCs/>
          <w:lang w:val="en-AU"/>
        </w:rPr>
        <w:t>Author</w:t>
      </w:r>
      <w:r w:rsidR="00D34464" w:rsidRPr="5976681F">
        <w:rPr>
          <w:rFonts w:ascii="Calibri" w:eastAsia="Calibri" w:hAnsi="Calibri"/>
          <w:b/>
          <w:bCs/>
          <w:lang w:val="en-AU"/>
        </w:rPr>
        <w:t>:</w:t>
      </w:r>
      <w:r>
        <w:rPr>
          <w:rFonts w:ascii="Calibri" w:hAnsi="Calibri"/>
          <w:lang w:val="en-AU"/>
        </w:rPr>
        <w:tab/>
      </w:r>
      <w:r w:rsidR="11F68570" w:rsidRPr="5976681F">
        <w:rPr>
          <w:rFonts w:ascii="Calibri" w:eastAsia="Calibri" w:hAnsi="Calibri" w:cs="Calibri"/>
          <w:color w:val="000000" w:themeColor="text1"/>
          <w:lang w:val="en-AU"/>
        </w:rPr>
        <w:t>Property Advisor</w:t>
      </w:r>
    </w:p>
    <w:p w14:paraId="3D865024" w14:textId="77777777" w:rsidR="00A240CC" w:rsidRPr="00B909C2" w:rsidRDefault="00A240CC" w:rsidP="00A240CC">
      <w:pPr>
        <w:tabs>
          <w:tab w:val="left" w:pos="2552"/>
        </w:tabs>
        <w:ind w:left="2552" w:hanging="2552"/>
        <w:rPr>
          <w:rFonts w:ascii="Calibri" w:eastAsia="Calibri" w:hAnsi="Calibri"/>
          <w:lang w:val="en-AU"/>
        </w:rPr>
      </w:pPr>
    </w:p>
    <w:p w14:paraId="64BD38E3" w14:textId="5515C84F" w:rsidR="00C60269" w:rsidRDefault="00062D9C" w:rsidP="00A240CC">
      <w:pPr>
        <w:tabs>
          <w:tab w:val="left" w:pos="2552"/>
        </w:tabs>
        <w:ind w:left="2552" w:hanging="2552"/>
        <w:rPr>
          <w:rFonts w:ascii="Calibri" w:eastAsia="Calibri" w:hAnsi="Calibri" w:cs="Calibri"/>
          <w:color w:val="000000"/>
          <w:lang w:val="en-AU"/>
        </w:rPr>
      </w:pPr>
      <w:r w:rsidRPr="5976681F">
        <w:rPr>
          <w:rFonts w:ascii="Calibri" w:eastAsia="Calibri" w:hAnsi="Calibri"/>
          <w:b/>
          <w:bCs/>
          <w:lang w:val="en-AU"/>
        </w:rPr>
        <w:t>In Attendance</w:t>
      </w:r>
      <w:r w:rsidR="00D34464" w:rsidRPr="5976681F">
        <w:rPr>
          <w:rFonts w:ascii="Calibri" w:eastAsia="Calibri" w:hAnsi="Calibri"/>
          <w:b/>
          <w:bCs/>
          <w:lang w:val="en-AU"/>
        </w:rPr>
        <w:t>:</w:t>
      </w:r>
      <w:r>
        <w:rPr>
          <w:rFonts w:ascii="Calibri" w:hAnsi="Calibri"/>
          <w:lang w:val="en-AU"/>
        </w:rPr>
        <w:tab/>
      </w:r>
      <w:r w:rsidR="6CCA13BF" w:rsidRPr="5976681F">
        <w:rPr>
          <w:rFonts w:ascii="Calibri" w:eastAsia="Calibri" w:hAnsi="Calibri" w:cs="Calibri"/>
          <w:color w:val="000000" w:themeColor="text1"/>
          <w:lang w:val="en-AU"/>
        </w:rPr>
        <w:t>Unit Manager Strategic Property</w:t>
      </w:r>
    </w:p>
    <w:p w14:paraId="4A3C4510" w14:textId="77777777" w:rsidR="00A240CC" w:rsidRPr="00B909C2" w:rsidRDefault="00A240CC" w:rsidP="00A240CC">
      <w:pPr>
        <w:tabs>
          <w:tab w:val="left" w:pos="2552"/>
        </w:tabs>
        <w:ind w:left="2552" w:hanging="2552"/>
        <w:rPr>
          <w:rFonts w:ascii="Calibri" w:eastAsia="Calibri" w:hAnsi="Calibri"/>
          <w:lang w:val="en-AU"/>
        </w:rPr>
      </w:pPr>
    </w:p>
    <w:p w14:paraId="47CAF312" w14:textId="5AACA05C" w:rsidR="00A240CC" w:rsidRPr="001131F9" w:rsidRDefault="00062D9C" w:rsidP="001131F9">
      <w:pPr>
        <w:tabs>
          <w:tab w:val="left" w:pos="2552"/>
        </w:tabs>
        <w:ind w:left="2552" w:hanging="2552"/>
        <w:rPr>
          <w:rFonts w:ascii="Calibri" w:eastAsia="Calibri" w:hAnsi="Calibri"/>
          <w:b/>
          <w:bCs/>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p>
    <w:p w14:paraId="4FDBC225" w14:textId="77777777" w:rsidR="007E0F03" w:rsidRDefault="00062D9C" w:rsidP="001131F9">
      <w:pPr>
        <w:numPr>
          <w:ilvl w:val="0"/>
          <w:numId w:val="28"/>
        </w:numPr>
        <w:spacing w:line="240" w:lineRule="atLeast"/>
        <w:ind w:hanging="578"/>
        <w:rPr>
          <w:rFonts w:ascii="Calibri" w:eastAsia="Calibri" w:hAnsi="Calibri" w:cs="Calibri"/>
          <w:color w:val="000000"/>
          <w:lang w:val="en-AU"/>
        </w:rPr>
      </w:pPr>
      <w:r>
        <w:rPr>
          <w:rFonts w:ascii="Calibri" w:eastAsia="Calibri" w:hAnsi="Calibri" w:cs="Calibri"/>
          <w:color w:val="000000"/>
          <w:lang w:val="en-AU"/>
        </w:rPr>
        <w:t>Road Discontinuance Plan 1 Council Meeting 17 October 2023 [</w:t>
      </w:r>
      <w:r>
        <w:rPr>
          <w:rFonts w:ascii="Calibri" w:eastAsia="Calibri" w:hAnsi="Calibri" w:cs="Calibri"/>
          <w:b/>
          <w:bCs/>
          <w:color w:val="000000"/>
          <w:lang w:val="en-AU"/>
        </w:rPr>
        <w:t>5.5.4.1</w:t>
      </w:r>
      <w:r>
        <w:rPr>
          <w:rFonts w:ascii="Calibri" w:eastAsia="Calibri" w:hAnsi="Calibri" w:cs="Calibri"/>
          <w:color w:val="000000"/>
          <w:lang w:val="en-AU"/>
        </w:rPr>
        <w:t xml:space="preserve"> - 1 page]</w:t>
      </w:r>
    </w:p>
    <w:p w14:paraId="3CB3DFA8" w14:textId="77777777" w:rsidR="007E0F03" w:rsidRDefault="00062D9C" w:rsidP="001131F9">
      <w:pPr>
        <w:numPr>
          <w:ilvl w:val="0"/>
          <w:numId w:val="28"/>
        </w:numPr>
        <w:spacing w:line="240" w:lineRule="atLeast"/>
        <w:ind w:hanging="578"/>
        <w:rPr>
          <w:rFonts w:ascii="Calibri" w:eastAsia="Calibri" w:hAnsi="Calibri" w:cs="Calibri"/>
          <w:color w:val="000000"/>
          <w:lang w:val="en-AU"/>
        </w:rPr>
      </w:pPr>
      <w:r>
        <w:rPr>
          <w:rFonts w:ascii="Calibri" w:eastAsia="Calibri" w:hAnsi="Calibri" w:cs="Calibri"/>
          <w:color w:val="000000"/>
          <w:lang w:val="en-AU"/>
        </w:rPr>
        <w:t>Road Discontinuance Plan 2 Council Meeting 17 October 2023 [</w:t>
      </w:r>
      <w:r>
        <w:rPr>
          <w:rFonts w:ascii="Calibri" w:eastAsia="Calibri" w:hAnsi="Calibri" w:cs="Calibri"/>
          <w:b/>
          <w:bCs/>
          <w:color w:val="000000"/>
          <w:lang w:val="en-AU"/>
        </w:rPr>
        <w:t>5.5.4.2</w:t>
      </w:r>
      <w:r>
        <w:rPr>
          <w:rFonts w:ascii="Calibri" w:eastAsia="Calibri" w:hAnsi="Calibri" w:cs="Calibri"/>
          <w:color w:val="000000"/>
          <w:lang w:val="en-AU"/>
        </w:rPr>
        <w:t xml:space="preserve"> - 1 page]</w:t>
      </w:r>
    </w:p>
    <w:p w14:paraId="5B97FE2E" w14:textId="77777777" w:rsidR="007E0F03" w:rsidRDefault="00062D9C" w:rsidP="001131F9">
      <w:pPr>
        <w:numPr>
          <w:ilvl w:val="0"/>
          <w:numId w:val="28"/>
        </w:numPr>
        <w:spacing w:line="240" w:lineRule="atLeast"/>
        <w:ind w:hanging="578"/>
        <w:rPr>
          <w:rFonts w:ascii="Calibri" w:eastAsia="Calibri" w:hAnsi="Calibri" w:cs="Calibri"/>
          <w:color w:val="000000"/>
          <w:lang w:val="en-AU"/>
        </w:rPr>
      </w:pPr>
      <w:r>
        <w:rPr>
          <w:rFonts w:ascii="Calibri" w:eastAsia="Calibri" w:hAnsi="Calibri" w:cs="Calibri"/>
          <w:color w:val="000000"/>
          <w:lang w:val="en-AU"/>
        </w:rPr>
        <w:t>Locality Plan Council Meeting 17 October 2023 [</w:t>
      </w:r>
      <w:r>
        <w:rPr>
          <w:rFonts w:ascii="Calibri" w:eastAsia="Calibri" w:hAnsi="Calibri" w:cs="Calibri"/>
          <w:b/>
          <w:bCs/>
          <w:color w:val="000000"/>
          <w:lang w:val="en-AU"/>
        </w:rPr>
        <w:t>5.5.4.3</w:t>
      </w:r>
      <w:r>
        <w:rPr>
          <w:rFonts w:ascii="Calibri" w:eastAsia="Calibri" w:hAnsi="Calibri" w:cs="Calibri"/>
          <w:color w:val="000000"/>
          <w:lang w:val="en-AU"/>
        </w:rPr>
        <w:t xml:space="preserve"> - 1 page]</w:t>
      </w:r>
    </w:p>
    <w:p w14:paraId="7C27C565" w14:textId="77777777" w:rsidR="00EF0D9A" w:rsidRDefault="00062D9C"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Purpose</w:t>
      </w:r>
    </w:p>
    <w:p w14:paraId="1CCCB911" w14:textId="77777777" w:rsidR="08CB43CC" w:rsidRDefault="00062D9C" w:rsidP="005070C1">
      <w:pPr>
        <w:spacing w:before="100" w:after="100" w:line="276" w:lineRule="auto"/>
        <w:rPr>
          <w:rFonts w:ascii="Calibri" w:hAnsi="Calibri"/>
          <w:lang w:val="en-AU"/>
        </w:rPr>
      </w:pPr>
      <w:r w:rsidRPr="6BD61C3C">
        <w:rPr>
          <w:rFonts w:ascii="Calibri" w:eastAsia="Calibri" w:hAnsi="Calibri" w:cs="Calibri"/>
          <w:color w:val="000000" w:themeColor="text1"/>
          <w:lang w:val="en-AU"/>
        </w:rPr>
        <w:t xml:space="preserve">The purpose of this report is to seek Council’s approval to finalise the statutory procedures under the </w:t>
      </w:r>
      <w:r w:rsidRPr="6BD61C3C">
        <w:rPr>
          <w:rFonts w:ascii="Calibri" w:eastAsia="Calibri" w:hAnsi="Calibri" w:cs="Calibri"/>
          <w:i/>
          <w:iCs/>
          <w:color w:val="000000" w:themeColor="text1"/>
          <w:lang w:val="en-AU"/>
        </w:rPr>
        <w:t xml:space="preserve">Local Government Act </w:t>
      </w:r>
      <w:r w:rsidRPr="00F12329">
        <w:rPr>
          <w:rFonts w:ascii="Calibri" w:eastAsia="Calibri" w:hAnsi="Calibri" w:cs="Calibri"/>
          <w:color w:val="000000" w:themeColor="text1"/>
          <w:lang w:val="en-AU"/>
        </w:rPr>
        <w:t>1989</w:t>
      </w:r>
      <w:r w:rsidRPr="6BD61C3C">
        <w:rPr>
          <w:rFonts w:ascii="Calibri" w:eastAsia="Calibri" w:hAnsi="Calibri" w:cs="Calibri"/>
          <w:color w:val="000000" w:themeColor="text1"/>
          <w:lang w:val="en-AU"/>
        </w:rPr>
        <w:t xml:space="preserve"> and </w:t>
      </w:r>
      <w:r w:rsidRPr="6BD61C3C">
        <w:rPr>
          <w:rFonts w:ascii="Calibri" w:eastAsia="Calibri" w:hAnsi="Calibri" w:cs="Calibri"/>
          <w:i/>
          <w:iCs/>
          <w:color w:val="000000" w:themeColor="text1"/>
          <w:lang w:val="en-AU"/>
        </w:rPr>
        <w:t xml:space="preserve">Local Government Act </w:t>
      </w:r>
      <w:r w:rsidRPr="00F12329">
        <w:rPr>
          <w:rFonts w:ascii="Calibri" w:eastAsia="Calibri" w:hAnsi="Calibri" w:cs="Calibri"/>
          <w:color w:val="000000" w:themeColor="text1"/>
          <w:lang w:val="en-AU"/>
        </w:rPr>
        <w:t>2020</w:t>
      </w:r>
      <w:r w:rsidRPr="6BD61C3C">
        <w:rPr>
          <w:rFonts w:ascii="Calibri" w:eastAsia="Calibri" w:hAnsi="Calibri" w:cs="Calibri"/>
          <w:color w:val="000000" w:themeColor="text1"/>
          <w:lang w:val="en-AU"/>
        </w:rPr>
        <w:t xml:space="preserve"> for the discontinuance and sale of a section of road reserve in Girvan Place, South Morang.  The section of road concerned is shown </w:t>
      </w:r>
      <w:r w:rsidR="00EB5858">
        <w:rPr>
          <w:rFonts w:ascii="Calibri" w:eastAsia="Calibri" w:hAnsi="Calibri" w:cs="Calibri"/>
          <w:color w:val="000000" w:themeColor="text1"/>
          <w:lang w:val="en-AU"/>
        </w:rPr>
        <w:t xml:space="preserve">as Lot 1 </w:t>
      </w:r>
      <w:r w:rsidRPr="6BD61C3C">
        <w:rPr>
          <w:rFonts w:ascii="Calibri" w:eastAsia="Calibri" w:hAnsi="Calibri" w:cs="Calibri"/>
          <w:color w:val="000000" w:themeColor="text1"/>
          <w:lang w:val="en-AU"/>
        </w:rPr>
        <w:t xml:space="preserve">on the road discontinuance plan (Attachment </w:t>
      </w:r>
      <w:r w:rsidRPr="003C4AEA">
        <w:rPr>
          <w:rFonts w:ascii="Calibri" w:eastAsia="Calibri" w:hAnsi="Calibri" w:cs="Calibri"/>
          <w:color w:val="000000" w:themeColor="text1"/>
          <w:lang w:val="en-AU"/>
        </w:rPr>
        <w:t>2)</w:t>
      </w:r>
      <w:r w:rsidRPr="6BD61C3C">
        <w:rPr>
          <w:rFonts w:ascii="Calibri" w:eastAsia="Calibri" w:hAnsi="Calibri" w:cs="Calibri"/>
          <w:color w:val="000000" w:themeColor="text1"/>
          <w:lang w:val="en-AU"/>
        </w:rPr>
        <w:t xml:space="preserve"> and contained in certificate of title Volume 10064 Folio 265.</w:t>
      </w:r>
    </w:p>
    <w:p w14:paraId="7D336721" w14:textId="77777777" w:rsidR="00A65D21" w:rsidRDefault="00062D9C" w:rsidP="00D27762">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Brief Overview</w:t>
      </w:r>
    </w:p>
    <w:p w14:paraId="38084537" w14:textId="77777777" w:rsidR="0EAB331D" w:rsidRDefault="00062D9C" w:rsidP="005070C1">
      <w:pPr>
        <w:spacing w:line="276" w:lineRule="auto"/>
        <w:rPr>
          <w:rFonts w:ascii="Calibri" w:eastAsia="Calibri" w:hAnsi="Calibri" w:cs="Calibri"/>
          <w:color w:val="000000"/>
          <w:lang w:val="en-AU"/>
        </w:rPr>
      </w:pPr>
      <w:r w:rsidRPr="6BD61C3C">
        <w:rPr>
          <w:rFonts w:ascii="Calibri" w:eastAsia="Calibri" w:hAnsi="Calibri" w:cs="Calibri"/>
          <w:color w:val="000000" w:themeColor="text1"/>
          <w:lang w:val="en-AU"/>
        </w:rPr>
        <w:t xml:space="preserve">Council received a request from the owners of 40 Girvan Place, South Morang </w:t>
      </w:r>
      <w:r w:rsidR="4CB31D24" w:rsidRPr="6BD61C3C">
        <w:rPr>
          <w:rFonts w:ascii="Calibri" w:eastAsia="Calibri" w:hAnsi="Calibri" w:cs="Calibri"/>
          <w:color w:val="000000" w:themeColor="text1"/>
          <w:lang w:val="en-AU"/>
        </w:rPr>
        <w:t xml:space="preserve">to purchase an </w:t>
      </w:r>
      <w:r w:rsidRPr="6BD61C3C">
        <w:rPr>
          <w:rFonts w:ascii="Calibri" w:eastAsia="Calibri" w:hAnsi="Calibri" w:cs="Calibri"/>
          <w:color w:val="000000" w:themeColor="text1"/>
          <w:lang w:val="en-AU"/>
        </w:rPr>
        <w:t>unconstructed section of road reserve on the northern side of Girvan Place abutting their property.</w:t>
      </w:r>
      <w:r w:rsidR="5F62AE2E" w:rsidRPr="6BD61C3C">
        <w:rPr>
          <w:rFonts w:ascii="Calibri" w:eastAsia="Calibri" w:hAnsi="Calibri" w:cs="Calibri"/>
          <w:color w:val="000000" w:themeColor="text1"/>
          <w:lang w:val="en-AU"/>
        </w:rPr>
        <w:t xml:space="preserve"> The original </w:t>
      </w:r>
      <w:r w:rsidR="0170EF9F" w:rsidRPr="6BD61C3C">
        <w:rPr>
          <w:rFonts w:ascii="Calibri" w:eastAsia="Calibri" w:hAnsi="Calibri" w:cs="Calibri"/>
          <w:color w:val="000000" w:themeColor="text1"/>
          <w:lang w:val="en-AU"/>
        </w:rPr>
        <w:t xml:space="preserve">trapezoidal </w:t>
      </w:r>
      <w:r w:rsidR="5F62AE2E" w:rsidRPr="6BD61C3C">
        <w:rPr>
          <w:rFonts w:ascii="Calibri" w:eastAsia="Calibri" w:hAnsi="Calibri" w:cs="Calibri"/>
          <w:color w:val="000000" w:themeColor="text1"/>
          <w:lang w:val="en-AU"/>
        </w:rPr>
        <w:t>area of 160 sq.m sought</w:t>
      </w:r>
      <w:r w:rsidR="754B796F" w:rsidRPr="6BD61C3C">
        <w:rPr>
          <w:rFonts w:ascii="Calibri" w:eastAsia="Calibri" w:hAnsi="Calibri" w:cs="Calibri"/>
          <w:color w:val="000000" w:themeColor="text1"/>
          <w:lang w:val="en-AU"/>
        </w:rPr>
        <w:t xml:space="preserve"> is shown as the hatched area on the road discontinuance plan 1 (Attachment 1)</w:t>
      </w:r>
      <w:r w:rsidR="33CCDA2A" w:rsidRPr="6BD61C3C">
        <w:rPr>
          <w:rFonts w:ascii="Calibri" w:eastAsia="Calibri" w:hAnsi="Calibri" w:cs="Calibri"/>
          <w:color w:val="000000" w:themeColor="text1"/>
          <w:lang w:val="en-AU"/>
        </w:rPr>
        <w:t>.  However, following planning advice, the area was reduced to the 116</w:t>
      </w:r>
      <w:r w:rsidR="1D2F1390" w:rsidRPr="6BD61C3C">
        <w:rPr>
          <w:rFonts w:ascii="Calibri" w:eastAsia="Calibri" w:hAnsi="Calibri" w:cs="Calibri"/>
          <w:color w:val="000000" w:themeColor="text1"/>
          <w:lang w:val="en-AU"/>
        </w:rPr>
        <w:t xml:space="preserve"> </w:t>
      </w:r>
      <w:r w:rsidR="33CCDA2A" w:rsidRPr="6BD61C3C">
        <w:rPr>
          <w:rFonts w:ascii="Calibri" w:eastAsia="Calibri" w:hAnsi="Calibri" w:cs="Calibri"/>
          <w:color w:val="000000" w:themeColor="text1"/>
          <w:lang w:val="en-AU"/>
        </w:rPr>
        <w:t>sq.m</w:t>
      </w:r>
      <w:r w:rsidR="551BE775" w:rsidRPr="6BD61C3C">
        <w:rPr>
          <w:rFonts w:ascii="Calibri" w:eastAsia="Calibri" w:hAnsi="Calibri" w:cs="Calibri"/>
          <w:color w:val="000000" w:themeColor="text1"/>
          <w:lang w:val="en-AU"/>
        </w:rPr>
        <w:t xml:space="preserve"> rectangular area </w:t>
      </w:r>
      <w:r w:rsidR="0FB298C7" w:rsidRPr="6BD61C3C">
        <w:rPr>
          <w:rFonts w:ascii="Calibri" w:eastAsia="Calibri" w:hAnsi="Calibri" w:cs="Calibri"/>
          <w:color w:val="000000" w:themeColor="text1"/>
          <w:lang w:val="en-AU"/>
        </w:rPr>
        <w:t>shown hatched on road discontinuance plan 2 (Attachment 2)</w:t>
      </w:r>
      <w:r w:rsidR="16192F2B" w:rsidRPr="6BD61C3C">
        <w:rPr>
          <w:rFonts w:ascii="Calibri" w:eastAsia="Calibri" w:hAnsi="Calibri" w:cs="Calibri"/>
          <w:color w:val="000000" w:themeColor="text1"/>
          <w:lang w:val="en-AU"/>
        </w:rPr>
        <w:t xml:space="preserve"> that formed the subject of the statutory processes for discontinuance and sale.</w:t>
      </w:r>
    </w:p>
    <w:p w14:paraId="30541BEF" w14:textId="77777777" w:rsidR="0EAB331D" w:rsidRDefault="0EAB331D" w:rsidP="001131F9">
      <w:pPr>
        <w:spacing w:line="276" w:lineRule="auto"/>
        <w:rPr>
          <w:rFonts w:ascii="Calibri" w:eastAsia="Calibri" w:hAnsi="Calibri" w:cs="Calibri"/>
          <w:color w:val="000000"/>
          <w:lang w:val="en-AU"/>
        </w:rPr>
      </w:pPr>
    </w:p>
    <w:p w14:paraId="25C06835" w14:textId="0F0A13EC" w:rsidR="0EAB331D" w:rsidRDefault="00062D9C" w:rsidP="005070C1">
      <w:pPr>
        <w:spacing w:line="276" w:lineRule="auto"/>
        <w:rPr>
          <w:rFonts w:ascii="Calibri" w:eastAsia="Calibri" w:hAnsi="Calibri" w:cs="Calibri"/>
          <w:color w:val="000000" w:themeColor="text1"/>
          <w:lang w:val="en-AU"/>
        </w:rPr>
      </w:pPr>
      <w:r w:rsidRPr="6BD61C3C">
        <w:rPr>
          <w:rFonts w:ascii="Calibri" w:eastAsia="Calibri" w:hAnsi="Calibri" w:cs="Calibri"/>
          <w:color w:val="000000" w:themeColor="text1"/>
          <w:lang w:val="en-AU"/>
        </w:rPr>
        <w:t xml:space="preserve">The subject road reserve was originally set aside as to facilitate either a court </w:t>
      </w:r>
      <w:r w:rsidR="45154450" w:rsidRPr="6BD61C3C">
        <w:rPr>
          <w:rFonts w:ascii="Calibri" w:eastAsia="Calibri" w:hAnsi="Calibri" w:cs="Calibri"/>
          <w:color w:val="000000" w:themeColor="text1"/>
          <w:lang w:val="en-AU"/>
        </w:rPr>
        <w:t xml:space="preserve">bowl or </w:t>
      </w:r>
      <w:r w:rsidRPr="6BD61C3C">
        <w:rPr>
          <w:rFonts w:ascii="Calibri" w:eastAsia="Calibri" w:hAnsi="Calibri" w:cs="Calibri"/>
          <w:color w:val="000000" w:themeColor="text1"/>
          <w:lang w:val="en-AU"/>
        </w:rPr>
        <w:t>a future road</w:t>
      </w:r>
      <w:r w:rsidR="45A6B903" w:rsidRPr="6BD61C3C">
        <w:rPr>
          <w:rFonts w:ascii="Calibri" w:eastAsia="Calibri" w:hAnsi="Calibri" w:cs="Calibri"/>
          <w:color w:val="000000" w:themeColor="text1"/>
          <w:lang w:val="en-AU"/>
        </w:rPr>
        <w:t xml:space="preserve"> connection</w:t>
      </w:r>
      <w:r w:rsidRPr="6BD61C3C">
        <w:rPr>
          <w:rFonts w:ascii="Calibri" w:eastAsia="Calibri" w:hAnsi="Calibri" w:cs="Calibri"/>
          <w:color w:val="000000" w:themeColor="text1"/>
          <w:lang w:val="en-AU"/>
        </w:rPr>
        <w:t xml:space="preserve"> to the north.  Girvan Place now connects to Topaz Grove to the west</w:t>
      </w:r>
      <w:r w:rsidR="00B36884" w:rsidRPr="6BD61C3C">
        <w:rPr>
          <w:rFonts w:ascii="Calibri" w:eastAsia="Calibri" w:hAnsi="Calibri" w:cs="Calibri"/>
          <w:color w:val="000000" w:themeColor="text1"/>
          <w:lang w:val="en-AU"/>
        </w:rPr>
        <w:t xml:space="preserve"> and the </w:t>
      </w:r>
      <w:r w:rsidRPr="6BD61C3C">
        <w:rPr>
          <w:rFonts w:ascii="Calibri" w:eastAsia="Calibri" w:hAnsi="Calibri" w:cs="Calibri"/>
          <w:color w:val="000000" w:themeColor="text1"/>
          <w:lang w:val="en-AU"/>
        </w:rPr>
        <w:t>116</w:t>
      </w:r>
      <w:r w:rsidR="5183AC9D" w:rsidRPr="6BD61C3C">
        <w:rPr>
          <w:rFonts w:ascii="Calibri" w:eastAsia="Calibri" w:hAnsi="Calibri" w:cs="Calibri"/>
          <w:color w:val="000000" w:themeColor="text1"/>
          <w:lang w:val="en-AU"/>
        </w:rPr>
        <w:t xml:space="preserve">sq.m </w:t>
      </w:r>
      <w:r w:rsidRPr="6BD61C3C">
        <w:rPr>
          <w:rFonts w:ascii="Calibri" w:eastAsia="Calibri" w:hAnsi="Calibri" w:cs="Calibri"/>
          <w:color w:val="000000" w:themeColor="text1"/>
          <w:lang w:val="en-AU"/>
        </w:rPr>
        <w:t>road reserve</w:t>
      </w:r>
      <w:r w:rsidR="30D61F36" w:rsidRPr="6BD61C3C">
        <w:rPr>
          <w:rFonts w:ascii="Calibri" w:eastAsia="Calibri" w:hAnsi="Calibri" w:cs="Calibri"/>
          <w:color w:val="000000" w:themeColor="text1"/>
          <w:lang w:val="en-AU"/>
        </w:rPr>
        <w:t xml:space="preserve"> area</w:t>
      </w:r>
      <w:r w:rsidRPr="6BD61C3C">
        <w:rPr>
          <w:rFonts w:ascii="Calibri" w:eastAsia="Calibri" w:hAnsi="Calibri" w:cs="Calibri"/>
          <w:color w:val="000000" w:themeColor="text1"/>
          <w:lang w:val="en-AU"/>
        </w:rPr>
        <w:t xml:space="preserve"> on the northern side of Girvan Place, proposed to be discontinued and sold is considered no longer</w:t>
      </w:r>
      <w:r w:rsidR="5207DEBF" w:rsidRPr="6BD61C3C">
        <w:rPr>
          <w:rFonts w:ascii="Calibri" w:eastAsia="Calibri" w:hAnsi="Calibri" w:cs="Calibri"/>
          <w:color w:val="000000" w:themeColor="text1"/>
          <w:lang w:val="en-AU"/>
        </w:rPr>
        <w:t xml:space="preserve"> to be</w:t>
      </w:r>
      <w:r w:rsidRPr="6BD61C3C">
        <w:rPr>
          <w:rFonts w:ascii="Calibri" w:eastAsia="Calibri" w:hAnsi="Calibri" w:cs="Calibri"/>
          <w:color w:val="000000" w:themeColor="text1"/>
          <w:lang w:val="en-AU"/>
        </w:rPr>
        <w:t xml:space="preserve"> required</w:t>
      </w:r>
      <w:r w:rsidR="311DBC15" w:rsidRPr="6BD61C3C">
        <w:rPr>
          <w:rFonts w:ascii="Calibri" w:eastAsia="Calibri" w:hAnsi="Calibri" w:cs="Calibri"/>
          <w:color w:val="000000" w:themeColor="text1"/>
          <w:lang w:val="en-AU"/>
        </w:rPr>
        <w:t>.</w:t>
      </w:r>
    </w:p>
    <w:p w14:paraId="10AAF930" w14:textId="77777777" w:rsidR="009F7CC0" w:rsidRDefault="009F7CC0" w:rsidP="005070C1">
      <w:pPr>
        <w:spacing w:line="276" w:lineRule="auto"/>
        <w:rPr>
          <w:rFonts w:ascii="Calibri" w:eastAsia="Calibri" w:hAnsi="Calibri" w:cs="Calibri"/>
          <w:color w:val="000000"/>
          <w:lang w:val="en-AU"/>
        </w:rPr>
      </w:pPr>
    </w:p>
    <w:p w14:paraId="4D8634D3" w14:textId="660CAB07" w:rsidR="0EAB331D" w:rsidRDefault="00062D9C" w:rsidP="00D46552">
      <w:pPr>
        <w:spacing w:line="276" w:lineRule="auto"/>
        <w:rPr>
          <w:rFonts w:ascii="Calibri" w:eastAsia="Calibri" w:hAnsi="Calibri" w:cs="Calibri"/>
          <w:lang w:val="en-AU"/>
        </w:rPr>
      </w:pPr>
      <w:r w:rsidRPr="4D5A8C4E">
        <w:rPr>
          <w:rFonts w:ascii="Calibri" w:eastAsia="Calibri" w:hAnsi="Calibri" w:cs="Calibri"/>
          <w:color w:val="000000" w:themeColor="text1"/>
          <w:lang w:val="en-AU"/>
        </w:rPr>
        <w:t>Commencement of the statutory procedures for the proposed discontinuance and sale of the section of road reserve was approved at Council’s Executive Leadership Team meeting on 15 November 2022.  The Chief Executive Officer, under delegation, authorised the commencement of the statutory procedures on 17 January 2023 with public notice of the proposal being given in the Whittlesea Review newspaper and on</w:t>
      </w:r>
      <w:r w:rsidRPr="4D5A8C4E">
        <w:rPr>
          <w:rFonts w:ascii="Calibri" w:eastAsia="Calibri" w:hAnsi="Calibri" w:cs="Calibri"/>
          <w:lang w:val="en-AU"/>
        </w:rPr>
        <w:t xml:space="preserve"> Council’s website for the duration of the 28 day submission period.</w:t>
      </w:r>
    </w:p>
    <w:p w14:paraId="55470383" w14:textId="77777777" w:rsidR="0EAB331D" w:rsidRDefault="00062D9C" w:rsidP="00D46552">
      <w:pPr>
        <w:spacing w:line="276" w:lineRule="auto"/>
        <w:rPr>
          <w:rFonts w:ascii="Calibri" w:hAnsi="Calibri"/>
          <w:lang w:val="en-AU"/>
        </w:rPr>
      </w:pPr>
      <w:r w:rsidRPr="4D5A8C4E">
        <w:rPr>
          <w:rFonts w:ascii="Calibri" w:eastAsia="Calibri" w:hAnsi="Calibri" w:cs="Calibri"/>
          <w:lang w:val="en-AU"/>
        </w:rPr>
        <w:lastRenderedPageBreak/>
        <w:t>The notice period ended on 14 February 2023 with no submissions received.</w:t>
      </w:r>
      <w:r w:rsidRPr="4D5A8C4E">
        <w:rPr>
          <w:rFonts w:ascii="Calibri" w:eastAsia="Calibri" w:hAnsi="Calibri" w:cs="Calibri"/>
          <w:color w:val="000000" w:themeColor="text1"/>
          <w:lang w:val="en-AU"/>
        </w:rPr>
        <w:t xml:space="preserve"> </w:t>
      </w:r>
    </w:p>
    <w:p w14:paraId="205E8A30" w14:textId="1EEA556F" w:rsidR="004E56C0" w:rsidRDefault="00B17A5B" w:rsidP="004E56C0">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Recommendation</w:t>
      </w:r>
    </w:p>
    <w:p w14:paraId="16013B45" w14:textId="77777777" w:rsidR="004E56C0" w:rsidRPr="00E10A5A" w:rsidRDefault="00062D9C" w:rsidP="5976681F">
      <w:pPr>
        <w:spacing w:line="276" w:lineRule="auto"/>
        <w:rPr>
          <w:rFonts w:ascii="Calibri" w:hAnsi="Calibri"/>
          <w:b/>
          <w:bCs/>
          <w:lang w:val="en-AU"/>
        </w:rPr>
      </w:pPr>
      <w:r w:rsidRPr="6BD61C3C">
        <w:rPr>
          <w:rFonts w:ascii="Calibri" w:hAnsi="Calibri"/>
          <w:b/>
          <w:bCs/>
          <w:lang w:val="en-AU"/>
        </w:rPr>
        <w:t>THAT Council:</w:t>
      </w:r>
    </w:p>
    <w:p w14:paraId="484B9172" w14:textId="77777777" w:rsidR="2FF2FB88" w:rsidRDefault="00062D9C" w:rsidP="005070C1">
      <w:pPr>
        <w:numPr>
          <w:ilvl w:val="0"/>
          <w:numId w:val="29"/>
        </w:numPr>
        <w:spacing w:line="276" w:lineRule="auto"/>
        <w:contextualSpacing/>
        <w:rPr>
          <w:rFonts w:ascii="Calibri" w:hAnsi="Calibri"/>
          <w:b/>
          <w:bCs/>
          <w:lang w:val="en-AU"/>
        </w:rPr>
      </w:pPr>
      <w:r>
        <w:rPr>
          <w:rFonts w:ascii="Calibri" w:eastAsia="Calibri" w:hAnsi="Calibri" w:cs="Calibri"/>
          <w:b/>
          <w:bCs/>
          <w:lang w:val="en-AU"/>
        </w:rPr>
        <w:t>N</w:t>
      </w:r>
      <w:r w:rsidR="41EE2B68" w:rsidRPr="6BD61C3C">
        <w:rPr>
          <w:rFonts w:ascii="Calibri" w:eastAsia="Calibri" w:hAnsi="Calibri" w:cs="Calibri"/>
          <w:b/>
          <w:bCs/>
          <w:lang w:val="en-AU"/>
        </w:rPr>
        <w:t>ote</w:t>
      </w:r>
      <w:r w:rsidR="315A5158" w:rsidRPr="6BD61C3C">
        <w:rPr>
          <w:rFonts w:ascii="Calibri" w:eastAsia="Calibri" w:hAnsi="Calibri" w:cs="Calibri"/>
          <w:b/>
          <w:bCs/>
          <w:lang w:val="en-AU"/>
        </w:rPr>
        <w:t>s</w:t>
      </w:r>
      <w:r w:rsidR="41EE2B68" w:rsidRPr="6BD61C3C">
        <w:rPr>
          <w:rFonts w:ascii="Calibri" w:eastAsia="Calibri" w:hAnsi="Calibri" w:cs="Calibri"/>
          <w:b/>
          <w:bCs/>
          <w:lang w:val="en-AU"/>
        </w:rPr>
        <w:t xml:space="preserve"> that no submissions were received in re</w:t>
      </w:r>
      <w:r w:rsidR="73A09D06" w:rsidRPr="6BD61C3C">
        <w:rPr>
          <w:rFonts w:ascii="Calibri" w:eastAsia="Calibri" w:hAnsi="Calibri" w:cs="Calibri"/>
          <w:b/>
          <w:bCs/>
          <w:lang w:val="en-AU"/>
        </w:rPr>
        <w:t>sponse</w:t>
      </w:r>
      <w:r w:rsidR="41EE2B68" w:rsidRPr="6BD61C3C">
        <w:rPr>
          <w:rFonts w:ascii="Calibri" w:eastAsia="Calibri" w:hAnsi="Calibri" w:cs="Calibri"/>
          <w:b/>
          <w:bCs/>
          <w:lang w:val="en-AU"/>
        </w:rPr>
        <w:t xml:space="preserve"> to Council having given public notice of a proposal to discontinue the section of road reserve adjoining 40 Girvan Place, South Morang, shown </w:t>
      </w:r>
      <w:r w:rsidR="004F479B">
        <w:rPr>
          <w:rFonts w:ascii="Calibri" w:eastAsia="Calibri" w:hAnsi="Calibri" w:cs="Calibri"/>
          <w:b/>
          <w:bCs/>
          <w:lang w:val="en-AU"/>
        </w:rPr>
        <w:t>as Lot 1</w:t>
      </w:r>
      <w:r w:rsidR="41EE2B68" w:rsidRPr="6BD61C3C">
        <w:rPr>
          <w:rFonts w:ascii="Calibri" w:eastAsia="Calibri" w:hAnsi="Calibri" w:cs="Calibri"/>
          <w:b/>
          <w:bCs/>
          <w:lang w:val="en-AU"/>
        </w:rPr>
        <w:t xml:space="preserve"> </w:t>
      </w:r>
      <w:r w:rsidR="41EE2B68" w:rsidRPr="6BD61C3C">
        <w:rPr>
          <w:rFonts w:ascii="Calibri" w:eastAsia="Calibri" w:hAnsi="Calibri" w:cs="Calibri"/>
          <w:b/>
          <w:bCs/>
          <w:color w:val="000000" w:themeColor="text1"/>
          <w:lang w:val="en-AU"/>
        </w:rPr>
        <w:t>on the road discontinuance plan 2 (Attachment 2)</w:t>
      </w:r>
      <w:r>
        <w:rPr>
          <w:rFonts w:ascii="Calibri" w:eastAsia="Calibri" w:hAnsi="Calibri" w:cs="Calibri"/>
          <w:b/>
          <w:bCs/>
          <w:color w:val="000000" w:themeColor="text1"/>
          <w:lang w:val="en-AU"/>
        </w:rPr>
        <w:t>.</w:t>
      </w:r>
    </w:p>
    <w:p w14:paraId="161791EA" w14:textId="77777777" w:rsidR="12D895A8" w:rsidRDefault="00062D9C" w:rsidP="005070C1">
      <w:pPr>
        <w:numPr>
          <w:ilvl w:val="0"/>
          <w:numId w:val="29"/>
        </w:numPr>
        <w:spacing w:line="276" w:lineRule="auto"/>
        <w:contextualSpacing/>
        <w:rPr>
          <w:rFonts w:ascii="Calibri" w:hAnsi="Calibri"/>
          <w:b/>
          <w:bCs/>
          <w:lang w:val="en-AU"/>
        </w:rPr>
      </w:pPr>
      <w:r>
        <w:rPr>
          <w:rFonts w:ascii="Calibri" w:eastAsia="Calibri" w:hAnsi="Calibri" w:cs="Calibri"/>
          <w:b/>
          <w:bCs/>
          <w:lang w:val="en-AU"/>
        </w:rPr>
        <w:t>N</w:t>
      </w:r>
      <w:r w:rsidR="6BD61C3C" w:rsidRPr="6BD61C3C">
        <w:rPr>
          <w:rFonts w:ascii="Calibri" w:eastAsia="Calibri" w:hAnsi="Calibri" w:cs="Calibri"/>
          <w:b/>
          <w:bCs/>
          <w:lang w:val="en-AU"/>
        </w:rPr>
        <w:t>ote</w:t>
      </w:r>
      <w:r w:rsidR="5D4FA57F" w:rsidRPr="6BD61C3C">
        <w:rPr>
          <w:rFonts w:ascii="Calibri" w:eastAsia="Calibri" w:hAnsi="Calibri" w:cs="Calibri"/>
          <w:b/>
          <w:bCs/>
          <w:lang w:val="en-AU"/>
        </w:rPr>
        <w:t>s</w:t>
      </w:r>
      <w:r w:rsidR="6BD61C3C" w:rsidRPr="6BD61C3C">
        <w:rPr>
          <w:rFonts w:ascii="Calibri" w:eastAsia="Calibri" w:hAnsi="Calibri" w:cs="Calibri"/>
          <w:b/>
          <w:bCs/>
          <w:lang w:val="en-AU"/>
        </w:rPr>
        <w:t xml:space="preserve"> that the road reserve is no longer required for road purposes</w:t>
      </w:r>
      <w:r>
        <w:rPr>
          <w:rFonts w:ascii="Calibri" w:eastAsia="Calibri" w:hAnsi="Calibri" w:cs="Calibri"/>
          <w:b/>
          <w:bCs/>
          <w:lang w:val="en-AU"/>
        </w:rPr>
        <w:t>.</w:t>
      </w:r>
    </w:p>
    <w:p w14:paraId="21458D22" w14:textId="77777777" w:rsidR="12D895A8" w:rsidRDefault="00062D9C" w:rsidP="005070C1">
      <w:pPr>
        <w:numPr>
          <w:ilvl w:val="0"/>
          <w:numId w:val="29"/>
        </w:numPr>
        <w:spacing w:line="276" w:lineRule="auto"/>
        <w:contextualSpacing/>
        <w:rPr>
          <w:rFonts w:ascii="Calibri" w:hAnsi="Calibri"/>
          <w:b/>
          <w:bCs/>
          <w:lang w:val="en-AU"/>
        </w:rPr>
      </w:pPr>
      <w:r>
        <w:rPr>
          <w:rFonts w:ascii="Calibri" w:eastAsia="Calibri" w:hAnsi="Calibri" w:cs="Calibri"/>
          <w:b/>
          <w:bCs/>
          <w:lang w:val="en-AU"/>
        </w:rPr>
        <w:t>R</w:t>
      </w:r>
      <w:r w:rsidR="6BD61C3C" w:rsidRPr="6BD61C3C">
        <w:rPr>
          <w:rFonts w:ascii="Calibri" w:eastAsia="Calibri" w:hAnsi="Calibri" w:cs="Calibri"/>
          <w:b/>
          <w:bCs/>
          <w:lang w:val="en-AU"/>
        </w:rPr>
        <w:t xml:space="preserve">esolves to discontinue and sell the road reserve and published a notice in the Victoria Government Gazette, in accordance with section 206 and clause 3(a) of Schedule 10 to the </w:t>
      </w:r>
      <w:r w:rsidR="6BD61C3C" w:rsidRPr="6BD61C3C">
        <w:rPr>
          <w:rFonts w:ascii="Calibri" w:eastAsia="Calibri" w:hAnsi="Calibri" w:cs="Calibri"/>
          <w:b/>
          <w:bCs/>
          <w:i/>
          <w:iCs/>
          <w:lang w:val="en-AU"/>
        </w:rPr>
        <w:t xml:space="preserve">Local Government Act </w:t>
      </w:r>
      <w:r w:rsidR="6BD61C3C" w:rsidRPr="6BD61C3C">
        <w:rPr>
          <w:rFonts w:ascii="Calibri" w:eastAsia="Calibri" w:hAnsi="Calibri" w:cs="Calibri"/>
          <w:b/>
          <w:bCs/>
          <w:lang w:val="en-AU"/>
        </w:rPr>
        <w:t>1989</w:t>
      </w:r>
      <w:r>
        <w:rPr>
          <w:rFonts w:ascii="Calibri" w:eastAsia="Calibri" w:hAnsi="Calibri" w:cs="Calibri"/>
          <w:b/>
          <w:bCs/>
          <w:lang w:val="en-AU"/>
        </w:rPr>
        <w:t>.</w:t>
      </w:r>
    </w:p>
    <w:p w14:paraId="04442400" w14:textId="77777777" w:rsidR="12D895A8" w:rsidRDefault="00062D9C" w:rsidP="005070C1">
      <w:pPr>
        <w:numPr>
          <w:ilvl w:val="0"/>
          <w:numId w:val="29"/>
        </w:numPr>
        <w:spacing w:line="276" w:lineRule="auto"/>
        <w:contextualSpacing/>
        <w:rPr>
          <w:rFonts w:ascii="Calibri" w:hAnsi="Calibri"/>
          <w:b/>
          <w:bCs/>
          <w:lang w:val="en-AU"/>
        </w:rPr>
      </w:pPr>
      <w:r>
        <w:rPr>
          <w:rFonts w:ascii="Calibri" w:eastAsia="Calibri" w:hAnsi="Calibri" w:cs="Calibri"/>
          <w:b/>
          <w:bCs/>
          <w:lang w:val="en-AU"/>
        </w:rPr>
        <w:t>R</w:t>
      </w:r>
      <w:r w:rsidR="6BD61C3C" w:rsidRPr="6BD61C3C">
        <w:rPr>
          <w:rFonts w:ascii="Calibri" w:eastAsia="Calibri" w:hAnsi="Calibri" w:cs="Calibri"/>
          <w:b/>
          <w:bCs/>
          <w:lang w:val="en-AU"/>
        </w:rPr>
        <w:t>esolve</w:t>
      </w:r>
      <w:r w:rsidR="7814EA42" w:rsidRPr="6BD61C3C">
        <w:rPr>
          <w:rFonts w:ascii="Calibri" w:eastAsia="Calibri" w:hAnsi="Calibri" w:cs="Calibri"/>
          <w:b/>
          <w:bCs/>
          <w:lang w:val="en-AU"/>
        </w:rPr>
        <w:t>s</w:t>
      </w:r>
      <w:r w:rsidR="6BD61C3C" w:rsidRPr="6BD61C3C">
        <w:rPr>
          <w:rFonts w:ascii="Calibri" w:eastAsia="Calibri" w:hAnsi="Calibri" w:cs="Calibri"/>
          <w:b/>
          <w:bCs/>
          <w:lang w:val="en-AU"/>
        </w:rPr>
        <w:t xml:space="preserve"> that the land from the road reserve be sold by private treaty to the owners of 40 Girvan Place South Morang, pursuant to section 206 and clause 3(b) of Schedule 10 to the </w:t>
      </w:r>
      <w:r w:rsidR="6BD61C3C" w:rsidRPr="6BD61C3C">
        <w:rPr>
          <w:rFonts w:ascii="Calibri" w:eastAsia="Calibri" w:hAnsi="Calibri" w:cs="Calibri"/>
          <w:b/>
          <w:bCs/>
          <w:i/>
          <w:iCs/>
          <w:lang w:val="en-AU"/>
        </w:rPr>
        <w:t>Local Government Act</w:t>
      </w:r>
      <w:r w:rsidR="6BD61C3C" w:rsidRPr="6BD61C3C">
        <w:rPr>
          <w:rFonts w:ascii="Calibri" w:eastAsia="Calibri" w:hAnsi="Calibri" w:cs="Calibri"/>
          <w:b/>
          <w:bCs/>
          <w:lang w:val="en-AU"/>
        </w:rPr>
        <w:t xml:space="preserve"> 1989 and section 114 of the </w:t>
      </w:r>
      <w:r w:rsidR="6BD61C3C" w:rsidRPr="6BD61C3C">
        <w:rPr>
          <w:rFonts w:ascii="Calibri" w:eastAsia="Calibri" w:hAnsi="Calibri" w:cs="Calibri"/>
          <w:b/>
          <w:bCs/>
          <w:i/>
          <w:iCs/>
          <w:lang w:val="en-AU"/>
        </w:rPr>
        <w:t>Local Government Act</w:t>
      </w:r>
      <w:r w:rsidR="6BD61C3C" w:rsidRPr="6BD61C3C">
        <w:rPr>
          <w:rFonts w:ascii="Calibri" w:eastAsia="Calibri" w:hAnsi="Calibri" w:cs="Calibri"/>
          <w:b/>
          <w:bCs/>
          <w:lang w:val="en-AU"/>
        </w:rPr>
        <w:t xml:space="preserve"> 2020</w:t>
      </w:r>
      <w:r w:rsidR="1BF48AB1" w:rsidRPr="6BD61C3C">
        <w:rPr>
          <w:rFonts w:ascii="Calibri" w:eastAsia="Calibri" w:hAnsi="Calibri" w:cs="Calibri"/>
          <w:b/>
          <w:bCs/>
          <w:lang w:val="en-AU"/>
        </w:rPr>
        <w:t xml:space="preserve"> for </w:t>
      </w:r>
      <w:r w:rsidR="1BF48AB1" w:rsidRPr="00C135BA">
        <w:rPr>
          <w:rFonts w:ascii="Calibri" w:eastAsia="Calibri" w:hAnsi="Calibri" w:cs="Calibri"/>
          <w:b/>
          <w:bCs/>
          <w:lang w:val="en-AU"/>
        </w:rPr>
        <w:t>$55,</w:t>
      </w:r>
      <w:r w:rsidR="00C135BA" w:rsidRPr="00C135BA">
        <w:rPr>
          <w:rFonts w:ascii="Calibri" w:eastAsia="Calibri" w:hAnsi="Calibri" w:cs="Calibri"/>
          <w:b/>
          <w:bCs/>
          <w:lang w:val="en-AU"/>
        </w:rPr>
        <w:t>0</w:t>
      </w:r>
      <w:r w:rsidR="1BF48AB1" w:rsidRPr="00C135BA">
        <w:rPr>
          <w:rFonts w:ascii="Calibri" w:eastAsia="Calibri" w:hAnsi="Calibri" w:cs="Calibri"/>
          <w:b/>
          <w:bCs/>
          <w:lang w:val="en-AU"/>
        </w:rPr>
        <w:t>00</w:t>
      </w:r>
      <w:r w:rsidR="1BF48AB1" w:rsidRPr="6BD61C3C">
        <w:rPr>
          <w:rFonts w:ascii="Calibri" w:eastAsia="Calibri" w:hAnsi="Calibri" w:cs="Calibri"/>
          <w:b/>
          <w:bCs/>
          <w:lang w:val="en-AU"/>
        </w:rPr>
        <w:t xml:space="preserve"> inclusive of GST</w:t>
      </w:r>
      <w:r>
        <w:rPr>
          <w:rFonts w:ascii="Calibri" w:eastAsia="Calibri" w:hAnsi="Calibri" w:cs="Calibri"/>
          <w:b/>
          <w:bCs/>
          <w:lang w:val="en-AU"/>
        </w:rPr>
        <w:t>.</w:t>
      </w:r>
    </w:p>
    <w:p w14:paraId="4525D4E3" w14:textId="77777777" w:rsidR="0DF68E54" w:rsidRDefault="00062D9C" w:rsidP="005070C1">
      <w:pPr>
        <w:numPr>
          <w:ilvl w:val="0"/>
          <w:numId w:val="29"/>
        </w:numPr>
        <w:spacing w:line="276" w:lineRule="auto"/>
        <w:contextualSpacing/>
        <w:rPr>
          <w:rFonts w:ascii="Calibri" w:eastAsia="Calibri" w:hAnsi="Calibri" w:cs="Calibri"/>
          <w:b/>
          <w:bCs/>
          <w:lang w:val="en-AU"/>
        </w:rPr>
      </w:pPr>
      <w:r>
        <w:rPr>
          <w:rFonts w:ascii="Calibri" w:eastAsia="Calibri" w:hAnsi="Calibri" w:cs="Calibri"/>
          <w:b/>
          <w:bCs/>
          <w:lang w:val="en-AU"/>
        </w:rPr>
        <w:t>N</w:t>
      </w:r>
      <w:r w:rsidRPr="6BD61C3C">
        <w:rPr>
          <w:rFonts w:ascii="Calibri" w:eastAsia="Calibri" w:hAnsi="Calibri" w:cs="Calibri"/>
          <w:b/>
          <w:bCs/>
          <w:lang w:val="en-AU"/>
        </w:rPr>
        <w:t xml:space="preserve">otes that the owners </w:t>
      </w:r>
      <w:r w:rsidR="4634DD21" w:rsidRPr="6BD61C3C">
        <w:rPr>
          <w:rFonts w:ascii="Calibri" w:eastAsia="Calibri" w:hAnsi="Calibri" w:cs="Calibri"/>
          <w:b/>
          <w:bCs/>
          <w:lang w:val="en-AU"/>
        </w:rPr>
        <w:t>a</w:t>
      </w:r>
      <w:r w:rsidRPr="6BD61C3C">
        <w:rPr>
          <w:rFonts w:ascii="Calibri" w:eastAsia="Calibri" w:hAnsi="Calibri" w:cs="Calibri"/>
          <w:b/>
          <w:bCs/>
          <w:lang w:val="en-AU"/>
        </w:rPr>
        <w:t>greed to assume costs of $16,690 inclusive of GST</w:t>
      </w:r>
      <w:r w:rsidR="193E5514" w:rsidRPr="6BD61C3C">
        <w:rPr>
          <w:rFonts w:ascii="Calibri" w:eastAsia="Calibri" w:hAnsi="Calibri" w:cs="Calibri"/>
          <w:b/>
          <w:bCs/>
          <w:lang w:val="en-AU"/>
        </w:rPr>
        <w:t xml:space="preserve"> relating to the statutory processes undertaken by Council</w:t>
      </w:r>
      <w:r>
        <w:rPr>
          <w:rFonts w:ascii="Calibri" w:eastAsia="Calibri" w:hAnsi="Calibri" w:cs="Calibri"/>
          <w:b/>
          <w:bCs/>
          <w:lang w:val="en-AU"/>
        </w:rPr>
        <w:t>.</w:t>
      </w:r>
    </w:p>
    <w:p w14:paraId="5764EDD7" w14:textId="77777777" w:rsidR="12D895A8" w:rsidRDefault="00062D9C" w:rsidP="005070C1">
      <w:pPr>
        <w:numPr>
          <w:ilvl w:val="0"/>
          <w:numId w:val="29"/>
        </w:numPr>
        <w:spacing w:line="276" w:lineRule="auto"/>
        <w:contextualSpacing/>
        <w:rPr>
          <w:rFonts w:ascii="Calibri" w:hAnsi="Calibri"/>
          <w:b/>
          <w:bCs/>
          <w:lang w:val="en-AU"/>
        </w:rPr>
      </w:pPr>
      <w:r>
        <w:rPr>
          <w:rFonts w:ascii="Calibri" w:eastAsia="Calibri" w:hAnsi="Calibri" w:cs="Calibri"/>
          <w:b/>
          <w:bCs/>
          <w:lang w:val="en-AU"/>
        </w:rPr>
        <w:t>A</w:t>
      </w:r>
      <w:r w:rsidR="6BD61C3C" w:rsidRPr="6BD61C3C">
        <w:rPr>
          <w:rFonts w:ascii="Calibri" w:eastAsia="Calibri" w:hAnsi="Calibri" w:cs="Calibri"/>
          <w:b/>
          <w:bCs/>
          <w:lang w:val="en-AU"/>
        </w:rPr>
        <w:t>uthorises the Chief Executive Officer, or any such other person as the Chief Executive Officer approves, to sign all documents relating to the sale of the land from the discontinued road reserve to the owners of 40 Girvan Place, South Morang</w:t>
      </w:r>
      <w:r w:rsidR="56714A86" w:rsidRPr="6BD61C3C">
        <w:rPr>
          <w:rFonts w:ascii="Calibri" w:eastAsia="Calibri" w:hAnsi="Calibri" w:cs="Calibri"/>
          <w:b/>
          <w:bCs/>
          <w:lang w:val="en-AU"/>
        </w:rPr>
        <w:t>.</w:t>
      </w:r>
    </w:p>
    <w:p w14:paraId="23AB8548" w14:textId="77777777" w:rsidR="009E3D2F" w:rsidRDefault="00062D9C" w:rsidP="009E3D2F">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Key Information</w:t>
      </w:r>
    </w:p>
    <w:p w14:paraId="0624D65A" w14:textId="77777777" w:rsidR="65E20D9A" w:rsidRDefault="00062D9C" w:rsidP="00C76B52">
      <w:pPr>
        <w:spacing w:before="100" w:line="276" w:lineRule="auto"/>
        <w:rPr>
          <w:rFonts w:ascii="Calibri" w:eastAsia="Calibri" w:hAnsi="Calibri" w:cs="Calibri"/>
          <w:lang w:val="en-AU"/>
        </w:rPr>
      </w:pPr>
      <w:r w:rsidRPr="6BD61C3C">
        <w:rPr>
          <w:rFonts w:ascii="Calibri" w:eastAsia="Calibri" w:hAnsi="Calibri" w:cs="Calibri"/>
          <w:color w:val="000000" w:themeColor="text1"/>
          <w:lang w:val="en-AU"/>
        </w:rPr>
        <w:t xml:space="preserve">Council received a request from the owners of 40 Girvan Place, South Morang for the discontinuance and sale of an unconstructed section of road reserve on the northern side of Girvan Place abutting their property. The section of road reserve that was the subject of the initial request is the trapezoidal area of 160 sq.m hatched </w:t>
      </w:r>
      <w:r w:rsidRPr="6BD61C3C">
        <w:rPr>
          <w:rFonts w:ascii="Calibri" w:eastAsia="Calibri" w:hAnsi="Calibri" w:cs="Calibri"/>
          <w:lang w:val="en-AU"/>
        </w:rPr>
        <w:t>in the road discontinuance plan 1 (Attachment 1).   The hatched area is contained in certificate of title Volume 10064 Folio 265.</w:t>
      </w:r>
    </w:p>
    <w:p w14:paraId="1219C47D" w14:textId="77777777" w:rsidR="00D00DB1" w:rsidRDefault="00D00DB1" w:rsidP="005070C1">
      <w:pPr>
        <w:spacing w:line="276" w:lineRule="auto"/>
        <w:rPr>
          <w:rFonts w:ascii="Calibri" w:eastAsia="Calibri" w:hAnsi="Calibri" w:cs="Calibri"/>
          <w:lang w:val="en-AU"/>
        </w:rPr>
      </w:pPr>
    </w:p>
    <w:p w14:paraId="087AFED0" w14:textId="6093686B" w:rsidR="65E20D9A" w:rsidRDefault="00062D9C" w:rsidP="005070C1">
      <w:pPr>
        <w:spacing w:line="276" w:lineRule="auto"/>
        <w:rPr>
          <w:rFonts w:ascii="Calibri" w:eastAsia="Calibri" w:hAnsi="Calibri" w:cs="Calibri"/>
          <w:lang w:val="en-AU"/>
        </w:rPr>
      </w:pPr>
      <w:r w:rsidRPr="6BD61C3C">
        <w:rPr>
          <w:rFonts w:ascii="Calibri" w:eastAsia="Calibri" w:hAnsi="Calibri" w:cs="Calibri"/>
          <w:lang w:val="en-AU"/>
        </w:rPr>
        <w:t>The section of road reserve was originally set aside to facilitate the future construction of a court bowl or to introduce a future road link to the north.  Girvan Place now connects to Topaz Grove to the west as shown in the locality plan (Attachment 3) and the court bowl or potential northern link are not required and there is no functional road purpose for the trapezoidal section of road reserve.</w:t>
      </w:r>
    </w:p>
    <w:p w14:paraId="718E19A5" w14:textId="77777777" w:rsidR="65E20D9A" w:rsidRDefault="65E20D9A" w:rsidP="005070C1">
      <w:pPr>
        <w:spacing w:line="276" w:lineRule="auto"/>
        <w:rPr>
          <w:rFonts w:ascii="Calibri" w:hAnsi="Calibri"/>
          <w:lang w:val="en-AU"/>
        </w:rPr>
      </w:pPr>
    </w:p>
    <w:p w14:paraId="4A6F247F" w14:textId="4652E528" w:rsidR="00E22EB8" w:rsidRDefault="00062D9C" w:rsidP="005070C1">
      <w:pPr>
        <w:spacing w:line="276" w:lineRule="auto"/>
        <w:rPr>
          <w:rFonts w:ascii="Calibri" w:hAnsi="Calibri"/>
          <w:lang w:val="en-AU"/>
        </w:rPr>
      </w:pPr>
      <w:r w:rsidRPr="6BD61C3C">
        <w:rPr>
          <w:rFonts w:ascii="Calibri" w:eastAsia="Calibri" w:hAnsi="Calibri" w:cs="Calibri"/>
          <w:color w:val="000000" w:themeColor="text1"/>
          <w:lang w:val="en-AU"/>
        </w:rPr>
        <w:t>The owners of 40 Girvan Place are seeking to acquire the land to assist in a future development of their property, have made this application and have agreed in writing to cover all costs incurred by Council in undertaking this process.</w:t>
      </w:r>
    </w:p>
    <w:p w14:paraId="6B841CD4" w14:textId="7F8F712F" w:rsidR="65E20D9A" w:rsidRDefault="00E22EB8" w:rsidP="00E22EB8">
      <w:pPr>
        <w:rPr>
          <w:rFonts w:ascii="Calibri" w:hAnsi="Calibri"/>
          <w:lang w:val="en-AU"/>
        </w:rPr>
      </w:pPr>
      <w:r>
        <w:rPr>
          <w:rFonts w:ascii="Calibri" w:hAnsi="Calibri"/>
          <w:lang w:val="en-AU"/>
        </w:rPr>
        <w:br w:type="page"/>
      </w:r>
    </w:p>
    <w:p w14:paraId="24D7E5CB" w14:textId="77777777" w:rsidR="65E20D9A" w:rsidRDefault="00062D9C" w:rsidP="005070C1">
      <w:pPr>
        <w:spacing w:line="276" w:lineRule="auto"/>
        <w:rPr>
          <w:rFonts w:ascii="Calibri" w:hAnsi="Calibri"/>
          <w:lang w:val="en-AU"/>
        </w:rPr>
      </w:pPr>
      <w:r w:rsidRPr="6BD61C3C">
        <w:rPr>
          <w:rFonts w:ascii="Calibri" w:eastAsia="Calibri" w:hAnsi="Calibri" w:cs="Calibri"/>
          <w:color w:val="000000" w:themeColor="text1"/>
          <w:lang w:val="en-AU"/>
        </w:rPr>
        <w:lastRenderedPageBreak/>
        <w:t xml:space="preserve">Council’s Executive Leadership Team considered the owners’ request </w:t>
      </w:r>
      <w:r w:rsidR="272BB2DA" w:rsidRPr="6BD61C3C">
        <w:rPr>
          <w:rFonts w:ascii="Calibri" w:eastAsia="Calibri" w:hAnsi="Calibri" w:cs="Calibri"/>
          <w:color w:val="000000" w:themeColor="text1"/>
          <w:lang w:val="en-AU"/>
        </w:rPr>
        <w:t xml:space="preserve">and advice from officers on 15 November 2022 </w:t>
      </w:r>
      <w:r w:rsidR="48CC3B0D" w:rsidRPr="6BD61C3C">
        <w:rPr>
          <w:rFonts w:ascii="Calibri" w:eastAsia="Calibri" w:hAnsi="Calibri" w:cs="Calibri"/>
          <w:color w:val="000000" w:themeColor="text1"/>
          <w:lang w:val="en-AU"/>
        </w:rPr>
        <w:t>and agreed to support the commencement of the statutory process</w:t>
      </w:r>
      <w:r w:rsidR="13CC5616" w:rsidRPr="6BD61C3C">
        <w:rPr>
          <w:rFonts w:ascii="Calibri" w:eastAsia="Calibri" w:hAnsi="Calibri" w:cs="Calibri"/>
          <w:color w:val="000000" w:themeColor="text1"/>
          <w:lang w:val="en-AU"/>
        </w:rPr>
        <w:t xml:space="preserve">es </w:t>
      </w:r>
      <w:r w:rsidR="04CD25D3" w:rsidRPr="6BD61C3C">
        <w:rPr>
          <w:rFonts w:ascii="Calibri" w:eastAsia="Calibri" w:hAnsi="Calibri" w:cs="Calibri"/>
          <w:color w:val="000000" w:themeColor="text1"/>
          <w:lang w:val="en-AU"/>
        </w:rPr>
        <w:t xml:space="preserve">under the </w:t>
      </w:r>
      <w:r w:rsidR="04CD25D3" w:rsidRPr="6BD61C3C">
        <w:rPr>
          <w:rFonts w:ascii="Calibri" w:eastAsia="Calibri" w:hAnsi="Calibri" w:cs="Calibri"/>
          <w:i/>
          <w:iCs/>
          <w:color w:val="000000" w:themeColor="text1"/>
          <w:lang w:val="en-AU"/>
        </w:rPr>
        <w:t>Local Government Act</w:t>
      </w:r>
      <w:r w:rsidR="04CD25D3" w:rsidRPr="6BD61C3C">
        <w:rPr>
          <w:rFonts w:ascii="Calibri" w:eastAsia="Calibri" w:hAnsi="Calibri" w:cs="Calibri"/>
          <w:color w:val="000000" w:themeColor="text1"/>
          <w:lang w:val="en-AU"/>
        </w:rPr>
        <w:t xml:space="preserve"> 1989 and </w:t>
      </w:r>
      <w:r w:rsidR="04CD25D3" w:rsidRPr="6BD61C3C">
        <w:rPr>
          <w:rFonts w:ascii="Calibri" w:eastAsia="Calibri" w:hAnsi="Calibri" w:cs="Calibri"/>
          <w:i/>
          <w:iCs/>
          <w:color w:val="000000" w:themeColor="text1"/>
          <w:lang w:val="en-AU"/>
        </w:rPr>
        <w:t>Local Government Act</w:t>
      </w:r>
      <w:r w:rsidR="04CD25D3" w:rsidRPr="6BD61C3C">
        <w:rPr>
          <w:rFonts w:ascii="Calibri" w:eastAsia="Calibri" w:hAnsi="Calibri" w:cs="Calibri"/>
          <w:color w:val="000000" w:themeColor="text1"/>
          <w:lang w:val="en-AU"/>
        </w:rPr>
        <w:t xml:space="preserve"> 2020</w:t>
      </w:r>
      <w:r w:rsidR="177CB6DD" w:rsidRPr="6BD61C3C">
        <w:rPr>
          <w:rFonts w:ascii="Calibri" w:eastAsia="Calibri" w:hAnsi="Calibri" w:cs="Calibri"/>
          <w:color w:val="000000" w:themeColor="text1"/>
          <w:lang w:val="en-AU"/>
        </w:rPr>
        <w:t xml:space="preserve"> </w:t>
      </w:r>
      <w:r w:rsidR="313F7BBE" w:rsidRPr="6BD61C3C">
        <w:rPr>
          <w:rFonts w:ascii="Calibri" w:eastAsia="Calibri" w:hAnsi="Calibri" w:cs="Calibri"/>
          <w:color w:val="000000" w:themeColor="text1"/>
          <w:lang w:val="en-AU"/>
        </w:rPr>
        <w:t>to discontinue</w:t>
      </w:r>
      <w:r w:rsidR="64AE844E" w:rsidRPr="6BD61C3C">
        <w:rPr>
          <w:rFonts w:ascii="Calibri" w:eastAsia="Calibri" w:hAnsi="Calibri" w:cs="Calibri"/>
          <w:color w:val="000000" w:themeColor="text1"/>
          <w:lang w:val="en-AU"/>
        </w:rPr>
        <w:t xml:space="preserve"> and sell</w:t>
      </w:r>
      <w:r w:rsidR="313F7BBE" w:rsidRPr="6BD61C3C">
        <w:rPr>
          <w:rFonts w:ascii="Calibri" w:eastAsia="Calibri" w:hAnsi="Calibri" w:cs="Calibri"/>
          <w:color w:val="000000" w:themeColor="text1"/>
          <w:lang w:val="en-AU"/>
        </w:rPr>
        <w:t xml:space="preserve"> the unconstructed road reserve of 160 sq.m</w:t>
      </w:r>
      <w:r w:rsidR="008507FE">
        <w:rPr>
          <w:rFonts w:ascii="Calibri" w:eastAsia="Calibri" w:hAnsi="Calibri" w:cs="Calibri"/>
          <w:color w:val="000000" w:themeColor="text1"/>
          <w:lang w:val="en-AU"/>
        </w:rPr>
        <w:t xml:space="preserve">.  </w:t>
      </w:r>
      <w:r w:rsidR="002A09F4">
        <w:rPr>
          <w:rFonts w:ascii="Calibri" w:eastAsia="Calibri" w:hAnsi="Calibri" w:cs="Calibri"/>
          <w:color w:val="000000" w:themeColor="text1"/>
          <w:lang w:val="en-AU"/>
        </w:rPr>
        <w:t>This is s</w:t>
      </w:r>
      <w:r w:rsidR="313F7BBE" w:rsidRPr="6BD61C3C">
        <w:rPr>
          <w:rFonts w:ascii="Calibri" w:eastAsia="Calibri" w:hAnsi="Calibri" w:cs="Calibri"/>
          <w:color w:val="000000" w:themeColor="text1"/>
          <w:lang w:val="en-AU"/>
        </w:rPr>
        <w:t>hown</w:t>
      </w:r>
      <w:r w:rsidR="63B38BEB" w:rsidRPr="6BD61C3C">
        <w:rPr>
          <w:rFonts w:ascii="Calibri" w:eastAsia="Calibri" w:hAnsi="Calibri" w:cs="Calibri"/>
          <w:color w:val="000000" w:themeColor="text1"/>
          <w:lang w:val="en-AU"/>
        </w:rPr>
        <w:t xml:space="preserve"> as the hatched area of the road discontinuance plan 1 (</w:t>
      </w:r>
      <w:r w:rsidR="7C53F5D6" w:rsidRPr="6BD61C3C">
        <w:rPr>
          <w:rFonts w:ascii="Calibri" w:eastAsia="Calibri" w:hAnsi="Calibri" w:cs="Calibri"/>
          <w:color w:val="000000" w:themeColor="text1"/>
          <w:lang w:val="en-AU"/>
        </w:rPr>
        <w:t>Attachment 1)</w:t>
      </w:r>
      <w:r w:rsidR="63B38BEB" w:rsidRPr="6BD61C3C">
        <w:rPr>
          <w:rFonts w:ascii="Calibri" w:eastAsia="Calibri" w:hAnsi="Calibri" w:cs="Calibri"/>
          <w:color w:val="000000" w:themeColor="text1"/>
          <w:lang w:val="en-AU"/>
        </w:rPr>
        <w:t xml:space="preserve"> </w:t>
      </w:r>
      <w:r w:rsidR="7BFDD671" w:rsidRPr="6BD61C3C">
        <w:rPr>
          <w:rFonts w:ascii="Calibri" w:eastAsia="Calibri" w:hAnsi="Calibri" w:cs="Calibri"/>
          <w:color w:val="000000" w:themeColor="text1"/>
          <w:lang w:val="en-AU"/>
        </w:rPr>
        <w:t>to the owners at market value and by private treaty.</w:t>
      </w:r>
    </w:p>
    <w:p w14:paraId="0997656E" w14:textId="77777777" w:rsidR="65E20D9A" w:rsidRDefault="65E20D9A" w:rsidP="005070C1">
      <w:pPr>
        <w:spacing w:line="276" w:lineRule="auto"/>
        <w:rPr>
          <w:rFonts w:ascii="Calibri" w:eastAsia="Calibri" w:hAnsi="Calibri" w:cs="Calibri"/>
          <w:color w:val="000000"/>
          <w:lang w:val="en-AU"/>
        </w:rPr>
      </w:pPr>
    </w:p>
    <w:p w14:paraId="101AE7C8" w14:textId="77777777" w:rsidR="65E20D9A" w:rsidRDefault="00062D9C" w:rsidP="005070C1">
      <w:pPr>
        <w:spacing w:line="276" w:lineRule="auto"/>
        <w:rPr>
          <w:rFonts w:ascii="Calibri" w:eastAsia="Calibri" w:hAnsi="Calibri" w:cs="Calibri"/>
          <w:color w:val="000000"/>
          <w:lang w:val="en-AU"/>
        </w:rPr>
      </w:pPr>
      <w:r w:rsidRPr="6BD61C3C">
        <w:rPr>
          <w:rFonts w:ascii="Calibri" w:eastAsia="Calibri" w:hAnsi="Calibri" w:cs="Calibri"/>
          <w:color w:val="000000" w:themeColor="text1"/>
          <w:lang w:val="en-AU"/>
        </w:rPr>
        <w:t xml:space="preserve">Council’s Planning Department, subsequently, in considering Planning Application 719953/1 for the proposed development of the </w:t>
      </w:r>
      <w:r w:rsidR="0D2F6F90" w:rsidRPr="6BD61C3C">
        <w:rPr>
          <w:rFonts w:ascii="Calibri" w:eastAsia="Calibri" w:hAnsi="Calibri" w:cs="Calibri"/>
          <w:color w:val="000000" w:themeColor="text1"/>
          <w:lang w:val="en-AU"/>
        </w:rPr>
        <w:t>owners</w:t>
      </w:r>
      <w:r w:rsidRPr="6BD61C3C">
        <w:rPr>
          <w:rFonts w:ascii="Calibri" w:eastAsia="Calibri" w:hAnsi="Calibri" w:cs="Calibri"/>
          <w:color w:val="000000" w:themeColor="text1"/>
          <w:lang w:val="en-AU"/>
        </w:rPr>
        <w:t>’ land, deemed that certain trees within the section of road reserve should be retained.  Accordingly, the area of road reserve proposed to be discontinued and sold was reduced from 160</w:t>
      </w:r>
      <w:r w:rsidR="3BDAF954" w:rsidRPr="6BD61C3C">
        <w:rPr>
          <w:rFonts w:ascii="Calibri" w:eastAsia="Calibri" w:hAnsi="Calibri" w:cs="Calibri"/>
          <w:color w:val="000000" w:themeColor="text1"/>
          <w:lang w:val="en-AU"/>
        </w:rPr>
        <w:t xml:space="preserve"> sq.m</w:t>
      </w:r>
      <w:r w:rsidRPr="6BD61C3C">
        <w:rPr>
          <w:rFonts w:ascii="Calibri" w:eastAsia="Calibri" w:hAnsi="Calibri" w:cs="Calibri"/>
          <w:color w:val="000000" w:themeColor="text1"/>
          <w:lang w:val="en-AU"/>
        </w:rPr>
        <w:t xml:space="preserve"> to 116 </w:t>
      </w:r>
      <w:r w:rsidR="5777D6DA" w:rsidRPr="6BD61C3C">
        <w:rPr>
          <w:rFonts w:ascii="Calibri" w:eastAsia="Calibri" w:hAnsi="Calibri" w:cs="Calibri"/>
          <w:color w:val="000000" w:themeColor="text1"/>
          <w:lang w:val="en-AU"/>
        </w:rPr>
        <w:t>sq.m</w:t>
      </w:r>
      <w:r w:rsidRPr="6BD61C3C">
        <w:rPr>
          <w:rFonts w:ascii="Calibri" w:eastAsia="Calibri" w:hAnsi="Calibri" w:cs="Calibri"/>
          <w:color w:val="000000" w:themeColor="text1"/>
          <w:lang w:val="en-AU"/>
        </w:rPr>
        <w:t xml:space="preserve"> in area</w:t>
      </w:r>
      <w:r w:rsidR="4E8A8A5E" w:rsidRPr="6BD61C3C">
        <w:rPr>
          <w:rFonts w:ascii="Calibri" w:eastAsia="Calibri" w:hAnsi="Calibri" w:cs="Calibri"/>
          <w:color w:val="000000" w:themeColor="text1"/>
          <w:lang w:val="en-AU"/>
        </w:rPr>
        <w:t xml:space="preserve"> to cater for the retention of the trees within part of the road reserve. </w:t>
      </w:r>
    </w:p>
    <w:p w14:paraId="733AADAF" w14:textId="77777777" w:rsidR="65E20D9A" w:rsidRDefault="65E20D9A" w:rsidP="005070C1">
      <w:pPr>
        <w:spacing w:line="276" w:lineRule="auto"/>
        <w:rPr>
          <w:rFonts w:ascii="Calibri" w:eastAsia="Calibri" w:hAnsi="Calibri" w:cs="Calibri"/>
          <w:color w:val="000000"/>
          <w:lang w:val="en-AU"/>
        </w:rPr>
      </w:pPr>
    </w:p>
    <w:p w14:paraId="2D25FE19" w14:textId="77777777" w:rsidR="65E20D9A" w:rsidRDefault="00062D9C" w:rsidP="005070C1">
      <w:pPr>
        <w:spacing w:line="276" w:lineRule="auto"/>
        <w:rPr>
          <w:rFonts w:ascii="Calibri" w:eastAsia="Calibri" w:hAnsi="Calibri" w:cs="Calibri"/>
          <w:color w:val="000000"/>
          <w:lang w:val="en-AU"/>
        </w:rPr>
      </w:pPr>
      <w:r w:rsidRPr="12394179">
        <w:rPr>
          <w:rFonts w:ascii="Calibri" w:eastAsia="Calibri" w:hAnsi="Calibri" w:cs="Calibri"/>
          <w:color w:val="000000" w:themeColor="text1"/>
          <w:lang w:val="en-AU"/>
        </w:rPr>
        <w:t xml:space="preserve">The new </w:t>
      </w:r>
      <w:r w:rsidR="1E599A92" w:rsidRPr="12394179">
        <w:rPr>
          <w:rFonts w:ascii="Calibri" w:eastAsia="Calibri" w:hAnsi="Calibri" w:cs="Calibri"/>
          <w:color w:val="000000" w:themeColor="text1"/>
          <w:lang w:val="en-AU"/>
        </w:rPr>
        <w:t xml:space="preserve">reduced area of road reserve is </w:t>
      </w:r>
      <w:r w:rsidR="6BD61C3C" w:rsidRPr="12394179">
        <w:rPr>
          <w:rFonts w:ascii="Calibri" w:eastAsia="Calibri" w:hAnsi="Calibri" w:cs="Calibri"/>
          <w:color w:val="000000" w:themeColor="text1"/>
          <w:lang w:val="en-AU"/>
        </w:rPr>
        <w:t>shown in the road discontinuance plan 2 (Attachment 2)</w:t>
      </w:r>
      <w:r w:rsidR="18773650" w:rsidRPr="12394179">
        <w:rPr>
          <w:rFonts w:ascii="Calibri" w:eastAsia="Calibri" w:hAnsi="Calibri" w:cs="Calibri"/>
          <w:color w:val="000000" w:themeColor="text1"/>
          <w:lang w:val="en-AU"/>
        </w:rPr>
        <w:t xml:space="preserve"> and formed the subject of the statutory processes</w:t>
      </w:r>
      <w:r w:rsidR="2B26C75A" w:rsidRPr="12394179">
        <w:rPr>
          <w:rFonts w:ascii="Calibri" w:eastAsia="Calibri" w:hAnsi="Calibri" w:cs="Calibri"/>
          <w:color w:val="000000" w:themeColor="text1"/>
          <w:lang w:val="en-AU"/>
        </w:rPr>
        <w:t xml:space="preserve"> under the </w:t>
      </w:r>
      <w:r w:rsidR="2B26C75A" w:rsidRPr="12394179">
        <w:rPr>
          <w:rFonts w:ascii="Calibri" w:eastAsia="Calibri" w:hAnsi="Calibri" w:cs="Calibri"/>
          <w:i/>
          <w:iCs/>
          <w:color w:val="000000" w:themeColor="text1"/>
          <w:lang w:val="en-AU"/>
        </w:rPr>
        <w:t>Local Government Act</w:t>
      </w:r>
      <w:r w:rsidR="2B26C75A" w:rsidRPr="12394179">
        <w:rPr>
          <w:rFonts w:ascii="Calibri" w:eastAsia="Calibri" w:hAnsi="Calibri" w:cs="Calibri"/>
          <w:color w:val="000000" w:themeColor="text1"/>
          <w:lang w:val="en-AU"/>
        </w:rPr>
        <w:t xml:space="preserve"> 1989 and </w:t>
      </w:r>
      <w:r w:rsidR="2B26C75A" w:rsidRPr="12394179">
        <w:rPr>
          <w:rFonts w:ascii="Calibri" w:eastAsia="Calibri" w:hAnsi="Calibri" w:cs="Calibri"/>
          <w:i/>
          <w:iCs/>
          <w:color w:val="000000" w:themeColor="text1"/>
          <w:lang w:val="en-AU"/>
        </w:rPr>
        <w:t>Local Government Act</w:t>
      </w:r>
      <w:r w:rsidR="2B26C75A" w:rsidRPr="12394179">
        <w:rPr>
          <w:rFonts w:ascii="Calibri" w:eastAsia="Calibri" w:hAnsi="Calibri" w:cs="Calibri"/>
          <w:color w:val="000000" w:themeColor="text1"/>
          <w:lang w:val="en-AU"/>
        </w:rPr>
        <w:t xml:space="preserve"> 2020</w:t>
      </w:r>
      <w:r w:rsidR="3362C61A" w:rsidRPr="12394179">
        <w:rPr>
          <w:rFonts w:ascii="Calibri" w:eastAsia="Calibri" w:hAnsi="Calibri" w:cs="Calibri"/>
          <w:color w:val="000000" w:themeColor="text1"/>
          <w:lang w:val="en-AU"/>
        </w:rPr>
        <w:t>.</w:t>
      </w:r>
      <w:r w:rsidR="2B26C75A" w:rsidRPr="12394179">
        <w:rPr>
          <w:rFonts w:ascii="Calibri" w:eastAsia="Calibri" w:hAnsi="Calibri" w:cs="Calibri"/>
          <w:color w:val="000000" w:themeColor="text1"/>
          <w:lang w:val="en-AU"/>
        </w:rPr>
        <w:t xml:space="preserve"> </w:t>
      </w:r>
      <w:r w:rsidR="6BD61C3C" w:rsidRPr="12394179">
        <w:rPr>
          <w:rFonts w:ascii="Calibri" w:eastAsia="Calibri" w:hAnsi="Calibri" w:cs="Calibri"/>
          <w:color w:val="000000" w:themeColor="text1"/>
          <w:lang w:val="en-AU"/>
        </w:rPr>
        <w:t xml:space="preserve"> The statutory procedures for the proposed discontinuance and sale of the section of road reserve were approved under delegation and commenced on 17 January 2023.</w:t>
      </w:r>
      <w:r w:rsidR="39C95C7E" w:rsidRPr="12394179">
        <w:rPr>
          <w:rFonts w:ascii="Calibri" w:eastAsia="Calibri" w:hAnsi="Calibri" w:cs="Calibri"/>
          <w:color w:val="000000" w:themeColor="text1"/>
          <w:lang w:val="en-AU"/>
        </w:rPr>
        <w:t xml:space="preserve"> </w:t>
      </w:r>
      <w:r w:rsidR="00DF2DDC" w:rsidRPr="12394179">
        <w:rPr>
          <w:rFonts w:ascii="Calibri" w:eastAsia="Calibri" w:hAnsi="Calibri" w:cs="Calibri"/>
          <w:color w:val="000000" w:themeColor="text1"/>
          <w:lang w:val="en-AU"/>
        </w:rPr>
        <w:t xml:space="preserve"> </w:t>
      </w:r>
      <w:r w:rsidR="39C95C7E" w:rsidRPr="12394179">
        <w:rPr>
          <w:rFonts w:ascii="Calibri" w:eastAsia="Calibri" w:hAnsi="Calibri" w:cs="Calibri"/>
          <w:color w:val="000000" w:themeColor="text1"/>
          <w:lang w:val="en-AU"/>
        </w:rPr>
        <w:t xml:space="preserve">No submissions were received and the reduced road reserve area of 116 sq.m is considered to no longer </w:t>
      </w:r>
      <w:r w:rsidR="739278EE" w:rsidRPr="12394179">
        <w:rPr>
          <w:rFonts w:ascii="Calibri" w:eastAsia="Calibri" w:hAnsi="Calibri" w:cs="Calibri"/>
          <w:color w:val="000000" w:themeColor="text1"/>
          <w:lang w:val="en-AU"/>
        </w:rPr>
        <w:t xml:space="preserve">be </w:t>
      </w:r>
      <w:r w:rsidR="39C95C7E" w:rsidRPr="12394179">
        <w:rPr>
          <w:rFonts w:ascii="Calibri" w:eastAsia="Calibri" w:hAnsi="Calibri" w:cs="Calibri"/>
          <w:color w:val="000000" w:themeColor="text1"/>
          <w:lang w:val="en-AU"/>
        </w:rPr>
        <w:t>reasonably required as a road or for public use.</w:t>
      </w:r>
    </w:p>
    <w:p w14:paraId="2591D1BC" w14:textId="77777777" w:rsidR="12394179" w:rsidRDefault="12394179" w:rsidP="12394179">
      <w:pPr>
        <w:spacing w:line="276" w:lineRule="auto"/>
        <w:rPr>
          <w:rFonts w:ascii="Calibri" w:eastAsia="Calibri" w:hAnsi="Calibri" w:cs="Calibri"/>
          <w:color w:val="000000"/>
          <w:lang w:val="en-AU"/>
        </w:rPr>
      </w:pPr>
    </w:p>
    <w:p w14:paraId="6627EC2A" w14:textId="77777777" w:rsidR="653C5E76" w:rsidRDefault="00062D9C" w:rsidP="12394179">
      <w:pPr>
        <w:spacing w:line="276" w:lineRule="auto"/>
        <w:rPr>
          <w:rFonts w:ascii="Calibri" w:eastAsia="Calibri" w:hAnsi="Calibri" w:cs="Calibri"/>
          <w:color w:val="000000"/>
          <w:lang w:val="en-AU"/>
        </w:rPr>
      </w:pPr>
      <w:r w:rsidRPr="12394179">
        <w:rPr>
          <w:rFonts w:ascii="Calibri" w:eastAsia="Calibri" w:hAnsi="Calibri" w:cs="Calibri"/>
          <w:color w:val="000000" w:themeColor="text1"/>
          <w:lang w:val="en-AU"/>
        </w:rPr>
        <w:t xml:space="preserve">Administrators noted this was a good outcome for Council at the Council Briefing Meeting </w:t>
      </w:r>
      <w:r w:rsidR="23727AFE" w:rsidRPr="12394179">
        <w:rPr>
          <w:rFonts w:ascii="Calibri" w:eastAsia="Calibri" w:hAnsi="Calibri" w:cs="Calibri"/>
          <w:color w:val="000000" w:themeColor="text1"/>
          <w:lang w:val="en-AU"/>
        </w:rPr>
        <w:t xml:space="preserve">held on </w:t>
      </w:r>
      <w:r w:rsidRPr="12394179">
        <w:rPr>
          <w:rFonts w:ascii="Calibri" w:eastAsia="Calibri" w:hAnsi="Calibri" w:cs="Calibri"/>
          <w:color w:val="000000" w:themeColor="text1"/>
          <w:lang w:val="en-AU"/>
        </w:rPr>
        <w:t>5 September 2023.</w:t>
      </w:r>
    </w:p>
    <w:p w14:paraId="249C036A" w14:textId="77777777" w:rsidR="005F1D86" w:rsidRDefault="00062D9C" w:rsidP="004370E8">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Community Consultation and Engagement</w:t>
      </w:r>
    </w:p>
    <w:p w14:paraId="103BD287" w14:textId="77777777" w:rsidR="5FFFA958" w:rsidRDefault="00062D9C" w:rsidP="005070C1">
      <w:pPr>
        <w:spacing w:line="276" w:lineRule="auto"/>
        <w:rPr>
          <w:rFonts w:ascii="Calibri" w:hAnsi="Calibri"/>
          <w:lang w:val="en-AU"/>
        </w:rPr>
      </w:pPr>
      <w:r w:rsidRPr="4D5A8C4E">
        <w:rPr>
          <w:rFonts w:ascii="Calibri" w:eastAsia="Calibri" w:hAnsi="Calibri" w:cs="Calibri"/>
          <w:color w:val="000000" w:themeColor="text1"/>
          <w:lang w:val="en-AU"/>
        </w:rPr>
        <w:t>Public notice of the proposal was given in the Whittlesea Review newspaper and on</w:t>
      </w:r>
      <w:r w:rsidRPr="4D5A8C4E">
        <w:rPr>
          <w:rFonts w:ascii="Calibri" w:eastAsia="Calibri" w:hAnsi="Calibri" w:cs="Calibri"/>
          <w:lang w:val="en-AU"/>
        </w:rPr>
        <w:t xml:space="preserve"> Council’s website on 17 January 2023 with the submission period closing on 14 February 2023.</w:t>
      </w:r>
    </w:p>
    <w:p w14:paraId="6208306D" w14:textId="77777777" w:rsidR="4D5A8C4E" w:rsidRDefault="4D5A8C4E" w:rsidP="005070C1">
      <w:pPr>
        <w:spacing w:line="276" w:lineRule="auto"/>
        <w:rPr>
          <w:rFonts w:ascii="Calibri" w:eastAsia="Calibri" w:hAnsi="Calibri" w:cs="Calibri"/>
          <w:lang w:val="en-AU"/>
        </w:rPr>
      </w:pPr>
    </w:p>
    <w:p w14:paraId="6F36A5F4" w14:textId="77777777" w:rsidR="5FFFA958" w:rsidRDefault="00062D9C" w:rsidP="005070C1">
      <w:pPr>
        <w:spacing w:line="276" w:lineRule="auto"/>
        <w:rPr>
          <w:rFonts w:ascii="Calibri" w:hAnsi="Calibri"/>
          <w:lang w:val="en-AU"/>
        </w:rPr>
      </w:pPr>
      <w:r w:rsidRPr="4D5A8C4E">
        <w:rPr>
          <w:rFonts w:ascii="Calibri" w:eastAsia="Calibri" w:hAnsi="Calibri" w:cs="Calibri"/>
          <w:lang w:val="en-AU"/>
        </w:rPr>
        <w:t>No submissions were received.</w:t>
      </w:r>
    </w:p>
    <w:p w14:paraId="1E89721C" w14:textId="77777777" w:rsidR="001F31DB" w:rsidRDefault="00062D9C" w:rsidP="001F31DB">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Alignment to Community Plan, Policies or Strategies</w:t>
      </w:r>
    </w:p>
    <w:p w14:paraId="19EB6860" w14:textId="77777777" w:rsidR="000C0B05" w:rsidRDefault="00062D9C" w:rsidP="000C0B05">
      <w:pPr>
        <w:spacing w:line="276" w:lineRule="auto"/>
        <w:rPr>
          <w:rFonts w:ascii="Calibri" w:hAnsi="Calibri"/>
          <w:lang w:val="en-AU"/>
        </w:rPr>
      </w:pPr>
      <w:r>
        <w:rPr>
          <w:rFonts w:ascii="Calibri" w:hAnsi="Calibri"/>
          <w:lang w:val="en-AU"/>
        </w:rPr>
        <w:t>Alignment to Whittlesea 2040 and Community Plan 2021-2025:</w:t>
      </w:r>
    </w:p>
    <w:p w14:paraId="770FFA4C" w14:textId="77777777" w:rsidR="5976681F" w:rsidRDefault="5976681F">
      <w:pPr>
        <w:spacing w:line="276" w:lineRule="auto"/>
        <w:rPr>
          <w:rFonts w:ascii="Calibri" w:hAnsi="Calibri"/>
          <w:lang w:val="en-AU"/>
        </w:rPr>
      </w:pPr>
    </w:p>
    <w:p w14:paraId="3B022421" w14:textId="77777777" w:rsidR="00C818D6" w:rsidRDefault="00062D9C" w:rsidP="4D5A8C4E">
      <w:pPr>
        <w:spacing w:line="276" w:lineRule="auto"/>
        <w:jc w:val="both"/>
        <w:rPr>
          <w:rFonts w:ascii="Calibri" w:hAnsi="Calibri"/>
          <w:lang w:val="en-AU"/>
        </w:rPr>
      </w:pPr>
      <w:r w:rsidRPr="4D5A8C4E">
        <w:rPr>
          <w:rFonts w:ascii="Calibri" w:eastAsia="Calibri" w:hAnsi="Calibri" w:cs="Calibri"/>
          <w:b/>
          <w:bCs/>
          <w:lang w:val="en-AU"/>
        </w:rPr>
        <w:t>High performing organisation</w:t>
      </w:r>
    </w:p>
    <w:p w14:paraId="5C30DCD4" w14:textId="77777777" w:rsidR="00C818D6" w:rsidRDefault="00062D9C" w:rsidP="005070C1">
      <w:pPr>
        <w:spacing w:line="276" w:lineRule="auto"/>
        <w:rPr>
          <w:rFonts w:ascii="Calibri" w:eastAsia="Calibri" w:hAnsi="Calibri" w:cs="Calibri"/>
          <w:lang w:val="en-AU"/>
        </w:rPr>
      </w:pPr>
      <w:r w:rsidRPr="4D5A8C4E">
        <w:rPr>
          <w:rFonts w:ascii="Calibri" w:eastAsia="Calibri" w:hAnsi="Calibri" w:cs="Calibri"/>
          <w:lang w:val="en-AU"/>
        </w:rPr>
        <w:t>We engage effectively with the community, to deliver efficient and effective services and initiatives, and to make decisions in the best interest of our community and deliver value to our community.</w:t>
      </w:r>
    </w:p>
    <w:p w14:paraId="59949EDC" w14:textId="77777777" w:rsidR="00C023A0" w:rsidRDefault="00C023A0" w:rsidP="005070C1">
      <w:pPr>
        <w:spacing w:line="276" w:lineRule="auto"/>
        <w:rPr>
          <w:rFonts w:ascii="Calibri" w:hAnsi="Calibri"/>
          <w:lang w:val="en-AU"/>
        </w:rPr>
      </w:pPr>
    </w:p>
    <w:p w14:paraId="359F42B4" w14:textId="77777777" w:rsidR="00C818D6" w:rsidRDefault="00062D9C" w:rsidP="4D5A8C4E">
      <w:pPr>
        <w:spacing w:line="276" w:lineRule="auto"/>
        <w:rPr>
          <w:rFonts w:ascii="Calibri" w:hAnsi="Calibri"/>
          <w:lang w:val="en-AU"/>
        </w:rPr>
      </w:pPr>
      <w:r w:rsidRPr="4D5A8C4E">
        <w:rPr>
          <w:rFonts w:ascii="Calibri" w:eastAsia="Calibri" w:hAnsi="Calibri" w:cs="Calibri"/>
          <w:lang w:val="en-AU"/>
        </w:rPr>
        <w:t>As per the reason above, the parcel of land adjoining 40 Girvan Place is considered to no longer be required by Council.</w:t>
      </w:r>
    </w:p>
    <w:p w14:paraId="39CEB2A1" w14:textId="77777777" w:rsidR="0077737F" w:rsidRDefault="00062D9C" w:rsidP="0077737F">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Considerations</w:t>
      </w:r>
    </w:p>
    <w:p w14:paraId="49A7B004" w14:textId="77777777" w:rsidR="0077737F" w:rsidRDefault="00062D9C" w:rsidP="00D66ABA">
      <w:pPr>
        <w:spacing w:line="276" w:lineRule="auto"/>
        <w:rPr>
          <w:rFonts w:ascii="Calibri" w:hAnsi="Calibri"/>
          <w:b/>
          <w:bCs/>
          <w:lang w:val="en-AU"/>
        </w:rPr>
      </w:pPr>
      <w:r w:rsidRPr="00FF5710">
        <w:rPr>
          <w:rFonts w:ascii="Calibri" w:hAnsi="Calibri"/>
          <w:b/>
          <w:bCs/>
          <w:lang w:val="en-AU"/>
        </w:rPr>
        <w:t>Environmental</w:t>
      </w:r>
    </w:p>
    <w:p w14:paraId="41186803" w14:textId="77777777" w:rsidR="007657D2" w:rsidRDefault="00062D9C" w:rsidP="00D66ABA">
      <w:pPr>
        <w:spacing w:line="276" w:lineRule="auto"/>
        <w:rPr>
          <w:rFonts w:ascii="Calibri" w:hAnsi="Calibri"/>
          <w:lang w:val="en-AU"/>
        </w:rPr>
      </w:pPr>
      <w:r>
        <w:rPr>
          <w:rFonts w:ascii="Calibri" w:hAnsi="Calibri"/>
          <w:lang w:val="en-AU"/>
        </w:rPr>
        <w:t>There are no Environmental implications in relation to this matter.</w:t>
      </w:r>
      <w:bookmarkStart w:id="78" w:name="_Hlk130995416_4"/>
    </w:p>
    <w:p w14:paraId="605B1DC5" w14:textId="77777777" w:rsidR="00D66ABA" w:rsidRDefault="00D66ABA" w:rsidP="00D66ABA">
      <w:pPr>
        <w:spacing w:line="276" w:lineRule="auto"/>
        <w:rPr>
          <w:rFonts w:ascii="Calibri" w:hAnsi="Calibri"/>
          <w:lang w:val="en-AU"/>
        </w:rPr>
      </w:pPr>
    </w:p>
    <w:bookmarkEnd w:id="78"/>
    <w:p w14:paraId="2291F0E0" w14:textId="77777777" w:rsidR="003330CB" w:rsidRDefault="00062D9C" w:rsidP="00D66ABA">
      <w:pPr>
        <w:spacing w:line="276" w:lineRule="auto"/>
        <w:rPr>
          <w:rFonts w:ascii="Calibri" w:hAnsi="Calibri"/>
          <w:b/>
          <w:bCs/>
          <w:lang w:val="en-AU"/>
        </w:rPr>
      </w:pPr>
      <w:r>
        <w:rPr>
          <w:rFonts w:ascii="Calibri" w:hAnsi="Calibri"/>
          <w:b/>
          <w:bCs/>
          <w:lang w:val="en-AU"/>
        </w:rPr>
        <w:t>Social, Cultural and Health</w:t>
      </w:r>
    </w:p>
    <w:p w14:paraId="53D280D7" w14:textId="77777777" w:rsidR="00C57F96" w:rsidRDefault="00062D9C" w:rsidP="00D66ABA">
      <w:pPr>
        <w:spacing w:line="276" w:lineRule="auto"/>
        <w:rPr>
          <w:rFonts w:ascii="Calibri" w:hAnsi="Calibri"/>
          <w:lang w:val="en-AU"/>
        </w:rPr>
      </w:pPr>
      <w:r>
        <w:rPr>
          <w:rFonts w:ascii="Calibri" w:hAnsi="Calibri"/>
          <w:lang w:val="en-AU"/>
        </w:rPr>
        <w:t>There are no Social, Cultural and Health implications in relation to this matter</w:t>
      </w:r>
      <w:r w:rsidR="00C023A0">
        <w:rPr>
          <w:rFonts w:ascii="Calibri" w:hAnsi="Calibri"/>
          <w:lang w:val="en-AU"/>
        </w:rPr>
        <w:t>.</w:t>
      </w:r>
    </w:p>
    <w:p w14:paraId="4DA58C2D" w14:textId="77777777" w:rsidR="00D66ABA" w:rsidRDefault="00D66ABA" w:rsidP="00D66ABA">
      <w:pPr>
        <w:spacing w:line="276" w:lineRule="auto"/>
        <w:rPr>
          <w:rFonts w:ascii="Calibri" w:hAnsi="Calibri"/>
          <w:lang w:val="en-AU"/>
        </w:rPr>
      </w:pPr>
    </w:p>
    <w:p w14:paraId="62FF6C8B" w14:textId="77777777" w:rsidR="00C57F96" w:rsidRDefault="00062D9C" w:rsidP="00D66ABA">
      <w:pPr>
        <w:spacing w:line="276" w:lineRule="auto"/>
        <w:rPr>
          <w:rFonts w:ascii="Calibri" w:hAnsi="Calibri"/>
          <w:b/>
          <w:bCs/>
          <w:lang w:val="en-AU"/>
        </w:rPr>
      </w:pPr>
      <w:r>
        <w:rPr>
          <w:rFonts w:ascii="Calibri" w:hAnsi="Calibri"/>
          <w:b/>
          <w:bCs/>
          <w:lang w:val="en-AU"/>
        </w:rPr>
        <w:t>Economic</w:t>
      </w:r>
    </w:p>
    <w:p w14:paraId="7BF3F44C" w14:textId="77777777" w:rsidR="00C57F96" w:rsidRDefault="00062D9C" w:rsidP="00D66ABA">
      <w:pPr>
        <w:spacing w:line="276" w:lineRule="auto"/>
        <w:rPr>
          <w:rFonts w:ascii="Calibri" w:hAnsi="Calibri"/>
          <w:lang w:val="en-AU"/>
        </w:rPr>
      </w:pPr>
      <w:r>
        <w:rPr>
          <w:rFonts w:ascii="Calibri" w:hAnsi="Calibri"/>
          <w:lang w:val="en-AU"/>
        </w:rPr>
        <w:t>There are no Social, Cultural and Health implications in relation to this matter.</w:t>
      </w:r>
    </w:p>
    <w:p w14:paraId="58F005B6" w14:textId="77777777" w:rsidR="00D66ABA" w:rsidRDefault="00D66ABA" w:rsidP="00D66ABA">
      <w:pPr>
        <w:spacing w:line="276" w:lineRule="auto"/>
        <w:rPr>
          <w:rFonts w:ascii="Calibri" w:hAnsi="Calibri"/>
          <w:lang w:val="en-AU"/>
        </w:rPr>
      </w:pPr>
    </w:p>
    <w:p w14:paraId="0B180BEF" w14:textId="77777777" w:rsidR="00C57F96" w:rsidRDefault="00062D9C" w:rsidP="00D66ABA">
      <w:pPr>
        <w:spacing w:line="276" w:lineRule="auto"/>
        <w:rPr>
          <w:rFonts w:ascii="Calibri" w:hAnsi="Calibri"/>
          <w:b/>
          <w:bCs/>
          <w:lang w:val="en-AU"/>
        </w:rPr>
      </w:pPr>
      <w:r>
        <w:rPr>
          <w:rFonts w:ascii="Calibri" w:hAnsi="Calibri"/>
          <w:b/>
          <w:bCs/>
          <w:lang w:val="en-AU"/>
        </w:rPr>
        <w:t>Financial Implications</w:t>
      </w:r>
    </w:p>
    <w:p w14:paraId="348E8A1F" w14:textId="77777777" w:rsidR="30CFED72" w:rsidRDefault="00062D9C" w:rsidP="005070C1">
      <w:pPr>
        <w:spacing w:line="276" w:lineRule="auto"/>
        <w:rPr>
          <w:rFonts w:ascii="Calibri" w:hAnsi="Calibri"/>
          <w:lang w:val="en-AU"/>
        </w:rPr>
      </w:pPr>
      <w:r w:rsidRPr="6BD61C3C">
        <w:rPr>
          <w:rFonts w:ascii="Calibri" w:eastAsia="Calibri" w:hAnsi="Calibri" w:cs="Calibri"/>
          <w:color w:val="000000" w:themeColor="text1"/>
          <w:lang w:val="en-AU"/>
        </w:rPr>
        <w:t xml:space="preserve">Council’s </w:t>
      </w:r>
      <w:r w:rsidR="195D076F" w:rsidRPr="6BD61C3C">
        <w:rPr>
          <w:rFonts w:ascii="Calibri" w:eastAsia="Calibri" w:hAnsi="Calibri" w:cs="Calibri"/>
          <w:color w:val="000000" w:themeColor="text1"/>
          <w:lang w:val="en-AU"/>
        </w:rPr>
        <w:t xml:space="preserve">consultant </w:t>
      </w:r>
      <w:r w:rsidRPr="6BD61C3C">
        <w:rPr>
          <w:rFonts w:ascii="Calibri" w:eastAsia="Calibri" w:hAnsi="Calibri" w:cs="Calibri"/>
          <w:color w:val="000000" w:themeColor="text1"/>
          <w:lang w:val="en-AU"/>
        </w:rPr>
        <w:t xml:space="preserve">valuer has placed a value </w:t>
      </w:r>
      <w:r w:rsidRPr="00C135BA">
        <w:rPr>
          <w:rFonts w:ascii="Calibri" w:eastAsia="Calibri" w:hAnsi="Calibri" w:cs="Calibri"/>
          <w:color w:val="000000" w:themeColor="text1"/>
          <w:lang w:val="en-AU"/>
        </w:rPr>
        <w:t>of $55,000</w:t>
      </w:r>
      <w:r w:rsidRPr="6BD61C3C">
        <w:rPr>
          <w:rFonts w:ascii="Calibri" w:eastAsia="Calibri" w:hAnsi="Calibri" w:cs="Calibri"/>
          <w:color w:val="000000" w:themeColor="text1"/>
          <w:lang w:val="en-AU"/>
        </w:rPr>
        <w:t xml:space="preserve"> (inclusive of GST) on the 116</w:t>
      </w:r>
      <w:r w:rsidRPr="6BD61C3C">
        <w:rPr>
          <w:rFonts w:ascii="Calibri" w:eastAsia="Calibri" w:hAnsi="Calibri" w:cs="Calibri"/>
          <w:lang w:val="en-AU"/>
        </w:rPr>
        <w:t xml:space="preserve"> m</w:t>
      </w:r>
      <w:r w:rsidRPr="6BD61C3C">
        <w:rPr>
          <w:rFonts w:ascii="Calibri" w:eastAsia="Calibri" w:hAnsi="Calibri" w:cs="Calibri"/>
          <w:vertAlign w:val="superscript"/>
          <w:lang w:val="en-AU"/>
        </w:rPr>
        <w:t>2</w:t>
      </w:r>
      <w:r w:rsidRPr="6BD61C3C">
        <w:rPr>
          <w:rFonts w:ascii="Calibri" w:eastAsia="Calibri" w:hAnsi="Calibri" w:cs="Calibri"/>
          <w:color w:val="000000" w:themeColor="text1"/>
          <w:lang w:val="en-AU"/>
        </w:rPr>
        <w:t xml:space="preserve"> of land.  Further, </w:t>
      </w:r>
      <w:r w:rsidRPr="6BD61C3C">
        <w:rPr>
          <w:rFonts w:ascii="Calibri" w:eastAsia="Calibri" w:hAnsi="Calibri" w:cs="Calibri"/>
          <w:lang w:val="en-AU"/>
        </w:rPr>
        <w:t xml:space="preserve">Council’s reasonable costs associated with undertaking the discontinuance have been estimated to </w:t>
      </w:r>
      <w:r w:rsidRPr="008B7A66">
        <w:rPr>
          <w:rFonts w:ascii="Calibri" w:eastAsia="Calibri" w:hAnsi="Calibri" w:cs="Calibri"/>
          <w:lang w:val="en-AU"/>
        </w:rPr>
        <w:t>be $16,690</w:t>
      </w:r>
      <w:r w:rsidRPr="6BD61C3C">
        <w:rPr>
          <w:rFonts w:ascii="Calibri" w:eastAsia="Calibri" w:hAnsi="Calibri" w:cs="Calibri"/>
          <w:lang w:val="en-AU"/>
        </w:rPr>
        <w:t xml:space="preserve"> </w:t>
      </w:r>
      <w:r w:rsidR="00ED12E8">
        <w:rPr>
          <w:rFonts w:ascii="Calibri" w:eastAsia="Calibri" w:hAnsi="Calibri" w:cs="Calibri"/>
          <w:lang w:val="en-AU"/>
        </w:rPr>
        <w:t>(</w:t>
      </w:r>
      <w:r w:rsidRPr="6BD61C3C">
        <w:rPr>
          <w:rFonts w:ascii="Calibri" w:eastAsia="Calibri" w:hAnsi="Calibri" w:cs="Calibri"/>
          <w:lang w:val="en-AU"/>
        </w:rPr>
        <w:t>inclusive of GST</w:t>
      </w:r>
      <w:r w:rsidR="00ED12E8">
        <w:rPr>
          <w:rFonts w:ascii="Calibri" w:eastAsia="Calibri" w:hAnsi="Calibri" w:cs="Calibri"/>
          <w:lang w:val="en-AU"/>
        </w:rPr>
        <w:t>)</w:t>
      </w:r>
      <w:r w:rsidRPr="6BD61C3C">
        <w:rPr>
          <w:rFonts w:ascii="Calibri" w:eastAsia="Calibri" w:hAnsi="Calibri" w:cs="Calibri"/>
          <w:lang w:val="en-AU"/>
        </w:rPr>
        <w:t>.</w:t>
      </w:r>
    </w:p>
    <w:p w14:paraId="5B5586E0" w14:textId="77777777" w:rsidR="30CFED72" w:rsidRDefault="00062D9C" w:rsidP="005070C1">
      <w:pPr>
        <w:spacing w:line="276" w:lineRule="auto"/>
        <w:rPr>
          <w:rFonts w:ascii="Calibri" w:hAnsi="Calibri"/>
          <w:lang w:val="en-AU"/>
        </w:rPr>
      </w:pPr>
      <w:r w:rsidRPr="4D5A8C4E">
        <w:rPr>
          <w:rFonts w:ascii="Calibri" w:eastAsia="Calibri" w:hAnsi="Calibri" w:cs="Calibri"/>
          <w:lang w:val="en-AU"/>
        </w:rPr>
        <w:t xml:space="preserve"> </w:t>
      </w:r>
    </w:p>
    <w:p w14:paraId="7B242161" w14:textId="77777777" w:rsidR="4D5A8C4E" w:rsidRDefault="00062D9C" w:rsidP="4D5A8C4E">
      <w:pPr>
        <w:spacing w:line="276" w:lineRule="auto"/>
        <w:rPr>
          <w:rFonts w:ascii="Calibri" w:hAnsi="Calibri"/>
          <w:lang w:val="en-AU"/>
        </w:rPr>
      </w:pPr>
      <w:r w:rsidRPr="4D5A8C4E">
        <w:rPr>
          <w:rFonts w:ascii="Calibri" w:eastAsia="Calibri" w:hAnsi="Calibri" w:cs="Calibri"/>
          <w:lang w:val="en-AU"/>
        </w:rPr>
        <w:t>The owners of 40 Girvan Place have agreed to acquire the land at its current market value and to also meet all of Council’s reasonable costs associated with undertaking the discontinuance.</w:t>
      </w:r>
    </w:p>
    <w:p w14:paraId="3421768F" w14:textId="77777777" w:rsidR="00C57F96" w:rsidRDefault="00062D9C" w:rsidP="00964E91">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Link to Strategic Risk</w:t>
      </w:r>
    </w:p>
    <w:p w14:paraId="02CE0A38" w14:textId="0F12F4D9" w:rsidR="00FF4CB8" w:rsidRDefault="00062D9C" w:rsidP="5976681F">
      <w:pPr>
        <w:spacing w:line="276" w:lineRule="auto"/>
        <w:rPr>
          <w:rFonts w:ascii="Calibri" w:hAnsi="Calibri"/>
          <w:lang w:val="en-AU"/>
        </w:rPr>
      </w:pPr>
      <w:r>
        <w:rPr>
          <w:rFonts w:ascii="Calibri" w:hAnsi="Calibri"/>
          <w:b/>
          <w:bCs/>
          <w:lang w:val="en-AU"/>
        </w:rPr>
        <w:t xml:space="preserve">Strategic Risk </w:t>
      </w:r>
      <w:r>
        <w:rPr>
          <w:rFonts w:ascii="Calibri" w:eastAsia="Calibri" w:hAnsi="Calibri" w:cs="Calibri"/>
          <w:i/>
          <w:iCs/>
          <w:color w:val="000000"/>
          <w:lang w:val="en-AU"/>
        </w:rPr>
        <w:t>Service Delivery - Inability to plan for and provide critical community services and infrastructure impacting on community wellbeing</w:t>
      </w:r>
      <w:r w:rsidR="008F25F7">
        <w:rPr>
          <w:rFonts w:ascii="Calibri" w:eastAsia="Calibri" w:hAnsi="Calibri" w:cs="Calibri"/>
          <w:i/>
          <w:iCs/>
          <w:color w:val="000000"/>
          <w:lang w:val="en-AU"/>
        </w:rPr>
        <w:t>.</w:t>
      </w:r>
      <w:r>
        <w:rPr>
          <w:rFonts w:ascii="Calibri" w:eastAsia="Calibri" w:hAnsi="Calibri" w:cs="Calibri"/>
          <w:i/>
          <w:iCs/>
          <w:color w:val="000000"/>
          <w:lang w:val="en-AU"/>
        </w:rPr>
        <w:t> </w:t>
      </w:r>
    </w:p>
    <w:p w14:paraId="356AB7A6" w14:textId="77777777" w:rsidR="00C023A0" w:rsidRDefault="00C023A0" w:rsidP="6BD61C3C">
      <w:pPr>
        <w:spacing w:line="276" w:lineRule="auto"/>
        <w:rPr>
          <w:rFonts w:ascii="Calibri" w:hAnsi="Calibri"/>
          <w:lang w:val="en-AU"/>
        </w:rPr>
      </w:pPr>
    </w:p>
    <w:p w14:paraId="6D21883D" w14:textId="24291DC3" w:rsidR="00B17A5B" w:rsidRDefault="00062D9C" w:rsidP="6BD61C3C">
      <w:pPr>
        <w:spacing w:line="276" w:lineRule="auto"/>
        <w:rPr>
          <w:rFonts w:ascii="Calibri" w:hAnsi="Calibri"/>
          <w:lang w:val="en-AU"/>
        </w:rPr>
      </w:pPr>
      <w:r>
        <w:rPr>
          <w:rFonts w:ascii="Calibri" w:hAnsi="Calibri"/>
          <w:lang w:val="en-AU"/>
        </w:rPr>
        <w:t>There are no Strategic Risks in relation to this matter.</w:t>
      </w:r>
      <w:r w:rsidR="00C023A0">
        <w:rPr>
          <w:rFonts w:ascii="Calibri" w:hAnsi="Calibri"/>
          <w:lang w:val="en-AU"/>
        </w:rPr>
        <w:t xml:space="preserve"> </w:t>
      </w:r>
      <w:r>
        <w:rPr>
          <w:rFonts w:ascii="Calibri" w:hAnsi="Calibri"/>
          <w:lang w:val="en-AU"/>
        </w:rPr>
        <w:t xml:space="preserve">The parcel of land is </w:t>
      </w:r>
      <w:r w:rsidR="5723AA12">
        <w:rPr>
          <w:rFonts w:ascii="Calibri" w:hAnsi="Calibri"/>
          <w:lang w:val="en-AU"/>
        </w:rPr>
        <w:t xml:space="preserve">not </w:t>
      </w:r>
      <w:r>
        <w:rPr>
          <w:rFonts w:ascii="Calibri" w:hAnsi="Calibri"/>
          <w:lang w:val="en-AU"/>
        </w:rPr>
        <w:t>required b</w:t>
      </w:r>
      <w:r w:rsidR="03132915">
        <w:rPr>
          <w:rFonts w:ascii="Calibri" w:hAnsi="Calibri"/>
          <w:lang w:val="en-AU"/>
        </w:rPr>
        <w:t>y</w:t>
      </w:r>
      <w:r>
        <w:rPr>
          <w:rFonts w:ascii="Calibri" w:hAnsi="Calibri"/>
          <w:lang w:val="en-AU"/>
        </w:rPr>
        <w:t xml:space="preserve"> Council</w:t>
      </w:r>
      <w:r w:rsidR="008F25F7">
        <w:rPr>
          <w:rFonts w:ascii="Calibri" w:hAnsi="Calibri"/>
          <w:lang w:val="en-AU"/>
        </w:rPr>
        <w:t>.</w:t>
      </w:r>
    </w:p>
    <w:p w14:paraId="518494EE" w14:textId="77777777" w:rsidR="002C4FFB" w:rsidRDefault="00062D9C" w:rsidP="002C4FFB">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Implementation Strategy</w:t>
      </w:r>
    </w:p>
    <w:p w14:paraId="66524F1E" w14:textId="77777777" w:rsidR="002C4FFB" w:rsidRDefault="00062D9C" w:rsidP="00D66ABA">
      <w:pPr>
        <w:spacing w:line="276" w:lineRule="auto"/>
        <w:rPr>
          <w:rFonts w:ascii="Calibri" w:hAnsi="Calibri"/>
          <w:b/>
          <w:bCs/>
          <w:lang w:val="en-AU"/>
        </w:rPr>
      </w:pPr>
      <w:r>
        <w:rPr>
          <w:rFonts w:ascii="Calibri" w:hAnsi="Calibri"/>
          <w:b/>
          <w:bCs/>
          <w:lang w:val="en-AU"/>
        </w:rPr>
        <w:t>Communication</w:t>
      </w:r>
    </w:p>
    <w:p w14:paraId="7EB217DF" w14:textId="77777777" w:rsidR="00D66ABA" w:rsidRDefault="00062D9C" w:rsidP="00D66ABA">
      <w:pPr>
        <w:spacing w:line="276" w:lineRule="auto"/>
        <w:rPr>
          <w:rFonts w:ascii="Calibri" w:eastAsia="Calibri" w:hAnsi="Calibri"/>
          <w:lang w:val="en-AU"/>
        </w:rPr>
      </w:pPr>
      <w:r w:rsidRPr="6BD61C3C">
        <w:rPr>
          <w:rFonts w:ascii="Calibri" w:eastAsia="Calibri" w:hAnsi="Calibri"/>
          <w:lang w:val="en-AU"/>
        </w:rPr>
        <w:t xml:space="preserve">If Council resolves to discontinue the road and sell the underlying, the proposed discontinuance </w:t>
      </w:r>
      <w:r w:rsidR="1E1AD846" w:rsidRPr="6BD61C3C">
        <w:rPr>
          <w:rFonts w:ascii="Calibri" w:eastAsia="Calibri" w:hAnsi="Calibri"/>
          <w:lang w:val="en-AU"/>
        </w:rPr>
        <w:t>will be published in the Victoria Government Gazette.</w:t>
      </w:r>
    </w:p>
    <w:p w14:paraId="114ACE62" w14:textId="77777777" w:rsidR="5976681F" w:rsidRDefault="5976681F" w:rsidP="5976681F">
      <w:pPr>
        <w:spacing w:line="276" w:lineRule="auto"/>
        <w:rPr>
          <w:rFonts w:ascii="Calibri" w:eastAsia="Calibri" w:hAnsi="Calibri"/>
          <w:lang w:val="en-AU"/>
        </w:rPr>
      </w:pPr>
    </w:p>
    <w:p w14:paraId="7DDC4F8D" w14:textId="77777777" w:rsidR="00420D00" w:rsidRPr="00C023A0" w:rsidRDefault="00062D9C" w:rsidP="12394179">
      <w:pPr>
        <w:spacing w:line="276" w:lineRule="auto"/>
        <w:rPr>
          <w:rFonts w:ascii="Calibri" w:hAnsi="Calibri"/>
          <w:b/>
          <w:bCs/>
          <w:lang w:val="en-AU"/>
        </w:rPr>
      </w:pPr>
      <w:r>
        <w:rPr>
          <w:rFonts w:ascii="Calibri" w:hAnsi="Calibri"/>
          <w:b/>
          <w:bCs/>
          <w:lang w:val="en-AU"/>
        </w:rPr>
        <w:t>Critical Dates</w:t>
      </w:r>
    </w:p>
    <w:p w14:paraId="07E4DF25" w14:textId="77777777" w:rsidR="00420D00" w:rsidRDefault="00062D9C" w:rsidP="00C023A0">
      <w:pPr>
        <w:numPr>
          <w:ilvl w:val="0"/>
          <w:numId w:val="30"/>
        </w:numPr>
        <w:spacing w:line="276" w:lineRule="auto"/>
        <w:ind w:left="426"/>
        <w:contextualSpacing/>
        <w:rPr>
          <w:rFonts w:ascii="Calibri" w:hAnsi="Calibri"/>
          <w:szCs w:val="20"/>
          <w:lang w:val="en-AU"/>
        </w:rPr>
      </w:pPr>
      <w:r w:rsidRPr="12394179">
        <w:rPr>
          <w:rFonts w:ascii="Calibri" w:eastAsia="Calibri" w:hAnsi="Calibri"/>
          <w:szCs w:val="20"/>
          <w:lang w:val="en-AU"/>
        </w:rPr>
        <w:t>Notice in Government Gazette to follow meeting.</w:t>
      </w:r>
    </w:p>
    <w:p w14:paraId="725138EC" w14:textId="77777777" w:rsidR="00CF0751" w:rsidRDefault="00062D9C" w:rsidP="00420D00">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Declaration of Conflict of Interest</w:t>
      </w:r>
    </w:p>
    <w:p w14:paraId="3101B590" w14:textId="77777777" w:rsidR="00420D00" w:rsidRDefault="00062D9C" w:rsidP="5976681F">
      <w:pPr>
        <w:spacing w:line="276" w:lineRule="auto"/>
        <w:rPr>
          <w:rFonts w:ascii="Calibri" w:hAnsi="Calibri"/>
          <w:lang w:val="en-AU"/>
        </w:rPr>
      </w:pPr>
      <w:r>
        <w:rPr>
          <w:rFonts w:ascii="Calibri" w:hAnsi="Calibri"/>
          <w:lang w:val="en-AU"/>
        </w:rPr>
        <w:t>Under Section 130 of the Local Government Act 2020 officers providing advice to Council are</w:t>
      </w:r>
      <w:r w:rsidR="2D77E244">
        <w:rPr>
          <w:rFonts w:ascii="Calibri" w:hAnsi="Calibri"/>
          <w:lang w:val="en-AU"/>
        </w:rPr>
        <w:t xml:space="preserve"> </w:t>
      </w:r>
      <w:r>
        <w:rPr>
          <w:rFonts w:ascii="Calibri" w:hAnsi="Calibri"/>
          <w:lang w:val="en-AU"/>
        </w:rPr>
        <w:t>required to disclose any conflict of interest they have in a matter and explain the nature of</w:t>
      </w:r>
      <w:r w:rsidR="4557E44E">
        <w:rPr>
          <w:rFonts w:ascii="Calibri" w:hAnsi="Calibri"/>
          <w:lang w:val="en-AU"/>
        </w:rPr>
        <w:t xml:space="preserve"> </w:t>
      </w:r>
      <w:r>
        <w:rPr>
          <w:rFonts w:ascii="Calibri" w:hAnsi="Calibri"/>
          <w:lang w:val="en-AU"/>
        </w:rPr>
        <w:t>the conflict.</w:t>
      </w:r>
    </w:p>
    <w:p w14:paraId="299F2AA8" w14:textId="77777777" w:rsidR="007E7745" w:rsidRDefault="007E7745" w:rsidP="5976681F">
      <w:pPr>
        <w:spacing w:line="276" w:lineRule="auto"/>
        <w:rPr>
          <w:rFonts w:ascii="Calibri" w:hAnsi="Calibri"/>
          <w:lang w:val="en-AU"/>
        </w:rPr>
      </w:pPr>
    </w:p>
    <w:p w14:paraId="5A344499" w14:textId="77777777" w:rsidR="00420D00" w:rsidRDefault="00062D9C" w:rsidP="5976681F">
      <w:pPr>
        <w:spacing w:line="276" w:lineRule="auto"/>
        <w:rPr>
          <w:rFonts w:ascii="Calibri" w:hAnsi="Calibri"/>
          <w:lang w:val="en-AU"/>
        </w:rPr>
      </w:pPr>
      <w:r>
        <w:rPr>
          <w:rFonts w:ascii="Calibri" w:hAnsi="Calibri"/>
          <w:lang w:val="en-AU"/>
        </w:rPr>
        <w:t>The Responsible Officer reviewing this report, having made enquiries with relevant</w:t>
      </w:r>
      <w:r w:rsidR="007E7745">
        <w:rPr>
          <w:rFonts w:ascii="Calibri" w:hAnsi="Calibri"/>
          <w:lang w:val="en-AU"/>
        </w:rPr>
        <w:t xml:space="preserve"> </w:t>
      </w:r>
      <w:r>
        <w:rPr>
          <w:rFonts w:ascii="Calibri" w:hAnsi="Calibri"/>
          <w:lang w:val="en-AU"/>
        </w:rPr>
        <w:t>members of staff, reports that no disclosable interests have been raised in relation to this</w:t>
      </w:r>
    </w:p>
    <w:p w14:paraId="22388C0F" w14:textId="77777777" w:rsidR="00420D00" w:rsidRDefault="00062D9C" w:rsidP="5976681F">
      <w:pPr>
        <w:spacing w:line="276" w:lineRule="auto"/>
        <w:rPr>
          <w:rFonts w:ascii="Calibri" w:hAnsi="Calibri"/>
          <w:lang w:val="en-AU"/>
        </w:rPr>
      </w:pPr>
      <w:r>
        <w:rPr>
          <w:rFonts w:ascii="Calibri" w:hAnsi="Calibri"/>
          <w:lang w:val="en-AU"/>
        </w:rPr>
        <w:t>Report.</w:t>
      </w:r>
    </w:p>
    <w:p w14:paraId="6E61D332" w14:textId="77777777" w:rsidR="00C43EA5" w:rsidRDefault="00062D9C" w:rsidP="00C43EA5">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Conclusion</w:t>
      </w:r>
    </w:p>
    <w:p w14:paraId="39F00466" w14:textId="77777777" w:rsidR="4D5A8C4E" w:rsidRDefault="00062D9C" w:rsidP="005070C1">
      <w:pPr>
        <w:spacing w:line="276" w:lineRule="auto"/>
        <w:rPr>
          <w:rFonts w:ascii="Calibri" w:eastAsia="Calibri" w:hAnsi="Calibri" w:cs="Calibri"/>
          <w:color w:val="000000"/>
          <w:lang w:val="en-AU"/>
        </w:rPr>
      </w:pPr>
      <w:r w:rsidRPr="6BD61C3C">
        <w:rPr>
          <w:rFonts w:ascii="Calibri" w:eastAsia="Calibri" w:hAnsi="Calibri" w:cs="Calibri"/>
          <w:color w:val="000000" w:themeColor="text1"/>
          <w:lang w:val="en-AU"/>
        </w:rPr>
        <w:t>The discontinuance and sale of the unconstructed section of road reserve</w:t>
      </w:r>
      <w:r w:rsidR="0B99963A" w:rsidRPr="6BD61C3C">
        <w:rPr>
          <w:rFonts w:ascii="Calibri" w:eastAsia="Calibri" w:hAnsi="Calibri" w:cs="Calibri"/>
          <w:color w:val="000000" w:themeColor="text1"/>
          <w:lang w:val="en-AU"/>
        </w:rPr>
        <w:t xml:space="preserve"> of 116 sq.m in area</w:t>
      </w:r>
      <w:r w:rsidRPr="6BD61C3C">
        <w:rPr>
          <w:rFonts w:ascii="Calibri" w:eastAsia="Calibri" w:hAnsi="Calibri" w:cs="Calibri"/>
          <w:color w:val="000000" w:themeColor="text1"/>
          <w:lang w:val="en-AU"/>
        </w:rPr>
        <w:t xml:space="preserve"> on the northern side of Girvan Place, abutting 40 Girvan Place, South Morang, </w:t>
      </w:r>
      <w:r w:rsidR="008329A8" w:rsidRPr="6BD61C3C">
        <w:rPr>
          <w:rFonts w:ascii="Calibri" w:eastAsia="Calibri" w:hAnsi="Calibri" w:cs="Calibri"/>
          <w:color w:val="000000" w:themeColor="text1"/>
          <w:lang w:val="en-AU"/>
        </w:rPr>
        <w:t>is</w:t>
      </w:r>
      <w:r w:rsidRPr="6BD61C3C">
        <w:rPr>
          <w:rFonts w:ascii="Calibri" w:eastAsia="Calibri" w:hAnsi="Calibri" w:cs="Calibri"/>
          <w:color w:val="000000" w:themeColor="text1"/>
          <w:lang w:val="en-AU"/>
        </w:rPr>
        <w:t xml:space="preserve"> no longer reasonably required for public use</w:t>
      </w:r>
      <w:r w:rsidR="02C67133" w:rsidRPr="6BD61C3C">
        <w:rPr>
          <w:rFonts w:ascii="Calibri" w:eastAsia="Calibri" w:hAnsi="Calibri" w:cs="Calibri"/>
          <w:color w:val="000000" w:themeColor="text1"/>
          <w:lang w:val="en-AU"/>
        </w:rPr>
        <w:t xml:space="preserve"> and the sale of the underlying land </w:t>
      </w:r>
      <w:r w:rsidRPr="6BD61C3C">
        <w:rPr>
          <w:rFonts w:ascii="Calibri" w:eastAsia="Calibri" w:hAnsi="Calibri" w:cs="Calibri"/>
          <w:color w:val="000000" w:themeColor="text1"/>
          <w:lang w:val="en-AU"/>
        </w:rPr>
        <w:t>to the owners of</w:t>
      </w:r>
      <w:r w:rsidR="79185433" w:rsidRPr="6BD61C3C">
        <w:rPr>
          <w:rFonts w:ascii="Calibri" w:eastAsia="Calibri" w:hAnsi="Calibri" w:cs="Calibri"/>
          <w:color w:val="000000" w:themeColor="text1"/>
          <w:lang w:val="en-AU"/>
        </w:rPr>
        <w:t xml:space="preserve"> 40 Girvan Place by private treaty for a price </w:t>
      </w:r>
      <w:r w:rsidR="79185433" w:rsidRPr="00C135BA">
        <w:rPr>
          <w:rFonts w:ascii="Calibri" w:eastAsia="Calibri" w:hAnsi="Calibri" w:cs="Calibri"/>
          <w:color w:val="000000" w:themeColor="text1"/>
          <w:lang w:val="en-AU"/>
        </w:rPr>
        <w:t>of $55</w:t>
      </w:r>
      <w:r w:rsidR="604E789C" w:rsidRPr="00C135BA">
        <w:rPr>
          <w:rFonts w:ascii="Calibri" w:eastAsia="Calibri" w:hAnsi="Calibri" w:cs="Calibri"/>
          <w:color w:val="000000" w:themeColor="text1"/>
          <w:lang w:val="en-AU"/>
        </w:rPr>
        <w:t>,</w:t>
      </w:r>
      <w:r w:rsidR="00C135BA" w:rsidRPr="00C135BA">
        <w:rPr>
          <w:rFonts w:ascii="Calibri" w:eastAsia="Calibri" w:hAnsi="Calibri" w:cs="Calibri"/>
          <w:color w:val="000000" w:themeColor="text1"/>
          <w:lang w:val="en-AU"/>
        </w:rPr>
        <w:t>0</w:t>
      </w:r>
      <w:r w:rsidR="604E789C" w:rsidRPr="00C135BA">
        <w:rPr>
          <w:rFonts w:ascii="Calibri" w:eastAsia="Calibri" w:hAnsi="Calibri" w:cs="Calibri"/>
          <w:color w:val="000000" w:themeColor="text1"/>
          <w:lang w:val="en-AU"/>
        </w:rPr>
        <w:t>00</w:t>
      </w:r>
      <w:r w:rsidR="604E789C" w:rsidRPr="6BD61C3C">
        <w:rPr>
          <w:rFonts w:ascii="Calibri" w:eastAsia="Calibri" w:hAnsi="Calibri" w:cs="Calibri"/>
          <w:color w:val="000000" w:themeColor="text1"/>
          <w:lang w:val="en-AU"/>
        </w:rPr>
        <w:t xml:space="preserve"> inclusive of GST plus costs is recommended.</w:t>
      </w:r>
    </w:p>
    <w:p w14:paraId="5605C849" w14:textId="782846C4" w:rsidR="00A77B3E" w:rsidRDefault="00062D9C" w:rsidP="00467BD2">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bookmarkStart w:id="79" w:name="Attachment_5.5.4.3"/>
    </w:p>
    <w:bookmarkEnd w:id="79"/>
    <w:p w14:paraId="01350D60" w14:textId="631C443F" w:rsidR="00A77B3E" w:rsidRDefault="00062D9C">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80" w:name="_Toc148014298"/>
      <w:r>
        <w:rPr>
          <w:rFonts w:ascii="Calibri" w:eastAsia="Calibri" w:hAnsi="Calibri" w:cs="Calibri"/>
          <w:color w:val="000000"/>
        </w:rPr>
        <w:instrText>5.5.5</w:instrText>
      </w:r>
      <w:r>
        <w:rPr>
          <w:rFonts w:ascii="Calibri" w:eastAsia="Calibri" w:hAnsi="Calibri" w:cs="Calibri"/>
          <w:color w:val="000000"/>
        </w:rPr>
        <w:tab/>
        <w:instrText>Unconfirmed Minutes of the Audit and Risk Committee</w:instrText>
      </w:r>
      <w:bookmarkEnd w:id="80"/>
      <w:r>
        <w:rPr>
          <w:rFonts w:ascii="Calibri" w:eastAsia="Calibri" w:hAnsi="Calibri" w:cs="Calibri"/>
          <w:color w:val="000000"/>
        </w:rPr>
        <w:instrText>" \f \l 3</w:instrText>
      </w:r>
      <w:r>
        <w:rPr>
          <w:rFonts w:ascii="Calibri" w:eastAsia="Calibri" w:hAnsi="Calibri" w:cs="Calibri"/>
          <w:color w:val="000000"/>
        </w:rPr>
        <w:fldChar w:fldCharType="end"/>
      </w:r>
      <w:bookmarkStart w:id="81" w:name="5.5.5__Unconfirmed_Minutes_of_the_Audit"/>
      <w:r>
        <w:rPr>
          <w:rFonts w:ascii="Calibri" w:eastAsia="Calibri" w:hAnsi="Calibri" w:cs="Calibri"/>
          <w:color w:val="FFFFFF"/>
          <w:sz w:val="4"/>
        </w:rPr>
        <w:t>5.5.5</w:t>
      </w:r>
      <w:r>
        <w:rPr>
          <w:rFonts w:ascii="Calibri" w:eastAsia="Calibri" w:hAnsi="Calibri" w:cs="Calibri"/>
          <w:color w:val="FFFFFF"/>
          <w:sz w:val="4"/>
        </w:rPr>
        <w:tab/>
        <w:t>Unconfirmed Minutes of the Audit and Risk Committee</w:t>
      </w:r>
    </w:p>
    <w:bookmarkEnd w:id="81"/>
    <w:p w14:paraId="6B4ECA1A" w14:textId="77777777" w:rsidR="00CD2BB4" w:rsidRDefault="00062D9C"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5.5.5 Unconfirmed Minutes of the Audit and Risk Committee</w:t>
      </w:r>
    </w:p>
    <w:p w14:paraId="48AC4A6C" w14:textId="77777777" w:rsidR="00FF5C33" w:rsidRPr="00FF5C33" w:rsidRDefault="00FF5C33" w:rsidP="003C2789">
      <w:pPr>
        <w:tabs>
          <w:tab w:val="left" w:pos="2552"/>
        </w:tabs>
        <w:ind w:left="2552" w:hanging="2552"/>
        <w:rPr>
          <w:rFonts w:ascii="Calibri" w:eastAsia="Calibri" w:hAnsi="Calibri"/>
          <w:lang w:val="en-AU"/>
        </w:rPr>
      </w:pPr>
    </w:p>
    <w:p w14:paraId="14AFE3BC" w14:textId="77777777" w:rsidR="00C60269" w:rsidRPr="00B909C2" w:rsidRDefault="00062D9C"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Strategy &amp; Insights</w:t>
      </w:r>
    </w:p>
    <w:p w14:paraId="3AC05640" w14:textId="77777777" w:rsidR="00FF5C33" w:rsidRPr="00FF5C33" w:rsidRDefault="00FF5C33" w:rsidP="003C2789">
      <w:pPr>
        <w:tabs>
          <w:tab w:val="left" w:pos="2552"/>
        </w:tabs>
        <w:ind w:left="2552" w:hanging="2552"/>
        <w:rPr>
          <w:rFonts w:ascii="Calibri" w:eastAsia="Calibri" w:hAnsi="Calibri"/>
          <w:lang w:val="en-AU"/>
        </w:rPr>
      </w:pPr>
    </w:p>
    <w:p w14:paraId="7FB99C81" w14:textId="0930F6C1" w:rsidR="00C60269" w:rsidRPr="00B909C2" w:rsidRDefault="00062D9C" w:rsidP="003C2789">
      <w:pPr>
        <w:tabs>
          <w:tab w:val="left" w:pos="2552"/>
        </w:tabs>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themeColor="text1"/>
          <w:lang w:val="en-AU"/>
        </w:rPr>
        <w:t>Corporate Assurance Advisor</w:t>
      </w:r>
    </w:p>
    <w:p w14:paraId="0EB5F71A" w14:textId="77777777" w:rsidR="00FF5C33" w:rsidRPr="00FF5C33" w:rsidRDefault="00FF5C33" w:rsidP="003C2789">
      <w:pPr>
        <w:tabs>
          <w:tab w:val="left" w:pos="2552"/>
        </w:tabs>
        <w:ind w:left="2552" w:hanging="2552"/>
        <w:rPr>
          <w:rFonts w:ascii="Calibri" w:eastAsia="Calibri" w:hAnsi="Calibri"/>
          <w:lang w:val="en-AU"/>
        </w:rPr>
      </w:pPr>
    </w:p>
    <w:p w14:paraId="7EF8DB12" w14:textId="772C40D4" w:rsidR="00EA62FE" w:rsidRPr="00E27FAE" w:rsidRDefault="00062D9C" w:rsidP="00E27FAE">
      <w:pPr>
        <w:tabs>
          <w:tab w:val="left" w:pos="2552"/>
        </w:tabs>
        <w:ind w:left="2552" w:hanging="2552"/>
        <w:rPr>
          <w:rFonts w:ascii="Calibri" w:eastAsia="Calibri" w:hAnsi="Calibri"/>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p>
    <w:p w14:paraId="2BF944AA" w14:textId="77777777" w:rsidR="007E0F03" w:rsidRDefault="00062D9C">
      <w:pPr>
        <w:numPr>
          <w:ilvl w:val="0"/>
          <w:numId w:val="31"/>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ARC Minutes 5 September 2023 - unconfirmed [</w:t>
      </w:r>
      <w:r>
        <w:rPr>
          <w:rFonts w:ascii="Calibri" w:eastAsia="Calibri" w:hAnsi="Calibri" w:cs="Calibri"/>
          <w:b/>
          <w:bCs/>
          <w:color w:val="000000"/>
          <w:lang w:val="en-AU"/>
        </w:rPr>
        <w:t>5.5.5.1</w:t>
      </w:r>
      <w:r>
        <w:rPr>
          <w:rFonts w:ascii="Calibri" w:eastAsia="Calibri" w:hAnsi="Calibri" w:cs="Calibri"/>
          <w:color w:val="000000"/>
          <w:lang w:val="en-AU"/>
        </w:rPr>
        <w:t xml:space="preserve"> - 13 pages]</w:t>
      </w:r>
    </w:p>
    <w:p w14:paraId="14CC02CE" w14:textId="77777777" w:rsidR="007E0F03" w:rsidRDefault="00062D9C">
      <w:pPr>
        <w:numPr>
          <w:ilvl w:val="0"/>
          <w:numId w:val="31"/>
        </w:numPr>
        <w:spacing w:line="240" w:lineRule="atLeast"/>
        <w:ind w:hanging="282"/>
        <w:rPr>
          <w:rFonts w:ascii="Calibri" w:eastAsia="Calibri" w:hAnsi="Calibri" w:cs="Calibri"/>
          <w:color w:val="000000"/>
          <w:lang w:val="en-AU"/>
        </w:rPr>
      </w:pPr>
      <w:r>
        <w:rPr>
          <w:rFonts w:ascii="Calibri" w:eastAsia="Calibri" w:hAnsi="Calibri" w:cs="Calibri"/>
          <w:color w:val="000000"/>
          <w:lang w:val="en-AU"/>
        </w:rPr>
        <w:t>ARC Minutes 12 September 2023 - unconfirmed [</w:t>
      </w:r>
      <w:r>
        <w:rPr>
          <w:rFonts w:ascii="Calibri" w:eastAsia="Calibri" w:hAnsi="Calibri" w:cs="Calibri"/>
          <w:b/>
          <w:bCs/>
          <w:color w:val="000000"/>
          <w:lang w:val="en-AU"/>
        </w:rPr>
        <w:t>5.5.5.2</w:t>
      </w:r>
      <w:r>
        <w:rPr>
          <w:rFonts w:ascii="Calibri" w:eastAsia="Calibri" w:hAnsi="Calibri" w:cs="Calibri"/>
          <w:color w:val="000000"/>
          <w:lang w:val="en-AU"/>
        </w:rPr>
        <w:t xml:space="preserve"> - 20 pages]</w:t>
      </w:r>
    </w:p>
    <w:p w14:paraId="0522737F" w14:textId="77777777" w:rsidR="00EF0D9A" w:rsidRDefault="00062D9C"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Purpose</w:t>
      </w:r>
    </w:p>
    <w:p w14:paraId="15B5841D" w14:textId="77777777" w:rsidR="00A15CAC" w:rsidRPr="00DB29AF" w:rsidRDefault="00062D9C" w:rsidP="00B17A5B">
      <w:pPr>
        <w:spacing w:line="276" w:lineRule="auto"/>
        <w:rPr>
          <w:rFonts w:ascii="Calibri" w:hAnsi="Calibri"/>
          <w:color w:val="808080" w:themeColor="background1" w:themeShade="80"/>
          <w:sz w:val="16"/>
          <w:szCs w:val="16"/>
          <w:lang w:val="en-AU"/>
        </w:rPr>
      </w:pPr>
      <w:r w:rsidRPr="00DB29AF">
        <w:rPr>
          <w:rFonts w:ascii="Calibri" w:hAnsi="Calibri" w:cs="Calibri"/>
          <w:color w:val="000000"/>
          <w:shd w:val="clear" w:color="auto" w:fill="FFFFFF"/>
          <w:lang w:val="en-AU"/>
        </w:rPr>
        <w:t>To enable Council to have oversight and understanding of the Audit and Risk Committee operations and as required under Council’s Audit and Risk Committee Charter, this report presents the unconfirmed Minutes of the Audit and Risk Committee meetings held on 5 and 12 September 2023.</w:t>
      </w:r>
      <w:r w:rsidRPr="00DB29AF">
        <w:rPr>
          <w:rFonts w:ascii="Calibri" w:hAnsi="Calibri" w:cs="Calibri"/>
          <w:color w:val="000000"/>
          <w:sz w:val="16"/>
          <w:szCs w:val="16"/>
          <w:shd w:val="clear" w:color="auto" w:fill="FFFFFF"/>
          <w:lang w:val="en-AU"/>
        </w:rPr>
        <w:t> </w:t>
      </w:r>
      <w:r w:rsidRPr="00DB29AF">
        <w:rPr>
          <w:rFonts w:ascii="Calibri" w:hAnsi="Calibri"/>
          <w:color w:val="808080" w:themeColor="background1" w:themeShade="80"/>
          <w:sz w:val="16"/>
          <w:szCs w:val="16"/>
          <w:lang w:val="en-AU"/>
        </w:rPr>
        <w:t xml:space="preserve"> </w:t>
      </w:r>
    </w:p>
    <w:p w14:paraId="046948F6" w14:textId="77777777" w:rsidR="00A65D21" w:rsidRDefault="00062D9C" w:rsidP="00B17A5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Brief Overview</w:t>
      </w:r>
    </w:p>
    <w:p w14:paraId="5620B4CC" w14:textId="77777777" w:rsidR="002971B5" w:rsidRDefault="00062D9C" w:rsidP="00B17A5B">
      <w:pPr>
        <w:spacing w:line="276" w:lineRule="auto"/>
        <w:textAlignment w:val="baseline"/>
        <w:rPr>
          <w:rFonts w:ascii="Segoe UI" w:hAnsi="Segoe UI" w:cs="Segoe UI"/>
          <w:sz w:val="18"/>
          <w:szCs w:val="18"/>
          <w:lang w:val="en-AU" w:eastAsia="en-AU"/>
        </w:rPr>
      </w:pPr>
      <w:r>
        <w:rPr>
          <w:rFonts w:ascii="Calibri" w:hAnsi="Calibri" w:cs="Calibri"/>
          <w:color w:val="000000"/>
          <w:lang w:val="en-AU" w:eastAsia="en-AU"/>
        </w:rPr>
        <w:t xml:space="preserve">The </w:t>
      </w:r>
      <w:r w:rsidR="00244C46">
        <w:rPr>
          <w:rFonts w:ascii="Calibri" w:hAnsi="Calibri" w:cs="Calibri"/>
          <w:color w:val="000000"/>
          <w:lang w:val="en-AU" w:eastAsia="en-AU"/>
        </w:rPr>
        <w:t xml:space="preserve">Audit and Risk </w:t>
      </w:r>
      <w:r>
        <w:rPr>
          <w:rFonts w:ascii="Calibri" w:hAnsi="Calibri" w:cs="Calibri"/>
          <w:color w:val="000000"/>
          <w:lang w:val="en-AU" w:eastAsia="en-AU"/>
        </w:rPr>
        <w:t>Committee is an independent advisory committee of Council and its role is to report to Council and provide appropriate advice and recommendations on matters presented to it.  The Committee acts in this capacity by monitoring, reviewing, and advising on issues within its scope of responsibility and assisting Council’s governance obligations to its community.</w:t>
      </w:r>
      <w:r>
        <w:rPr>
          <w:rFonts w:cs="Calibri"/>
          <w:color w:val="000000"/>
          <w:lang w:val="en-AU" w:eastAsia="en-AU"/>
        </w:rPr>
        <w:t> </w:t>
      </w:r>
    </w:p>
    <w:p w14:paraId="3FC4CF20" w14:textId="77777777" w:rsidR="002971B5" w:rsidRDefault="00062D9C" w:rsidP="00B17A5B">
      <w:pPr>
        <w:spacing w:line="276" w:lineRule="auto"/>
        <w:textAlignment w:val="baseline"/>
        <w:rPr>
          <w:rFonts w:ascii="Segoe UI" w:hAnsi="Segoe UI" w:cs="Segoe UI"/>
          <w:sz w:val="18"/>
          <w:szCs w:val="18"/>
          <w:lang w:val="en-AU" w:eastAsia="en-AU"/>
        </w:rPr>
      </w:pPr>
      <w:r>
        <w:rPr>
          <w:rFonts w:cs="Calibri"/>
          <w:color w:val="000000"/>
          <w:lang w:val="en-AU" w:eastAsia="en-AU"/>
        </w:rPr>
        <w:t> </w:t>
      </w:r>
    </w:p>
    <w:p w14:paraId="7C4AD05E" w14:textId="77777777" w:rsidR="002971B5" w:rsidRDefault="00062D9C" w:rsidP="00B17A5B">
      <w:pPr>
        <w:spacing w:line="276" w:lineRule="auto"/>
        <w:textAlignment w:val="baseline"/>
        <w:rPr>
          <w:rFonts w:ascii="Segoe UI" w:hAnsi="Segoe UI" w:cs="Segoe UI"/>
          <w:sz w:val="18"/>
          <w:szCs w:val="18"/>
          <w:lang w:val="en-AU" w:eastAsia="en-AU"/>
        </w:rPr>
      </w:pPr>
      <w:r w:rsidRPr="7337AC16">
        <w:rPr>
          <w:rFonts w:ascii="Calibri" w:hAnsi="Calibri" w:cs="Calibri"/>
          <w:color w:val="000000" w:themeColor="text1"/>
          <w:lang w:val="en-AU" w:eastAsia="en-AU"/>
        </w:rPr>
        <w:t>The Committee considered several reports at the meetings held on</w:t>
      </w:r>
      <w:r w:rsidR="60350205" w:rsidRPr="7337AC16">
        <w:rPr>
          <w:rFonts w:ascii="Calibri" w:hAnsi="Calibri" w:cs="Calibri"/>
          <w:color w:val="000000" w:themeColor="text1"/>
          <w:lang w:val="en-AU" w:eastAsia="en-AU"/>
        </w:rPr>
        <w:t xml:space="preserve"> </w:t>
      </w:r>
      <w:r w:rsidRPr="7337AC16">
        <w:rPr>
          <w:rFonts w:ascii="Calibri" w:hAnsi="Calibri" w:cs="Calibri"/>
          <w:color w:val="000000" w:themeColor="text1"/>
          <w:lang w:val="en-AU" w:eastAsia="en-AU"/>
        </w:rPr>
        <w:t>5</w:t>
      </w:r>
      <w:r w:rsidR="00244C46" w:rsidRPr="7337AC16">
        <w:rPr>
          <w:rFonts w:ascii="Calibri" w:hAnsi="Calibri" w:cs="Calibri"/>
          <w:color w:val="000000" w:themeColor="text1"/>
          <w:lang w:val="en-AU" w:eastAsia="en-AU"/>
        </w:rPr>
        <w:t> </w:t>
      </w:r>
      <w:r w:rsidRPr="7337AC16">
        <w:rPr>
          <w:rFonts w:ascii="Calibri" w:hAnsi="Calibri" w:cs="Calibri"/>
          <w:color w:val="000000" w:themeColor="text1"/>
          <w:lang w:val="en-AU" w:eastAsia="en-AU"/>
        </w:rPr>
        <w:t>and</w:t>
      </w:r>
      <w:r w:rsidR="00244C46" w:rsidRPr="7337AC16">
        <w:rPr>
          <w:rFonts w:ascii="Calibri" w:hAnsi="Calibri" w:cs="Calibri"/>
          <w:color w:val="000000" w:themeColor="text1"/>
          <w:lang w:val="en-AU" w:eastAsia="en-AU"/>
        </w:rPr>
        <w:t> </w:t>
      </w:r>
      <w:r w:rsidRPr="7337AC16">
        <w:rPr>
          <w:rFonts w:ascii="Calibri" w:hAnsi="Calibri" w:cs="Calibri"/>
          <w:color w:val="000000" w:themeColor="text1"/>
          <w:lang w:val="en-AU" w:eastAsia="en-AU"/>
        </w:rPr>
        <w:t>12</w:t>
      </w:r>
      <w:r w:rsidR="00244C46" w:rsidRPr="7337AC16">
        <w:rPr>
          <w:rFonts w:ascii="Calibri" w:hAnsi="Calibri" w:cs="Calibri"/>
          <w:color w:val="000000" w:themeColor="text1"/>
          <w:lang w:val="en-AU" w:eastAsia="en-AU"/>
        </w:rPr>
        <w:t> </w:t>
      </w:r>
      <w:r w:rsidRPr="7337AC16">
        <w:rPr>
          <w:rFonts w:ascii="Calibri" w:hAnsi="Calibri" w:cs="Calibri"/>
          <w:color w:val="000000" w:themeColor="text1"/>
          <w:lang w:val="en-AU" w:eastAsia="en-AU"/>
        </w:rPr>
        <w:t>September</w:t>
      </w:r>
      <w:r w:rsidR="00244C46" w:rsidRPr="7337AC16">
        <w:rPr>
          <w:rFonts w:ascii="Calibri" w:hAnsi="Calibri" w:cs="Calibri"/>
          <w:color w:val="000000" w:themeColor="text1"/>
          <w:lang w:val="en-AU" w:eastAsia="en-AU"/>
        </w:rPr>
        <w:t> </w:t>
      </w:r>
      <w:r w:rsidRPr="7337AC16">
        <w:rPr>
          <w:rFonts w:ascii="Calibri" w:hAnsi="Calibri" w:cs="Calibri"/>
          <w:color w:val="000000" w:themeColor="text1"/>
          <w:lang w:val="en-AU" w:eastAsia="en-AU"/>
        </w:rPr>
        <w:t>2023</w:t>
      </w:r>
      <w:r w:rsidR="00167855" w:rsidRPr="7337AC16">
        <w:rPr>
          <w:rFonts w:ascii="Calibri" w:hAnsi="Calibri" w:cs="Calibri"/>
          <w:color w:val="000000" w:themeColor="text1"/>
          <w:lang w:val="en-AU" w:eastAsia="en-AU"/>
        </w:rPr>
        <w:t xml:space="preserve"> including the Annual Financial Report and Annual Performance Statement for 2</w:t>
      </w:r>
      <w:r w:rsidR="00583ECE" w:rsidRPr="7337AC16">
        <w:rPr>
          <w:rFonts w:ascii="Calibri" w:hAnsi="Calibri" w:cs="Calibri"/>
          <w:color w:val="000000" w:themeColor="text1"/>
          <w:lang w:val="en-AU" w:eastAsia="en-AU"/>
        </w:rPr>
        <w:t xml:space="preserve">022-23, </w:t>
      </w:r>
      <w:r w:rsidR="00522C12" w:rsidRPr="7337AC16">
        <w:rPr>
          <w:rFonts w:ascii="Calibri" w:hAnsi="Calibri" w:cs="Calibri"/>
          <w:color w:val="000000" w:themeColor="text1"/>
          <w:lang w:val="en-AU" w:eastAsia="en-AU"/>
        </w:rPr>
        <w:t xml:space="preserve">outcomes of the External Audit, </w:t>
      </w:r>
      <w:r w:rsidR="00583ECE" w:rsidRPr="7337AC16">
        <w:rPr>
          <w:rFonts w:ascii="Calibri" w:hAnsi="Calibri" w:cs="Calibri"/>
          <w:color w:val="000000" w:themeColor="text1"/>
          <w:lang w:val="en-AU" w:eastAsia="en-AU"/>
        </w:rPr>
        <w:t>as well as reports for risk, internal audit</w:t>
      </w:r>
      <w:r w:rsidR="00522C12" w:rsidRPr="7337AC16">
        <w:rPr>
          <w:rFonts w:ascii="Calibri" w:hAnsi="Calibri" w:cs="Calibri"/>
          <w:color w:val="000000" w:themeColor="text1"/>
          <w:lang w:val="en-AU" w:eastAsia="en-AU"/>
        </w:rPr>
        <w:t xml:space="preserve"> and internal controls.</w:t>
      </w:r>
      <w:r w:rsidR="00244C46" w:rsidRPr="7337AC16">
        <w:rPr>
          <w:rFonts w:ascii="Calibri" w:hAnsi="Calibri" w:cs="Calibri"/>
          <w:color w:val="000000" w:themeColor="text1"/>
          <w:lang w:val="en-AU" w:eastAsia="en-AU"/>
        </w:rPr>
        <w:t xml:space="preserve">  The unconfirmed minutes from these meetings are attached for noting.</w:t>
      </w:r>
    </w:p>
    <w:p w14:paraId="5D28ACDE" w14:textId="77777777" w:rsidR="004E56C0" w:rsidRDefault="00062D9C" w:rsidP="004E56C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Recommendation</w:t>
      </w:r>
    </w:p>
    <w:p w14:paraId="56A957C4" w14:textId="77777777" w:rsidR="000A45D6" w:rsidRPr="000A45D6" w:rsidRDefault="00062D9C" w:rsidP="00B17A5B">
      <w:pPr>
        <w:spacing w:line="276" w:lineRule="auto"/>
        <w:rPr>
          <w:rFonts w:ascii="Calibri" w:hAnsi="Calibri"/>
          <w:color w:val="808080" w:themeColor="background1" w:themeShade="80"/>
          <w:lang w:val="en-AU"/>
        </w:rPr>
      </w:pPr>
      <w:r w:rsidRPr="000A45D6">
        <w:rPr>
          <w:rFonts w:ascii="Calibri" w:hAnsi="Calibri" w:cs="Calibri"/>
          <w:b/>
          <w:bCs/>
          <w:color w:val="000000"/>
          <w:shd w:val="clear" w:color="auto" w:fill="FFFFFF"/>
          <w:lang w:val="en-AU"/>
        </w:rPr>
        <w:t>THAT Council note the unconfirmed minutes of the Audit and Risk Committee meetings held on 5 and 12 September 2023.</w:t>
      </w:r>
      <w:r w:rsidRPr="000A45D6">
        <w:rPr>
          <w:rFonts w:ascii="Calibri" w:hAnsi="Calibri" w:cs="Calibri"/>
          <w:color w:val="000000"/>
          <w:shd w:val="clear" w:color="auto" w:fill="FFFFFF"/>
          <w:lang w:val="en-AU"/>
        </w:rPr>
        <w:t> </w:t>
      </w:r>
      <w:r w:rsidRPr="000A45D6">
        <w:rPr>
          <w:rFonts w:ascii="Calibri" w:hAnsi="Calibri"/>
          <w:color w:val="808080" w:themeColor="background1" w:themeShade="80"/>
          <w:lang w:val="en-AU"/>
        </w:rPr>
        <w:t xml:space="preserve"> </w:t>
      </w:r>
    </w:p>
    <w:p w14:paraId="38F9E56D" w14:textId="77777777" w:rsidR="009E3D2F" w:rsidRDefault="00062D9C" w:rsidP="00B17A5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Key Information</w:t>
      </w:r>
    </w:p>
    <w:p w14:paraId="5C28DAB0" w14:textId="1242EBFA" w:rsidR="00E27FAE" w:rsidRDefault="00062D9C" w:rsidP="00E27FAE">
      <w:pPr>
        <w:spacing w:line="276" w:lineRule="auto"/>
        <w:textAlignment w:val="baseline"/>
        <w:rPr>
          <w:rFonts w:ascii="Calibri" w:hAnsi="Calibri" w:cs="Calibri"/>
          <w:color w:val="000000"/>
          <w:lang w:val="en-AU" w:eastAsia="en-AU"/>
        </w:rPr>
      </w:pPr>
      <w:r>
        <w:rPr>
          <w:rFonts w:ascii="Calibri" w:hAnsi="Calibri" w:cs="Calibri"/>
          <w:color w:val="000000"/>
          <w:lang w:val="en-AU" w:eastAsia="en-AU"/>
        </w:rPr>
        <w:t>The Audit and Risk Committee (Committee) is an independent advisory committee of Council and its role is to report to Council and provide appropriate advice and recommendations on matters presented to it.  The Committee acts in this capacity by monitoring, reviewing, and advising on issues within its scope of responsibility and assisting Council’s governance obligations to its community.</w:t>
      </w:r>
    </w:p>
    <w:p w14:paraId="467BB105" w14:textId="05850D05" w:rsidR="00287F2A" w:rsidRPr="00E27FAE" w:rsidRDefault="00E27FAE" w:rsidP="00E27FAE">
      <w:pPr>
        <w:rPr>
          <w:rFonts w:ascii="Calibri" w:hAnsi="Calibri" w:cs="Calibri"/>
          <w:color w:val="000000"/>
          <w:lang w:val="en-AU" w:eastAsia="en-AU"/>
        </w:rPr>
      </w:pPr>
      <w:r>
        <w:rPr>
          <w:rFonts w:ascii="Calibri" w:hAnsi="Calibri" w:cs="Calibri"/>
          <w:color w:val="000000"/>
          <w:lang w:val="en-AU" w:eastAsia="en-AU"/>
        </w:rPr>
        <w:br w:type="page"/>
      </w:r>
    </w:p>
    <w:p w14:paraId="265A8C26" w14:textId="5A4688FD" w:rsidR="00287F2A" w:rsidRDefault="00062D9C" w:rsidP="00B17A5B">
      <w:pPr>
        <w:spacing w:line="276" w:lineRule="auto"/>
        <w:textAlignment w:val="baseline"/>
        <w:rPr>
          <w:rFonts w:ascii="Segoe UI" w:hAnsi="Segoe UI" w:cs="Segoe UI"/>
          <w:sz w:val="18"/>
          <w:szCs w:val="18"/>
          <w:lang w:val="en-AU" w:eastAsia="en-AU"/>
        </w:rPr>
      </w:pPr>
      <w:r>
        <w:rPr>
          <w:rFonts w:ascii="Calibri" w:hAnsi="Calibri" w:cs="Calibri"/>
          <w:color w:val="000000"/>
          <w:lang w:val="en-AU" w:eastAsia="en-AU"/>
        </w:rPr>
        <w:lastRenderedPageBreak/>
        <w:t>The Committee considered several reports at the meetings held on 5 and 12 September 2023.</w:t>
      </w:r>
      <w:r w:rsidR="008A3909">
        <w:rPr>
          <w:rFonts w:ascii="Calibri" w:hAnsi="Calibri" w:cs="Calibri"/>
          <w:color w:val="000000"/>
          <w:lang w:val="en-AU" w:eastAsia="en-AU"/>
        </w:rPr>
        <w:t xml:space="preserve"> </w:t>
      </w:r>
      <w:r w:rsidR="00241222">
        <w:rPr>
          <w:rFonts w:ascii="Calibri" w:hAnsi="Calibri" w:cs="Calibri"/>
          <w:color w:val="000000"/>
          <w:lang w:val="en-AU" w:eastAsia="en-AU"/>
        </w:rPr>
        <w:t xml:space="preserve">The unconfirmed meeting minutes </w:t>
      </w:r>
      <w:r w:rsidR="0011740C">
        <w:rPr>
          <w:rFonts w:ascii="Calibri" w:hAnsi="Calibri" w:cs="Calibri"/>
          <w:color w:val="000000"/>
          <w:lang w:val="en-AU" w:eastAsia="en-AU"/>
        </w:rPr>
        <w:t xml:space="preserve">(attached) </w:t>
      </w:r>
      <w:r w:rsidR="00241222">
        <w:rPr>
          <w:rFonts w:ascii="Calibri" w:hAnsi="Calibri" w:cs="Calibri"/>
          <w:color w:val="000000"/>
          <w:lang w:val="en-AU" w:eastAsia="en-AU"/>
        </w:rPr>
        <w:t xml:space="preserve">from these meetings </w:t>
      </w:r>
      <w:r w:rsidR="00244C46">
        <w:rPr>
          <w:rFonts w:ascii="Calibri" w:hAnsi="Calibri" w:cs="Calibri"/>
          <w:color w:val="000000"/>
          <w:lang w:val="en-AU" w:eastAsia="en-AU"/>
        </w:rPr>
        <w:t>include the following main agenda items</w:t>
      </w:r>
      <w:r>
        <w:rPr>
          <w:rFonts w:ascii="Calibri" w:hAnsi="Calibri" w:cs="Calibri"/>
          <w:color w:val="000000"/>
          <w:lang w:val="en-AU" w:eastAsia="en-AU"/>
        </w:rPr>
        <w:t>:</w:t>
      </w:r>
      <w:r>
        <w:rPr>
          <w:rFonts w:cs="Calibri"/>
          <w:color w:val="000000"/>
          <w:lang w:val="en-AU" w:eastAsia="en-AU"/>
        </w:rPr>
        <w:t> </w:t>
      </w:r>
    </w:p>
    <w:p w14:paraId="7ABF4B18" w14:textId="77777777" w:rsidR="00287F2A" w:rsidRDefault="41F055CA" w:rsidP="00B17A5B">
      <w:pPr>
        <w:numPr>
          <w:ilvl w:val="0"/>
          <w:numId w:val="33"/>
        </w:numPr>
        <w:tabs>
          <w:tab w:val="clear" w:pos="720"/>
        </w:tabs>
        <w:spacing w:line="276" w:lineRule="auto"/>
        <w:ind w:left="0" w:firstLine="0"/>
        <w:textAlignment w:val="baseline"/>
        <w:rPr>
          <w:rFonts w:ascii="Calibri" w:hAnsi="Calibri" w:cs="Calibri"/>
          <w:lang w:val="en-AU" w:eastAsia="en-AU"/>
        </w:rPr>
      </w:pPr>
      <w:r w:rsidRPr="41F055CA">
        <w:rPr>
          <w:rFonts w:ascii="Calibri" w:hAnsi="Calibri" w:cs="Calibri"/>
          <w:color w:val="000000" w:themeColor="text1"/>
          <w:lang w:val="en-AU" w:eastAsia="en-AU"/>
        </w:rPr>
        <w:t>Audit and Risk Committee Work Plan</w:t>
      </w:r>
      <w:r w:rsidRPr="41F055CA">
        <w:rPr>
          <w:rFonts w:cs="Calibri"/>
          <w:color w:val="000000" w:themeColor="text1"/>
          <w:lang w:val="en-AU" w:eastAsia="en-AU"/>
        </w:rPr>
        <w:t> </w:t>
      </w:r>
    </w:p>
    <w:p w14:paraId="17B0C7E4" w14:textId="77777777" w:rsidR="00287F2A" w:rsidRDefault="00062D9C" w:rsidP="00B17A5B">
      <w:pPr>
        <w:numPr>
          <w:ilvl w:val="0"/>
          <w:numId w:val="33"/>
        </w:numPr>
        <w:tabs>
          <w:tab w:val="clear" w:pos="720"/>
          <w:tab w:val="num" w:pos="-360"/>
        </w:tabs>
        <w:spacing w:line="276" w:lineRule="auto"/>
        <w:ind w:left="0" w:firstLine="0"/>
        <w:textAlignment w:val="baseline"/>
        <w:rPr>
          <w:rFonts w:ascii="Calibri" w:hAnsi="Calibri" w:cs="Calibri"/>
          <w:lang w:val="en-AU" w:eastAsia="en-AU"/>
        </w:rPr>
      </w:pPr>
      <w:r>
        <w:rPr>
          <w:rFonts w:ascii="Calibri" w:hAnsi="Calibri" w:cs="Calibri"/>
          <w:color w:val="000000"/>
          <w:lang w:val="en-AU" w:eastAsia="en-AU"/>
        </w:rPr>
        <w:t>Annual Financial Report and Annual Performance Statement 2022-23</w:t>
      </w:r>
      <w:r>
        <w:rPr>
          <w:rFonts w:cs="Calibri"/>
          <w:color w:val="000000"/>
          <w:lang w:val="en-AU" w:eastAsia="en-AU"/>
        </w:rPr>
        <w:t> </w:t>
      </w:r>
    </w:p>
    <w:p w14:paraId="73F12627" w14:textId="77777777" w:rsidR="00287F2A" w:rsidRDefault="00062D9C" w:rsidP="00B17A5B">
      <w:pPr>
        <w:numPr>
          <w:ilvl w:val="0"/>
          <w:numId w:val="33"/>
        </w:numPr>
        <w:tabs>
          <w:tab w:val="clear" w:pos="720"/>
          <w:tab w:val="num" w:pos="-360"/>
        </w:tabs>
        <w:spacing w:line="276" w:lineRule="auto"/>
        <w:ind w:left="0" w:firstLine="0"/>
        <w:textAlignment w:val="baseline"/>
        <w:rPr>
          <w:rFonts w:ascii="Calibri" w:hAnsi="Calibri" w:cs="Calibri"/>
          <w:lang w:val="en-AU" w:eastAsia="en-AU"/>
        </w:rPr>
      </w:pPr>
      <w:r>
        <w:rPr>
          <w:rFonts w:ascii="Calibri" w:hAnsi="Calibri" w:cs="Calibri"/>
          <w:color w:val="000000"/>
          <w:lang w:val="en-AU" w:eastAsia="en-AU"/>
        </w:rPr>
        <w:t>Draft Governance and Management Checklist</w:t>
      </w:r>
      <w:r>
        <w:rPr>
          <w:rFonts w:cs="Calibri"/>
          <w:color w:val="000000"/>
          <w:lang w:val="en-AU" w:eastAsia="en-AU"/>
        </w:rPr>
        <w:t> </w:t>
      </w:r>
    </w:p>
    <w:p w14:paraId="0551AC72" w14:textId="77777777" w:rsidR="00287F2A" w:rsidRDefault="00062D9C" w:rsidP="00B17A5B">
      <w:pPr>
        <w:numPr>
          <w:ilvl w:val="0"/>
          <w:numId w:val="33"/>
        </w:numPr>
        <w:tabs>
          <w:tab w:val="clear" w:pos="720"/>
          <w:tab w:val="num" w:pos="-360"/>
        </w:tabs>
        <w:spacing w:line="276" w:lineRule="auto"/>
        <w:ind w:left="0" w:firstLine="0"/>
        <w:textAlignment w:val="baseline"/>
        <w:rPr>
          <w:rFonts w:ascii="Calibri" w:hAnsi="Calibri" w:cs="Calibri"/>
          <w:lang w:val="en-AU" w:eastAsia="en-AU"/>
        </w:rPr>
      </w:pPr>
      <w:r>
        <w:rPr>
          <w:rFonts w:ascii="Calibri" w:hAnsi="Calibri" w:cs="Calibri"/>
          <w:color w:val="000000"/>
          <w:lang w:val="en-AU" w:eastAsia="en-AU"/>
        </w:rPr>
        <w:t>Outcomes of the 2022-23 External Audit</w:t>
      </w:r>
      <w:r>
        <w:rPr>
          <w:rFonts w:cs="Calibri"/>
          <w:color w:val="000000"/>
          <w:lang w:val="en-AU" w:eastAsia="en-AU"/>
        </w:rPr>
        <w:t> </w:t>
      </w:r>
    </w:p>
    <w:p w14:paraId="295131B6" w14:textId="77777777" w:rsidR="00287F2A" w:rsidRDefault="00062D9C" w:rsidP="00B17A5B">
      <w:pPr>
        <w:numPr>
          <w:ilvl w:val="0"/>
          <w:numId w:val="33"/>
        </w:numPr>
        <w:tabs>
          <w:tab w:val="clear" w:pos="720"/>
          <w:tab w:val="num" w:pos="-360"/>
        </w:tabs>
        <w:spacing w:line="276" w:lineRule="auto"/>
        <w:ind w:left="0" w:firstLine="0"/>
        <w:textAlignment w:val="baseline"/>
        <w:rPr>
          <w:rFonts w:ascii="Calibri" w:hAnsi="Calibri" w:cs="Calibri"/>
          <w:lang w:val="en-AU" w:eastAsia="en-AU"/>
        </w:rPr>
      </w:pPr>
      <w:r>
        <w:rPr>
          <w:rFonts w:ascii="Calibri" w:hAnsi="Calibri" w:cs="Calibri"/>
          <w:color w:val="000000"/>
          <w:lang w:val="en-AU" w:eastAsia="en-AU"/>
        </w:rPr>
        <w:t>Risk Management </w:t>
      </w:r>
      <w:r>
        <w:rPr>
          <w:rFonts w:cs="Calibri"/>
          <w:color w:val="000000"/>
          <w:lang w:val="en-AU" w:eastAsia="en-AU"/>
        </w:rPr>
        <w:t> </w:t>
      </w:r>
    </w:p>
    <w:p w14:paraId="2AECD19C" w14:textId="77777777" w:rsidR="00287F2A" w:rsidRDefault="00062D9C" w:rsidP="00B17A5B">
      <w:pPr>
        <w:numPr>
          <w:ilvl w:val="0"/>
          <w:numId w:val="34"/>
        </w:numPr>
        <w:tabs>
          <w:tab w:val="clear" w:pos="720"/>
          <w:tab w:val="num" w:pos="-360"/>
        </w:tabs>
        <w:spacing w:line="276" w:lineRule="auto"/>
        <w:ind w:left="0" w:firstLine="0"/>
        <w:textAlignment w:val="baseline"/>
        <w:rPr>
          <w:rFonts w:ascii="Calibri" w:hAnsi="Calibri" w:cs="Calibri"/>
          <w:lang w:val="en-AU" w:eastAsia="en-AU"/>
        </w:rPr>
      </w:pPr>
      <w:r>
        <w:rPr>
          <w:rFonts w:ascii="Calibri" w:hAnsi="Calibri" w:cs="Calibri"/>
          <w:color w:val="000000"/>
          <w:lang w:val="en-AU" w:eastAsia="en-AU"/>
        </w:rPr>
        <w:t>Internal Audit:</w:t>
      </w:r>
      <w:r>
        <w:rPr>
          <w:rFonts w:cs="Calibri"/>
          <w:color w:val="000000"/>
          <w:lang w:val="en-AU" w:eastAsia="en-AU"/>
        </w:rPr>
        <w:t> </w:t>
      </w:r>
    </w:p>
    <w:p w14:paraId="5A3213E1" w14:textId="77777777" w:rsidR="00287F2A" w:rsidRDefault="00062D9C" w:rsidP="00B17A5B">
      <w:pPr>
        <w:numPr>
          <w:ilvl w:val="0"/>
          <w:numId w:val="35"/>
        </w:numPr>
        <w:tabs>
          <w:tab w:val="num" w:pos="-360"/>
        </w:tabs>
        <w:spacing w:line="276" w:lineRule="auto"/>
        <w:ind w:left="709" w:firstLine="0"/>
        <w:textAlignment w:val="baseline"/>
        <w:rPr>
          <w:rFonts w:ascii="Calibri" w:hAnsi="Calibri" w:cs="Calibri"/>
          <w:lang w:val="en-AU" w:eastAsia="en-AU"/>
        </w:rPr>
      </w:pPr>
      <w:r>
        <w:rPr>
          <w:rFonts w:ascii="Calibri" w:hAnsi="Calibri" w:cs="Calibri"/>
          <w:color w:val="000000"/>
          <w:lang w:val="en-AU" w:eastAsia="en-AU"/>
        </w:rPr>
        <w:t>Strategic Internal Audit Plan incorporating the Annual Internal Audit Plan</w:t>
      </w:r>
      <w:r>
        <w:rPr>
          <w:rFonts w:cs="Calibri"/>
          <w:color w:val="000000"/>
          <w:lang w:val="en-AU" w:eastAsia="en-AU"/>
        </w:rPr>
        <w:t> </w:t>
      </w:r>
    </w:p>
    <w:p w14:paraId="4E318025" w14:textId="77777777" w:rsidR="00287F2A" w:rsidRDefault="00062D9C" w:rsidP="00B17A5B">
      <w:pPr>
        <w:numPr>
          <w:ilvl w:val="0"/>
          <w:numId w:val="35"/>
        </w:numPr>
        <w:tabs>
          <w:tab w:val="num" w:pos="-360"/>
        </w:tabs>
        <w:spacing w:line="276" w:lineRule="auto"/>
        <w:ind w:left="709" w:firstLine="0"/>
        <w:textAlignment w:val="baseline"/>
        <w:rPr>
          <w:rFonts w:ascii="Calibri" w:hAnsi="Calibri" w:cs="Calibri"/>
          <w:lang w:val="en-AU" w:eastAsia="en-AU"/>
        </w:rPr>
      </w:pPr>
      <w:r>
        <w:rPr>
          <w:rFonts w:ascii="Calibri" w:hAnsi="Calibri" w:cs="Calibri"/>
          <w:color w:val="000000"/>
          <w:lang w:val="en-AU" w:eastAsia="en-AU"/>
        </w:rPr>
        <w:t>Business Function Risk Assurance Map</w:t>
      </w:r>
      <w:r>
        <w:rPr>
          <w:rFonts w:cs="Calibri"/>
          <w:color w:val="000000"/>
          <w:lang w:val="en-AU" w:eastAsia="en-AU"/>
        </w:rPr>
        <w:t> </w:t>
      </w:r>
    </w:p>
    <w:p w14:paraId="5C0DEA60" w14:textId="77777777" w:rsidR="00287F2A" w:rsidRDefault="00062D9C" w:rsidP="00B17A5B">
      <w:pPr>
        <w:numPr>
          <w:ilvl w:val="0"/>
          <w:numId w:val="35"/>
        </w:numPr>
        <w:tabs>
          <w:tab w:val="num" w:pos="-360"/>
        </w:tabs>
        <w:spacing w:line="276" w:lineRule="auto"/>
        <w:ind w:left="709" w:firstLine="0"/>
        <w:textAlignment w:val="baseline"/>
        <w:rPr>
          <w:rFonts w:ascii="Calibri" w:hAnsi="Calibri" w:cs="Calibri"/>
          <w:lang w:val="en-AU" w:eastAsia="en-AU"/>
        </w:rPr>
      </w:pPr>
      <w:r>
        <w:rPr>
          <w:rFonts w:ascii="Calibri" w:hAnsi="Calibri" w:cs="Calibri"/>
          <w:color w:val="000000"/>
          <w:lang w:val="en-AU" w:eastAsia="en-AU"/>
        </w:rPr>
        <w:t>Outstanding Action items from Previous Internal Audits</w:t>
      </w:r>
      <w:r>
        <w:rPr>
          <w:rFonts w:cs="Calibri"/>
          <w:color w:val="000000"/>
          <w:lang w:val="en-AU" w:eastAsia="en-AU"/>
        </w:rPr>
        <w:t> </w:t>
      </w:r>
    </w:p>
    <w:p w14:paraId="1CE54409" w14:textId="77777777" w:rsidR="00287F2A" w:rsidRDefault="00062D9C" w:rsidP="00B17A5B">
      <w:pPr>
        <w:numPr>
          <w:ilvl w:val="0"/>
          <w:numId w:val="36"/>
        </w:numPr>
        <w:tabs>
          <w:tab w:val="clear" w:pos="720"/>
          <w:tab w:val="num" w:pos="-360"/>
        </w:tabs>
        <w:spacing w:line="276" w:lineRule="auto"/>
        <w:ind w:left="0" w:firstLine="0"/>
        <w:textAlignment w:val="baseline"/>
        <w:rPr>
          <w:rFonts w:ascii="Calibri" w:hAnsi="Calibri" w:cs="Calibri"/>
          <w:lang w:val="en-AU" w:eastAsia="en-AU"/>
        </w:rPr>
      </w:pPr>
      <w:r>
        <w:rPr>
          <w:rFonts w:ascii="Calibri" w:hAnsi="Calibri" w:cs="Calibri"/>
          <w:color w:val="000000"/>
          <w:lang w:val="en-AU" w:eastAsia="en-AU"/>
        </w:rPr>
        <w:t>Internal Compliance Review Outcomes and Outstanding Actions Items</w:t>
      </w:r>
      <w:r>
        <w:rPr>
          <w:rFonts w:cs="Calibri"/>
          <w:color w:val="000000"/>
          <w:lang w:val="en-AU" w:eastAsia="en-AU"/>
        </w:rPr>
        <w:t> </w:t>
      </w:r>
    </w:p>
    <w:p w14:paraId="226FDAF9" w14:textId="77777777" w:rsidR="00287F2A" w:rsidRDefault="00062D9C" w:rsidP="00B17A5B">
      <w:pPr>
        <w:numPr>
          <w:ilvl w:val="0"/>
          <w:numId w:val="37"/>
        </w:numPr>
        <w:tabs>
          <w:tab w:val="clear" w:pos="720"/>
          <w:tab w:val="num" w:pos="-360"/>
        </w:tabs>
        <w:spacing w:line="276" w:lineRule="auto"/>
        <w:ind w:left="0" w:firstLine="0"/>
        <w:textAlignment w:val="baseline"/>
        <w:rPr>
          <w:rFonts w:ascii="Calibri" w:hAnsi="Calibri" w:cs="Calibri"/>
          <w:lang w:val="en-AU" w:eastAsia="en-AU"/>
        </w:rPr>
      </w:pPr>
      <w:r>
        <w:rPr>
          <w:rFonts w:ascii="Calibri" w:hAnsi="Calibri" w:cs="Calibri"/>
          <w:color w:val="000000"/>
          <w:lang w:val="en-AU" w:eastAsia="en-AU"/>
        </w:rPr>
        <w:t>Systems of Internal Control and Compliance</w:t>
      </w:r>
      <w:r>
        <w:rPr>
          <w:rFonts w:cs="Calibri"/>
          <w:color w:val="000000"/>
          <w:lang w:val="en-AU" w:eastAsia="en-AU"/>
        </w:rPr>
        <w:t> </w:t>
      </w:r>
    </w:p>
    <w:p w14:paraId="383043CC" w14:textId="77777777" w:rsidR="00287F2A" w:rsidRDefault="00062D9C" w:rsidP="00B17A5B">
      <w:pPr>
        <w:numPr>
          <w:ilvl w:val="0"/>
          <w:numId w:val="38"/>
        </w:numPr>
        <w:tabs>
          <w:tab w:val="clear" w:pos="720"/>
          <w:tab w:val="num" w:pos="-360"/>
        </w:tabs>
        <w:spacing w:line="276" w:lineRule="auto"/>
        <w:ind w:left="709" w:firstLine="0"/>
        <w:textAlignment w:val="baseline"/>
        <w:rPr>
          <w:rFonts w:ascii="Calibri" w:hAnsi="Calibri" w:cs="Calibri"/>
          <w:lang w:val="en-AU" w:eastAsia="en-AU"/>
        </w:rPr>
      </w:pPr>
      <w:r>
        <w:rPr>
          <w:rFonts w:ascii="Calibri" w:hAnsi="Calibri" w:cs="Calibri"/>
          <w:color w:val="000000"/>
          <w:lang w:val="en-AU" w:eastAsia="en-AU"/>
        </w:rPr>
        <w:t>Policy and Procedure Governance</w:t>
      </w:r>
      <w:r>
        <w:rPr>
          <w:rFonts w:cs="Calibri"/>
          <w:color w:val="000000"/>
          <w:lang w:val="en-AU" w:eastAsia="en-AU"/>
        </w:rPr>
        <w:t> </w:t>
      </w:r>
    </w:p>
    <w:p w14:paraId="2EA5AB92" w14:textId="77777777" w:rsidR="00287F2A" w:rsidRDefault="00062D9C" w:rsidP="00B17A5B">
      <w:pPr>
        <w:numPr>
          <w:ilvl w:val="0"/>
          <w:numId w:val="38"/>
        </w:numPr>
        <w:tabs>
          <w:tab w:val="clear" w:pos="720"/>
          <w:tab w:val="num" w:pos="-360"/>
        </w:tabs>
        <w:spacing w:line="276" w:lineRule="auto"/>
        <w:ind w:left="709" w:firstLine="0"/>
        <w:textAlignment w:val="baseline"/>
        <w:rPr>
          <w:rFonts w:ascii="Calibri" w:hAnsi="Calibri" w:cs="Calibri"/>
          <w:lang w:val="en-AU" w:eastAsia="en-AU"/>
        </w:rPr>
      </w:pPr>
      <w:r>
        <w:rPr>
          <w:rFonts w:ascii="Calibri" w:hAnsi="Calibri" w:cs="Calibri"/>
          <w:color w:val="000000"/>
          <w:lang w:val="en-AU" w:eastAsia="en-AU"/>
        </w:rPr>
        <w:t>Key Fraud and Corruption Control Monitoring</w:t>
      </w:r>
      <w:r>
        <w:rPr>
          <w:rFonts w:cs="Calibri"/>
          <w:color w:val="000000"/>
          <w:lang w:val="en-AU" w:eastAsia="en-AU"/>
        </w:rPr>
        <w:t> </w:t>
      </w:r>
    </w:p>
    <w:p w14:paraId="24B3DE4D" w14:textId="77777777" w:rsidR="00287F2A" w:rsidRDefault="00062D9C" w:rsidP="00B17A5B">
      <w:pPr>
        <w:numPr>
          <w:ilvl w:val="0"/>
          <w:numId w:val="38"/>
        </w:numPr>
        <w:tabs>
          <w:tab w:val="clear" w:pos="720"/>
          <w:tab w:val="num" w:pos="-360"/>
        </w:tabs>
        <w:spacing w:line="276" w:lineRule="auto"/>
        <w:ind w:left="709" w:firstLine="0"/>
        <w:textAlignment w:val="baseline"/>
        <w:rPr>
          <w:rFonts w:ascii="Calibri" w:hAnsi="Calibri" w:cs="Calibri"/>
          <w:lang w:val="en-AU" w:eastAsia="en-AU"/>
        </w:rPr>
      </w:pPr>
      <w:r>
        <w:rPr>
          <w:rFonts w:ascii="Calibri" w:hAnsi="Calibri" w:cs="Calibri"/>
          <w:color w:val="000000"/>
          <w:lang w:val="en-AU" w:eastAsia="en-AU"/>
        </w:rPr>
        <w:t>Legislative Compliance</w:t>
      </w:r>
      <w:r>
        <w:rPr>
          <w:rFonts w:cs="Calibri"/>
          <w:color w:val="000000"/>
          <w:lang w:val="en-AU" w:eastAsia="en-AU"/>
        </w:rPr>
        <w:t> </w:t>
      </w:r>
    </w:p>
    <w:p w14:paraId="4CFF2315" w14:textId="24378661" w:rsidR="00287F2A" w:rsidRPr="003A27CD" w:rsidRDefault="00062D9C" w:rsidP="00B17A5B">
      <w:pPr>
        <w:numPr>
          <w:ilvl w:val="0"/>
          <w:numId w:val="38"/>
        </w:numPr>
        <w:spacing w:line="276" w:lineRule="auto"/>
        <w:ind w:left="709" w:firstLine="0"/>
        <w:textAlignment w:val="baseline"/>
        <w:rPr>
          <w:rFonts w:ascii="Calibri" w:hAnsi="Calibri" w:cs="Calibri"/>
          <w:lang w:val="en-AU" w:eastAsia="en-AU"/>
        </w:rPr>
      </w:pPr>
      <w:r>
        <w:rPr>
          <w:rFonts w:ascii="Calibri" w:hAnsi="Calibri" w:cs="Calibri"/>
          <w:color w:val="000000"/>
          <w:lang w:val="en-AU" w:eastAsia="en-AU"/>
        </w:rPr>
        <w:t>Management Response to Integrity Body Reports</w:t>
      </w:r>
      <w:r>
        <w:rPr>
          <w:rFonts w:cs="Calibri"/>
          <w:color w:val="000000"/>
          <w:lang w:val="en-AU" w:eastAsia="en-AU"/>
        </w:rPr>
        <w:t> </w:t>
      </w:r>
    </w:p>
    <w:p w14:paraId="72F1C0F5" w14:textId="77777777" w:rsidR="005F1D86" w:rsidRDefault="00062D9C" w:rsidP="00B17A5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Community Consultation and Engagement</w:t>
      </w:r>
    </w:p>
    <w:p w14:paraId="3F845929" w14:textId="77777777" w:rsidR="004370E8" w:rsidRDefault="00062D9C" w:rsidP="003A27CD">
      <w:pPr>
        <w:spacing w:line="276" w:lineRule="auto"/>
        <w:rPr>
          <w:rFonts w:ascii="Calibri" w:hAnsi="Calibri"/>
          <w:lang w:val="en-AU"/>
        </w:rPr>
      </w:pPr>
      <w:r>
        <w:rPr>
          <w:rFonts w:ascii="Calibri" w:hAnsi="Calibri"/>
          <w:lang w:val="en-AU"/>
        </w:rPr>
        <w:t xml:space="preserve">No community consultation and engagement is required </w:t>
      </w:r>
      <w:r w:rsidR="008C32B6">
        <w:rPr>
          <w:rFonts w:ascii="Calibri" w:hAnsi="Calibri"/>
          <w:lang w:val="en-AU"/>
        </w:rPr>
        <w:t>for the minutes of the Audit and Risk Committee.</w:t>
      </w:r>
    </w:p>
    <w:p w14:paraId="535D51EF" w14:textId="77777777" w:rsidR="001F31DB" w:rsidRDefault="00062D9C" w:rsidP="00B17A5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3E1D2813" w14:textId="3AE18448" w:rsidR="000C0B05" w:rsidRDefault="00062D9C" w:rsidP="003A27CD">
      <w:pPr>
        <w:spacing w:line="276" w:lineRule="auto"/>
        <w:rPr>
          <w:rFonts w:ascii="Calibri" w:hAnsi="Calibri"/>
          <w:lang w:val="en-AU"/>
        </w:rPr>
      </w:pPr>
      <w:r>
        <w:rPr>
          <w:rFonts w:ascii="Calibri" w:hAnsi="Calibri"/>
          <w:lang w:val="en-AU"/>
        </w:rPr>
        <w:t>Alignment to Whittlesea 2040 and Community Plan 2021-2025:</w:t>
      </w:r>
    </w:p>
    <w:p w14:paraId="789C8FFA" w14:textId="77777777" w:rsidR="00B17A5B" w:rsidRDefault="00B17A5B" w:rsidP="003A27CD">
      <w:pPr>
        <w:spacing w:line="276" w:lineRule="auto"/>
        <w:rPr>
          <w:rFonts w:ascii="Calibri" w:hAnsi="Calibri"/>
          <w:lang w:val="en-AU"/>
        </w:rPr>
      </w:pPr>
    </w:p>
    <w:p w14:paraId="7F972A1B" w14:textId="77777777" w:rsidR="003729AB" w:rsidRDefault="00062D9C" w:rsidP="003A27CD">
      <w:pPr>
        <w:spacing w:line="276" w:lineRule="auto"/>
        <w:rPr>
          <w:rFonts w:ascii="Calibri" w:hAnsi="Calibri"/>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65373967" w14:textId="77777777" w:rsidR="005C0152" w:rsidRDefault="005C0152" w:rsidP="003A27CD">
      <w:pPr>
        <w:spacing w:line="276" w:lineRule="auto"/>
        <w:rPr>
          <w:rFonts w:ascii="Calibri" w:hAnsi="Calibri"/>
          <w:lang w:val="en-AU"/>
        </w:rPr>
      </w:pPr>
    </w:p>
    <w:p w14:paraId="12A21E54" w14:textId="23930D7E" w:rsidR="00C45197" w:rsidRDefault="00062D9C" w:rsidP="003A27CD">
      <w:pPr>
        <w:spacing w:line="276" w:lineRule="auto"/>
        <w:rPr>
          <w:rFonts w:ascii="Calibri" w:hAnsi="Calibri" w:cs="Calibri"/>
          <w:color w:val="000000"/>
          <w:shd w:val="clear" w:color="auto" w:fill="FFFFFF"/>
          <w:lang w:val="en-AU"/>
        </w:rPr>
      </w:pPr>
      <w:r>
        <w:rPr>
          <w:rFonts w:ascii="Calibri" w:hAnsi="Calibri" w:cs="Calibri"/>
          <w:color w:val="000000"/>
          <w:shd w:val="clear" w:color="auto" w:fill="FFFFFF"/>
          <w:lang w:val="en-AU"/>
        </w:rPr>
        <w:t>The establishment of the Audit and Risk Committee and the reports it receives are reflective of Council’s commitment to the implementation of good governance principles.  The Committee provides advice to Council to assist with fulfilling its oversight responsibilities for the financial and non-financial reporting process, internal controls, the audit process, risk management and Council’s process for monitoring compliance with legislation and regulations and the Code of Conduct. </w:t>
      </w:r>
    </w:p>
    <w:p w14:paraId="5B79555E" w14:textId="4D9B0C83" w:rsidR="00B17A5B" w:rsidRDefault="00B17A5B" w:rsidP="00B17A5B">
      <w:pPr>
        <w:spacing w:line="276" w:lineRule="auto"/>
        <w:rPr>
          <w:rFonts w:ascii="Calibri" w:hAnsi="Calibri"/>
          <w:lang w:val="en-AU"/>
        </w:rPr>
      </w:pPr>
      <w:r>
        <w:rPr>
          <w:rFonts w:ascii="Calibri" w:hAnsi="Calibri" w:cs="Calibri"/>
          <w:color w:val="000000"/>
          <w:shd w:val="clear" w:color="auto" w:fill="FFFFFF"/>
          <w:lang w:val="en-AU"/>
        </w:rPr>
        <w:br w:type="page"/>
      </w:r>
    </w:p>
    <w:p w14:paraId="7072444B" w14:textId="77777777" w:rsidR="0077737F" w:rsidRDefault="00062D9C" w:rsidP="00B17A5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Considerations</w:t>
      </w:r>
    </w:p>
    <w:p w14:paraId="6AB2F1E5" w14:textId="77777777" w:rsidR="0077737F" w:rsidRDefault="00062D9C" w:rsidP="00B17A5B">
      <w:pPr>
        <w:spacing w:line="276" w:lineRule="auto"/>
        <w:rPr>
          <w:rFonts w:ascii="Calibri" w:hAnsi="Calibri"/>
          <w:b/>
          <w:bCs/>
          <w:lang w:val="en-AU"/>
        </w:rPr>
      </w:pPr>
      <w:r w:rsidRPr="00FF5710">
        <w:rPr>
          <w:rFonts w:ascii="Calibri" w:hAnsi="Calibri"/>
          <w:b/>
          <w:bCs/>
          <w:lang w:val="en-AU"/>
        </w:rPr>
        <w:t>Environmental</w:t>
      </w:r>
    </w:p>
    <w:p w14:paraId="6DF6D9BF" w14:textId="185E8A30" w:rsidR="007657D2" w:rsidRDefault="00062D9C" w:rsidP="00B17A5B">
      <w:pPr>
        <w:spacing w:line="276" w:lineRule="auto"/>
        <w:rPr>
          <w:rFonts w:ascii="Calibri" w:hAnsi="Calibri"/>
          <w:lang w:val="en-AU"/>
        </w:rPr>
      </w:pPr>
      <w:bookmarkStart w:id="82" w:name="_Hlk130995416_5"/>
      <w:r>
        <w:rPr>
          <w:rFonts w:ascii="Calibri" w:hAnsi="Calibri"/>
          <w:lang w:val="en-AU"/>
        </w:rPr>
        <w:t xml:space="preserve">No </w:t>
      </w:r>
      <w:r w:rsidR="003A27CD">
        <w:rPr>
          <w:rFonts w:ascii="Calibri" w:hAnsi="Calibri"/>
          <w:lang w:val="en-AU"/>
        </w:rPr>
        <w:t>i</w:t>
      </w:r>
      <w:r>
        <w:rPr>
          <w:rFonts w:ascii="Calibri" w:hAnsi="Calibri"/>
          <w:lang w:val="en-AU"/>
        </w:rPr>
        <w:t>mplications</w:t>
      </w:r>
      <w:r w:rsidR="003A27CD">
        <w:rPr>
          <w:rFonts w:ascii="Calibri" w:hAnsi="Calibri"/>
          <w:lang w:val="en-AU"/>
        </w:rPr>
        <w:t>.</w:t>
      </w:r>
    </w:p>
    <w:bookmarkEnd w:id="82"/>
    <w:p w14:paraId="320C6262" w14:textId="77777777" w:rsidR="00EE3AE1" w:rsidRPr="00BC5C3E" w:rsidRDefault="00EE3AE1" w:rsidP="00B17A5B">
      <w:pPr>
        <w:spacing w:line="276" w:lineRule="auto"/>
        <w:rPr>
          <w:rFonts w:ascii="Calibri" w:hAnsi="Calibri"/>
          <w:lang w:val="en-AU"/>
        </w:rPr>
      </w:pPr>
    </w:p>
    <w:p w14:paraId="202715F5" w14:textId="77777777" w:rsidR="003330CB" w:rsidRDefault="00062D9C" w:rsidP="00B17A5B">
      <w:pPr>
        <w:spacing w:line="276" w:lineRule="auto"/>
        <w:rPr>
          <w:rFonts w:ascii="Calibri" w:hAnsi="Calibri"/>
          <w:b/>
          <w:bCs/>
          <w:lang w:val="en-AU"/>
        </w:rPr>
      </w:pPr>
      <w:r>
        <w:rPr>
          <w:rFonts w:ascii="Calibri" w:hAnsi="Calibri"/>
          <w:b/>
          <w:bCs/>
          <w:lang w:val="en-AU"/>
        </w:rPr>
        <w:t>Social, Cultural and Health</w:t>
      </w:r>
    </w:p>
    <w:p w14:paraId="16820F01" w14:textId="7DE80CE7" w:rsidR="00C57F96" w:rsidRDefault="00062D9C" w:rsidP="00B17A5B">
      <w:pPr>
        <w:spacing w:line="276" w:lineRule="auto"/>
        <w:rPr>
          <w:rFonts w:ascii="Calibri" w:hAnsi="Calibri"/>
          <w:lang w:val="en-AU"/>
        </w:rPr>
      </w:pPr>
      <w:r>
        <w:rPr>
          <w:rFonts w:ascii="Calibri" w:hAnsi="Calibri"/>
          <w:lang w:val="en-AU"/>
        </w:rPr>
        <w:t xml:space="preserve">No </w:t>
      </w:r>
      <w:r w:rsidR="003A27CD">
        <w:rPr>
          <w:rFonts w:ascii="Calibri" w:hAnsi="Calibri"/>
          <w:lang w:val="en-AU"/>
        </w:rPr>
        <w:t>i</w:t>
      </w:r>
      <w:r>
        <w:rPr>
          <w:rFonts w:ascii="Calibri" w:hAnsi="Calibri"/>
          <w:lang w:val="en-AU"/>
        </w:rPr>
        <w:t>mplications</w:t>
      </w:r>
      <w:r w:rsidR="003A27CD">
        <w:rPr>
          <w:rFonts w:ascii="Calibri" w:hAnsi="Calibri"/>
          <w:lang w:val="en-AU"/>
        </w:rPr>
        <w:t>.</w:t>
      </w:r>
    </w:p>
    <w:p w14:paraId="16865948" w14:textId="77777777" w:rsidR="00EE3AE1" w:rsidRPr="00BC5C3E" w:rsidRDefault="00EE3AE1" w:rsidP="00B17A5B">
      <w:pPr>
        <w:spacing w:line="276" w:lineRule="auto"/>
        <w:rPr>
          <w:rFonts w:ascii="Calibri" w:hAnsi="Calibri"/>
          <w:lang w:val="en-AU"/>
        </w:rPr>
      </w:pPr>
    </w:p>
    <w:p w14:paraId="3B1BD04F" w14:textId="77777777" w:rsidR="00C57F96" w:rsidRDefault="00062D9C" w:rsidP="00B17A5B">
      <w:pPr>
        <w:spacing w:line="276" w:lineRule="auto"/>
        <w:rPr>
          <w:rFonts w:ascii="Calibri" w:hAnsi="Calibri"/>
          <w:b/>
          <w:bCs/>
          <w:lang w:val="en-AU"/>
        </w:rPr>
      </w:pPr>
      <w:r>
        <w:rPr>
          <w:rFonts w:ascii="Calibri" w:hAnsi="Calibri"/>
          <w:b/>
          <w:bCs/>
          <w:lang w:val="en-AU"/>
        </w:rPr>
        <w:t>Economic</w:t>
      </w:r>
    </w:p>
    <w:p w14:paraId="35134689" w14:textId="4A440655" w:rsidR="00C57F96" w:rsidRDefault="00062D9C" w:rsidP="00B17A5B">
      <w:pPr>
        <w:spacing w:line="276" w:lineRule="auto"/>
        <w:rPr>
          <w:rFonts w:ascii="Calibri" w:hAnsi="Calibri"/>
          <w:lang w:val="en-AU"/>
        </w:rPr>
      </w:pPr>
      <w:r>
        <w:rPr>
          <w:rFonts w:ascii="Calibri" w:hAnsi="Calibri"/>
          <w:lang w:val="en-AU"/>
        </w:rPr>
        <w:t xml:space="preserve">No </w:t>
      </w:r>
      <w:r w:rsidR="003A27CD">
        <w:rPr>
          <w:rFonts w:ascii="Calibri" w:hAnsi="Calibri"/>
          <w:lang w:val="en-AU"/>
        </w:rPr>
        <w:t>i</w:t>
      </w:r>
      <w:r>
        <w:rPr>
          <w:rFonts w:ascii="Calibri" w:hAnsi="Calibri"/>
          <w:lang w:val="en-AU"/>
        </w:rPr>
        <w:t>mplications</w:t>
      </w:r>
      <w:r w:rsidR="003A27CD">
        <w:rPr>
          <w:rFonts w:ascii="Calibri" w:hAnsi="Calibri"/>
          <w:lang w:val="en-AU"/>
        </w:rPr>
        <w:t>.</w:t>
      </w:r>
    </w:p>
    <w:p w14:paraId="3F85B575" w14:textId="77777777" w:rsidR="00EE3AE1" w:rsidRPr="00BC5C3E" w:rsidRDefault="00EE3AE1" w:rsidP="00B17A5B">
      <w:pPr>
        <w:spacing w:line="276" w:lineRule="auto"/>
        <w:rPr>
          <w:rFonts w:ascii="Calibri" w:hAnsi="Calibri"/>
          <w:lang w:val="en-AU"/>
        </w:rPr>
      </w:pPr>
    </w:p>
    <w:p w14:paraId="078F327B" w14:textId="77777777" w:rsidR="00C57F96" w:rsidRDefault="00062D9C" w:rsidP="00B17A5B">
      <w:pPr>
        <w:spacing w:line="276" w:lineRule="auto"/>
        <w:rPr>
          <w:rFonts w:ascii="Calibri" w:hAnsi="Calibri"/>
          <w:b/>
          <w:bCs/>
          <w:lang w:val="en-AU"/>
        </w:rPr>
      </w:pPr>
      <w:r>
        <w:rPr>
          <w:rFonts w:ascii="Calibri" w:hAnsi="Calibri"/>
          <w:b/>
          <w:bCs/>
          <w:lang w:val="en-AU"/>
        </w:rPr>
        <w:t>Financial Implications</w:t>
      </w:r>
    </w:p>
    <w:p w14:paraId="1B905E85" w14:textId="77777777" w:rsidR="00C57F96" w:rsidRDefault="00062D9C" w:rsidP="00B17A5B">
      <w:pPr>
        <w:spacing w:line="276" w:lineRule="auto"/>
        <w:rPr>
          <w:rFonts w:ascii="Calibri" w:hAnsi="Calibri"/>
          <w:lang w:val="en-AU"/>
        </w:rPr>
      </w:pPr>
      <w:r>
        <w:rPr>
          <w:rFonts w:ascii="Calibri" w:hAnsi="Calibri"/>
          <w:lang w:val="en-AU"/>
        </w:rPr>
        <w:t xml:space="preserve">The cost is included in the current </w:t>
      </w:r>
      <w:r w:rsidR="00FB479C">
        <w:rPr>
          <w:rFonts w:ascii="Calibri" w:hAnsi="Calibri"/>
          <w:lang w:val="en-AU"/>
        </w:rPr>
        <w:t xml:space="preserve">operating </w:t>
      </w:r>
      <w:r>
        <w:rPr>
          <w:rFonts w:ascii="Calibri" w:hAnsi="Calibri"/>
          <w:lang w:val="en-AU"/>
        </w:rPr>
        <w:t>budget.</w:t>
      </w:r>
    </w:p>
    <w:p w14:paraId="0C86D2E3" w14:textId="77777777" w:rsidR="00C57F96" w:rsidRDefault="00062D9C" w:rsidP="00B17A5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Link to Strategic Risk</w:t>
      </w:r>
    </w:p>
    <w:p w14:paraId="2B54F547" w14:textId="10699032" w:rsidR="00684713" w:rsidRDefault="00062D9C" w:rsidP="00B17A5B">
      <w:pPr>
        <w:spacing w:line="276" w:lineRule="auto"/>
        <w:rPr>
          <w:rFonts w:ascii="Calibri" w:hAnsi="Calibri"/>
          <w:lang w:val="en-AU"/>
        </w:rPr>
      </w:pPr>
      <w:r>
        <w:rPr>
          <w:rFonts w:ascii="Calibri" w:hAnsi="Calibri"/>
          <w:b/>
          <w:bCs/>
          <w:lang w:val="en-AU"/>
        </w:rPr>
        <w:t xml:space="preserve">Strategic Risk </w:t>
      </w:r>
      <w:r>
        <w:rPr>
          <w:rFonts w:ascii="Calibri" w:eastAsia="Calibri" w:hAnsi="Calibri" w:cs="Calibri"/>
          <w:i/>
          <w:iCs/>
          <w:color w:val="000000"/>
          <w:lang w:val="en-AU"/>
        </w:rPr>
        <w:t>Governance - Ineffective governance of Council’s operations and activities resulting in either a legislative or policy breach</w:t>
      </w:r>
      <w:r w:rsidR="009915D7">
        <w:rPr>
          <w:rFonts w:ascii="Calibri" w:eastAsia="Calibri" w:hAnsi="Calibri" w:cs="Calibri"/>
          <w:i/>
          <w:iCs/>
          <w:color w:val="000000"/>
          <w:lang w:val="en-AU"/>
        </w:rPr>
        <w:t>.</w:t>
      </w:r>
      <w:r>
        <w:rPr>
          <w:rFonts w:ascii="Calibri" w:eastAsia="Calibri" w:hAnsi="Calibri" w:cs="Calibri"/>
          <w:i/>
          <w:iCs/>
          <w:color w:val="000000"/>
          <w:lang w:val="en-AU"/>
        </w:rPr>
        <w:t> </w:t>
      </w:r>
    </w:p>
    <w:p w14:paraId="75528213" w14:textId="77777777" w:rsidR="005C0152" w:rsidRDefault="005C0152" w:rsidP="00B17A5B">
      <w:pPr>
        <w:spacing w:line="276" w:lineRule="auto"/>
        <w:rPr>
          <w:rFonts w:ascii="Calibri" w:hAnsi="Calibri"/>
          <w:lang w:val="en-AU"/>
        </w:rPr>
      </w:pPr>
    </w:p>
    <w:p w14:paraId="79551892" w14:textId="77777777" w:rsidR="002A641C" w:rsidRDefault="00062D9C" w:rsidP="00B17A5B">
      <w:pPr>
        <w:spacing w:line="276" w:lineRule="auto"/>
        <w:rPr>
          <w:rFonts w:ascii="Calibri" w:hAnsi="Calibri"/>
          <w:lang w:val="en-AU"/>
        </w:rPr>
      </w:pPr>
      <w:r>
        <w:rPr>
          <w:rFonts w:ascii="Calibri" w:hAnsi="Calibri" w:cs="Calibri"/>
          <w:color w:val="000000"/>
          <w:shd w:val="clear" w:color="auto" w:fill="FFFFFF"/>
          <w:lang w:val="en-AU"/>
        </w:rPr>
        <w:t>The Audit and Risk Committee assists Council to monitor governance, risk and compliance by making recommendations to Council. </w:t>
      </w:r>
    </w:p>
    <w:p w14:paraId="509C9B0A" w14:textId="77777777" w:rsidR="002C4FFB" w:rsidRDefault="00062D9C" w:rsidP="00B17A5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22F4AE2B" w14:textId="77777777" w:rsidR="002C4FFB" w:rsidRDefault="00062D9C" w:rsidP="00B17A5B">
      <w:pPr>
        <w:spacing w:line="276" w:lineRule="auto"/>
        <w:rPr>
          <w:rFonts w:ascii="Calibri" w:hAnsi="Calibri"/>
          <w:b/>
          <w:bCs/>
          <w:lang w:val="en-AU"/>
        </w:rPr>
      </w:pPr>
      <w:r>
        <w:rPr>
          <w:rFonts w:ascii="Calibri" w:hAnsi="Calibri"/>
          <w:b/>
          <w:bCs/>
          <w:lang w:val="en-AU"/>
        </w:rPr>
        <w:t>Communication</w:t>
      </w:r>
    </w:p>
    <w:p w14:paraId="1FCA71CD" w14:textId="77777777" w:rsidR="00CF0751" w:rsidRDefault="00062D9C" w:rsidP="00B17A5B">
      <w:pPr>
        <w:spacing w:line="276" w:lineRule="auto"/>
        <w:rPr>
          <w:rFonts w:ascii="Calibri" w:eastAsia="Calibri" w:hAnsi="Calibri"/>
          <w:lang w:val="en-AU"/>
        </w:rPr>
      </w:pPr>
      <w:r>
        <w:rPr>
          <w:rFonts w:ascii="Calibri" w:eastAsia="Calibri" w:hAnsi="Calibri"/>
          <w:lang w:val="en-AU"/>
        </w:rPr>
        <w:t>No communication or implementation strategy is required.</w:t>
      </w:r>
    </w:p>
    <w:p w14:paraId="347C9892" w14:textId="77777777" w:rsidR="00BC5C3E" w:rsidRPr="00BC5C3E" w:rsidRDefault="00BC5C3E" w:rsidP="00B17A5B">
      <w:pPr>
        <w:spacing w:line="276" w:lineRule="auto"/>
        <w:rPr>
          <w:rFonts w:ascii="Calibri" w:hAnsi="Calibri"/>
          <w:lang w:val="en-AU"/>
        </w:rPr>
      </w:pPr>
    </w:p>
    <w:p w14:paraId="2AF5DD60" w14:textId="77777777" w:rsidR="00420D00" w:rsidRDefault="00062D9C" w:rsidP="00B17A5B">
      <w:pPr>
        <w:spacing w:line="276" w:lineRule="auto"/>
        <w:rPr>
          <w:rFonts w:ascii="Calibri" w:hAnsi="Calibri"/>
          <w:b/>
          <w:bCs/>
          <w:lang w:val="en-AU"/>
        </w:rPr>
      </w:pPr>
      <w:r>
        <w:rPr>
          <w:rFonts w:ascii="Calibri" w:hAnsi="Calibri"/>
          <w:b/>
          <w:bCs/>
          <w:lang w:val="en-AU"/>
        </w:rPr>
        <w:t>Critical Dates</w:t>
      </w:r>
    </w:p>
    <w:p w14:paraId="353A7887" w14:textId="77777777" w:rsidR="009808FF" w:rsidRPr="00DB29AF" w:rsidRDefault="41F055CA" w:rsidP="00B17A5B">
      <w:pPr>
        <w:spacing w:line="276" w:lineRule="auto"/>
        <w:rPr>
          <w:rFonts w:ascii="Calibri" w:hAnsi="Calibri" w:cs="Calibri"/>
          <w:color w:val="000000" w:themeColor="text1"/>
          <w:lang w:val="en-AU"/>
        </w:rPr>
      </w:pPr>
      <w:r w:rsidRPr="41F055CA">
        <w:rPr>
          <w:rFonts w:ascii="Calibri" w:hAnsi="Calibri" w:cs="Calibri"/>
          <w:color w:val="000000"/>
          <w:shd w:val="clear" w:color="auto" w:fill="FFFFFF"/>
          <w:lang w:val="en-AU"/>
        </w:rPr>
        <w:t xml:space="preserve">To enable Council to have oversight and understanding of the Audit and Risk Committee operations, </w:t>
      </w:r>
      <w:r w:rsidR="00235A8C" w:rsidRPr="41F055CA">
        <w:rPr>
          <w:rFonts w:ascii="Calibri" w:hAnsi="Calibri" w:cs="Calibri"/>
          <w:color w:val="000000"/>
          <w:shd w:val="clear" w:color="auto" w:fill="FFFFFF"/>
          <w:lang w:val="en-AU"/>
        </w:rPr>
        <w:t xml:space="preserve">the minutes from the meetings are provided to Council as early as possible after the </w:t>
      </w:r>
      <w:r w:rsidR="000C09D9" w:rsidRPr="41F055CA">
        <w:rPr>
          <w:rFonts w:ascii="Calibri" w:hAnsi="Calibri" w:cs="Calibri"/>
          <w:color w:val="000000"/>
          <w:shd w:val="clear" w:color="auto" w:fill="FFFFFF"/>
          <w:lang w:val="en-AU"/>
        </w:rPr>
        <w:t>meetings are conducted.</w:t>
      </w:r>
    </w:p>
    <w:p w14:paraId="1F2EA5EA" w14:textId="77777777" w:rsidR="00CF0751" w:rsidRDefault="00062D9C" w:rsidP="00B17A5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Declaration of Conflict of Interest</w:t>
      </w:r>
    </w:p>
    <w:p w14:paraId="7BF86376" w14:textId="77777777" w:rsidR="00B17A5B" w:rsidRDefault="00062D9C" w:rsidP="00B17A5B">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19039E6D" w14:textId="77777777" w:rsidR="00B17A5B" w:rsidRDefault="00B17A5B" w:rsidP="00B17A5B">
      <w:pPr>
        <w:spacing w:line="276" w:lineRule="auto"/>
        <w:rPr>
          <w:rFonts w:ascii="Calibri" w:eastAsia="Calibri" w:hAnsi="Calibri" w:cs="Calibri"/>
          <w:color w:val="000000"/>
          <w:lang w:val="en-AU"/>
        </w:rPr>
      </w:pPr>
    </w:p>
    <w:p w14:paraId="5B9FD7CD" w14:textId="030CB18A" w:rsidR="00420D00" w:rsidRDefault="00062D9C" w:rsidP="00B17A5B">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1E26AC7D" w14:textId="77777777" w:rsidR="00C43EA5" w:rsidRDefault="00062D9C" w:rsidP="00B17A5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Conclusion</w:t>
      </w:r>
    </w:p>
    <w:p w14:paraId="4CB40928" w14:textId="77777777" w:rsidR="00127F83" w:rsidRPr="00127F83" w:rsidRDefault="00062D9C" w:rsidP="00B17A5B">
      <w:pPr>
        <w:spacing w:line="276" w:lineRule="auto"/>
        <w:rPr>
          <w:rFonts w:ascii="Calibri" w:hAnsi="Calibri"/>
          <w:color w:val="808080" w:themeColor="background1" w:themeShade="80"/>
          <w:lang w:val="en-AU"/>
        </w:rPr>
      </w:pPr>
      <w:r w:rsidRPr="00127F83">
        <w:rPr>
          <w:rFonts w:ascii="Calibri" w:hAnsi="Calibri" w:cs="Calibri"/>
          <w:color w:val="000000"/>
          <w:shd w:val="clear" w:color="auto" w:fill="FFFFFF"/>
          <w:lang w:val="en-AU"/>
        </w:rPr>
        <w:t>The Audit and Risk Committee met on 5 and 12 September 2023.  The minutes of these meetings are attached to this report for noting by Council to inform it of Committee resolutions and discussions. </w:t>
      </w:r>
      <w:r w:rsidRPr="00127F83">
        <w:rPr>
          <w:rFonts w:ascii="Calibri" w:hAnsi="Calibri"/>
          <w:color w:val="808080" w:themeColor="background1" w:themeShade="80"/>
          <w:lang w:val="en-AU"/>
        </w:rPr>
        <w:t xml:space="preserve"> </w:t>
      </w:r>
    </w:p>
    <w:p w14:paraId="1652CEFE" w14:textId="313E972A" w:rsidR="00A77B3E" w:rsidRDefault="00062D9C">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83" w:name="_Toc148014299"/>
      <w:r>
        <w:rPr>
          <w:rFonts w:ascii="Calibri" w:eastAsia="Calibri" w:hAnsi="Calibri" w:cs="Calibri"/>
          <w:color w:val="000000"/>
        </w:rPr>
        <w:instrText>5.5.6</w:instrText>
      </w:r>
      <w:r>
        <w:rPr>
          <w:rFonts w:ascii="Calibri" w:eastAsia="Calibri" w:hAnsi="Calibri" w:cs="Calibri"/>
          <w:color w:val="000000"/>
        </w:rPr>
        <w:tab/>
        <w:instrText>Councillor Code of Conduct</w:instrText>
      </w:r>
      <w:bookmarkEnd w:id="83"/>
      <w:r>
        <w:rPr>
          <w:rFonts w:ascii="Calibri" w:eastAsia="Calibri" w:hAnsi="Calibri" w:cs="Calibri"/>
          <w:color w:val="000000"/>
        </w:rPr>
        <w:instrText>" \f \l 3</w:instrText>
      </w:r>
      <w:r>
        <w:rPr>
          <w:rFonts w:ascii="Calibri" w:eastAsia="Calibri" w:hAnsi="Calibri" w:cs="Calibri"/>
          <w:color w:val="000000"/>
        </w:rPr>
        <w:fldChar w:fldCharType="end"/>
      </w:r>
      <w:bookmarkStart w:id="84" w:name="5.5.6__Councillor_Code_of_Conduct"/>
      <w:r>
        <w:rPr>
          <w:rFonts w:ascii="Calibri" w:eastAsia="Calibri" w:hAnsi="Calibri" w:cs="Calibri"/>
          <w:color w:val="FFFFFF"/>
          <w:sz w:val="4"/>
        </w:rPr>
        <w:t>5.5.6</w:t>
      </w:r>
      <w:r>
        <w:rPr>
          <w:rFonts w:ascii="Calibri" w:eastAsia="Calibri" w:hAnsi="Calibri" w:cs="Calibri"/>
          <w:color w:val="FFFFFF"/>
          <w:sz w:val="4"/>
        </w:rPr>
        <w:tab/>
        <w:t>Councillor Code of Conduct</w:t>
      </w:r>
    </w:p>
    <w:bookmarkEnd w:id="84"/>
    <w:p w14:paraId="01DB975B" w14:textId="77777777" w:rsidR="00CD2BB4" w:rsidRDefault="00062D9C"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5.5.6 Councillor Code of Conduct</w:t>
      </w:r>
    </w:p>
    <w:p w14:paraId="604A308F" w14:textId="77777777" w:rsidR="00FF5C33" w:rsidRPr="00FF5C33" w:rsidRDefault="00FF5C33" w:rsidP="003C2789">
      <w:pPr>
        <w:tabs>
          <w:tab w:val="left" w:pos="2552"/>
        </w:tabs>
        <w:ind w:left="2552" w:hanging="2552"/>
        <w:rPr>
          <w:rFonts w:ascii="Calibri" w:eastAsia="Calibri" w:hAnsi="Calibri"/>
          <w:lang w:val="en-AU"/>
        </w:rPr>
      </w:pPr>
    </w:p>
    <w:p w14:paraId="1935C821" w14:textId="77777777" w:rsidR="00C60269" w:rsidRPr="00B909C2" w:rsidRDefault="00062D9C"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Office of Council &amp; CEO</w:t>
      </w:r>
    </w:p>
    <w:p w14:paraId="3F4B4CDD" w14:textId="77777777" w:rsidR="00FF5C33" w:rsidRPr="00FF5C33" w:rsidRDefault="00FF5C33" w:rsidP="003C2789">
      <w:pPr>
        <w:tabs>
          <w:tab w:val="left" w:pos="2552"/>
        </w:tabs>
        <w:ind w:left="2552" w:hanging="2552"/>
        <w:rPr>
          <w:rFonts w:ascii="Calibri" w:eastAsia="Calibri" w:hAnsi="Calibri"/>
          <w:lang w:val="en-AU"/>
        </w:rPr>
      </w:pPr>
    </w:p>
    <w:p w14:paraId="46D0A0F0" w14:textId="294C5126" w:rsidR="00C60269" w:rsidRPr="00B909C2" w:rsidRDefault="00062D9C" w:rsidP="003C2789">
      <w:pPr>
        <w:tabs>
          <w:tab w:val="left" w:pos="2552"/>
        </w:tabs>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themeColor="text1"/>
          <w:lang w:val="en-AU"/>
        </w:rPr>
        <w:t>Executive Manager Office of Council &amp; CEO</w:t>
      </w:r>
    </w:p>
    <w:p w14:paraId="4CBAEB2F" w14:textId="77777777" w:rsidR="00FF5C33" w:rsidRPr="00FF5C33" w:rsidRDefault="00FF5C33" w:rsidP="003C2789">
      <w:pPr>
        <w:tabs>
          <w:tab w:val="left" w:pos="2552"/>
        </w:tabs>
        <w:ind w:left="2552" w:hanging="2552"/>
        <w:rPr>
          <w:rFonts w:ascii="Calibri" w:eastAsia="Calibri" w:hAnsi="Calibri"/>
          <w:lang w:val="en-AU"/>
        </w:rPr>
      </w:pPr>
    </w:p>
    <w:p w14:paraId="1FF90C63" w14:textId="23FD472F" w:rsidR="00EA62FE" w:rsidRPr="00E11113" w:rsidRDefault="00062D9C" w:rsidP="00E11113">
      <w:pPr>
        <w:tabs>
          <w:tab w:val="left" w:pos="2552"/>
        </w:tabs>
        <w:ind w:left="2552" w:hanging="2552"/>
        <w:rPr>
          <w:rFonts w:ascii="Calibri" w:eastAsia="Calibri" w:hAnsi="Calibri"/>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p>
    <w:p w14:paraId="305CEC56" w14:textId="77777777" w:rsidR="007E0F03" w:rsidRDefault="00062D9C" w:rsidP="00E11113">
      <w:pPr>
        <w:numPr>
          <w:ilvl w:val="0"/>
          <w:numId w:val="39"/>
        </w:numPr>
        <w:spacing w:line="240" w:lineRule="atLeast"/>
        <w:ind w:left="567" w:hanging="425"/>
        <w:rPr>
          <w:rFonts w:ascii="Calibri" w:eastAsia="Calibri" w:hAnsi="Calibri" w:cs="Calibri"/>
          <w:color w:val="000000"/>
          <w:lang w:val="en-AU"/>
        </w:rPr>
      </w:pPr>
      <w:r>
        <w:rPr>
          <w:rFonts w:ascii="Calibri" w:eastAsia="Calibri" w:hAnsi="Calibri" w:cs="Calibri"/>
          <w:color w:val="000000"/>
          <w:lang w:val="en-AU"/>
        </w:rPr>
        <w:t>Draft Councillor Code of Conduct - September 2023 [</w:t>
      </w:r>
      <w:r>
        <w:rPr>
          <w:rFonts w:ascii="Calibri" w:eastAsia="Calibri" w:hAnsi="Calibri" w:cs="Calibri"/>
          <w:b/>
          <w:bCs/>
          <w:color w:val="000000"/>
          <w:lang w:val="en-AU"/>
        </w:rPr>
        <w:t>5.5.6.1</w:t>
      </w:r>
      <w:r>
        <w:rPr>
          <w:rFonts w:ascii="Calibri" w:eastAsia="Calibri" w:hAnsi="Calibri" w:cs="Calibri"/>
          <w:color w:val="000000"/>
          <w:lang w:val="en-AU"/>
        </w:rPr>
        <w:t xml:space="preserve"> - 14 pages]</w:t>
      </w:r>
    </w:p>
    <w:p w14:paraId="69C62D89" w14:textId="77777777" w:rsidR="00EF0D9A" w:rsidRDefault="00062D9C"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Purpose</w:t>
      </w:r>
    </w:p>
    <w:p w14:paraId="72CDD189" w14:textId="77777777" w:rsidR="0084669C" w:rsidRDefault="00062D9C" w:rsidP="00D76BE7">
      <w:pPr>
        <w:spacing w:line="276" w:lineRule="auto"/>
        <w:rPr>
          <w:rFonts w:ascii="Calibri" w:hAnsi="Calibri"/>
          <w:lang w:val="en-AU"/>
        </w:rPr>
      </w:pPr>
      <w:r>
        <w:rPr>
          <w:rFonts w:ascii="Calibri" w:hAnsi="Calibri" w:cs="Calibri"/>
          <w:color w:val="000000"/>
          <w:shd w:val="clear" w:color="auto" w:fill="FFFFFF"/>
          <w:lang w:val="en-AU"/>
        </w:rPr>
        <w:t>The purpose of this report is to seek Council adoption of the Councillor Code of Conduct in preparation of the return to an elected Council. </w:t>
      </w:r>
    </w:p>
    <w:p w14:paraId="72AFCFE6" w14:textId="77777777" w:rsidR="00A65D21" w:rsidRDefault="00062D9C" w:rsidP="00D27762">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Brief Overview</w:t>
      </w:r>
    </w:p>
    <w:p w14:paraId="5DC79EB1" w14:textId="77777777" w:rsidR="007D4F51" w:rsidRDefault="00062D9C" w:rsidP="00E11113">
      <w:pPr>
        <w:spacing w:line="276" w:lineRule="auto"/>
        <w:textAlignment w:val="baseline"/>
        <w:rPr>
          <w:rFonts w:ascii="Calibri" w:hAnsi="Calibri" w:cs="Calibri"/>
          <w:lang w:val="en-AU" w:eastAsia="en-AU"/>
        </w:rPr>
      </w:pPr>
      <w:r>
        <w:rPr>
          <w:rFonts w:ascii="Calibri" w:hAnsi="Calibri" w:cs="Calibri"/>
          <w:lang w:val="en-AU" w:eastAsia="en-AU"/>
        </w:rPr>
        <w:t xml:space="preserve">Section 140 of the </w:t>
      </w:r>
      <w:r>
        <w:rPr>
          <w:rFonts w:ascii="Calibri" w:hAnsi="Calibri" w:cs="Calibri"/>
          <w:i/>
          <w:iCs/>
          <w:lang w:val="en-AU" w:eastAsia="en-AU"/>
        </w:rPr>
        <w:t>Local Government Act 2020</w:t>
      </w:r>
      <w:r>
        <w:rPr>
          <w:rFonts w:ascii="Calibri" w:hAnsi="Calibri" w:cs="Calibri"/>
          <w:lang w:val="en-AU" w:eastAsia="en-AU"/>
        </w:rPr>
        <w:t xml:space="preserve"> allows Council to review or amend the Councillor Code of Conduct at any time, and by formal resolution of the Council.</w:t>
      </w:r>
    </w:p>
    <w:p w14:paraId="4E1FDB1F" w14:textId="77777777" w:rsidR="007D4F51" w:rsidRDefault="007D4F51" w:rsidP="00E11113">
      <w:pPr>
        <w:spacing w:line="276" w:lineRule="auto"/>
        <w:textAlignment w:val="baseline"/>
        <w:rPr>
          <w:rFonts w:ascii="Calibri" w:hAnsi="Calibri" w:cs="Calibri"/>
          <w:lang w:val="en-AU" w:eastAsia="en-AU"/>
        </w:rPr>
      </w:pPr>
    </w:p>
    <w:p w14:paraId="3726008A" w14:textId="77777777" w:rsidR="007D4F51" w:rsidRDefault="00062D9C" w:rsidP="00E11113">
      <w:pPr>
        <w:spacing w:line="276" w:lineRule="auto"/>
        <w:textAlignment w:val="baseline"/>
        <w:rPr>
          <w:rFonts w:ascii="Calibri" w:hAnsi="Calibri" w:cs="Calibri"/>
          <w:lang w:val="en-AU" w:eastAsia="en-AU"/>
        </w:rPr>
      </w:pPr>
      <w:r>
        <w:rPr>
          <w:rFonts w:ascii="Calibri" w:hAnsi="Calibri" w:cs="Calibri"/>
          <w:lang w:val="en-AU" w:eastAsia="en-AU"/>
        </w:rPr>
        <w:t xml:space="preserve">In preparation for the return of an elected Council, the Administrator/Councillor Code of Conduct was reviewed and amended in accordance with the five Standards of Conduct as outlined in Regulation 12, Schedule 1 of the </w:t>
      </w:r>
      <w:r>
        <w:rPr>
          <w:rFonts w:ascii="Calibri" w:hAnsi="Calibri" w:cs="Calibri"/>
          <w:i/>
          <w:iCs/>
          <w:lang w:val="en-AU" w:eastAsia="en-AU"/>
        </w:rPr>
        <w:t xml:space="preserve">Local Government (Governance and Integrity) Regulations 2020. </w:t>
      </w:r>
      <w:r>
        <w:rPr>
          <w:rFonts w:ascii="Calibri" w:hAnsi="Calibri" w:cs="Calibri"/>
          <w:lang w:val="en-AU" w:eastAsia="en-AU"/>
        </w:rPr>
        <w:t>Additionally, the Dispute Resolution Process was expanded, and additional provisions were included as outlined in the key information section of this report.</w:t>
      </w:r>
    </w:p>
    <w:p w14:paraId="47EF8486" w14:textId="77777777" w:rsidR="007D4F51" w:rsidRDefault="007D4F51" w:rsidP="00E11113">
      <w:pPr>
        <w:spacing w:line="276" w:lineRule="auto"/>
        <w:textAlignment w:val="baseline"/>
        <w:rPr>
          <w:rFonts w:ascii="Calibri" w:hAnsi="Calibri" w:cs="Calibri"/>
          <w:lang w:val="en-AU" w:eastAsia="en-AU"/>
        </w:rPr>
      </w:pPr>
    </w:p>
    <w:p w14:paraId="4ABBF314" w14:textId="77777777" w:rsidR="008B4EDA" w:rsidRDefault="00062D9C" w:rsidP="00E11113">
      <w:pPr>
        <w:spacing w:line="276" w:lineRule="auto"/>
        <w:textAlignment w:val="baseline"/>
        <w:rPr>
          <w:rFonts w:ascii="Segoe UI" w:hAnsi="Segoe UI" w:cs="Segoe UI"/>
          <w:sz w:val="18"/>
          <w:szCs w:val="18"/>
          <w:lang w:val="en-AU" w:eastAsia="en-AU"/>
        </w:rPr>
      </w:pPr>
      <w:r>
        <w:rPr>
          <w:rFonts w:ascii="Calibri" w:hAnsi="Calibri" w:cs="Calibri"/>
          <w:lang w:val="en-AU" w:eastAsia="en-AU"/>
        </w:rPr>
        <w:t>The draft Councillor Code of Conduct was reviewed by Council’s Lawyers.</w:t>
      </w:r>
    </w:p>
    <w:p w14:paraId="27691D69" w14:textId="77777777" w:rsidR="004E56C0" w:rsidRDefault="00062D9C" w:rsidP="004E56C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Recommendation</w:t>
      </w:r>
    </w:p>
    <w:p w14:paraId="5D50CD02" w14:textId="77777777" w:rsidR="00922C6D" w:rsidRPr="00922C6D" w:rsidRDefault="00062D9C" w:rsidP="00E11113">
      <w:pPr>
        <w:spacing w:line="276" w:lineRule="auto"/>
        <w:rPr>
          <w:rFonts w:ascii="Calibri" w:hAnsi="Calibri"/>
          <w:b/>
          <w:bCs/>
          <w:lang w:val="en-AU"/>
        </w:rPr>
      </w:pPr>
      <w:r w:rsidRPr="00922C6D">
        <w:rPr>
          <w:rFonts w:ascii="Calibri" w:hAnsi="Calibri"/>
          <w:b/>
          <w:bCs/>
          <w:lang w:val="en-AU"/>
        </w:rPr>
        <w:t>THAT Council:</w:t>
      </w:r>
    </w:p>
    <w:p w14:paraId="7FD5ACD3" w14:textId="77777777" w:rsidR="00922C6D" w:rsidRPr="00922C6D" w:rsidRDefault="00062D9C" w:rsidP="00E11113">
      <w:pPr>
        <w:spacing w:line="276" w:lineRule="auto"/>
        <w:ind w:left="720" w:hanging="437"/>
        <w:rPr>
          <w:rFonts w:ascii="Calibri" w:hAnsi="Calibri"/>
          <w:b/>
          <w:bCs/>
          <w:lang w:val="en-AU"/>
        </w:rPr>
      </w:pPr>
      <w:r w:rsidRPr="00922C6D">
        <w:rPr>
          <w:rFonts w:ascii="Calibri" w:hAnsi="Calibri"/>
          <w:b/>
          <w:bCs/>
          <w:lang w:val="en-AU"/>
        </w:rPr>
        <w:t>1.</w:t>
      </w:r>
      <w:r w:rsidRPr="00922C6D">
        <w:rPr>
          <w:rFonts w:ascii="Calibri" w:hAnsi="Calibri"/>
          <w:b/>
          <w:bCs/>
          <w:lang w:val="en-AU"/>
        </w:rPr>
        <w:tab/>
      </w:r>
      <w:r w:rsidR="00845089">
        <w:rPr>
          <w:rFonts w:ascii="Calibri" w:hAnsi="Calibri"/>
          <w:b/>
          <w:bCs/>
          <w:lang w:val="en-AU"/>
        </w:rPr>
        <w:t xml:space="preserve">Resolve to adopt the Councillor Code of Conduct </w:t>
      </w:r>
      <w:r w:rsidR="004F1998">
        <w:rPr>
          <w:rFonts w:ascii="Calibri" w:hAnsi="Calibri"/>
          <w:b/>
          <w:bCs/>
          <w:lang w:val="en-AU"/>
        </w:rPr>
        <w:t>at attachment A to this report.</w:t>
      </w:r>
    </w:p>
    <w:p w14:paraId="43541875" w14:textId="77777777" w:rsidR="004E56C0" w:rsidRDefault="00062D9C" w:rsidP="00E11113">
      <w:pPr>
        <w:spacing w:line="276" w:lineRule="auto"/>
        <w:ind w:left="720" w:hanging="437"/>
        <w:rPr>
          <w:rFonts w:ascii="Calibri" w:hAnsi="Calibri"/>
          <w:b/>
          <w:bCs/>
          <w:lang w:val="en-AU"/>
        </w:rPr>
      </w:pPr>
      <w:r w:rsidRPr="00922C6D">
        <w:rPr>
          <w:rFonts w:ascii="Calibri" w:hAnsi="Calibri"/>
          <w:b/>
          <w:bCs/>
          <w:lang w:val="en-AU"/>
        </w:rPr>
        <w:t>2.</w:t>
      </w:r>
      <w:r w:rsidRPr="00922C6D">
        <w:rPr>
          <w:rFonts w:ascii="Calibri" w:hAnsi="Calibri"/>
          <w:b/>
          <w:bCs/>
          <w:lang w:val="en-AU"/>
        </w:rPr>
        <w:tab/>
      </w:r>
      <w:r w:rsidR="004F1998">
        <w:rPr>
          <w:rFonts w:ascii="Calibri" w:hAnsi="Calibri"/>
          <w:b/>
          <w:bCs/>
          <w:lang w:val="en-AU"/>
        </w:rPr>
        <w:t>Note the Councillor Code of Conduct will be publicly available on Council’s website.</w:t>
      </w:r>
    </w:p>
    <w:p w14:paraId="524BF531" w14:textId="77777777" w:rsidR="009E3D2F" w:rsidRDefault="00062D9C"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Key Information</w:t>
      </w:r>
    </w:p>
    <w:p w14:paraId="470A3D48" w14:textId="77777777" w:rsidR="007D4F51" w:rsidRDefault="00062D9C" w:rsidP="00E11113">
      <w:pPr>
        <w:spacing w:line="276" w:lineRule="auto"/>
        <w:textAlignment w:val="baseline"/>
        <w:rPr>
          <w:rFonts w:ascii="Calibri" w:hAnsi="Calibri" w:cs="Calibri"/>
          <w:lang w:val="en-AU" w:eastAsia="en-AU"/>
        </w:rPr>
      </w:pPr>
      <w:r>
        <w:rPr>
          <w:rFonts w:ascii="Calibri" w:hAnsi="Calibri" w:cs="Calibri"/>
          <w:lang w:val="en-AU" w:eastAsia="en-AU"/>
        </w:rPr>
        <w:t>In reviewing and amending the draft Councillor Code of Conduct the focus was to ensure its suitability for the incoming Councillors, and to clearly articulate matters Councillors should consider when conducting themselves as elected representatives of the Council and when dealing with staff and members of the municipality.</w:t>
      </w:r>
    </w:p>
    <w:p w14:paraId="6EDDBCE2" w14:textId="77777777" w:rsidR="007D4F51" w:rsidRDefault="007D4F51" w:rsidP="00E11113">
      <w:pPr>
        <w:spacing w:line="276" w:lineRule="auto"/>
        <w:textAlignment w:val="baseline"/>
        <w:rPr>
          <w:rFonts w:ascii="Calibri" w:hAnsi="Calibri" w:cs="Calibri"/>
          <w:lang w:val="en-AU" w:eastAsia="en-AU"/>
        </w:rPr>
      </w:pPr>
    </w:p>
    <w:p w14:paraId="4BA4201D" w14:textId="77777777" w:rsidR="007D4F51" w:rsidRDefault="00062D9C" w:rsidP="00E11113">
      <w:pPr>
        <w:spacing w:line="276" w:lineRule="auto"/>
        <w:textAlignment w:val="baseline"/>
        <w:rPr>
          <w:rFonts w:ascii="Calibri" w:hAnsi="Calibri" w:cs="Calibri"/>
          <w:lang w:val="en-AU" w:eastAsia="en-AU"/>
        </w:rPr>
      </w:pPr>
      <w:r>
        <w:rPr>
          <w:rFonts w:ascii="Calibri" w:hAnsi="Calibri" w:cs="Calibri"/>
          <w:lang w:val="en-AU" w:eastAsia="en-AU"/>
        </w:rPr>
        <w:t>At a high level, and in addition to minor administrative updates, the following amendments were either made or incorporated into the draft Councillor Code of Conduct (Code):</w:t>
      </w:r>
    </w:p>
    <w:p w14:paraId="7270D5AB" w14:textId="77777777" w:rsidR="007D4F51" w:rsidRDefault="007D4F51" w:rsidP="00E11113">
      <w:pPr>
        <w:spacing w:line="276" w:lineRule="auto"/>
        <w:textAlignment w:val="baseline"/>
        <w:rPr>
          <w:rFonts w:ascii="Calibri" w:hAnsi="Calibri" w:cs="Calibri"/>
          <w:lang w:val="en-AU" w:eastAsia="en-AU"/>
        </w:rPr>
      </w:pPr>
    </w:p>
    <w:p w14:paraId="6DC1F8DB" w14:textId="77777777" w:rsidR="009D5C74" w:rsidRDefault="00062D9C" w:rsidP="00E11113">
      <w:pPr>
        <w:spacing w:line="276" w:lineRule="auto"/>
        <w:textAlignment w:val="baseline"/>
        <w:rPr>
          <w:rFonts w:ascii="Calibri" w:hAnsi="Calibri" w:cs="Calibri"/>
          <w:lang w:val="en-AU" w:eastAsia="en-AU"/>
        </w:rPr>
      </w:pPr>
      <w:r>
        <w:rPr>
          <w:rFonts w:ascii="Calibri" w:hAnsi="Calibri" w:cs="Calibri"/>
          <w:lang w:val="en-AU" w:eastAsia="en-AU"/>
        </w:rPr>
        <w:t>Purpose of the Code which Councillors must comply</w:t>
      </w:r>
      <w:r w:rsidR="007D4F51">
        <w:rPr>
          <w:rFonts w:cs="Calibri"/>
          <w:lang w:val="en-AU" w:eastAsia="en-AU"/>
        </w:rPr>
        <w:t>”</w:t>
      </w:r>
    </w:p>
    <w:p w14:paraId="4574CD96" w14:textId="77777777" w:rsidR="009D5C74" w:rsidRDefault="00062D9C" w:rsidP="00E11113">
      <w:pPr>
        <w:numPr>
          <w:ilvl w:val="0"/>
          <w:numId w:val="40"/>
        </w:numPr>
        <w:spacing w:line="276" w:lineRule="auto"/>
        <w:textAlignment w:val="baseline"/>
        <w:rPr>
          <w:rFonts w:ascii="Calibri" w:hAnsi="Calibri" w:cs="Calibri"/>
          <w:lang w:val="en-AU" w:eastAsia="en-AU"/>
        </w:rPr>
      </w:pPr>
      <w:r w:rsidRPr="009D5C74">
        <w:rPr>
          <w:rFonts w:ascii="Calibri" w:hAnsi="Calibri" w:cs="Calibri"/>
          <w:lang w:val="en-AU" w:eastAsia="en-AU"/>
        </w:rPr>
        <w:t>Inclusion of the Legislative Framework for which the Code has been developed</w:t>
      </w:r>
      <w:r w:rsidR="007D4F51">
        <w:rPr>
          <w:rFonts w:cs="Calibri"/>
          <w:lang w:val="en-AU" w:eastAsia="en-AU"/>
        </w:rPr>
        <w:t>.</w:t>
      </w:r>
    </w:p>
    <w:p w14:paraId="2CFFE037" w14:textId="77777777" w:rsidR="00195C15" w:rsidRDefault="00062D9C" w:rsidP="00E11113">
      <w:pPr>
        <w:numPr>
          <w:ilvl w:val="0"/>
          <w:numId w:val="40"/>
        </w:numPr>
        <w:spacing w:line="276" w:lineRule="auto"/>
        <w:textAlignment w:val="baseline"/>
        <w:rPr>
          <w:rFonts w:ascii="Calibri" w:hAnsi="Calibri" w:cs="Calibri"/>
          <w:lang w:val="en-AU" w:eastAsia="en-AU"/>
        </w:rPr>
      </w:pPr>
      <w:r w:rsidRPr="009D5C74">
        <w:rPr>
          <w:rFonts w:ascii="Calibri" w:hAnsi="Calibri" w:cs="Calibri"/>
          <w:lang w:val="en-AU" w:eastAsia="en-AU"/>
        </w:rPr>
        <w:lastRenderedPageBreak/>
        <w:t>Inclusion of ‘Other Categories of Misconduct’, for example, serious and gross misconduct, bullying and sexual harassment and how they will be addressed</w:t>
      </w:r>
      <w:r>
        <w:rPr>
          <w:rFonts w:ascii="Calibri" w:hAnsi="Calibri" w:cs="Calibri"/>
          <w:lang w:val="en-AU" w:eastAsia="en-AU"/>
        </w:rPr>
        <w:t xml:space="preserve">. This section also extends to </w:t>
      </w:r>
      <w:r w:rsidR="00E93276">
        <w:rPr>
          <w:rFonts w:ascii="Calibri" w:hAnsi="Calibri" w:cs="Calibri"/>
          <w:lang w:val="en-AU" w:eastAsia="en-AU"/>
        </w:rPr>
        <w:t>Councillor conduct when using social media channels</w:t>
      </w:r>
      <w:r w:rsidR="007D4F51">
        <w:rPr>
          <w:rFonts w:cs="Calibri"/>
          <w:lang w:val="en-AU" w:eastAsia="en-AU"/>
        </w:rPr>
        <w:t>.</w:t>
      </w:r>
    </w:p>
    <w:p w14:paraId="6F4966F5" w14:textId="77777777" w:rsidR="00195C15" w:rsidRDefault="00062D9C" w:rsidP="00E11113">
      <w:pPr>
        <w:numPr>
          <w:ilvl w:val="0"/>
          <w:numId w:val="40"/>
        </w:numPr>
        <w:spacing w:line="276" w:lineRule="auto"/>
        <w:textAlignment w:val="baseline"/>
        <w:rPr>
          <w:rFonts w:ascii="Calibri" w:hAnsi="Calibri" w:cs="Calibri"/>
          <w:lang w:val="en-AU" w:eastAsia="en-AU"/>
        </w:rPr>
      </w:pPr>
      <w:r w:rsidRPr="00195C15">
        <w:rPr>
          <w:rFonts w:ascii="Calibri" w:hAnsi="Calibri" w:cs="Calibri"/>
          <w:lang w:val="en-AU" w:eastAsia="en-AU"/>
        </w:rPr>
        <w:t>Inclusion of Improper Conduct which Councillors should observe in addition to the Standards of Conduct</w:t>
      </w:r>
      <w:r w:rsidR="007D4F51">
        <w:rPr>
          <w:rFonts w:cs="Calibri"/>
          <w:lang w:val="en-AU" w:eastAsia="en-AU"/>
        </w:rPr>
        <w:t>.</w:t>
      </w:r>
    </w:p>
    <w:p w14:paraId="6DFFC20F" w14:textId="77777777" w:rsidR="00195C15" w:rsidRDefault="00062D9C" w:rsidP="00E11113">
      <w:pPr>
        <w:numPr>
          <w:ilvl w:val="0"/>
          <w:numId w:val="40"/>
        </w:numPr>
        <w:spacing w:line="276" w:lineRule="auto"/>
        <w:textAlignment w:val="baseline"/>
        <w:rPr>
          <w:rFonts w:ascii="Calibri" w:hAnsi="Calibri" w:cs="Calibri"/>
          <w:lang w:val="en-AU" w:eastAsia="en-AU"/>
        </w:rPr>
      </w:pPr>
      <w:r w:rsidRPr="00195C15">
        <w:rPr>
          <w:rFonts w:ascii="Calibri" w:hAnsi="Calibri" w:cs="Calibri"/>
          <w:lang w:val="en-AU" w:eastAsia="en-AU"/>
        </w:rPr>
        <w:t>Inclusion of Councillor and Developer interactions</w:t>
      </w:r>
      <w:r w:rsidR="007D4F51">
        <w:rPr>
          <w:rFonts w:cs="Calibri"/>
          <w:lang w:val="en-AU" w:eastAsia="en-AU"/>
        </w:rPr>
        <w:t>.</w:t>
      </w:r>
    </w:p>
    <w:p w14:paraId="07C49970" w14:textId="77777777" w:rsidR="00195C15" w:rsidRDefault="00062D9C" w:rsidP="00E11113">
      <w:pPr>
        <w:numPr>
          <w:ilvl w:val="0"/>
          <w:numId w:val="40"/>
        </w:numPr>
        <w:spacing w:line="276" w:lineRule="auto"/>
        <w:textAlignment w:val="baseline"/>
        <w:rPr>
          <w:rFonts w:ascii="Calibri" w:hAnsi="Calibri" w:cs="Calibri"/>
          <w:lang w:val="en-AU" w:eastAsia="en-AU"/>
        </w:rPr>
      </w:pPr>
      <w:r w:rsidRPr="00195C15">
        <w:rPr>
          <w:rFonts w:ascii="Calibri" w:hAnsi="Calibri" w:cs="Calibri"/>
          <w:lang w:val="en-AU" w:eastAsia="en-AU"/>
        </w:rPr>
        <w:t>Expansion of the Dispute Resolution with the aim of clearly articulating the steps involved in resolving a dispute without the need to engage in formal arbitration</w:t>
      </w:r>
      <w:r w:rsidR="007D4F51">
        <w:rPr>
          <w:rFonts w:cs="Calibri"/>
          <w:lang w:val="en-AU" w:eastAsia="en-AU"/>
        </w:rPr>
        <w:t>.</w:t>
      </w:r>
    </w:p>
    <w:p w14:paraId="1C3F0507" w14:textId="77777777" w:rsidR="00195C15" w:rsidRDefault="00062D9C" w:rsidP="00E11113">
      <w:pPr>
        <w:numPr>
          <w:ilvl w:val="0"/>
          <w:numId w:val="40"/>
        </w:numPr>
        <w:spacing w:line="276" w:lineRule="auto"/>
        <w:textAlignment w:val="baseline"/>
        <w:rPr>
          <w:rFonts w:ascii="Calibri" w:hAnsi="Calibri" w:cs="Calibri"/>
          <w:lang w:val="en-AU" w:eastAsia="en-AU"/>
        </w:rPr>
      </w:pPr>
      <w:r w:rsidRPr="00195C15">
        <w:rPr>
          <w:rFonts w:ascii="Calibri" w:hAnsi="Calibri" w:cs="Calibri"/>
          <w:lang w:val="en-AU" w:eastAsia="en-AU"/>
        </w:rPr>
        <w:t>Inclusion of dealing with disputes between Councillors and staff ensuring clarity the CEO has absolute discretion on how to deal with them</w:t>
      </w:r>
      <w:r w:rsidR="007D4F51">
        <w:rPr>
          <w:rFonts w:cs="Calibri"/>
          <w:lang w:val="en-AU" w:eastAsia="en-AU"/>
        </w:rPr>
        <w:t>.</w:t>
      </w:r>
    </w:p>
    <w:p w14:paraId="38B09EE2" w14:textId="77777777" w:rsidR="009D5C74" w:rsidRPr="00195C15" w:rsidRDefault="00062D9C" w:rsidP="00E11113">
      <w:pPr>
        <w:numPr>
          <w:ilvl w:val="0"/>
          <w:numId w:val="40"/>
        </w:numPr>
        <w:spacing w:line="276" w:lineRule="auto"/>
        <w:textAlignment w:val="baseline"/>
        <w:rPr>
          <w:rFonts w:ascii="Calibri" w:hAnsi="Calibri" w:cs="Calibri"/>
          <w:lang w:val="en-AU" w:eastAsia="en-AU"/>
        </w:rPr>
      </w:pPr>
      <w:r w:rsidRPr="00195C15">
        <w:rPr>
          <w:rFonts w:ascii="Calibri" w:hAnsi="Calibri" w:cs="Calibri"/>
          <w:lang w:val="en-AU" w:eastAsia="en-AU"/>
        </w:rPr>
        <w:t>The process of dealing with disputes between members of the public and Councillors</w:t>
      </w:r>
      <w:r w:rsidR="007D4F51">
        <w:rPr>
          <w:rFonts w:ascii="Calibri" w:hAnsi="Calibri" w:cs="Calibri"/>
          <w:lang w:val="en-AU" w:eastAsia="en-AU"/>
        </w:rPr>
        <w:t>.</w:t>
      </w:r>
    </w:p>
    <w:p w14:paraId="6ACC0690" w14:textId="77777777" w:rsidR="007D4F51" w:rsidRDefault="007D4F51" w:rsidP="00E11113">
      <w:pPr>
        <w:spacing w:line="276" w:lineRule="auto"/>
        <w:textAlignment w:val="baseline"/>
        <w:rPr>
          <w:rFonts w:ascii="Calibri" w:hAnsi="Calibri" w:cs="Calibri"/>
          <w:lang w:val="en-AU" w:eastAsia="en-AU"/>
        </w:rPr>
      </w:pPr>
    </w:p>
    <w:p w14:paraId="3024A093" w14:textId="77777777" w:rsidR="009D5C74" w:rsidRDefault="00062D9C" w:rsidP="00E11113">
      <w:pPr>
        <w:spacing w:line="276" w:lineRule="auto"/>
        <w:textAlignment w:val="baseline"/>
        <w:rPr>
          <w:rFonts w:ascii="Calibri" w:hAnsi="Calibri" w:cs="Calibri"/>
          <w:lang w:val="en-AU" w:eastAsia="en-AU"/>
        </w:rPr>
      </w:pPr>
      <w:r>
        <w:rPr>
          <w:rFonts w:ascii="Calibri" w:hAnsi="Calibri" w:cs="Calibri"/>
          <w:lang w:val="en-AU" w:eastAsia="en-AU"/>
        </w:rPr>
        <w:t>It should be noted, there is a requirement to again review the Councillor Code of Conduct within four months of the next general Local Government elections.</w:t>
      </w:r>
    </w:p>
    <w:p w14:paraId="0830EE5D" w14:textId="77777777" w:rsidR="005F1D86" w:rsidRDefault="00062D9C" w:rsidP="004370E8">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Community Consultation and Engagement</w:t>
      </w:r>
    </w:p>
    <w:p w14:paraId="583519C9" w14:textId="77777777" w:rsidR="004370E8" w:rsidRDefault="00062D9C" w:rsidP="004370E8">
      <w:pPr>
        <w:spacing w:line="276" w:lineRule="auto"/>
        <w:rPr>
          <w:rFonts w:ascii="Calibri" w:hAnsi="Calibri"/>
          <w:lang w:val="en-AU"/>
        </w:rPr>
      </w:pPr>
      <w:r>
        <w:rPr>
          <w:rFonts w:ascii="Calibri" w:hAnsi="Calibri"/>
          <w:lang w:val="en-AU"/>
        </w:rPr>
        <w:t>There is no legislative requirement to undertake community consultation in relation to the Councillor Code of Cond</w:t>
      </w:r>
      <w:r w:rsidR="00BF2682">
        <w:rPr>
          <w:rFonts w:ascii="Calibri" w:hAnsi="Calibri"/>
          <w:lang w:val="en-AU"/>
        </w:rPr>
        <w:t>uct.</w:t>
      </w:r>
    </w:p>
    <w:p w14:paraId="082B101C" w14:textId="77777777" w:rsidR="001F31DB" w:rsidRDefault="00062D9C"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7715BEB6" w14:textId="77777777" w:rsidR="000C0B05" w:rsidRDefault="00062D9C" w:rsidP="00E11113">
      <w:pPr>
        <w:spacing w:line="276" w:lineRule="auto"/>
        <w:rPr>
          <w:rFonts w:ascii="Calibri" w:hAnsi="Calibri"/>
          <w:lang w:val="en-AU"/>
        </w:rPr>
      </w:pPr>
      <w:r>
        <w:rPr>
          <w:rFonts w:ascii="Calibri" w:hAnsi="Calibri"/>
          <w:lang w:val="en-AU"/>
        </w:rPr>
        <w:t>Alignment to Whittlesea 2040 and Community Plan 2021-2025:</w:t>
      </w:r>
    </w:p>
    <w:p w14:paraId="18424355" w14:textId="77777777" w:rsidR="007D4F51" w:rsidRDefault="007D4F51" w:rsidP="00E11113">
      <w:pPr>
        <w:spacing w:line="276" w:lineRule="auto"/>
        <w:rPr>
          <w:rFonts w:ascii="Calibri" w:hAnsi="Calibri"/>
          <w:lang w:val="en-AU"/>
        </w:rPr>
      </w:pPr>
    </w:p>
    <w:p w14:paraId="411DC70E" w14:textId="77777777" w:rsidR="007D4F51" w:rsidRDefault="00062D9C" w:rsidP="00E11113">
      <w:pPr>
        <w:spacing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High Performing Organisation </w:t>
      </w:r>
    </w:p>
    <w:p w14:paraId="2E6A4040" w14:textId="77777777" w:rsidR="00C45197" w:rsidRDefault="00062D9C" w:rsidP="00E11113">
      <w:pPr>
        <w:spacing w:line="276" w:lineRule="auto"/>
        <w:rPr>
          <w:rFonts w:ascii="Calibri" w:hAnsi="Calibri"/>
          <w:lang w:val="en-AU"/>
        </w:rPr>
      </w:pP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3D2F9AC3" w14:textId="77777777" w:rsidR="0077737F" w:rsidRDefault="00062D9C" w:rsidP="00DE1C8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Considerations</w:t>
      </w:r>
    </w:p>
    <w:p w14:paraId="6650F790" w14:textId="77777777" w:rsidR="0077737F" w:rsidRDefault="00062D9C" w:rsidP="00EE3AE1">
      <w:pPr>
        <w:spacing w:line="276" w:lineRule="auto"/>
        <w:rPr>
          <w:rFonts w:ascii="Calibri" w:hAnsi="Calibri"/>
          <w:b/>
          <w:bCs/>
          <w:lang w:val="en-AU"/>
        </w:rPr>
      </w:pPr>
      <w:r w:rsidRPr="00FF5710">
        <w:rPr>
          <w:rFonts w:ascii="Calibri" w:hAnsi="Calibri"/>
          <w:b/>
          <w:bCs/>
          <w:lang w:val="en-AU"/>
        </w:rPr>
        <w:t>Environmental</w:t>
      </w:r>
    </w:p>
    <w:p w14:paraId="4B364F84" w14:textId="5CBC75C6" w:rsidR="007657D2" w:rsidRDefault="00062D9C" w:rsidP="00EE3AE1">
      <w:pPr>
        <w:spacing w:line="276" w:lineRule="auto"/>
        <w:rPr>
          <w:rFonts w:ascii="Calibri" w:hAnsi="Calibri"/>
          <w:lang w:val="en-AU"/>
        </w:rPr>
      </w:pPr>
      <w:bookmarkStart w:id="85" w:name="_Hlk130995416_6"/>
      <w:r>
        <w:rPr>
          <w:rFonts w:ascii="Calibri" w:hAnsi="Calibri"/>
          <w:lang w:val="en-AU"/>
        </w:rPr>
        <w:t xml:space="preserve">No </w:t>
      </w:r>
      <w:r w:rsidR="00E11113">
        <w:rPr>
          <w:rFonts w:ascii="Calibri" w:hAnsi="Calibri"/>
          <w:lang w:val="en-AU"/>
        </w:rPr>
        <w:t>i</w:t>
      </w:r>
      <w:r>
        <w:rPr>
          <w:rFonts w:ascii="Calibri" w:hAnsi="Calibri"/>
          <w:lang w:val="en-AU"/>
        </w:rPr>
        <w:t>mplications</w:t>
      </w:r>
      <w:r w:rsidR="00E11113">
        <w:rPr>
          <w:rFonts w:ascii="Calibri" w:hAnsi="Calibri"/>
          <w:lang w:val="en-AU"/>
        </w:rPr>
        <w:t>.</w:t>
      </w:r>
    </w:p>
    <w:bookmarkEnd w:id="85"/>
    <w:p w14:paraId="7D954C9F" w14:textId="77777777" w:rsidR="00EE3AE1" w:rsidRPr="00BC5C3E" w:rsidRDefault="00EE3AE1" w:rsidP="00EE3AE1">
      <w:pPr>
        <w:spacing w:line="276" w:lineRule="auto"/>
        <w:rPr>
          <w:rFonts w:ascii="Calibri" w:hAnsi="Calibri"/>
          <w:lang w:val="en-AU"/>
        </w:rPr>
      </w:pPr>
    </w:p>
    <w:p w14:paraId="63A96F83" w14:textId="77777777" w:rsidR="003330CB" w:rsidRDefault="00062D9C" w:rsidP="00EE3AE1">
      <w:pPr>
        <w:spacing w:line="276" w:lineRule="auto"/>
        <w:rPr>
          <w:rFonts w:ascii="Calibri" w:hAnsi="Calibri"/>
          <w:b/>
          <w:bCs/>
          <w:lang w:val="en-AU"/>
        </w:rPr>
      </w:pPr>
      <w:r>
        <w:rPr>
          <w:rFonts w:ascii="Calibri" w:hAnsi="Calibri"/>
          <w:b/>
          <w:bCs/>
          <w:lang w:val="en-AU"/>
        </w:rPr>
        <w:t>Social, Cultural and Health</w:t>
      </w:r>
    </w:p>
    <w:p w14:paraId="7627E940" w14:textId="77777777" w:rsidR="00C57F96" w:rsidRDefault="00062D9C" w:rsidP="00EE3AE1">
      <w:pPr>
        <w:spacing w:line="276" w:lineRule="auto"/>
        <w:rPr>
          <w:rFonts w:ascii="Calibri" w:hAnsi="Calibri"/>
          <w:lang w:val="en-AU"/>
        </w:rPr>
      </w:pPr>
      <w:r>
        <w:rPr>
          <w:rFonts w:ascii="Calibri" w:hAnsi="Calibri"/>
          <w:lang w:val="en-AU"/>
        </w:rPr>
        <w:t>The Councillor Code of Cond</w:t>
      </w:r>
      <w:r w:rsidR="00AC7EF1">
        <w:rPr>
          <w:rFonts w:ascii="Calibri" w:hAnsi="Calibri"/>
          <w:lang w:val="en-AU"/>
        </w:rPr>
        <w:t xml:space="preserve">uct strives to achieve individual health and wellbeing </w:t>
      </w:r>
      <w:r w:rsidR="002C608D">
        <w:rPr>
          <w:rFonts w:ascii="Calibri" w:hAnsi="Calibri"/>
          <w:lang w:val="en-AU"/>
        </w:rPr>
        <w:t>throughout the Code.</w:t>
      </w:r>
    </w:p>
    <w:p w14:paraId="742C3555" w14:textId="77777777" w:rsidR="00EE3AE1" w:rsidRPr="00BC5C3E" w:rsidRDefault="00EE3AE1" w:rsidP="00EE3AE1">
      <w:pPr>
        <w:spacing w:line="276" w:lineRule="auto"/>
        <w:rPr>
          <w:rFonts w:ascii="Calibri" w:hAnsi="Calibri"/>
          <w:lang w:val="en-AU"/>
        </w:rPr>
      </w:pPr>
    </w:p>
    <w:p w14:paraId="5F06EC19" w14:textId="77777777" w:rsidR="00C57F96" w:rsidRDefault="00062D9C" w:rsidP="00EE3AE1">
      <w:pPr>
        <w:spacing w:line="276" w:lineRule="auto"/>
        <w:rPr>
          <w:rFonts w:ascii="Calibri" w:hAnsi="Calibri"/>
          <w:b/>
          <w:bCs/>
          <w:lang w:val="en-AU"/>
        </w:rPr>
      </w:pPr>
      <w:r>
        <w:rPr>
          <w:rFonts w:ascii="Calibri" w:hAnsi="Calibri"/>
          <w:b/>
          <w:bCs/>
          <w:lang w:val="en-AU"/>
        </w:rPr>
        <w:t>Economic</w:t>
      </w:r>
    </w:p>
    <w:p w14:paraId="279C5C6A" w14:textId="2E246A7D" w:rsidR="00C57F96" w:rsidRDefault="00062D9C" w:rsidP="00EE3AE1">
      <w:pPr>
        <w:spacing w:line="276" w:lineRule="auto"/>
        <w:rPr>
          <w:rFonts w:ascii="Calibri" w:hAnsi="Calibri"/>
          <w:lang w:val="en-AU"/>
        </w:rPr>
      </w:pPr>
      <w:r>
        <w:rPr>
          <w:rFonts w:ascii="Calibri" w:hAnsi="Calibri"/>
          <w:lang w:val="en-AU"/>
        </w:rPr>
        <w:t xml:space="preserve">No </w:t>
      </w:r>
      <w:r w:rsidR="00E11113">
        <w:rPr>
          <w:rFonts w:ascii="Calibri" w:hAnsi="Calibri"/>
          <w:lang w:val="en-AU"/>
        </w:rPr>
        <w:t>i</w:t>
      </w:r>
      <w:r>
        <w:rPr>
          <w:rFonts w:ascii="Calibri" w:hAnsi="Calibri"/>
          <w:lang w:val="en-AU"/>
        </w:rPr>
        <w:t>mplications</w:t>
      </w:r>
      <w:r w:rsidR="00E11113">
        <w:rPr>
          <w:rFonts w:ascii="Calibri" w:hAnsi="Calibri"/>
          <w:lang w:val="en-AU"/>
        </w:rPr>
        <w:t>.</w:t>
      </w:r>
    </w:p>
    <w:p w14:paraId="3492267A" w14:textId="77777777" w:rsidR="00EE3AE1" w:rsidRPr="00BC5C3E" w:rsidRDefault="00EE3AE1" w:rsidP="00EE3AE1">
      <w:pPr>
        <w:spacing w:line="276" w:lineRule="auto"/>
        <w:rPr>
          <w:rFonts w:ascii="Calibri" w:hAnsi="Calibri"/>
          <w:lang w:val="en-AU"/>
        </w:rPr>
      </w:pPr>
    </w:p>
    <w:p w14:paraId="65DAD33C" w14:textId="77777777" w:rsidR="00C57F96" w:rsidRDefault="00062D9C" w:rsidP="00EE3AE1">
      <w:pPr>
        <w:spacing w:line="276" w:lineRule="auto"/>
        <w:rPr>
          <w:rFonts w:ascii="Calibri" w:hAnsi="Calibri"/>
          <w:b/>
          <w:bCs/>
          <w:lang w:val="en-AU"/>
        </w:rPr>
      </w:pPr>
      <w:r>
        <w:rPr>
          <w:rFonts w:ascii="Calibri" w:hAnsi="Calibri"/>
          <w:b/>
          <w:bCs/>
          <w:lang w:val="en-AU"/>
        </w:rPr>
        <w:t>Financial Implications</w:t>
      </w:r>
    </w:p>
    <w:p w14:paraId="2774B845" w14:textId="79C5C737" w:rsidR="00C57F96" w:rsidRDefault="00062D9C" w:rsidP="00E11113">
      <w:pPr>
        <w:spacing w:line="276" w:lineRule="auto"/>
        <w:rPr>
          <w:rFonts w:ascii="Calibri" w:hAnsi="Calibri"/>
          <w:lang w:val="en-AU"/>
        </w:rPr>
      </w:pPr>
      <w:r>
        <w:rPr>
          <w:rFonts w:ascii="Calibri" w:hAnsi="Calibri"/>
          <w:lang w:val="en-AU"/>
        </w:rPr>
        <w:t xml:space="preserve">There was a minor fee in seeking a legal review </w:t>
      </w:r>
      <w:r w:rsidR="00104FEC">
        <w:rPr>
          <w:rFonts w:ascii="Calibri" w:hAnsi="Calibri"/>
          <w:lang w:val="en-AU"/>
        </w:rPr>
        <w:t xml:space="preserve">of the proposed Councillor Code of Conduct to ensure it fully aligns with the </w:t>
      </w:r>
      <w:r w:rsidR="00104FEC">
        <w:rPr>
          <w:rFonts w:ascii="Calibri" w:hAnsi="Calibri"/>
          <w:i/>
          <w:iCs/>
          <w:lang w:val="en-AU"/>
        </w:rPr>
        <w:t>Local Government Act 2020</w:t>
      </w:r>
      <w:r>
        <w:rPr>
          <w:rFonts w:ascii="Calibri" w:hAnsi="Calibri"/>
          <w:lang w:val="en-AU"/>
        </w:rPr>
        <w:t>.</w:t>
      </w:r>
    </w:p>
    <w:p w14:paraId="3FD18B72" w14:textId="77777777" w:rsidR="00E11113" w:rsidRDefault="00E11113" w:rsidP="00E11113">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Link to Strategic Risk</w:t>
      </w:r>
    </w:p>
    <w:p w14:paraId="43CE0622" w14:textId="45BFE78F" w:rsidR="00684713" w:rsidRDefault="00062D9C" w:rsidP="00BC5C3E">
      <w:pPr>
        <w:spacing w:line="276" w:lineRule="auto"/>
        <w:rPr>
          <w:rFonts w:ascii="Calibri" w:hAnsi="Calibri"/>
          <w:lang w:val="en-AU"/>
        </w:rPr>
      </w:pPr>
      <w:r>
        <w:rPr>
          <w:rFonts w:ascii="Calibri" w:hAnsi="Calibri"/>
          <w:b/>
          <w:bCs/>
          <w:lang w:val="en-AU"/>
        </w:rPr>
        <w:t xml:space="preserve">Strategic Risk </w:t>
      </w:r>
      <w:r>
        <w:rPr>
          <w:rFonts w:ascii="Calibri" w:eastAsia="Calibri" w:hAnsi="Calibri" w:cs="Calibri"/>
          <w:i/>
          <w:iCs/>
          <w:color w:val="000000"/>
          <w:lang w:val="en-AU"/>
        </w:rPr>
        <w:t>Governance - Ineffective governance of Council’s operations and activities resulting in either a legislative or policy breach</w:t>
      </w:r>
      <w:r w:rsidR="00545AB6">
        <w:rPr>
          <w:rFonts w:ascii="Calibri" w:eastAsia="Calibri" w:hAnsi="Calibri" w:cs="Calibri"/>
          <w:i/>
          <w:iCs/>
          <w:color w:val="000000"/>
          <w:lang w:val="en-AU"/>
        </w:rPr>
        <w:t>.</w:t>
      </w:r>
      <w:r>
        <w:rPr>
          <w:rFonts w:ascii="Calibri" w:eastAsia="Calibri" w:hAnsi="Calibri" w:cs="Calibri"/>
          <w:i/>
          <w:iCs/>
          <w:color w:val="000000"/>
          <w:lang w:val="en-AU"/>
        </w:rPr>
        <w:t> </w:t>
      </w:r>
    </w:p>
    <w:p w14:paraId="51CE22BD" w14:textId="77777777" w:rsidR="005C0152" w:rsidRDefault="005C0152" w:rsidP="00BC5C3E">
      <w:pPr>
        <w:spacing w:line="276" w:lineRule="auto"/>
        <w:rPr>
          <w:rFonts w:ascii="Calibri" w:hAnsi="Calibri"/>
          <w:lang w:val="en-AU"/>
        </w:rPr>
      </w:pPr>
    </w:p>
    <w:p w14:paraId="6C178513" w14:textId="77777777" w:rsidR="002A641C" w:rsidRDefault="00062D9C" w:rsidP="00BC5C3E">
      <w:pPr>
        <w:spacing w:line="276" w:lineRule="auto"/>
        <w:rPr>
          <w:rFonts w:ascii="Calibri" w:hAnsi="Calibri"/>
          <w:lang w:val="en-AU"/>
        </w:rPr>
      </w:pPr>
      <w:r>
        <w:rPr>
          <w:rFonts w:ascii="Calibri" w:hAnsi="Calibri" w:cs="Calibri"/>
          <w:color w:val="000000"/>
          <w:shd w:val="clear" w:color="auto" w:fill="FFFFFF"/>
          <w:lang w:val="en-AU"/>
        </w:rPr>
        <w:t>In the future, there may be risks associated with non-compliance as it relates to the standards of conduct expected to be observed by Councillors in the course of performing their duties and functions. The proposed Councillor Code of Conduct provides greater clarity in relation to those expectations and associated processes for resolution as a means of mitigating the risk of non-compliance</w:t>
      </w:r>
      <w:r w:rsidR="00291B21">
        <w:rPr>
          <w:rFonts w:ascii="Calibri" w:hAnsi="Calibri" w:cs="Calibri"/>
          <w:color w:val="000000"/>
          <w:shd w:val="clear" w:color="auto" w:fill="FFFFFF"/>
          <w:lang w:val="en-AU"/>
        </w:rPr>
        <w:t>.</w:t>
      </w:r>
    </w:p>
    <w:p w14:paraId="5D5910A1" w14:textId="77777777" w:rsidR="002C4FFB" w:rsidRDefault="00062D9C"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3CDFCB87" w14:textId="77777777" w:rsidR="002C4FFB" w:rsidRDefault="00062D9C" w:rsidP="00BC5C3E">
      <w:pPr>
        <w:spacing w:line="276" w:lineRule="auto"/>
        <w:rPr>
          <w:rFonts w:ascii="Calibri" w:hAnsi="Calibri"/>
          <w:b/>
          <w:bCs/>
          <w:lang w:val="en-AU"/>
        </w:rPr>
      </w:pPr>
      <w:r>
        <w:rPr>
          <w:rFonts w:ascii="Calibri" w:hAnsi="Calibri"/>
          <w:b/>
          <w:bCs/>
          <w:lang w:val="en-AU"/>
        </w:rPr>
        <w:t>Communication</w:t>
      </w:r>
    </w:p>
    <w:p w14:paraId="708FC81E" w14:textId="77777777" w:rsidR="00CF0751" w:rsidRDefault="00062D9C" w:rsidP="00BC5C3E">
      <w:pPr>
        <w:spacing w:line="276" w:lineRule="auto"/>
        <w:rPr>
          <w:rFonts w:ascii="Calibri" w:eastAsia="Calibri" w:hAnsi="Calibri"/>
          <w:lang w:val="en-AU"/>
        </w:rPr>
      </w:pPr>
      <w:r>
        <w:rPr>
          <w:rFonts w:ascii="Calibri" w:hAnsi="Calibri" w:cs="Calibri"/>
          <w:color w:val="000000"/>
          <w:shd w:val="clear" w:color="auto" w:fill="FFFFFF"/>
          <w:lang w:val="en-AU"/>
        </w:rPr>
        <w:t>The Councillor Code of Conduct will be made available on Council’s website upon adoption by Council.</w:t>
      </w:r>
    </w:p>
    <w:p w14:paraId="56FD0B14" w14:textId="77777777" w:rsidR="00BC5C3E" w:rsidRPr="00BC5C3E" w:rsidRDefault="00BC5C3E" w:rsidP="00BC5C3E">
      <w:pPr>
        <w:spacing w:line="276" w:lineRule="auto"/>
        <w:rPr>
          <w:rFonts w:ascii="Calibri" w:hAnsi="Calibri"/>
          <w:lang w:val="en-AU"/>
        </w:rPr>
      </w:pPr>
    </w:p>
    <w:p w14:paraId="449ED28F" w14:textId="77777777" w:rsidR="00420D00" w:rsidRDefault="00062D9C" w:rsidP="00BC5C3E">
      <w:pPr>
        <w:spacing w:line="276" w:lineRule="auto"/>
        <w:rPr>
          <w:rFonts w:ascii="Calibri" w:hAnsi="Calibri"/>
          <w:b/>
          <w:bCs/>
          <w:lang w:val="en-AU"/>
        </w:rPr>
      </w:pPr>
      <w:r>
        <w:rPr>
          <w:rFonts w:ascii="Calibri" w:hAnsi="Calibri"/>
          <w:b/>
          <w:bCs/>
          <w:lang w:val="en-AU"/>
        </w:rPr>
        <w:t>Critical Dates</w:t>
      </w:r>
    </w:p>
    <w:p w14:paraId="1C009F0E" w14:textId="77777777" w:rsidR="00420D00" w:rsidRDefault="00062D9C" w:rsidP="00BC5C3E">
      <w:pPr>
        <w:spacing w:line="276" w:lineRule="auto"/>
        <w:rPr>
          <w:rFonts w:ascii="Calibri" w:eastAsia="Calibri" w:hAnsi="Calibri"/>
          <w:lang w:val="en-AU"/>
        </w:rPr>
      </w:pPr>
      <w:r>
        <w:rPr>
          <w:rFonts w:ascii="Calibri" w:eastAsia="Calibri" w:hAnsi="Calibri"/>
          <w:lang w:val="en-AU"/>
        </w:rPr>
        <w:t>There are no critical dates associated with the adoption of the Councillor Code of Conduct.</w:t>
      </w:r>
    </w:p>
    <w:p w14:paraId="5EE28D2A" w14:textId="77777777" w:rsidR="00CF0751" w:rsidRDefault="00062D9C"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Declaration of Conflict of Interest</w:t>
      </w:r>
    </w:p>
    <w:p w14:paraId="344E5D20" w14:textId="77777777" w:rsidR="007D4F51" w:rsidRDefault="00062D9C" w:rsidP="00420D00">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3D575870" w14:textId="77777777" w:rsidR="007D4F51" w:rsidRDefault="007D4F51" w:rsidP="00420D00">
      <w:pPr>
        <w:spacing w:line="276" w:lineRule="auto"/>
        <w:rPr>
          <w:rFonts w:ascii="Calibri" w:eastAsia="Calibri" w:hAnsi="Calibri" w:cs="Calibri"/>
          <w:color w:val="000000"/>
          <w:lang w:val="en-AU"/>
        </w:rPr>
      </w:pPr>
    </w:p>
    <w:p w14:paraId="5AE882EC" w14:textId="77777777" w:rsidR="00420D00" w:rsidRDefault="00062D9C" w:rsidP="00420D00">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24F38774" w14:textId="77777777" w:rsidR="00C43EA5" w:rsidRDefault="00062D9C" w:rsidP="00C43EA5">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Conclusion</w:t>
      </w:r>
    </w:p>
    <w:p w14:paraId="2DA04050" w14:textId="77777777" w:rsidR="007D1CC8" w:rsidRDefault="00062D9C" w:rsidP="007D1CC8">
      <w:pPr>
        <w:spacing w:line="276" w:lineRule="auto"/>
        <w:rPr>
          <w:rFonts w:ascii="Calibri" w:hAnsi="Calibri"/>
          <w:lang w:val="en-AU"/>
        </w:rPr>
      </w:pPr>
      <w:r>
        <w:rPr>
          <w:rFonts w:ascii="Calibri" w:hAnsi="Calibri" w:cs="Calibri"/>
          <w:color w:val="000000"/>
          <w:shd w:val="clear" w:color="auto" w:fill="FFFFFF"/>
          <w:lang w:val="en-AU"/>
        </w:rPr>
        <w:t>The proposed Councillor Code of Conduct provides greater clarity and certainty in relation to the expectations of Councillors as Council prepares for the return of an elected Council.</w:t>
      </w:r>
    </w:p>
    <w:p w14:paraId="77D0085D" w14:textId="77777777" w:rsidR="00036D17" w:rsidRPr="007D1CC8" w:rsidRDefault="00036D17" w:rsidP="00036D17">
      <w:pPr>
        <w:spacing w:line="276" w:lineRule="auto"/>
        <w:rPr>
          <w:rFonts w:ascii="Calibri" w:hAnsi="Calibri"/>
          <w:i/>
          <w:iCs/>
          <w:vanish/>
          <w:color w:val="808080" w:themeColor="background1" w:themeShade="80"/>
          <w:sz w:val="16"/>
          <w:szCs w:val="16"/>
          <w:lang w:val="en-AU"/>
        </w:rPr>
      </w:pPr>
    </w:p>
    <w:p w14:paraId="02DDC6AF" w14:textId="77777777" w:rsidR="00A77B3E" w:rsidRDefault="00A77B3E">
      <w:pPr>
        <w:tabs>
          <w:tab w:val="left" w:pos="600"/>
        </w:tabs>
        <w:ind w:left="600" w:hanging="600"/>
        <w:rPr>
          <w:rFonts w:ascii="Calibri" w:eastAsia="Calibri" w:hAnsi="Calibri" w:cs="Calibri"/>
          <w:color w:val="FFFFFF"/>
          <w:sz w:val="4"/>
        </w:rPr>
        <w:sectPr w:rsidR="00A77B3E" w:rsidSect="009274B9">
          <w:headerReference w:type="default" r:id="rId21"/>
          <w:footerReference w:type="default" r:id="rId22"/>
          <w:pgSz w:w="11906" w:h="16838"/>
          <w:pgMar w:top="1440" w:right="1440" w:bottom="1440" w:left="1440" w:header="454" w:footer="454" w:gutter="0"/>
          <w:cols w:space="720"/>
          <w:formProt w:val="0"/>
        </w:sectPr>
      </w:pPr>
    </w:p>
    <w:p w14:paraId="187A0771" w14:textId="0E7DDC43" w:rsidR="00A77B3E" w:rsidRDefault="00062D9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86" w:name="_Toc148014300"/>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8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7"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87"/>
    <w:p w14:paraId="1C7C340C" w14:textId="77777777" w:rsidR="00A11A83" w:rsidRDefault="00062D9C" w:rsidP="00222509">
      <w:pPr>
        <w:ind w:firstLine="601"/>
        <w:rPr>
          <w:rFonts w:ascii="Calibri" w:hAnsi="Calibri"/>
          <w:lang w:val="en-AU"/>
        </w:rPr>
      </w:pPr>
      <w:r>
        <w:rPr>
          <w:rFonts w:ascii="Calibri" w:hAnsi="Calibri"/>
          <w:lang w:val="en-AU"/>
        </w:rPr>
        <w:t>N</w:t>
      </w:r>
      <w:r w:rsidR="00677B4E">
        <w:rPr>
          <w:rFonts w:ascii="Calibri" w:hAnsi="Calibri"/>
          <w:lang w:val="en-AU"/>
        </w:rPr>
        <w:t>o</w:t>
      </w:r>
      <w:r w:rsidR="40E29D25">
        <w:rPr>
          <w:rFonts w:ascii="Calibri" w:hAnsi="Calibri"/>
          <w:lang w:val="en-AU"/>
        </w:rPr>
        <w:t xml:space="preserve"> Notices of Motion</w:t>
      </w:r>
    </w:p>
    <w:p w14:paraId="63E57A76" w14:textId="77777777" w:rsidR="00F10660" w:rsidRPr="00163BE0" w:rsidRDefault="00F10660" w:rsidP="00677B4E">
      <w:pPr>
        <w:rPr>
          <w:rFonts w:ascii="Calibri" w:hAnsi="Calibri"/>
          <w:lang w:val="en-AU"/>
        </w:rPr>
      </w:pPr>
    </w:p>
    <w:p w14:paraId="7597F35B" w14:textId="77777777" w:rsidR="00A77B3E" w:rsidRDefault="00062D9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8" w:name="_Toc148014301"/>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8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9"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89"/>
    <w:p w14:paraId="615FD8E0" w14:textId="77777777" w:rsidR="00A11A83" w:rsidRDefault="00062D9C" w:rsidP="0054269A">
      <w:pPr>
        <w:ind w:firstLine="601"/>
        <w:rPr>
          <w:rFonts w:ascii="Calibri" w:hAnsi="Calibri"/>
          <w:lang w:val="en-AU"/>
        </w:rPr>
      </w:pPr>
      <w:r>
        <w:rPr>
          <w:rFonts w:ascii="Calibri" w:hAnsi="Calibri"/>
          <w:lang w:val="en-AU"/>
        </w:rPr>
        <w:t>N</w:t>
      </w:r>
      <w:r w:rsidR="00B736BE">
        <w:rPr>
          <w:rFonts w:ascii="Calibri" w:hAnsi="Calibri"/>
          <w:lang w:val="en-AU"/>
        </w:rPr>
        <w:t>o</w:t>
      </w:r>
      <w:r w:rsidR="3DE013A8">
        <w:rPr>
          <w:rFonts w:ascii="Calibri" w:hAnsi="Calibri"/>
          <w:lang w:val="en-AU"/>
        </w:rPr>
        <w:t xml:space="preserve"> Urgent Business</w:t>
      </w:r>
    </w:p>
    <w:p w14:paraId="350FFC17" w14:textId="77777777" w:rsidR="00715106" w:rsidRPr="00163BE0" w:rsidRDefault="00715106" w:rsidP="00B736BE">
      <w:pPr>
        <w:rPr>
          <w:rFonts w:ascii="Calibri" w:hAnsi="Calibri"/>
          <w:lang w:val="en-AU"/>
        </w:rPr>
      </w:pPr>
    </w:p>
    <w:p w14:paraId="6A4CA6FE" w14:textId="506AD19D" w:rsidR="00A11A83" w:rsidRPr="006738C7" w:rsidRDefault="00062D9C" w:rsidP="006738C7">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90" w:name="_Toc148014302"/>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9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1"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bookmarkEnd w:id="91"/>
    </w:p>
    <w:p w14:paraId="19AF3E1C" w14:textId="77777777" w:rsidR="00A11A83" w:rsidRPr="00163BE0" w:rsidRDefault="00A11A83" w:rsidP="00163BE0">
      <w:pPr>
        <w:rPr>
          <w:rFonts w:ascii="Calibri" w:hAnsi="Calibri"/>
          <w:lang w:val="en-AU"/>
        </w:rPr>
      </w:pPr>
    </w:p>
    <w:p w14:paraId="72EE77DC" w14:textId="77777777" w:rsidR="00A77B3E" w:rsidRDefault="00062D9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92" w:name="_Toc148014303"/>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9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3"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93"/>
    <w:p w14:paraId="41791BE6" w14:textId="77777777" w:rsidR="00A77B3E" w:rsidRDefault="00062D9C">
      <w:pPr>
        <w:tabs>
          <w:tab w:val="left" w:pos="600"/>
        </w:tabs>
        <w:ind w:left="600" w:hanging="600"/>
        <w:rPr>
          <w:rFonts w:ascii="Calibri" w:eastAsia="Calibri" w:hAnsi="Calibri" w:cs="Calibri"/>
          <w:b/>
          <w:color w:val="000000"/>
        </w:rPr>
      </w:pPr>
      <w:r>
        <w:rPr>
          <w:rFonts w:ascii="Calibri" w:eastAsia="Calibri" w:hAnsi="Calibri" w:cs="Calibri"/>
          <w:b/>
          <w:color w:val="000000"/>
        </w:rPr>
        <w:t>9.0.0</w:t>
      </w:r>
      <w:r>
        <w:rPr>
          <w:rFonts w:ascii="Calibri" w:eastAsia="Calibri" w:hAnsi="Calibri" w:cs="Calibri"/>
          <w:b/>
          <w:color w:val="000000"/>
        </w:rPr>
        <w:tab/>
        <w:t>Close Meeting to the Public</w:t>
      </w:r>
    </w:p>
    <w:p w14:paraId="5E300C76" w14:textId="77777777" w:rsidR="00BA757B" w:rsidRDefault="00062D9C" w:rsidP="00097258">
      <w:pPr>
        <w:rPr>
          <w:rFonts w:ascii="Calibri" w:hAnsi="Calibri"/>
          <w:lang w:val="en-AU"/>
        </w:rPr>
      </w:pPr>
      <w:r w:rsidRPr="653CB7C7">
        <w:rPr>
          <w:rFonts w:ascii="Calibri" w:eastAsia="Calibri" w:hAnsi="Calibri"/>
          <w:color w:val="000000" w:themeColor="text1"/>
          <w:lang w:val="en-AU"/>
        </w:rPr>
        <w:t xml:space="preserve">Under section 66(2) of the </w:t>
      </w:r>
      <w:r w:rsidRPr="653CB7C7">
        <w:rPr>
          <w:rFonts w:ascii="Calibri" w:eastAsia="Calibri" w:hAnsi="Calibri"/>
          <w:i/>
          <w:iCs/>
          <w:color w:val="000000" w:themeColor="text1"/>
          <w:lang w:val="en-AU"/>
        </w:rPr>
        <w:t>Local Government Act 2020</w:t>
      </w:r>
      <w:r w:rsidRPr="653CB7C7">
        <w:rPr>
          <w:rFonts w:ascii="Calibri" w:eastAsia="Calibri" w:hAnsi="Calibri"/>
          <w:color w:val="000000" w:themeColor="text1"/>
          <w:lang w:val="en-AU"/>
        </w:rPr>
        <w:t xml:space="preserve"> a meeting considering confidential information may be closed to the public. </w:t>
      </w:r>
      <w:r w:rsidR="4750EB0A" w:rsidRPr="653CB7C7">
        <w:rPr>
          <w:rFonts w:ascii="Calibri" w:eastAsia="Calibri" w:hAnsi="Calibri"/>
          <w:color w:val="000000" w:themeColor="text1"/>
          <w:lang w:val="en-AU"/>
        </w:rPr>
        <w:t xml:space="preserve"> </w:t>
      </w:r>
      <w:r w:rsidRPr="653CB7C7">
        <w:rPr>
          <w:rFonts w:ascii="Calibri" w:eastAsia="Calibri" w:hAnsi="Calibri"/>
          <w:color w:val="000000" w:themeColor="text1"/>
          <w:lang w:val="en-AU"/>
        </w:rPr>
        <w:t xml:space="preserve">Pursuant to sections 3(1) and 66(5) of the </w:t>
      </w:r>
      <w:r w:rsidRPr="653CB7C7">
        <w:rPr>
          <w:rFonts w:ascii="Calibri" w:eastAsia="Calibri" w:hAnsi="Calibri"/>
          <w:i/>
          <w:iCs/>
          <w:color w:val="000000" w:themeColor="text1"/>
          <w:lang w:val="en-AU"/>
        </w:rPr>
        <w:t>Local Government Act 2020</w:t>
      </w:r>
      <w:r w:rsidRPr="653CB7C7">
        <w:rPr>
          <w:rFonts w:ascii="Calibri" w:eastAsia="Calibri" w:hAnsi="Calibri"/>
          <w:color w:val="000000" w:themeColor="text1"/>
          <w:lang w:val="en-AU"/>
        </w:rPr>
        <w:t>.</w:t>
      </w:r>
    </w:p>
    <w:p w14:paraId="60B98642" w14:textId="2AC25855" w:rsidR="00644E4F" w:rsidRPr="00974BC9" w:rsidRDefault="00062D9C" w:rsidP="00974BC9">
      <w:pPr>
        <w:keepNext/>
        <w:shd w:val="clear" w:color="auto" w:fill="003266"/>
        <w:spacing w:before="120" w:after="120"/>
        <w:outlineLvl w:val="0"/>
        <w:rPr>
          <w:rFonts w:ascii="Calibri" w:eastAsia="Calibri" w:hAnsi="Calibri"/>
          <w:b/>
          <w:color w:val="000000" w:themeColor="text1"/>
          <w:lang w:val="en-AU"/>
        </w:rPr>
      </w:pPr>
      <w:r w:rsidRPr="7E0AB897">
        <w:rPr>
          <w:rFonts w:ascii="Calibri" w:hAnsi="Calibri"/>
          <w:b/>
          <w:color w:val="FFFFFF" w:themeColor="background1"/>
          <w:lang w:val="en-AU"/>
        </w:rPr>
        <w:t>Recommendation</w:t>
      </w:r>
      <w:r w:rsidRPr="7E0AB897">
        <w:rPr>
          <w:rFonts w:ascii="Calibri" w:eastAsia="Calibri" w:hAnsi="Calibri"/>
          <w:b/>
          <w:color w:val="000000" w:themeColor="text1"/>
          <w:lang w:val="en-AU"/>
        </w:rPr>
        <w:t xml:space="preserve"> </w:t>
      </w:r>
    </w:p>
    <w:p w14:paraId="36AA7BE0" w14:textId="13C940A9" w:rsidR="00644E4F" w:rsidRPr="00974BC9" w:rsidRDefault="00062D9C" w:rsidP="00644E4F">
      <w:pPr>
        <w:rPr>
          <w:rFonts w:ascii="Calibri" w:eastAsia="Calibri" w:hAnsi="Calibri" w:cs="Calibri"/>
          <w:b/>
          <w:bCs/>
          <w:color w:val="000000"/>
          <w:lang w:val="en-AU"/>
        </w:rPr>
      </w:pPr>
      <w:r w:rsidRPr="50097860">
        <w:rPr>
          <w:rFonts w:ascii="Calibri" w:eastAsia="Calibri" w:hAnsi="Calibri" w:cs="Calibri"/>
          <w:b/>
          <w:bCs/>
          <w:color w:val="000000" w:themeColor="text1"/>
          <w:lang w:val="en-AU"/>
        </w:rPr>
        <w:t xml:space="preserve">THAT the </w:t>
      </w:r>
      <w:r>
        <w:rPr>
          <w:rFonts w:ascii="Calibri" w:eastAsia="Calibri" w:hAnsi="Calibri" w:cs="Calibri"/>
          <w:b/>
          <w:bCs/>
          <w:color w:val="000000" w:themeColor="text1"/>
          <w:lang w:val="en-AU"/>
        </w:rPr>
        <w:t xml:space="preserve">Acting </w:t>
      </w:r>
      <w:r w:rsidRPr="50097860">
        <w:rPr>
          <w:rFonts w:ascii="Calibri" w:eastAsia="Calibri" w:hAnsi="Calibri" w:cs="Calibri"/>
          <w:b/>
          <w:bCs/>
          <w:color w:val="000000" w:themeColor="text1"/>
          <w:lang w:val="en-AU"/>
        </w:rPr>
        <w:t>Chair of Council recommends that the meeting be closed to the public for the purpose of considering details relating to the following confidential matters in accordance with Section 66(2)(a) of the</w:t>
      </w:r>
      <w:r w:rsidR="00861166" w:rsidRPr="50097860">
        <w:rPr>
          <w:rFonts w:ascii="Calibri" w:eastAsia="Calibri" w:hAnsi="Calibri" w:cs="Calibri"/>
          <w:b/>
          <w:bCs/>
          <w:color w:val="000000" w:themeColor="text1"/>
          <w:lang w:val="en-AU"/>
        </w:rPr>
        <w:t xml:space="preserve"> </w:t>
      </w:r>
      <w:r w:rsidRPr="50097860">
        <w:rPr>
          <w:rFonts w:ascii="Calibri" w:eastAsia="Calibri" w:hAnsi="Calibri" w:cs="Calibri"/>
          <w:b/>
          <w:bCs/>
          <w:i/>
          <w:iCs/>
          <w:color w:val="000000" w:themeColor="text1"/>
          <w:lang w:val="en-AU"/>
        </w:rPr>
        <w:t>Local Government Act 2020</w:t>
      </w:r>
      <w:r w:rsidR="001B55B0" w:rsidRPr="50097860">
        <w:rPr>
          <w:rFonts w:ascii="Calibri" w:eastAsia="Calibri" w:hAnsi="Calibri" w:cs="Calibri"/>
          <w:b/>
          <w:bCs/>
          <w:color w:val="000000" w:themeColor="text1"/>
          <w:lang w:val="en-AU"/>
        </w:rPr>
        <w:t xml:space="preserve"> </w:t>
      </w:r>
      <w:r w:rsidR="00195BB9" w:rsidRPr="50097860">
        <w:rPr>
          <w:rFonts w:ascii="Calibri" w:eastAsia="Calibri" w:hAnsi="Calibri" w:cs="Calibri"/>
          <w:b/>
          <w:bCs/>
          <w:color w:val="000000" w:themeColor="text1"/>
          <w:lang w:val="en-AU"/>
        </w:rPr>
        <w:t xml:space="preserve">as </w:t>
      </w:r>
      <w:r w:rsidR="008C3BCF" w:rsidRPr="50097860">
        <w:rPr>
          <w:rFonts w:ascii="Calibri" w:eastAsia="Calibri" w:hAnsi="Calibri" w:cs="Calibri"/>
          <w:b/>
          <w:bCs/>
          <w:color w:val="000000" w:themeColor="text1"/>
          <w:lang w:val="en-AU"/>
        </w:rPr>
        <w:t>detailed</w:t>
      </w:r>
      <w:r w:rsidR="266F39CB" w:rsidRPr="50097860">
        <w:rPr>
          <w:rFonts w:ascii="Calibri" w:eastAsia="Calibri" w:hAnsi="Calibri" w:cs="Calibri"/>
          <w:b/>
          <w:bCs/>
          <w:color w:val="000000" w:themeColor="text1"/>
          <w:lang w:val="en-AU"/>
        </w:rPr>
        <w:t>.</w:t>
      </w:r>
    </w:p>
    <w:p w14:paraId="455F0349" w14:textId="77777777" w:rsidR="007F2E71" w:rsidRPr="00644E4F" w:rsidRDefault="007F2E71" w:rsidP="00644E4F">
      <w:pPr>
        <w:rPr>
          <w:rFonts w:ascii="Calibri" w:hAnsi="Calibri"/>
          <w:lang w:val="en-AU"/>
        </w:rPr>
      </w:pPr>
    </w:p>
    <w:p w14:paraId="690DE939" w14:textId="77777777" w:rsidR="00A77B3E" w:rsidRDefault="00062D9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4" w:name="_Toc148014304"/>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94"/>
      <w:r>
        <w:rPr>
          <w:rFonts w:ascii="Calibri" w:eastAsia="Calibri" w:hAnsi="Calibri" w:cs="Calibri"/>
          <w:color w:val="000000"/>
        </w:rPr>
        <w:instrText>" \f \l 2</w:instrText>
      </w:r>
      <w:r>
        <w:rPr>
          <w:rFonts w:ascii="Calibri" w:eastAsia="Calibri" w:hAnsi="Calibri" w:cs="Calibri"/>
          <w:color w:val="000000"/>
        </w:rPr>
        <w:fldChar w:fldCharType="end"/>
      </w:r>
      <w:bookmarkStart w:id="95"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95"/>
    <w:p w14:paraId="55B92A83" w14:textId="77777777" w:rsidR="576EFA6E" w:rsidRDefault="00062D9C" w:rsidP="38FB8B3C">
      <w:pPr>
        <w:ind w:firstLine="601"/>
        <w:rPr>
          <w:rFonts w:ascii="Calibri" w:eastAsia="Calibri" w:hAnsi="Calibri" w:cs="Calibri"/>
          <w:color w:val="000000" w:themeColor="text1"/>
          <w:lang w:val="en-AU"/>
        </w:rPr>
      </w:pPr>
      <w:r w:rsidRPr="38FB8B3C">
        <w:rPr>
          <w:rFonts w:ascii="Calibri" w:eastAsia="Calibri" w:hAnsi="Calibri" w:cs="Calibri"/>
          <w:color w:val="000000" w:themeColor="text1"/>
          <w:lang w:val="en-AU"/>
        </w:rPr>
        <w:t>N</w:t>
      </w:r>
      <w:r w:rsidR="00326C02">
        <w:rPr>
          <w:rFonts w:ascii="Calibri" w:eastAsia="Calibri" w:hAnsi="Calibri" w:cs="Calibri"/>
          <w:color w:val="000000" w:themeColor="text1"/>
          <w:lang w:val="en-AU"/>
        </w:rPr>
        <w:t>o</w:t>
      </w:r>
      <w:r w:rsidR="7E050044" w:rsidRPr="38FB8B3C">
        <w:rPr>
          <w:rFonts w:ascii="Calibri" w:eastAsia="Calibri" w:hAnsi="Calibri" w:cs="Calibri"/>
          <w:color w:val="000000" w:themeColor="text1"/>
          <w:lang w:val="en-AU"/>
        </w:rPr>
        <w:t xml:space="preserve"> Reports</w:t>
      </w:r>
    </w:p>
    <w:p w14:paraId="3BA0D8A1" w14:textId="77777777" w:rsidR="00326C02" w:rsidRDefault="00326C02" w:rsidP="00326C02">
      <w:pPr>
        <w:rPr>
          <w:rFonts w:ascii="Calibri" w:eastAsia="Calibri" w:hAnsi="Calibri" w:cs="Calibri"/>
          <w:color w:val="000000" w:themeColor="text1"/>
          <w:lang w:val="en-AU"/>
        </w:rPr>
      </w:pPr>
    </w:p>
    <w:p w14:paraId="24A367B1" w14:textId="77777777" w:rsidR="00A77B3E" w:rsidRDefault="00062D9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6" w:name="_Toc148014305"/>
      <w:r>
        <w:rPr>
          <w:rFonts w:ascii="Calibri" w:eastAsia="Calibri" w:hAnsi="Calibri" w:cs="Calibri"/>
          <w:color w:val="000000"/>
        </w:rPr>
        <w:instrText>9.2</w:instrText>
      </w:r>
      <w:r>
        <w:rPr>
          <w:rFonts w:ascii="Calibri" w:eastAsia="Calibri" w:hAnsi="Calibri" w:cs="Calibri"/>
          <w:color w:val="000000"/>
        </w:rPr>
        <w:tab/>
        <w:instrText>Confidential Liveable Neighbourhoods</w:instrText>
      </w:r>
      <w:bookmarkEnd w:id="96"/>
      <w:r>
        <w:rPr>
          <w:rFonts w:ascii="Calibri" w:eastAsia="Calibri" w:hAnsi="Calibri" w:cs="Calibri"/>
          <w:color w:val="000000"/>
        </w:rPr>
        <w:instrText>" \f \l 2</w:instrText>
      </w:r>
      <w:r>
        <w:rPr>
          <w:rFonts w:ascii="Calibri" w:eastAsia="Calibri" w:hAnsi="Calibri" w:cs="Calibri"/>
          <w:color w:val="000000"/>
        </w:rPr>
        <w:fldChar w:fldCharType="end"/>
      </w:r>
      <w:bookmarkStart w:id="97" w:name="9.2__Confidential_Liveable_Neighbourhoo"/>
      <w:r>
        <w:rPr>
          <w:rFonts w:ascii="Calibri" w:eastAsia="Calibri" w:hAnsi="Calibri" w:cs="Calibri"/>
          <w:b/>
          <w:color w:val="000000"/>
        </w:rPr>
        <w:t>9.2</w:t>
      </w:r>
      <w:r>
        <w:rPr>
          <w:rFonts w:ascii="Calibri" w:eastAsia="Calibri" w:hAnsi="Calibri" w:cs="Calibri"/>
          <w:b/>
          <w:color w:val="000000"/>
        </w:rPr>
        <w:tab/>
        <w:t>Confidential Liveable Neighbourhoods</w:t>
      </w:r>
    </w:p>
    <w:bookmarkEnd w:id="97"/>
    <w:p w14:paraId="2BCDA48E" w14:textId="77777777" w:rsidR="00A11A83" w:rsidRPr="00163BE0" w:rsidRDefault="47CA55F0" w:rsidP="23B21811">
      <w:pPr>
        <w:ind w:firstLine="601"/>
        <w:rPr>
          <w:rFonts w:ascii="Calibri" w:eastAsia="Calibri" w:hAnsi="Calibri" w:cs="Calibri"/>
          <w:color w:val="000000" w:themeColor="text1"/>
          <w:lang w:val="en-AU"/>
        </w:rPr>
      </w:pPr>
      <w:r w:rsidRPr="5187E5B6">
        <w:rPr>
          <w:rFonts w:ascii="Calibri" w:eastAsia="Calibri" w:hAnsi="Calibri" w:cs="Calibri"/>
          <w:color w:val="000000" w:themeColor="text1"/>
          <w:lang w:val="en-AU"/>
        </w:rPr>
        <w:t>N</w:t>
      </w:r>
      <w:r w:rsidR="7CAF5123" w:rsidRPr="5187E5B6">
        <w:rPr>
          <w:rFonts w:ascii="Calibri" w:eastAsia="Calibri" w:hAnsi="Calibri" w:cs="Calibri"/>
          <w:color w:val="000000" w:themeColor="text1"/>
          <w:lang w:val="en-AU"/>
        </w:rPr>
        <w:t>o</w:t>
      </w:r>
      <w:r w:rsidRPr="5187E5B6">
        <w:rPr>
          <w:rFonts w:ascii="Calibri" w:eastAsia="Calibri" w:hAnsi="Calibri" w:cs="Calibri"/>
          <w:color w:val="000000" w:themeColor="text1"/>
          <w:lang w:val="en-AU"/>
        </w:rPr>
        <w:t xml:space="preserve"> Reports</w:t>
      </w:r>
    </w:p>
    <w:p w14:paraId="0B2E985B" w14:textId="77777777" w:rsidR="5187E5B6" w:rsidRDefault="5187E5B6" w:rsidP="5187E5B6">
      <w:pPr>
        <w:rPr>
          <w:rFonts w:ascii="Calibri" w:eastAsia="Calibri" w:hAnsi="Calibri" w:cs="Calibri"/>
          <w:color w:val="000000" w:themeColor="text1"/>
          <w:lang w:val="en-AU"/>
        </w:rPr>
      </w:pPr>
    </w:p>
    <w:p w14:paraId="15979A73" w14:textId="77777777" w:rsidR="00A77B3E" w:rsidRDefault="00062D9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8" w:name="_Toc148014306"/>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98"/>
      <w:r>
        <w:rPr>
          <w:rFonts w:ascii="Calibri" w:eastAsia="Calibri" w:hAnsi="Calibri" w:cs="Calibri"/>
          <w:color w:val="000000"/>
        </w:rPr>
        <w:instrText>" \f \l 2</w:instrText>
      </w:r>
      <w:r>
        <w:rPr>
          <w:rFonts w:ascii="Calibri" w:eastAsia="Calibri" w:hAnsi="Calibri" w:cs="Calibri"/>
          <w:color w:val="000000"/>
        </w:rPr>
        <w:fldChar w:fldCharType="end"/>
      </w:r>
      <w:bookmarkStart w:id="99"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99"/>
    <w:p w14:paraId="740CFAE0" w14:textId="77777777" w:rsidR="602AB017" w:rsidRDefault="37C7B8B8" w:rsidP="74164C91">
      <w:pPr>
        <w:ind w:firstLine="601"/>
        <w:rPr>
          <w:rFonts w:ascii="Calibri" w:eastAsia="Calibri" w:hAnsi="Calibri" w:cs="Calibri"/>
          <w:color w:val="000000" w:themeColor="text1"/>
          <w:lang w:val="en-AU"/>
        </w:rPr>
      </w:pPr>
      <w:r w:rsidRPr="4E5705B9">
        <w:rPr>
          <w:rFonts w:ascii="Calibri" w:eastAsia="Calibri" w:hAnsi="Calibri" w:cs="Calibri"/>
          <w:color w:val="000000" w:themeColor="text1"/>
          <w:lang w:val="en-AU"/>
        </w:rPr>
        <w:t>N</w:t>
      </w:r>
      <w:r w:rsidR="1E339077" w:rsidRPr="4E5705B9">
        <w:rPr>
          <w:rFonts w:ascii="Calibri" w:eastAsia="Calibri" w:hAnsi="Calibri" w:cs="Calibri"/>
          <w:color w:val="000000" w:themeColor="text1"/>
          <w:lang w:val="en-AU"/>
        </w:rPr>
        <w:t>o</w:t>
      </w:r>
      <w:r w:rsidRPr="4E5705B9">
        <w:rPr>
          <w:rFonts w:ascii="Calibri" w:eastAsia="Calibri" w:hAnsi="Calibri" w:cs="Calibri"/>
          <w:color w:val="000000" w:themeColor="text1"/>
          <w:lang w:val="en-AU"/>
        </w:rPr>
        <w:t xml:space="preserve"> Reports</w:t>
      </w:r>
    </w:p>
    <w:p w14:paraId="3101600F" w14:textId="77777777" w:rsidR="4E5705B9" w:rsidRDefault="4E5705B9" w:rsidP="4E5705B9">
      <w:pPr>
        <w:rPr>
          <w:rFonts w:ascii="Calibri" w:eastAsia="Calibri" w:hAnsi="Calibri" w:cs="Calibri"/>
          <w:color w:val="000000" w:themeColor="text1"/>
          <w:lang w:val="en-AU"/>
        </w:rPr>
      </w:pPr>
    </w:p>
    <w:p w14:paraId="1CCEDC85" w14:textId="77777777" w:rsidR="00A77B3E" w:rsidRDefault="00062D9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0" w:name="_Toc148014307"/>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100"/>
      <w:r>
        <w:rPr>
          <w:rFonts w:ascii="Calibri" w:eastAsia="Calibri" w:hAnsi="Calibri" w:cs="Calibri"/>
          <w:color w:val="000000"/>
        </w:rPr>
        <w:instrText>" \f \l 2</w:instrText>
      </w:r>
      <w:r>
        <w:rPr>
          <w:rFonts w:ascii="Calibri" w:eastAsia="Calibri" w:hAnsi="Calibri" w:cs="Calibri"/>
          <w:color w:val="000000"/>
        </w:rPr>
        <w:fldChar w:fldCharType="end"/>
      </w:r>
      <w:bookmarkStart w:id="101"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101"/>
    <w:p w14:paraId="46EE8F37" w14:textId="77777777" w:rsidR="0E5A3DF2" w:rsidRDefault="663AD5B9" w:rsidP="1B5049BA">
      <w:pPr>
        <w:ind w:firstLine="601"/>
        <w:rPr>
          <w:rFonts w:ascii="Calibri" w:eastAsia="Calibri" w:hAnsi="Calibri" w:cs="Calibri"/>
          <w:color w:val="000000" w:themeColor="text1"/>
          <w:lang w:val="en-AU"/>
        </w:rPr>
      </w:pPr>
      <w:r w:rsidRPr="717E18D6">
        <w:rPr>
          <w:rFonts w:ascii="Calibri" w:eastAsia="Calibri" w:hAnsi="Calibri" w:cs="Calibri"/>
          <w:color w:val="000000" w:themeColor="text1"/>
          <w:lang w:val="en-AU"/>
        </w:rPr>
        <w:t>N</w:t>
      </w:r>
      <w:r w:rsidR="6958BEA5" w:rsidRPr="717E18D6">
        <w:rPr>
          <w:rFonts w:ascii="Calibri" w:eastAsia="Calibri" w:hAnsi="Calibri" w:cs="Calibri"/>
          <w:color w:val="000000" w:themeColor="text1"/>
          <w:lang w:val="en-AU"/>
        </w:rPr>
        <w:t>o</w:t>
      </w:r>
      <w:r w:rsidRPr="717E18D6">
        <w:rPr>
          <w:rFonts w:ascii="Calibri" w:eastAsia="Calibri" w:hAnsi="Calibri" w:cs="Calibri"/>
          <w:color w:val="000000" w:themeColor="text1"/>
          <w:lang w:val="en-AU"/>
        </w:rPr>
        <w:t xml:space="preserve"> Reports</w:t>
      </w:r>
    </w:p>
    <w:p w14:paraId="48F913F6" w14:textId="77777777" w:rsidR="717E18D6" w:rsidRDefault="717E18D6" w:rsidP="717E18D6">
      <w:pPr>
        <w:rPr>
          <w:rFonts w:ascii="Calibri" w:eastAsia="Calibri" w:hAnsi="Calibri" w:cs="Calibri"/>
          <w:color w:val="000000" w:themeColor="text1"/>
          <w:lang w:val="en-AU"/>
        </w:rPr>
      </w:pPr>
    </w:p>
    <w:p w14:paraId="167F9C30" w14:textId="77777777" w:rsidR="00A77B3E" w:rsidRDefault="00062D9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2" w:name="_Toc148014308"/>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102"/>
      <w:r>
        <w:rPr>
          <w:rFonts w:ascii="Calibri" w:eastAsia="Calibri" w:hAnsi="Calibri" w:cs="Calibri"/>
          <w:color w:val="000000"/>
        </w:rPr>
        <w:instrText>" \f \l 2</w:instrText>
      </w:r>
      <w:r>
        <w:rPr>
          <w:rFonts w:ascii="Calibri" w:eastAsia="Calibri" w:hAnsi="Calibri" w:cs="Calibri"/>
          <w:color w:val="000000"/>
        </w:rPr>
        <w:fldChar w:fldCharType="end"/>
      </w:r>
      <w:bookmarkStart w:id="103" w:name="9.5__Confidential_High_Performing_Organ"/>
      <w:r>
        <w:rPr>
          <w:rFonts w:ascii="Calibri" w:eastAsia="Calibri" w:hAnsi="Calibri" w:cs="Calibri"/>
          <w:b/>
          <w:color w:val="000000"/>
        </w:rPr>
        <w:t>9.5</w:t>
      </w:r>
      <w:r>
        <w:rPr>
          <w:rFonts w:ascii="Calibri" w:eastAsia="Calibri" w:hAnsi="Calibri" w:cs="Calibri"/>
          <w:b/>
          <w:color w:val="000000"/>
        </w:rPr>
        <w:tab/>
        <w:t>Confidential High Performing Organisation</w:t>
      </w:r>
    </w:p>
    <w:bookmarkEnd w:id="103"/>
    <w:p w14:paraId="38978C6B" w14:textId="77777777" w:rsidR="72C77AFE" w:rsidRDefault="5656E412" w:rsidP="1139CB88">
      <w:pPr>
        <w:ind w:firstLine="601"/>
        <w:rPr>
          <w:rFonts w:ascii="Calibri" w:eastAsia="Calibri" w:hAnsi="Calibri" w:cs="Calibri"/>
          <w:color w:val="000000" w:themeColor="text1"/>
          <w:lang w:val="en-AU"/>
        </w:rPr>
      </w:pPr>
      <w:r w:rsidRPr="0AF75C62">
        <w:rPr>
          <w:rFonts w:ascii="Calibri" w:eastAsia="Calibri" w:hAnsi="Calibri" w:cs="Calibri"/>
          <w:color w:val="000000" w:themeColor="text1"/>
          <w:lang w:val="en-AU"/>
        </w:rPr>
        <w:t>N</w:t>
      </w:r>
      <w:r w:rsidR="6D2BB12F" w:rsidRPr="0AF75C62">
        <w:rPr>
          <w:rFonts w:ascii="Calibri" w:eastAsia="Calibri" w:hAnsi="Calibri" w:cs="Calibri"/>
          <w:color w:val="000000" w:themeColor="text1"/>
          <w:lang w:val="en-AU"/>
        </w:rPr>
        <w:t>o</w:t>
      </w:r>
      <w:r w:rsidRPr="0AF75C62">
        <w:rPr>
          <w:rFonts w:ascii="Calibri" w:eastAsia="Calibri" w:hAnsi="Calibri" w:cs="Calibri"/>
          <w:color w:val="000000" w:themeColor="text1"/>
          <w:lang w:val="en-AU"/>
        </w:rPr>
        <w:t xml:space="preserve"> Reports </w:t>
      </w:r>
    </w:p>
    <w:p w14:paraId="28F2BA71" w14:textId="77777777" w:rsidR="0AF75C62" w:rsidRDefault="0AF75C62" w:rsidP="0AF75C62">
      <w:pPr>
        <w:rPr>
          <w:rFonts w:ascii="Calibri" w:eastAsia="Calibri" w:hAnsi="Calibri" w:cs="Calibri"/>
          <w:color w:val="000000" w:themeColor="text1"/>
          <w:lang w:val="en-AU"/>
        </w:rPr>
      </w:pPr>
    </w:p>
    <w:p w14:paraId="02E7452A" w14:textId="77777777" w:rsidR="00A77B3E" w:rsidRDefault="00062D9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04" w:name="_Toc148014309"/>
      <w:r>
        <w:rPr>
          <w:rFonts w:ascii="Calibri" w:eastAsia="Calibri" w:hAnsi="Calibri" w:cs="Calibri"/>
          <w:color w:val="000000"/>
          <w:sz w:val="26"/>
        </w:rPr>
        <w:instrText>10</w:instrText>
      </w:r>
      <w:r>
        <w:rPr>
          <w:rFonts w:ascii="Calibri" w:eastAsia="Calibri" w:hAnsi="Calibri" w:cs="Calibri"/>
          <w:color w:val="000000"/>
          <w:sz w:val="26"/>
        </w:rPr>
        <w:tab/>
        <w:instrText>Closure</w:instrText>
      </w:r>
      <w:bookmarkEnd w:id="10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05" w:name="10__Closure"/>
      <w:r>
        <w:rPr>
          <w:rFonts w:ascii="Calibri" w:eastAsia="Calibri" w:hAnsi="Calibri" w:cs="Calibri"/>
          <w:b/>
          <w:color w:val="000000"/>
          <w:sz w:val="28"/>
        </w:rPr>
        <w:t>10</w:t>
      </w:r>
      <w:r>
        <w:rPr>
          <w:rFonts w:ascii="Calibri" w:eastAsia="Calibri" w:hAnsi="Calibri" w:cs="Calibri"/>
          <w:b/>
          <w:color w:val="000000"/>
          <w:sz w:val="28"/>
        </w:rPr>
        <w:tab/>
        <w:t>Closure</w:t>
      </w:r>
    </w:p>
    <w:bookmarkEnd w:id="105"/>
    <w:p w14:paraId="7D551400" w14:textId="77777777" w:rsidR="00A77B3E" w:rsidRDefault="00A77B3E">
      <w:pPr>
        <w:tabs>
          <w:tab w:val="left" w:pos="600"/>
        </w:tabs>
        <w:ind w:left="600" w:hanging="600"/>
        <w:rPr>
          <w:rFonts w:ascii="Calibri" w:eastAsia="Calibri" w:hAnsi="Calibri" w:cs="Calibri"/>
          <w:b/>
          <w:color w:val="000000"/>
          <w:sz w:val="28"/>
        </w:rPr>
      </w:pPr>
    </w:p>
    <w:sectPr w:rsidR="00A77B3E" w:rsidSect="009274B9">
      <w:headerReference w:type="default" r:id="rId23"/>
      <w:footerReference w:type="default" r:id="rId24"/>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D3FE8" w14:textId="77777777" w:rsidR="00AE53D9" w:rsidRDefault="00062D9C">
      <w:r>
        <w:separator/>
      </w:r>
    </w:p>
  </w:endnote>
  <w:endnote w:type="continuationSeparator" w:id="0">
    <w:p w14:paraId="0B1D4B9B" w14:textId="77777777" w:rsidR="00AE53D9" w:rsidRDefault="00062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7E0F03" w14:paraId="2A1A6D6A" w14:textId="77777777">
      <w:tc>
        <w:tcPr>
          <w:tcW w:w="1650" w:type="pct"/>
        </w:tcPr>
        <w:p w14:paraId="1DCB8420" w14:textId="77777777" w:rsidR="007E0F03" w:rsidRDefault="007E0F03">
          <w:pPr>
            <w:rPr>
              <w:rFonts w:ascii="Calibri" w:eastAsia="Calibri" w:hAnsi="Calibri" w:cs="Calibri"/>
              <w:color w:val="003366"/>
            </w:rPr>
          </w:pPr>
        </w:p>
      </w:tc>
      <w:tc>
        <w:tcPr>
          <w:tcW w:w="1650" w:type="pct"/>
        </w:tcPr>
        <w:p w14:paraId="239873B4" w14:textId="61C69AA2" w:rsidR="007E0F03" w:rsidRDefault="007E0F03">
          <w:pPr>
            <w:jc w:val="center"/>
            <w:rPr>
              <w:rFonts w:ascii="Calibri" w:eastAsia="Calibri" w:hAnsi="Calibri" w:cs="Calibri"/>
              <w:color w:val="003366"/>
            </w:rPr>
          </w:pPr>
        </w:p>
      </w:tc>
      <w:tc>
        <w:tcPr>
          <w:tcW w:w="1650" w:type="pct"/>
        </w:tcPr>
        <w:p w14:paraId="2A9B7D16" w14:textId="77777777" w:rsidR="007E0F03" w:rsidRDefault="00062D9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15</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137</w:t>
          </w:r>
          <w:r>
            <w:rPr>
              <w:rFonts w:ascii="Calibri" w:eastAsia="Calibri" w:hAnsi="Calibri" w:cs="Calibri"/>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7E0F03" w14:paraId="3055FB90" w14:textId="77777777">
      <w:tc>
        <w:tcPr>
          <w:tcW w:w="1650" w:type="pct"/>
        </w:tcPr>
        <w:p w14:paraId="20848197" w14:textId="77777777" w:rsidR="007E0F03" w:rsidRDefault="007E0F03">
          <w:pPr>
            <w:rPr>
              <w:rFonts w:ascii="Calibri" w:eastAsia="Calibri" w:hAnsi="Calibri" w:cs="Calibri"/>
              <w:color w:val="003366"/>
            </w:rPr>
          </w:pPr>
        </w:p>
      </w:tc>
      <w:tc>
        <w:tcPr>
          <w:tcW w:w="1650" w:type="pct"/>
        </w:tcPr>
        <w:p w14:paraId="166C4B69" w14:textId="13AA0513" w:rsidR="007E0F03" w:rsidRDefault="007E0F03">
          <w:pPr>
            <w:jc w:val="center"/>
            <w:rPr>
              <w:rFonts w:ascii="Calibri" w:eastAsia="Calibri" w:hAnsi="Calibri" w:cs="Calibri"/>
              <w:color w:val="003366"/>
            </w:rPr>
          </w:pPr>
        </w:p>
      </w:tc>
      <w:tc>
        <w:tcPr>
          <w:tcW w:w="1650" w:type="pct"/>
        </w:tcPr>
        <w:p w14:paraId="5395AE8B" w14:textId="77777777" w:rsidR="007E0F03" w:rsidRDefault="00062D9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31</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137</w:t>
          </w:r>
          <w:r>
            <w:rPr>
              <w:rFonts w:ascii="Calibri" w:eastAsia="Calibri" w:hAnsi="Calibri" w:cs="Calibri"/>
              <w:color w:val="003366"/>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7E0F03" w14:paraId="3D0C34C9" w14:textId="77777777">
      <w:tc>
        <w:tcPr>
          <w:tcW w:w="1650" w:type="pct"/>
        </w:tcPr>
        <w:p w14:paraId="1A06BB0D" w14:textId="77777777" w:rsidR="007E0F03" w:rsidRDefault="007E0F03">
          <w:pPr>
            <w:rPr>
              <w:rFonts w:ascii="Calibri" w:eastAsia="Calibri" w:hAnsi="Calibri" w:cs="Calibri"/>
              <w:color w:val="003366"/>
            </w:rPr>
          </w:pPr>
        </w:p>
      </w:tc>
      <w:tc>
        <w:tcPr>
          <w:tcW w:w="1650" w:type="pct"/>
        </w:tcPr>
        <w:p w14:paraId="0F42A71C" w14:textId="2FC59DFD" w:rsidR="007E0F03" w:rsidRDefault="007E0F03">
          <w:pPr>
            <w:jc w:val="center"/>
            <w:rPr>
              <w:rFonts w:ascii="Calibri" w:eastAsia="Calibri" w:hAnsi="Calibri" w:cs="Calibri"/>
              <w:color w:val="003366"/>
            </w:rPr>
          </w:pPr>
        </w:p>
      </w:tc>
      <w:tc>
        <w:tcPr>
          <w:tcW w:w="1650" w:type="pct"/>
        </w:tcPr>
        <w:p w14:paraId="0B11984B" w14:textId="77777777" w:rsidR="007E0F03" w:rsidRDefault="00062D9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55</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137</w:t>
          </w:r>
          <w:r>
            <w:rPr>
              <w:rFonts w:ascii="Calibri" w:eastAsia="Calibri" w:hAnsi="Calibri" w:cs="Calibri"/>
              <w:color w:val="003366"/>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7E0F03" w14:paraId="7A499E26" w14:textId="77777777">
      <w:tc>
        <w:tcPr>
          <w:tcW w:w="1650" w:type="pct"/>
        </w:tcPr>
        <w:p w14:paraId="4EDC5C5A" w14:textId="77777777" w:rsidR="007E0F03" w:rsidRDefault="007E0F03">
          <w:pPr>
            <w:rPr>
              <w:rFonts w:ascii="Calibri" w:eastAsia="Calibri" w:hAnsi="Calibri" w:cs="Calibri"/>
              <w:color w:val="003366"/>
            </w:rPr>
          </w:pPr>
        </w:p>
      </w:tc>
      <w:tc>
        <w:tcPr>
          <w:tcW w:w="1650" w:type="pct"/>
        </w:tcPr>
        <w:p w14:paraId="76CFBE09" w14:textId="13CD5F2F" w:rsidR="007E0F03" w:rsidRDefault="007E0F03">
          <w:pPr>
            <w:jc w:val="center"/>
            <w:rPr>
              <w:rFonts w:ascii="Calibri" w:eastAsia="Calibri" w:hAnsi="Calibri" w:cs="Calibri"/>
              <w:color w:val="003366"/>
            </w:rPr>
          </w:pPr>
        </w:p>
      </w:tc>
      <w:tc>
        <w:tcPr>
          <w:tcW w:w="1650" w:type="pct"/>
        </w:tcPr>
        <w:p w14:paraId="1ABA5B34" w14:textId="77777777" w:rsidR="007E0F03" w:rsidRDefault="00062D9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72</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137</w:t>
          </w:r>
          <w:r>
            <w:rPr>
              <w:rFonts w:ascii="Calibri" w:eastAsia="Calibri" w:hAnsi="Calibri" w:cs="Calibri"/>
              <w:color w:val="003366"/>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7E0F03" w14:paraId="1C03E2E9" w14:textId="77777777">
      <w:tc>
        <w:tcPr>
          <w:tcW w:w="1650" w:type="pct"/>
        </w:tcPr>
        <w:p w14:paraId="3C203135" w14:textId="77777777" w:rsidR="007E0F03" w:rsidRDefault="007E0F03">
          <w:pPr>
            <w:rPr>
              <w:rFonts w:ascii="Calibri" w:eastAsia="Calibri" w:hAnsi="Calibri" w:cs="Calibri"/>
              <w:color w:val="003366"/>
            </w:rPr>
          </w:pPr>
        </w:p>
      </w:tc>
      <w:tc>
        <w:tcPr>
          <w:tcW w:w="1650" w:type="pct"/>
        </w:tcPr>
        <w:p w14:paraId="3A0C9B64" w14:textId="31BD7D59" w:rsidR="007E0F03" w:rsidRDefault="007E0F03">
          <w:pPr>
            <w:jc w:val="center"/>
            <w:rPr>
              <w:rFonts w:ascii="Calibri" w:eastAsia="Calibri" w:hAnsi="Calibri" w:cs="Calibri"/>
              <w:color w:val="003366"/>
            </w:rPr>
          </w:pPr>
        </w:p>
      </w:tc>
      <w:tc>
        <w:tcPr>
          <w:tcW w:w="1650" w:type="pct"/>
        </w:tcPr>
        <w:p w14:paraId="10B21CB4" w14:textId="77777777" w:rsidR="007E0F03" w:rsidRDefault="00062D9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122</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137</w:t>
          </w:r>
          <w:r>
            <w:rPr>
              <w:rFonts w:ascii="Calibri" w:eastAsia="Calibri" w:hAnsi="Calibri" w:cs="Calibri"/>
              <w:color w:val="003366"/>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7E0F03" w14:paraId="7BC28EB6" w14:textId="77777777">
      <w:tc>
        <w:tcPr>
          <w:tcW w:w="1650" w:type="pct"/>
        </w:tcPr>
        <w:p w14:paraId="1D61FD51" w14:textId="77777777" w:rsidR="007E0F03" w:rsidRDefault="007E0F03">
          <w:pPr>
            <w:rPr>
              <w:rFonts w:ascii="Calibri" w:eastAsia="Calibri" w:hAnsi="Calibri" w:cs="Calibri"/>
              <w:color w:val="003366"/>
            </w:rPr>
          </w:pPr>
        </w:p>
      </w:tc>
      <w:tc>
        <w:tcPr>
          <w:tcW w:w="1650" w:type="pct"/>
        </w:tcPr>
        <w:p w14:paraId="533FC0F3" w14:textId="77777777" w:rsidR="007E0F03" w:rsidRDefault="007E0F03">
          <w:pPr>
            <w:jc w:val="center"/>
            <w:rPr>
              <w:rFonts w:ascii="Calibri" w:eastAsia="Calibri" w:hAnsi="Calibri" w:cs="Calibri"/>
              <w:color w:val="003366"/>
            </w:rPr>
          </w:pPr>
        </w:p>
      </w:tc>
      <w:tc>
        <w:tcPr>
          <w:tcW w:w="1650" w:type="pct"/>
        </w:tcPr>
        <w:p w14:paraId="4FDA10C7" w14:textId="77777777" w:rsidR="007E0F03" w:rsidRDefault="00062D9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137</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137</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9D294" w14:textId="77777777" w:rsidR="007E0F03" w:rsidRDefault="00062D9C">
      <w:r>
        <w:separator/>
      </w:r>
    </w:p>
  </w:footnote>
  <w:footnote w:type="continuationSeparator" w:id="0">
    <w:p w14:paraId="750A94E9" w14:textId="77777777" w:rsidR="007E0F03" w:rsidRDefault="00062D9C">
      <w:r>
        <w:continuationSeparator/>
      </w:r>
    </w:p>
  </w:footnote>
  <w:footnote w:id="1">
    <w:p w14:paraId="4CAAF455" w14:textId="77777777" w:rsidR="1A9A4F45" w:rsidRDefault="00062D9C" w:rsidP="1A9A4F45">
      <w:pPr>
        <w:pStyle w:val="FootnoteText"/>
      </w:pPr>
      <w:r w:rsidRPr="1A9A4F45">
        <w:rPr>
          <w:rStyle w:val="FootnoteReference"/>
          <w:rFonts w:eastAsia="Calibri" w:cs="Calibri"/>
        </w:rPr>
        <w:footnoteRef/>
      </w:r>
      <w:r w:rsidRPr="1A9A4F45">
        <w:rPr>
          <w:rFonts w:eastAsia="Calibri" w:cs="Calibri"/>
        </w:rPr>
        <w:t xml:space="preserve"> PricewaterhouseCoopers Australia. (2019). A Smart Investment for a Smarter Australia. Melbourne, Victoria: The Front Project</w:t>
      </w:r>
    </w:p>
  </w:footnote>
  <w:footnote w:id="2">
    <w:p w14:paraId="556C4DF9" w14:textId="77777777" w:rsidR="1A9A4F45" w:rsidRDefault="00062D9C" w:rsidP="1A9A4F45">
      <w:pPr>
        <w:pStyle w:val="FootnoteText"/>
      </w:pPr>
      <w:r w:rsidRPr="1A9A4F45">
        <w:rPr>
          <w:rStyle w:val="FootnoteReference"/>
        </w:rPr>
        <w:footnoteRef/>
      </w:r>
      <w:r>
        <w:t xml:space="preserve"> </w:t>
      </w:r>
      <w:r w:rsidRPr="007E4F38">
        <w:rPr>
          <w:rFonts w:eastAsia="Calibri" w:cs="Calibri"/>
        </w:rPr>
        <w:t>A Smart Investment for a Smarter Australia, PricewaterhouseCoopers &amp; The Front Project</w:t>
      </w:r>
    </w:p>
  </w:footnote>
  <w:footnote w:id="3">
    <w:p w14:paraId="36F83548" w14:textId="77777777" w:rsidR="006A0820" w:rsidRDefault="00062D9C">
      <w:pPr>
        <w:pStyle w:val="FootnoteText"/>
      </w:pPr>
      <w:r>
        <w:t>3</w:t>
      </w:r>
      <w:r w:rsidR="00BB07A4">
        <w:t>(</w:t>
      </w:r>
      <w:r w:rsidR="00F52481">
        <w:t xml:space="preserve">2023, </w:t>
      </w:r>
      <w:r w:rsidR="00A5516A">
        <w:t xml:space="preserve">August </w:t>
      </w:r>
      <w:r w:rsidR="009E09E4">
        <w:t>2</w:t>
      </w:r>
      <w:r w:rsidR="00427341">
        <w:t>7)</w:t>
      </w:r>
      <w:r w:rsidR="00FC50D4">
        <w:t xml:space="preserve">. </w:t>
      </w:r>
      <w:r w:rsidR="00B40B3E" w:rsidRPr="10DE1BD1">
        <w:rPr>
          <w:i/>
        </w:rPr>
        <w:t>Victorian</w:t>
      </w:r>
      <w:r w:rsidR="00727BBC" w:rsidRPr="10DE1BD1">
        <w:rPr>
          <w:i/>
        </w:rPr>
        <w:t xml:space="preserve"> </w:t>
      </w:r>
      <w:r w:rsidR="00353231" w:rsidRPr="10DE1BD1">
        <w:rPr>
          <w:i/>
        </w:rPr>
        <w:t>Government</w:t>
      </w:r>
      <w:r w:rsidR="00353231">
        <w:t>:</w:t>
      </w:r>
      <w:r w:rsidR="00353231" w:rsidRPr="10DE1BD1">
        <w:rPr>
          <w:i/>
        </w:rPr>
        <w:t xml:space="preserve"> Early Childhood Reform</w:t>
      </w:r>
      <w:r w:rsidRPr="10DE1BD1">
        <w:rPr>
          <w:i/>
        </w:rPr>
        <w:t xml:space="preserve"> Plan</w:t>
      </w:r>
      <w:r w:rsidRPr="10DE1BD1">
        <w:rPr>
          <w:i/>
          <w:iCs/>
        </w:rPr>
        <w:t>:</w:t>
      </w:r>
      <w:r w:rsidRPr="10DE1BD1">
        <w:rPr>
          <w:i/>
          <w:iCs/>
          <w:color w:val="0000FF"/>
          <w:sz w:val="24"/>
          <w:szCs w:val="24"/>
          <w:u w:val="single"/>
        </w:rPr>
        <w:t xml:space="preserve"> </w:t>
      </w:r>
      <w:hyperlink w:history="1">
        <w:r>
          <w:rPr>
            <w:rStyle w:val="Hyperlink"/>
          </w:rPr>
          <w:t>NULL</w:t>
        </w:r>
      </w:hyperlink>
      <w:r w:rsidRPr="10DE1BD1">
        <w:rPr>
          <w:i/>
          <w:iCs/>
          <w:color w:val="0000FF"/>
          <w:sz w:val="24"/>
          <w:szCs w:val="24"/>
          <w:u w:val="single"/>
        </w:rPr>
        <w:t>www.vic.gov.au/early-childhood-reform</w:t>
      </w:r>
      <w:r w:rsidRPr="10DE1BD1">
        <w:rPr>
          <w:i/>
          <w:iCs/>
        </w:rPr>
        <w:t xml:space="preserve"> </w:t>
      </w:r>
    </w:p>
    <w:p w14:paraId="6B20CD3E" w14:textId="77777777" w:rsidR="00801A8D" w:rsidRPr="00017120" w:rsidRDefault="00FF1D63">
      <w:pPr>
        <w:pStyle w:val="FootnoteText"/>
        <w:rPr>
          <w:i/>
          <w:color w:val="0000FF"/>
          <w:sz w:val="24"/>
          <w:szCs w:val="24"/>
          <w:u w:val="single"/>
        </w:rPr>
      </w:pPr>
      <w:hyperlink w:history="1">
        <w:r w:rsidR="00DD3555">
          <w:rPr>
            <w:rStyle w:val="Hyperlink"/>
          </w:rPr>
          <w:t>NULL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CA41A"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81"/>
      <w:gridCol w:w="345"/>
    </w:tblGrid>
    <w:tr w:rsidR="007E0F03" w14:paraId="295C13D8" w14:textId="77777777">
      <w:tc>
        <w:tcPr>
          <w:tcW w:w="0" w:type="auto"/>
        </w:tcPr>
        <w:p w14:paraId="02F419E6" w14:textId="77777777" w:rsidR="007E0F03" w:rsidRDefault="00062D9C">
          <w:pPr>
            <w:rPr>
              <w:rFonts w:ascii="Calibri" w:eastAsia="Calibri" w:hAnsi="Calibri" w:cs="Calibri"/>
              <w:color w:val="003366"/>
            </w:rPr>
          </w:pPr>
          <w:r>
            <w:rPr>
              <w:rFonts w:ascii="Calibri" w:eastAsia="Calibri" w:hAnsi="Calibri" w:cs="Calibri"/>
              <w:color w:val="003366"/>
            </w:rPr>
            <w:t>AGENDA - Scheduled Council Meeting 17 October 2023</w:t>
          </w:r>
        </w:p>
      </w:tc>
      <w:tc>
        <w:tcPr>
          <w:tcW w:w="0" w:type="auto"/>
        </w:tcPr>
        <w:p w14:paraId="69923730" w14:textId="77777777" w:rsidR="007E0F03" w:rsidRDefault="00062D9C">
          <w:pPr>
            <w:jc w:val="right"/>
            <w:rPr>
              <w:rFonts w:ascii="Calibri" w:eastAsia="Calibri" w:hAnsi="Calibri" w:cs="Calibri"/>
              <w:color w:val="003366"/>
            </w:rPr>
          </w:pPr>
          <w:r>
            <w:rPr>
              <w:rFonts w:ascii="Calibri" w:eastAsia="Calibri" w:hAnsi="Calibri" w:cs="Calibri"/>
              <w:color w:val="003366"/>
            </w:rPr>
            <w:t xml:space="preserve"> </w:t>
          </w:r>
        </w:p>
      </w:tc>
    </w:tr>
  </w:tbl>
  <w:p w14:paraId="4C72030F" w14:textId="77777777" w:rsidR="007E0F03" w:rsidRDefault="00062D9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9264" behindDoc="1" locked="0" layoutInCell="1" allowOverlap="1" wp14:anchorId="5C9DB393" wp14:editId="28FEECE3">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52"/>
      <w:gridCol w:w="455"/>
    </w:tblGrid>
    <w:tr w:rsidR="007E0F03" w14:paraId="5908D4D2" w14:textId="77777777">
      <w:tc>
        <w:tcPr>
          <w:tcW w:w="0" w:type="auto"/>
        </w:tcPr>
        <w:p w14:paraId="3DD4ECBB" w14:textId="77777777" w:rsidR="007E0F03" w:rsidRDefault="00062D9C">
          <w:pPr>
            <w:rPr>
              <w:rFonts w:ascii="Calibri" w:eastAsia="Calibri" w:hAnsi="Calibri" w:cs="Calibri"/>
              <w:color w:val="003366"/>
            </w:rPr>
          </w:pPr>
          <w:r>
            <w:rPr>
              <w:rFonts w:ascii="Calibri" w:eastAsia="Calibri" w:hAnsi="Calibri" w:cs="Calibri"/>
              <w:color w:val="003366"/>
            </w:rPr>
            <w:t>AGENDA - Scheduled Council Meeting 17 October 2023</w:t>
          </w:r>
        </w:p>
      </w:tc>
      <w:tc>
        <w:tcPr>
          <w:tcW w:w="0" w:type="auto"/>
        </w:tcPr>
        <w:p w14:paraId="2C8A8479" w14:textId="77777777" w:rsidR="007E0F03" w:rsidRDefault="00062D9C">
          <w:pPr>
            <w:jc w:val="right"/>
            <w:rPr>
              <w:rFonts w:ascii="Calibri" w:eastAsia="Calibri" w:hAnsi="Calibri" w:cs="Calibri"/>
              <w:color w:val="003366"/>
            </w:rPr>
          </w:pPr>
          <w:r>
            <w:rPr>
              <w:rFonts w:ascii="Calibri" w:eastAsia="Calibri" w:hAnsi="Calibri" w:cs="Calibri"/>
              <w:color w:val="003366"/>
            </w:rPr>
            <w:t xml:space="preserve"> </w:t>
          </w:r>
        </w:p>
      </w:tc>
    </w:tr>
  </w:tbl>
  <w:p w14:paraId="42D96557" w14:textId="77777777" w:rsidR="007E0F03" w:rsidRDefault="00062D9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1312" behindDoc="1" locked="0" layoutInCell="1" allowOverlap="1" wp14:anchorId="682DA161" wp14:editId="39950432">
          <wp:simplePos x="0" y="0"/>
          <wp:positionH relativeFrom="page">
            <wp:posOffset>0</wp:posOffset>
          </wp:positionH>
          <wp:positionV relativeFrom="page">
            <wp:posOffset>0</wp:posOffset>
          </wp:positionV>
          <wp:extent cx="7560310" cy="772911"/>
          <wp:effectExtent l="0" t="0" r="0" b="0"/>
          <wp:wrapNone/>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52"/>
      <w:gridCol w:w="455"/>
    </w:tblGrid>
    <w:tr w:rsidR="007E0F03" w14:paraId="3AE12FEB" w14:textId="77777777">
      <w:tc>
        <w:tcPr>
          <w:tcW w:w="0" w:type="auto"/>
        </w:tcPr>
        <w:p w14:paraId="3048AD22" w14:textId="77777777" w:rsidR="007E0F03" w:rsidRDefault="00062D9C">
          <w:pPr>
            <w:rPr>
              <w:rFonts w:ascii="Calibri" w:eastAsia="Calibri" w:hAnsi="Calibri" w:cs="Calibri"/>
              <w:color w:val="003366"/>
            </w:rPr>
          </w:pPr>
          <w:r>
            <w:rPr>
              <w:rFonts w:ascii="Calibri" w:eastAsia="Calibri" w:hAnsi="Calibri" w:cs="Calibri"/>
              <w:color w:val="003366"/>
            </w:rPr>
            <w:t>AGENDA - Scheduled Council Meeting 17 October 2023</w:t>
          </w:r>
        </w:p>
      </w:tc>
      <w:tc>
        <w:tcPr>
          <w:tcW w:w="0" w:type="auto"/>
        </w:tcPr>
        <w:p w14:paraId="6F26B456" w14:textId="77777777" w:rsidR="007E0F03" w:rsidRDefault="00062D9C">
          <w:pPr>
            <w:jc w:val="right"/>
            <w:rPr>
              <w:rFonts w:ascii="Calibri" w:eastAsia="Calibri" w:hAnsi="Calibri" w:cs="Calibri"/>
              <w:color w:val="003366"/>
            </w:rPr>
          </w:pPr>
          <w:r>
            <w:rPr>
              <w:rFonts w:ascii="Calibri" w:eastAsia="Calibri" w:hAnsi="Calibri" w:cs="Calibri"/>
              <w:color w:val="003366"/>
            </w:rPr>
            <w:t xml:space="preserve"> </w:t>
          </w:r>
        </w:p>
      </w:tc>
    </w:tr>
  </w:tbl>
  <w:p w14:paraId="6BF81AC4" w14:textId="77777777" w:rsidR="007E0F03" w:rsidRDefault="00062D9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5408" behindDoc="1" locked="0" layoutInCell="1" allowOverlap="1" wp14:anchorId="15D04FFC" wp14:editId="73993B8E">
          <wp:simplePos x="0" y="0"/>
          <wp:positionH relativeFrom="page">
            <wp:posOffset>0</wp:posOffset>
          </wp:positionH>
          <wp:positionV relativeFrom="page">
            <wp:posOffset>0</wp:posOffset>
          </wp:positionV>
          <wp:extent cx="7560310" cy="772911"/>
          <wp:effectExtent l="0" t="0" r="0" b="0"/>
          <wp:wrapNone/>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81"/>
      <w:gridCol w:w="345"/>
    </w:tblGrid>
    <w:tr w:rsidR="007E0F03" w14:paraId="526B6F24" w14:textId="77777777">
      <w:tc>
        <w:tcPr>
          <w:tcW w:w="0" w:type="auto"/>
        </w:tcPr>
        <w:p w14:paraId="17C0B387" w14:textId="77777777" w:rsidR="007E0F03" w:rsidRDefault="00062D9C">
          <w:pPr>
            <w:rPr>
              <w:rFonts w:ascii="Calibri" w:eastAsia="Calibri" w:hAnsi="Calibri" w:cs="Calibri"/>
              <w:color w:val="003366"/>
            </w:rPr>
          </w:pPr>
          <w:r>
            <w:rPr>
              <w:rFonts w:ascii="Calibri" w:eastAsia="Calibri" w:hAnsi="Calibri" w:cs="Calibri"/>
              <w:color w:val="003366"/>
            </w:rPr>
            <w:t>AGENDA - Scheduled Council Meeting 17 October 2023</w:t>
          </w:r>
        </w:p>
      </w:tc>
      <w:tc>
        <w:tcPr>
          <w:tcW w:w="0" w:type="auto"/>
        </w:tcPr>
        <w:p w14:paraId="56B3FFDC" w14:textId="77777777" w:rsidR="007E0F03" w:rsidRDefault="00062D9C">
          <w:pPr>
            <w:jc w:val="right"/>
            <w:rPr>
              <w:rFonts w:ascii="Calibri" w:eastAsia="Calibri" w:hAnsi="Calibri" w:cs="Calibri"/>
              <w:color w:val="003366"/>
            </w:rPr>
          </w:pPr>
          <w:r>
            <w:rPr>
              <w:rFonts w:ascii="Calibri" w:eastAsia="Calibri" w:hAnsi="Calibri" w:cs="Calibri"/>
              <w:color w:val="003366"/>
            </w:rPr>
            <w:t xml:space="preserve"> </w:t>
          </w:r>
        </w:p>
      </w:tc>
    </w:tr>
  </w:tbl>
  <w:p w14:paraId="7E939835" w14:textId="77777777" w:rsidR="007E0F03" w:rsidRDefault="00062D9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6432" behindDoc="1" locked="0" layoutInCell="1" allowOverlap="1" wp14:anchorId="588E9B97" wp14:editId="71F3C3FF">
          <wp:simplePos x="0" y="0"/>
          <wp:positionH relativeFrom="page">
            <wp:posOffset>0</wp:posOffset>
          </wp:positionH>
          <wp:positionV relativeFrom="page">
            <wp:posOffset>0</wp:posOffset>
          </wp:positionV>
          <wp:extent cx="7560310" cy="772911"/>
          <wp:effectExtent l="0" t="0" r="0" b="0"/>
          <wp:wrapNone/>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81"/>
      <w:gridCol w:w="345"/>
    </w:tblGrid>
    <w:tr w:rsidR="007E0F03" w14:paraId="290CEA7D" w14:textId="77777777">
      <w:tc>
        <w:tcPr>
          <w:tcW w:w="0" w:type="auto"/>
        </w:tcPr>
        <w:p w14:paraId="16465F9D" w14:textId="77777777" w:rsidR="007E0F03" w:rsidRDefault="00062D9C">
          <w:pPr>
            <w:rPr>
              <w:rFonts w:ascii="Calibri" w:eastAsia="Calibri" w:hAnsi="Calibri" w:cs="Calibri"/>
              <w:color w:val="003366"/>
            </w:rPr>
          </w:pPr>
          <w:r>
            <w:rPr>
              <w:rFonts w:ascii="Calibri" w:eastAsia="Calibri" w:hAnsi="Calibri" w:cs="Calibri"/>
              <w:color w:val="003366"/>
            </w:rPr>
            <w:t>AGENDA - Scheduled Council Meeting 17 October 2023</w:t>
          </w:r>
        </w:p>
      </w:tc>
      <w:tc>
        <w:tcPr>
          <w:tcW w:w="0" w:type="auto"/>
        </w:tcPr>
        <w:p w14:paraId="24CEB545" w14:textId="77777777" w:rsidR="007E0F03" w:rsidRDefault="00062D9C">
          <w:pPr>
            <w:jc w:val="right"/>
            <w:rPr>
              <w:rFonts w:ascii="Calibri" w:eastAsia="Calibri" w:hAnsi="Calibri" w:cs="Calibri"/>
              <w:color w:val="003366"/>
            </w:rPr>
          </w:pPr>
          <w:r>
            <w:rPr>
              <w:rFonts w:ascii="Calibri" w:eastAsia="Calibri" w:hAnsi="Calibri" w:cs="Calibri"/>
              <w:color w:val="003366"/>
            </w:rPr>
            <w:t xml:space="preserve"> </w:t>
          </w:r>
        </w:p>
      </w:tc>
    </w:tr>
  </w:tbl>
  <w:p w14:paraId="6F8C8FC1" w14:textId="77777777" w:rsidR="007E0F03" w:rsidRDefault="00062D9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70528" behindDoc="1" locked="0" layoutInCell="1" allowOverlap="1" wp14:anchorId="4FC3D319" wp14:editId="2686434B">
          <wp:simplePos x="0" y="0"/>
          <wp:positionH relativeFrom="page">
            <wp:posOffset>0</wp:posOffset>
          </wp:positionH>
          <wp:positionV relativeFrom="page">
            <wp:posOffset>0</wp:posOffset>
          </wp:positionV>
          <wp:extent cx="7560310" cy="772911"/>
          <wp:effectExtent l="0" t="0" r="0" b="0"/>
          <wp:wrapNone/>
          <wp:docPr id="100025" name="Picture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81"/>
      <w:gridCol w:w="345"/>
    </w:tblGrid>
    <w:tr w:rsidR="007E0F03" w14:paraId="5EAA6962" w14:textId="77777777">
      <w:tc>
        <w:tcPr>
          <w:tcW w:w="0" w:type="auto"/>
        </w:tcPr>
        <w:p w14:paraId="08732688" w14:textId="77777777" w:rsidR="007E0F03" w:rsidRDefault="00062D9C">
          <w:pPr>
            <w:rPr>
              <w:rFonts w:ascii="Calibri" w:eastAsia="Calibri" w:hAnsi="Calibri" w:cs="Calibri"/>
              <w:color w:val="003366"/>
            </w:rPr>
          </w:pPr>
          <w:r>
            <w:rPr>
              <w:rFonts w:ascii="Calibri" w:eastAsia="Calibri" w:hAnsi="Calibri" w:cs="Calibri"/>
              <w:color w:val="003366"/>
            </w:rPr>
            <w:t>AGENDA - Scheduled Council Meeting 17 October 2023</w:t>
          </w:r>
        </w:p>
      </w:tc>
      <w:tc>
        <w:tcPr>
          <w:tcW w:w="0" w:type="auto"/>
        </w:tcPr>
        <w:p w14:paraId="4499E31B" w14:textId="77777777" w:rsidR="007E0F03" w:rsidRDefault="00062D9C">
          <w:pPr>
            <w:jc w:val="right"/>
            <w:rPr>
              <w:rFonts w:ascii="Calibri" w:eastAsia="Calibri" w:hAnsi="Calibri" w:cs="Calibri"/>
              <w:color w:val="003366"/>
            </w:rPr>
          </w:pPr>
          <w:r>
            <w:rPr>
              <w:rFonts w:ascii="Calibri" w:eastAsia="Calibri" w:hAnsi="Calibri" w:cs="Calibri"/>
              <w:color w:val="003366"/>
            </w:rPr>
            <w:t xml:space="preserve"> </w:t>
          </w:r>
        </w:p>
      </w:tc>
    </w:tr>
  </w:tbl>
  <w:p w14:paraId="4A99C7FE" w14:textId="77777777" w:rsidR="007E0F03" w:rsidRDefault="00062D9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71552" behindDoc="1" locked="0" layoutInCell="1" allowOverlap="1" wp14:anchorId="07D06C97" wp14:editId="61E29640">
          <wp:simplePos x="0" y="0"/>
          <wp:positionH relativeFrom="page">
            <wp:posOffset>0</wp:posOffset>
          </wp:positionH>
          <wp:positionV relativeFrom="page">
            <wp:posOffset>0</wp:posOffset>
          </wp:positionV>
          <wp:extent cx="7560310" cy="772911"/>
          <wp:effectExtent l="0" t="0" r="0" b="0"/>
          <wp:wrapNone/>
          <wp:docPr id="100027" name="Picture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415B"/>
    <w:multiLevelType w:val="hybridMultilevel"/>
    <w:tmpl w:val="00000000"/>
    <w:lvl w:ilvl="0" w:tplc="ACBAF8B2">
      <w:start w:val="1"/>
      <w:numFmt w:val="bullet"/>
      <w:lvlText w:val="·"/>
      <w:lvlJc w:val="left"/>
      <w:pPr>
        <w:ind w:left="720" w:hanging="360"/>
      </w:pPr>
      <w:rPr>
        <w:rFonts w:ascii="Symbol" w:hAnsi="Symbol" w:hint="default"/>
      </w:rPr>
    </w:lvl>
    <w:lvl w:ilvl="1" w:tplc="6BCE36A8">
      <w:start w:val="1"/>
      <w:numFmt w:val="bullet"/>
      <w:lvlText w:val="o"/>
      <w:lvlJc w:val="left"/>
      <w:pPr>
        <w:ind w:left="1440" w:hanging="360"/>
      </w:pPr>
      <w:rPr>
        <w:rFonts w:ascii="Courier New" w:hAnsi="Courier New" w:hint="default"/>
      </w:rPr>
    </w:lvl>
    <w:lvl w:ilvl="2" w:tplc="3F5E8C4A">
      <w:start w:val="1"/>
      <w:numFmt w:val="bullet"/>
      <w:lvlText w:val=""/>
      <w:lvlJc w:val="left"/>
      <w:pPr>
        <w:ind w:left="2160" w:hanging="360"/>
      </w:pPr>
      <w:rPr>
        <w:rFonts w:ascii="Wingdings" w:hAnsi="Wingdings" w:hint="default"/>
      </w:rPr>
    </w:lvl>
    <w:lvl w:ilvl="3" w:tplc="6B6EDCFE">
      <w:start w:val="1"/>
      <w:numFmt w:val="bullet"/>
      <w:lvlText w:val=""/>
      <w:lvlJc w:val="left"/>
      <w:pPr>
        <w:ind w:left="2880" w:hanging="360"/>
      </w:pPr>
      <w:rPr>
        <w:rFonts w:ascii="Symbol" w:hAnsi="Symbol" w:hint="default"/>
      </w:rPr>
    </w:lvl>
    <w:lvl w:ilvl="4" w:tplc="B3FC6070">
      <w:start w:val="1"/>
      <w:numFmt w:val="bullet"/>
      <w:lvlText w:val="o"/>
      <w:lvlJc w:val="left"/>
      <w:pPr>
        <w:ind w:left="3600" w:hanging="360"/>
      </w:pPr>
      <w:rPr>
        <w:rFonts w:ascii="Courier New" w:hAnsi="Courier New" w:hint="default"/>
      </w:rPr>
    </w:lvl>
    <w:lvl w:ilvl="5" w:tplc="4426E142">
      <w:start w:val="1"/>
      <w:numFmt w:val="bullet"/>
      <w:lvlText w:val=""/>
      <w:lvlJc w:val="left"/>
      <w:pPr>
        <w:ind w:left="4320" w:hanging="360"/>
      </w:pPr>
      <w:rPr>
        <w:rFonts w:ascii="Wingdings" w:hAnsi="Wingdings" w:hint="default"/>
      </w:rPr>
    </w:lvl>
    <w:lvl w:ilvl="6" w:tplc="52EEF0DA">
      <w:start w:val="1"/>
      <w:numFmt w:val="bullet"/>
      <w:lvlText w:val=""/>
      <w:lvlJc w:val="left"/>
      <w:pPr>
        <w:ind w:left="5040" w:hanging="360"/>
      </w:pPr>
      <w:rPr>
        <w:rFonts w:ascii="Symbol" w:hAnsi="Symbol" w:hint="default"/>
      </w:rPr>
    </w:lvl>
    <w:lvl w:ilvl="7" w:tplc="6D921096">
      <w:start w:val="1"/>
      <w:numFmt w:val="bullet"/>
      <w:lvlText w:val="o"/>
      <w:lvlJc w:val="left"/>
      <w:pPr>
        <w:ind w:left="5760" w:hanging="360"/>
      </w:pPr>
      <w:rPr>
        <w:rFonts w:ascii="Courier New" w:hAnsi="Courier New" w:hint="default"/>
      </w:rPr>
    </w:lvl>
    <w:lvl w:ilvl="8" w:tplc="C0E45ACA">
      <w:start w:val="1"/>
      <w:numFmt w:val="bullet"/>
      <w:lvlText w:val=""/>
      <w:lvlJc w:val="left"/>
      <w:pPr>
        <w:ind w:left="6480" w:hanging="360"/>
      </w:pPr>
      <w:rPr>
        <w:rFonts w:ascii="Wingdings" w:hAnsi="Wingdings" w:hint="default"/>
      </w:rPr>
    </w:lvl>
  </w:abstractNum>
  <w:abstractNum w:abstractNumId="1" w15:restartNumberingAfterBreak="0">
    <w:nsid w:val="03447D42"/>
    <w:multiLevelType w:val="hybridMultilevel"/>
    <w:tmpl w:val="53346DC0"/>
    <w:lvl w:ilvl="0" w:tplc="EB56062C">
      <w:start w:val="1"/>
      <w:numFmt w:val="decimal"/>
      <w:lvlText w:val="%1."/>
      <w:lvlJc w:val="left"/>
      <w:pPr>
        <w:ind w:left="720" w:hanging="360"/>
      </w:pPr>
    </w:lvl>
    <w:lvl w:ilvl="1" w:tplc="48C04AE8" w:tentative="1">
      <w:start w:val="1"/>
      <w:numFmt w:val="lowerLetter"/>
      <w:lvlText w:val="%2."/>
      <w:lvlJc w:val="left"/>
      <w:pPr>
        <w:ind w:left="1440" w:hanging="360"/>
      </w:pPr>
    </w:lvl>
    <w:lvl w:ilvl="2" w:tplc="2C565110" w:tentative="1">
      <w:start w:val="1"/>
      <w:numFmt w:val="lowerRoman"/>
      <w:lvlText w:val="%3."/>
      <w:lvlJc w:val="right"/>
      <w:pPr>
        <w:ind w:left="2160" w:hanging="180"/>
      </w:pPr>
    </w:lvl>
    <w:lvl w:ilvl="3" w:tplc="6D48DA38" w:tentative="1">
      <w:start w:val="1"/>
      <w:numFmt w:val="decimal"/>
      <w:lvlText w:val="%4."/>
      <w:lvlJc w:val="left"/>
      <w:pPr>
        <w:ind w:left="2880" w:hanging="360"/>
      </w:pPr>
    </w:lvl>
    <w:lvl w:ilvl="4" w:tplc="129E77B8" w:tentative="1">
      <w:start w:val="1"/>
      <w:numFmt w:val="lowerLetter"/>
      <w:lvlText w:val="%5."/>
      <w:lvlJc w:val="left"/>
      <w:pPr>
        <w:ind w:left="3600" w:hanging="360"/>
      </w:pPr>
    </w:lvl>
    <w:lvl w:ilvl="5" w:tplc="4688533A" w:tentative="1">
      <w:start w:val="1"/>
      <w:numFmt w:val="lowerRoman"/>
      <w:lvlText w:val="%6."/>
      <w:lvlJc w:val="right"/>
      <w:pPr>
        <w:ind w:left="4320" w:hanging="180"/>
      </w:pPr>
    </w:lvl>
    <w:lvl w:ilvl="6" w:tplc="27987BE6" w:tentative="1">
      <w:start w:val="1"/>
      <w:numFmt w:val="decimal"/>
      <w:lvlText w:val="%7."/>
      <w:lvlJc w:val="left"/>
      <w:pPr>
        <w:ind w:left="5040" w:hanging="360"/>
      </w:pPr>
    </w:lvl>
    <w:lvl w:ilvl="7" w:tplc="BA2A519C" w:tentative="1">
      <w:start w:val="1"/>
      <w:numFmt w:val="lowerLetter"/>
      <w:lvlText w:val="%8."/>
      <w:lvlJc w:val="left"/>
      <w:pPr>
        <w:ind w:left="5760" w:hanging="360"/>
      </w:pPr>
    </w:lvl>
    <w:lvl w:ilvl="8" w:tplc="226C07A8" w:tentative="1">
      <w:start w:val="1"/>
      <w:numFmt w:val="lowerRoman"/>
      <w:lvlText w:val="%9."/>
      <w:lvlJc w:val="right"/>
      <w:pPr>
        <w:ind w:left="6480" w:hanging="180"/>
      </w:pPr>
    </w:lvl>
  </w:abstractNum>
  <w:abstractNum w:abstractNumId="2" w15:restartNumberingAfterBreak="0">
    <w:nsid w:val="043E15DF"/>
    <w:multiLevelType w:val="hybridMultilevel"/>
    <w:tmpl w:val="00000000"/>
    <w:lvl w:ilvl="0" w:tplc="6FBE5724">
      <w:start w:val="1"/>
      <w:numFmt w:val="decimal"/>
      <w:lvlText w:val="%1."/>
      <w:lvlJc w:val="left"/>
      <w:pPr>
        <w:ind w:left="720" w:hanging="360"/>
      </w:pPr>
    </w:lvl>
    <w:lvl w:ilvl="1" w:tplc="7E6ED49C">
      <w:start w:val="1"/>
      <w:numFmt w:val="decimal"/>
      <w:lvlText w:val="%2."/>
      <w:lvlJc w:val="left"/>
      <w:pPr>
        <w:ind w:left="1440" w:hanging="360"/>
      </w:pPr>
    </w:lvl>
    <w:lvl w:ilvl="2" w:tplc="1972A378">
      <w:start w:val="1"/>
      <w:numFmt w:val="bullet"/>
      <w:lvlText w:val="·"/>
      <w:lvlJc w:val="left"/>
      <w:pPr>
        <w:ind w:left="2160" w:hanging="180"/>
      </w:pPr>
    </w:lvl>
    <w:lvl w:ilvl="3" w:tplc="9DE8342C">
      <w:start w:val="1"/>
      <w:numFmt w:val="decimal"/>
      <w:lvlText w:val="%4."/>
      <w:lvlJc w:val="left"/>
      <w:pPr>
        <w:ind w:left="2880" w:hanging="360"/>
      </w:pPr>
    </w:lvl>
    <w:lvl w:ilvl="4" w:tplc="CFB6F0DA">
      <w:start w:val="1"/>
      <w:numFmt w:val="lowerLetter"/>
      <w:lvlText w:val="%5."/>
      <w:lvlJc w:val="left"/>
      <w:pPr>
        <w:ind w:left="3600" w:hanging="360"/>
      </w:pPr>
    </w:lvl>
    <w:lvl w:ilvl="5" w:tplc="8736C218">
      <w:start w:val="1"/>
      <w:numFmt w:val="lowerRoman"/>
      <w:lvlText w:val="%6."/>
      <w:lvlJc w:val="right"/>
      <w:pPr>
        <w:ind w:left="4320" w:hanging="180"/>
      </w:pPr>
    </w:lvl>
    <w:lvl w:ilvl="6" w:tplc="8F727BD4">
      <w:start w:val="1"/>
      <w:numFmt w:val="decimal"/>
      <w:lvlText w:val="%7."/>
      <w:lvlJc w:val="left"/>
      <w:pPr>
        <w:ind w:left="5040" w:hanging="360"/>
      </w:pPr>
    </w:lvl>
    <w:lvl w:ilvl="7" w:tplc="EC2851C0">
      <w:start w:val="1"/>
      <w:numFmt w:val="lowerLetter"/>
      <w:lvlText w:val="%8."/>
      <w:lvlJc w:val="left"/>
      <w:pPr>
        <w:ind w:left="5760" w:hanging="360"/>
      </w:pPr>
    </w:lvl>
    <w:lvl w:ilvl="8" w:tplc="B2DA0618">
      <w:start w:val="1"/>
      <w:numFmt w:val="lowerRoman"/>
      <w:lvlText w:val="%9."/>
      <w:lvlJc w:val="right"/>
      <w:pPr>
        <w:ind w:left="6480" w:hanging="180"/>
      </w:pPr>
    </w:lvl>
  </w:abstractNum>
  <w:abstractNum w:abstractNumId="3" w15:restartNumberingAfterBreak="0">
    <w:nsid w:val="0AE9AE04"/>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D166D70"/>
    <w:multiLevelType w:val="hybridMultilevel"/>
    <w:tmpl w:val="00000000"/>
    <w:lvl w:ilvl="0" w:tplc="89061820">
      <w:start w:val="1"/>
      <w:numFmt w:val="bullet"/>
      <w:lvlText w:val="·"/>
      <w:lvlJc w:val="left"/>
      <w:pPr>
        <w:ind w:left="720" w:hanging="360"/>
      </w:pPr>
      <w:rPr>
        <w:rFonts w:ascii="Symbol" w:hAnsi="Symbol" w:hint="default"/>
      </w:rPr>
    </w:lvl>
    <w:lvl w:ilvl="1" w:tplc="0D0ABB90">
      <w:start w:val="1"/>
      <w:numFmt w:val="bullet"/>
      <w:lvlText w:val="o"/>
      <w:lvlJc w:val="left"/>
      <w:pPr>
        <w:ind w:left="1440" w:hanging="360"/>
      </w:pPr>
      <w:rPr>
        <w:rFonts w:ascii="Courier New" w:hAnsi="Courier New" w:hint="default"/>
      </w:rPr>
    </w:lvl>
    <w:lvl w:ilvl="2" w:tplc="18F6F3C6">
      <w:start w:val="1"/>
      <w:numFmt w:val="bullet"/>
      <w:lvlText w:val=""/>
      <w:lvlJc w:val="left"/>
      <w:pPr>
        <w:ind w:left="2160" w:hanging="360"/>
      </w:pPr>
      <w:rPr>
        <w:rFonts w:ascii="Wingdings" w:hAnsi="Wingdings" w:hint="default"/>
      </w:rPr>
    </w:lvl>
    <w:lvl w:ilvl="3" w:tplc="BB6EFA06">
      <w:start w:val="1"/>
      <w:numFmt w:val="bullet"/>
      <w:lvlText w:val=""/>
      <w:lvlJc w:val="left"/>
      <w:pPr>
        <w:ind w:left="2880" w:hanging="360"/>
      </w:pPr>
      <w:rPr>
        <w:rFonts w:ascii="Symbol" w:hAnsi="Symbol" w:hint="default"/>
      </w:rPr>
    </w:lvl>
    <w:lvl w:ilvl="4" w:tplc="3FA0564C">
      <w:start w:val="1"/>
      <w:numFmt w:val="bullet"/>
      <w:lvlText w:val="o"/>
      <w:lvlJc w:val="left"/>
      <w:pPr>
        <w:ind w:left="3600" w:hanging="360"/>
      </w:pPr>
      <w:rPr>
        <w:rFonts w:ascii="Courier New" w:hAnsi="Courier New" w:hint="default"/>
      </w:rPr>
    </w:lvl>
    <w:lvl w:ilvl="5" w:tplc="0AD60052">
      <w:start w:val="1"/>
      <w:numFmt w:val="bullet"/>
      <w:lvlText w:val=""/>
      <w:lvlJc w:val="left"/>
      <w:pPr>
        <w:ind w:left="4320" w:hanging="360"/>
      </w:pPr>
      <w:rPr>
        <w:rFonts w:ascii="Wingdings" w:hAnsi="Wingdings" w:hint="default"/>
      </w:rPr>
    </w:lvl>
    <w:lvl w:ilvl="6" w:tplc="985A1AAC">
      <w:start w:val="1"/>
      <w:numFmt w:val="bullet"/>
      <w:lvlText w:val=""/>
      <w:lvlJc w:val="left"/>
      <w:pPr>
        <w:ind w:left="5040" w:hanging="360"/>
      </w:pPr>
      <w:rPr>
        <w:rFonts w:ascii="Symbol" w:hAnsi="Symbol" w:hint="default"/>
      </w:rPr>
    </w:lvl>
    <w:lvl w:ilvl="7" w:tplc="8718374A">
      <w:start w:val="1"/>
      <w:numFmt w:val="bullet"/>
      <w:lvlText w:val="o"/>
      <w:lvlJc w:val="left"/>
      <w:pPr>
        <w:ind w:left="5760" w:hanging="360"/>
      </w:pPr>
      <w:rPr>
        <w:rFonts w:ascii="Courier New" w:hAnsi="Courier New" w:hint="default"/>
      </w:rPr>
    </w:lvl>
    <w:lvl w:ilvl="8" w:tplc="7CC070C8">
      <w:start w:val="1"/>
      <w:numFmt w:val="bullet"/>
      <w:lvlText w:val=""/>
      <w:lvlJc w:val="left"/>
      <w:pPr>
        <w:ind w:left="6480" w:hanging="360"/>
      </w:pPr>
      <w:rPr>
        <w:rFonts w:ascii="Wingdings" w:hAnsi="Wingdings" w:hint="default"/>
      </w:rPr>
    </w:lvl>
  </w:abstractNum>
  <w:abstractNum w:abstractNumId="5" w15:restartNumberingAfterBreak="0">
    <w:nsid w:val="0F2075F3"/>
    <w:multiLevelType w:val="multilevel"/>
    <w:tmpl w:val="66949538"/>
    <w:lvl w:ilvl="0">
      <w:start w:val="1"/>
      <w:numFmt w:val="bullet"/>
      <w:lvlText w:val="o"/>
      <w:lvlJc w:val="left"/>
      <w:pPr>
        <w:tabs>
          <w:tab w:val="num" w:pos="810"/>
        </w:tabs>
        <w:ind w:left="810" w:hanging="360"/>
      </w:pPr>
      <w:rPr>
        <w:rFonts w:ascii="Courier New" w:hAnsi="Courier New"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o"/>
      <w:lvlJc w:val="left"/>
      <w:pPr>
        <w:tabs>
          <w:tab w:val="num" w:pos="2250"/>
        </w:tabs>
        <w:ind w:left="2250" w:hanging="360"/>
      </w:pPr>
      <w:rPr>
        <w:rFonts w:ascii="Courier New" w:hAnsi="Courier New" w:hint="default"/>
        <w:sz w:val="20"/>
      </w:rPr>
    </w:lvl>
    <w:lvl w:ilvl="3" w:tentative="1">
      <w:start w:val="1"/>
      <w:numFmt w:val="bullet"/>
      <w:lvlText w:val="o"/>
      <w:lvlJc w:val="left"/>
      <w:pPr>
        <w:tabs>
          <w:tab w:val="num" w:pos="2970"/>
        </w:tabs>
        <w:ind w:left="2970" w:hanging="360"/>
      </w:pPr>
      <w:rPr>
        <w:rFonts w:ascii="Courier New" w:hAnsi="Courier New" w:hint="default"/>
        <w:sz w:val="20"/>
      </w:rPr>
    </w:lvl>
    <w:lvl w:ilvl="4" w:tentative="1">
      <w:start w:val="1"/>
      <w:numFmt w:val="bullet"/>
      <w:lvlText w:val="o"/>
      <w:lvlJc w:val="left"/>
      <w:pPr>
        <w:tabs>
          <w:tab w:val="num" w:pos="3690"/>
        </w:tabs>
        <w:ind w:left="3690" w:hanging="360"/>
      </w:pPr>
      <w:rPr>
        <w:rFonts w:ascii="Courier New" w:hAnsi="Courier New" w:hint="default"/>
        <w:sz w:val="20"/>
      </w:rPr>
    </w:lvl>
    <w:lvl w:ilvl="5" w:tentative="1">
      <w:start w:val="1"/>
      <w:numFmt w:val="bullet"/>
      <w:lvlText w:val="o"/>
      <w:lvlJc w:val="left"/>
      <w:pPr>
        <w:tabs>
          <w:tab w:val="num" w:pos="4410"/>
        </w:tabs>
        <w:ind w:left="4410" w:hanging="360"/>
      </w:pPr>
      <w:rPr>
        <w:rFonts w:ascii="Courier New" w:hAnsi="Courier New" w:hint="default"/>
        <w:sz w:val="20"/>
      </w:rPr>
    </w:lvl>
    <w:lvl w:ilvl="6" w:tentative="1">
      <w:start w:val="1"/>
      <w:numFmt w:val="bullet"/>
      <w:lvlText w:val="o"/>
      <w:lvlJc w:val="left"/>
      <w:pPr>
        <w:tabs>
          <w:tab w:val="num" w:pos="5130"/>
        </w:tabs>
        <w:ind w:left="5130" w:hanging="360"/>
      </w:pPr>
      <w:rPr>
        <w:rFonts w:ascii="Courier New" w:hAnsi="Courier New" w:hint="default"/>
        <w:sz w:val="20"/>
      </w:rPr>
    </w:lvl>
    <w:lvl w:ilvl="7" w:tentative="1">
      <w:start w:val="1"/>
      <w:numFmt w:val="bullet"/>
      <w:lvlText w:val="o"/>
      <w:lvlJc w:val="left"/>
      <w:pPr>
        <w:tabs>
          <w:tab w:val="num" w:pos="5850"/>
        </w:tabs>
        <w:ind w:left="5850" w:hanging="360"/>
      </w:pPr>
      <w:rPr>
        <w:rFonts w:ascii="Courier New" w:hAnsi="Courier New" w:hint="default"/>
        <w:sz w:val="20"/>
      </w:rPr>
    </w:lvl>
    <w:lvl w:ilvl="8" w:tentative="1">
      <w:start w:val="1"/>
      <w:numFmt w:val="bullet"/>
      <w:lvlText w:val="o"/>
      <w:lvlJc w:val="left"/>
      <w:pPr>
        <w:tabs>
          <w:tab w:val="num" w:pos="6570"/>
        </w:tabs>
        <w:ind w:left="6570" w:hanging="360"/>
      </w:pPr>
      <w:rPr>
        <w:rFonts w:ascii="Courier New" w:hAnsi="Courier New" w:hint="default"/>
        <w:sz w:val="20"/>
      </w:rPr>
    </w:lvl>
  </w:abstractNum>
  <w:abstractNum w:abstractNumId="6" w15:restartNumberingAfterBreak="0">
    <w:nsid w:val="0FAD00D9"/>
    <w:multiLevelType w:val="hybridMultilevel"/>
    <w:tmpl w:val="75E8E156"/>
    <w:lvl w:ilvl="0" w:tplc="5BD8CE72">
      <w:start w:val="1"/>
      <w:numFmt w:val="decimal"/>
      <w:lvlText w:val="%1."/>
      <w:lvlJc w:val="left"/>
      <w:pPr>
        <w:ind w:left="643" w:hanging="360"/>
      </w:pPr>
      <w:rPr>
        <w:rFonts w:hint="default"/>
      </w:rPr>
    </w:lvl>
    <w:lvl w:ilvl="1" w:tplc="977E61D8" w:tentative="1">
      <w:start w:val="1"/>
      <w:numFmt w:val="lowerLetter"/>
      <w:lvlText w:val="%2."/>
      <w:lvlJc w:val="left"/>
      <w:pPr>
        <w:ind w:left="1440" w:hanging="360"/>
      </w:pPr>
    </w:lvl>
    <w:lvl w:ilvl="2" w:tplc="30688424" w:tentative="1">
      <w:start w:val="1"/>
      <w:numFmt w:val="lowerRoman"/>
      <w:lvlText w:val="%3."/>
      <w:lvlJc w:val="right"/>
      <w:pPr>
        <w:ind w:left="2160" w:hanging="180"/>
      </w:pPr>
    </w:lvl>
    <w:lvl w:ilvl="3" w:tplc="EF784ECE" w:tentative="1">
      <w:start w:val="1"/>
      <w:numFmt w:val="decimal"/>
      <w:lvlText w:val="%4."/>
      <w:lvlJc w:val="left"/>
      <w:pPr>
        <w:ind w:left="2880" w:hanging="360"/>
      </w:pPr>
    </w:lvl>
    <w:lvl w:ilvl="4" w:tplc="B2283C2E" w:tentative="1">
      <w:start w:val="1"/>
      <w:numFmt w:val="lowerLetter"/>
      <w:lvlText w:val="%5."/>
      <w:lvlJc w:val="left"/>
      <w:pPr>
        <w:ind w:left="3600" w:hanging="360"/>
      </w:pPr>
    </w:lvl>
    <w:lvl w:ilvl="5" w:tplc="26E2F3BC" w:tentative="1">
      <w:start w:val="1"/>
      <w:numFmt w:val="lowerRoman"/>
      <w:lvlText w:val="%6."/>
      <w:lvlJc w:val="right"/>
      <w:pPr>
        <w:ind w:left="4320" w:hanging="180"/>
      </w:pPr>
    </w:lvl>
    <w:lvl w:ilvl="6" w:tplc="22AC86A0" w:tentative="1">
      <w:start w:val="1"/>
      <w:numFmt w:val="decimal"/>
      <w:lvlText w:val="%7."/>
      <w:lvlJc w:val="left"/>
      <w:pPr>
        <w:ind w:left="5040" w:hanging="360"/>
      </w:pPr>
    </w:lvl>
    <w:lvl w:ilvl="7" w:tplc="23D2843C" w:tentative="1">
      <w:start w:val="1"/>
      <w:numFmt w:val="lowerLetter"/>
      <w:lvlText w:val="%8."/>
      <w:lvlJc w:val="left"/>
      <w:pPr>
        <w:ind w:left="5760" w:hanging="360"/>
      </w:pPr>
    </w:lvl>
    <w:lvl w:ilvl="8" w:tplc="6B3A1BFE" w:tentative="1">
      <w:start w:val="1"/>
      <w:numFmt w:val="lowerRoman"/>
      <w:lvlText w:val="%9."/>
      <w:lvlJc w:val="right"/>
      <w:pPr>
        <w:ind w:left="6480" w:hanging="180"/>
      </w:pPr>
    </w:lvl>
  </w:abstractNum>
  <w:abstractNum w:abstractNumId="7" w15:restartNumberingAfterBreak="0">
    <w:nsid w:val="0FC6559E"/>
    <w:multiLevelType w:val="multilevel"/>
    <w:tmpl w:val="9CD8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5D3B82"/>
    <w:multiLevelType w:val="hybridMultilevel"/>
    <w:tmpl w:val="00000000"/>
    <w:lvl w:ilvl="0" w:tplc="AC8878EE">
      <w:start w:val="1"/>
      <w:numFmt w:val="bullet"/>
      <w:lvlText w:val="·"/>
      <w:lvlJc w:val="left"/>
      <w:pPr>
        <w:ind w:left="720" w:hanging="360"/>
      </w:pPr>
      <w:rPr>
        <w:rFonts w:ascii="Symbol" w:hAnsi="Symbol" w:hint="default"/>
      </w:rPr>
    </w:lvl>
    <w:lvl w:ilvl="1" w:tplc="C646141A">
      <w:start w:val="1"/>
      <w:numFmt w:val="bullet"/>
      <w:lvlText w:val="o"/>
      <w:lvlJc w:val="left"/>
      <w:pPr>
        <w:ind w:left="1440" w:hanging="360"/>
      </w:pPr>
      <w:rPr>
        <w:rFonts w:ascii="Courier New" w:hAnsi="Courier New" w:hint="default"/>
      </w:rPr>
    </w:lvl>
    <w:lvl w:ilvl="2" w:tplc="941A2922">
      <w:start w:val="1"/>
      <w:numFmt w:val="bullet"/>
      <w:lvlText w:val=""/>
      <w:lvlJc w:val="left"/>
      <w:pPr>
        <w:ind w:left="2160" w:hanging="360"/>
      </w:pPr>
      <w:rPr>
        <w:rFonts w:ascii="Wingdings" w:hAnsi="Wingdings" w:hint="default"/>
      </w:rPr>
    </w:lvl>
    <w:lvl w:ilvl="3" w:tplc="84ECB82E">
      <w:start w:val="1"/>
      <w:numFmt w:val="bullet"/>
      <w:lvlText w:val=""/>
      <w:lvlJc w:val="left"/>
      <w:pPr>
        <w:ind w:left="2880" w:hanging="360"/>
      </w:pPr>
      <w:rPr>
        <w:rFonts w:ascii="Symbol" w:hAnsi="Symbol" w:hint="default"/>
      </w:rPr>
    </w:lvl>
    <w:lvl w:ilvl="4" w:tplc="63AA0F96">
      <w:start w:val="1"/>
      <w:numFmt w:val="bullet"/>
      <w:lvlText w:val="o"/>
      <w:lvlJc w:val="left"/>
      <w:pPr>
        <w:ind w:left="3600" w:hanging="360"/>
      </w:pPr>
      <w:rPr>
        <w:rFonts w:ascii="Courier New" w:hAnsi="Courier New" w:hint="default"/>
      </w:rPr>
    </w:lvl>
    <w:lvl w:ilvl="5" w:tplc="53E4D92C">
      <w:start w:val="1"/>
      <w:numFmt w:val="bullet"/>
      <w:lvlText w:val=""/>
      <w:lvlJc w:val="left"/>
      <w:pPr>
        <w:ind w:left="4320" w:hanging="360"/>
      </w:pPr>
      <w:rPr>
        <w:rFonts w:ascii="Wingdings" w:hAnsi="Wingdings" w:hint="default"/>
      </w:rPr>
    </w:lvl>
    <w:lvl w:ilvl="6" w:tplc="2DB877C8">
      <w:start w:val="1"/>
      <w:numFmt w:val="bullet"/>
      <w:lvlText w:val=""/>
      <w:lvlJc w:val="left"/>
      <w:pPr>
        <w:ind w:left="5040" w:hanging="360"/>
      </w:pPr>
      <w:rPr>
        <w:rFonts w:ascii="Symbol" w:hAnsi="Symbol" w:hint="default"/>
      </w:rPr>
    </w:lvl>
    <w:lvl w:ilvl="7" w:tplc="A4D4CA72">
      <w:start w:val="1"/>
      <w:numFmt w:val="bullet"/>
      <w:lvlText w:val="o"/>
      <w:lvlJc w:val="left"/>
      <w:pPr>
        <w:ind w:left="5760" w:hanging="360"/>
      </w:pPr>
      <w:rPr>
        <w:rFonts w:ascii="Courier New" w:hAnsi="Courier New" w:hint="default"/>
      </w:rPr>
    </w:lvl>
    <w:lvl w:ilvl="8" w:tplc="2C4CACE8">
      <w:start w:val="1"/>
      <w:numFmt w:val="bullet"/>
      <w:lvlText w:val=""/>
      <w:lvlJc w:val="left"/>
      <w:pPr>
        <w:ind w:left="6480" w:hanging="360"/>
      </w:pPr>
      <w:rPr>
        <w:rFonts w:ascii="Wingdings" w:hAnsi="Wingdings" w:hint="default"/>
      </w:rPr>
    </w:lvl>
  </w:abstractNum>
  <w:abstractNum w:abstractNumId="9" w15:restartNumberingAfterBreak="0">
    <w:nsid w:val="1E223648"/>
    <w:multiLevelType w:val="multilevel"/>
    <w:tmpl w:val="2A36CB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ECE0C42"/>
    <w:multiLevelType w:val="hybridMultilevel"/>
    <w:tmpl w:val="7D803AFC"/>
    <w:lvl w:ilvl="0" w:tplc="4A5617AC">
      <w:start w:val="1"/>
      <w:numFmt w:val="decimal"/>
      <w:lvlText w:val="%1."/>
      <w:lvlJc w:val="left"/>
      <w:pPr>
        <w:ind w:left="720" w:hanging="360"/>
      </w:pPr>
      <w:rPr>
        <w:rFonts w:asciiTheme="minorHAnsi" w:eastAsia="Times New Roman" w:hAnsiTheme="minorHAnsi" w:cstheme="minorHAnsi"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7C4F02"/>
    <w:multiLevelType w:val="hybridMultilevel"/>
    <w:tmpl w:val="7A4AE7F4"/>
    <w:lvl w:ilvl="0" w:tplc="723608DA">
      <w:start w:val="1"/>
      <w:numFmt w:val="bullet"/>
      <w:lvlText w:val=""/>
      <w:lvlJc w:val="left"/>
      <w:pPr>
        <w:ind w:left="720" w:hanging="360"/>
      </w:pPr>
      <w:rPr>
        <w:rFonts w:ascii="Symbol" w:hAnsi="Symbol" w:hint="default"/>
      </w:rPr>
    </w:lvl>
    <w:lvl w:ilvl="1" w:tplc="FDCAE87A" w:tentative="1">
      <w:start w:val="1"/>
      <w:numFmt w:val="bullet"/>
      <w:lvlText w:val="o"/>
      <w:lvlJc w:val="left"/>
      <w:pPr>
        <w:ind w:left="1440" w:hanging="360"/>
      </w:pPr>
      <w:rPr>
        <w:rFonts w:ascii="Courier New" w:hAnsi="Courier New" w:cs="Courier New" w:hint="default"/>
      </w:rPr>
    </w:lvl>
    <w:lvl w:ilvl="2" w:tplc="177087CC" w:tentative="1">
      <w:start w:val="1"/>
      <w:numFmt w:val="bullet"/>
      <w:lvlText w:val=""/>
      <w:lvlJc w:val="left"/>
      <w:pPr>
        <w:ind w:left="2160" w:hanging="360"/>
      </w:pPr>
      <w:rPr>
        <w:rFonts w:ascii="Wingdings" w:hAnsi="Wingdings" w:hint="default"/>
      </w:rPr>
    </w:lvl>
    <w:lvl w:ilvl="3" w:tplc="2070EAAA" w:tentative="1">
      <w:start w:val="1"/>
      <w:numFmt w:val="bullet"/>
      <w:lvlText w:val=""/>
      <w:lvlJc w:val="left"/>
      <w:pPr>
        <w:ind w:left="2880" w:hanging="360"/>
      </w:pPr>
      <w:rPr>
        <w:rFonts w:ascii="Symbol" w:hAnsi="Symbol" w:hint="default"/>
      </w:rPr>
    </w:lvl>
    <w:lvl w:ilvl="4" w:tplc="2A182730" w:tentative="1">
      <w:start w:val="1"/>
      <w:numFmt w:val="bullet"/>
      <w:lvlText w:val="o"/>
      <w:lvlJc w:val="left"/>
      <w:pPr>
        <w:ind w:left="3600" w:hanging="360"/>
      </w:pPr>
      <w:rPr>
        <w:rFonts w:ascii="Courier New" w:hAnsi="Courier New" w:cs="Courier New" w:hint="default"/>
      </w:rPr>
    </w:lvl>
    <w:lvl w:ilvl="5" w:tplc="D8DC1994" w:tentative="1">
      <w:start w:val="1"/>
      <w:numFmt w:val="bullet"/>
      <w:lvlText w:val=""/>
      <w:lvlJc w:val="left"/>
      <w:pPr>
        <w:ind w:left="4320" w:hanging="360"/>
      </w:pPr>
      <w:rPr>
        <w:rFonts w:ascii="Wingdings" w:hAnsi="Wingdings" w:hint="default"/>
      </w:rPr>
    </w:lvl>
    <w:lvl w:ilvl="6" w:tplc="C21670A4" w:tentative="1">
      <w:start w:val="1"/>
      <w:numFmt w:val="bullet"/>
      <w:lvlText w:val=""/>
      <w:lvlJc w:val="left"/>
      <w:pPr>
        <w:ind w:left="5040" w:hanging="360"/>
      </w:pPr>
      <w:rPr>
        <w:rFonts w:ascii="Symbol" w:hAnsi="Symbol" w:hint="default"/>
      </w:rPr>
    </w:lvl>
    <w:lvl w:ilvl="7" w:tplc="D6BA2020" w:tentative="1">
      <w:start w:val="1"/>
      <w:numFmt w:val="bullet"/>
      <w:lvlText w:val="o"/>
      <w:lvlJc w:val="left"/>
      <w:pPr>
        <w:ind w:left="5760" w:hanging="360"/>
      </w:pPr>
      <w:rPr>
        <w:rFonts w:ascii="Courier New" w:hAnsi="Courier New" w:cs="Courier New" w:hint="default"/>
      </w:rPr>
    </w:lvl>
    <w:lvl w:ilvl="8" w:tplc="B7E09AB2" w:tentative="1">
      <w:start w:val="1"/>
      <w:numFmt w:val="bullet"/>
      <w:lvlText w:val=""/>
      <w:lvlJc w:val="left"/>
      <w:pPr>
        <w:ind w:left="6480" w:hanging="360"/>
      </w:pPr>
      <w:rPr>
        <w:rFonts w:ascii="Wingdings" w:hAnsi="Wingdings" w:hint="default"/>
      </w:rPr>
    </w:lvl>
  </w:abstractNum>
  <w:abstractNum w:abstractNumId="12" w15:restartNumberingAfterBreak="0">
    <w:nsid w:val="24A11E4E"/>
    <w:multiLevelType w:val="hybridMultilevel"/>
    <w:tmpl w:val="1E8A0572"/>
    <w:lvl w:ilvl="0" w:tplc="7D803152">
      <w:start w:val="1"/>
      <w:numFmt w:val="bullet"/>
      <w:lvlText w:val=""/>
      <w:lvlJc w:val="left"/>
      <w:pPr>
        <w:ind w:left="720" w:hanging="360"/>
      </w:pPr>
      <w:rPr>
        <w:rFonts w:ascii="Symbol" w:hAnsi="Symbol" w:hint="default"/>
      </w:rPr>
    </w:lvl>
    <w:lvl w:ilvl="1" w:tplc="74BE0BAC">
      <w:start w:val="1"/>
      <w:numFmt w:val="bullet"/>
      <w:lvlText w:val="o"/>
      <w:lvlJc w:val="left"/>
      <w:pPr>
        <w:ind w:left="1440" w:hanging="360"/>
      </w:pPr>
      <w:rPr>
        <w:rFonts w:ascii="Courier New" w:hAnsi="Courier New" w:hint="default"/>
      </w:rPr>
    </w:lvl>
    <w:lvl w:ilvl="2" w:tplc="38161D0C">
      <w:start w:val="1"/>
      <w:numFmt w:val="bullet"/>
      <w:lvlText w:val=""/>
      <w:lvlJc w:val="left"/>
      <w:pPr>
        <w:ind w:left="2160" w:hanging="360"/>
      </w:pPr>
      <w:rPr>
        <w:rFonts w:ascii="Wingdings" w:hAnsi="Wingdings" w:hint="default"/>
      </w:rPr>
    </w:lvl>
    <w:lvl w:ilvl="3" w:tplc="B1BC038E">
      <w:start w:val="1"/>
      <w:numFmt w:val="bullet"/>
      <w:lvlText w:val=""/>
      <w:lvlJc w:val="left"/>
      <w:pPr>
        <w:ind w:left="2880" w:hanging="360"/>
      </w:pPr>
      <w:rPr>
        <w:rFonts w:ascii="Symbol" w:hAnsi="Symbol" w:hint="default"/>
      </w:rPr>
    </w:lvl>
    <w:lvl w:ilvl="4" w:tplc="AD204F10">
      <w:start w:val="1"/>
      <w:numFmt w:val="bullet"/>
      <w:lvlText w:val="o"/>
      <w:lvlJc w:val="left"/>
      <w:pPr>
        <w:ind w:left="3600" w:hanging="360"/>
      </w:pPr>
      <w:rPr>
        <w:rFonts w:ascii="Courier New" w:hAnsi="Courier New" w:hint="default"/>
      </w:rPr>
    </w:lvl>
    <w:lvl w:ilvl="5" w:tplc="A1F476A2">
      <w:start w:val="1"/>
      <w:numFmt w:val="bullet"/>
      <w:lvlText w:val=""/>
      <w:lvlJc w:val="left"/>
      <w:pPr>
        <w:ind w:left="4320" w:hanging="360"/>
      </w:pPr>
      <w:rPr>
        <w:rFonts w:ascii="Wingdings" w:hAnsi="Wingdings" w:hint="default"/>
      </w:rPr>
    </w:lvl>
    <w:lvl w:ilvl="6" w:tplc="B9FC6F34">
      <w:start w:val="1"/>
      <w:numFmt w:val="bullet"/>
      <w:lvlText w:val=""/>
      <w:lvlJc w:val="left"/>
      <w:pPr>
        <w:ind w:left="5040" w:hanging="360"/>
      </w:pPr>
      <w:rPr>
        <w:rFonts w:ascii="Symbol" w:hAnsi="Symbol" w:hint="default"/>
      </w:rPr>
    </w:lvl>
    <w:lvl w:ilvl="7" w:tplc="B6148D70">
      <w:start w:val="1"/>
      <w:numFmt w:val="bullet"/>
      <w:lvlText w:val="o"/>
      <w:lvlJc w:val="left"/>
      <w:pPr>
        <w:ind w:left="5760" w:hanging="360"/>
      </w:pPr>
      <w:rPr>
        <w:rFonts w:ascii="Courier New" w:hAnsi="Courier New" w:hint="default"/>
      </w:rPr>
    </w:lvl>
    <w:lvl w:ilvl="8" w:tplc="9C4EE154">
      <w:start w:val="1"/>
      <w:numFmt w:val="bullet"/>
      <w:lvlText w:val=""/>
      <w:lvlJc w:val="left"/>
      <w:pPr>
        <w:ind w:left="6480" w:hanging="360"/>
      </w:pPr>
      <w:rPr>
        <w:rFonts w:ascii="Wingdings" w:hAnsi="Wingdings" w:hint="default"/>
      </w:rPr>
    </w:lvl>
  </w:abstractNum>
  <w:abstractNum w:abstractNumId="13" w15:restartNumberingAfterBreak="0">
    <w:nsid w:val="2A315316"/>
    <w:multiLevelType w:val="hybridMultilevel"/>
    <w:tmpl w:val="69880C70"/>
    <w:lvl w:ilvl="0" w:tplc="5A26BE68">
      <w:start w:val="1"/>
      <w:numFmt w:val="bullet"/>
      <w:lvlText w:val=""/>
      <w:lvlJc w:val="left"/>
      <w:pPr>
        <w:ind w:left="720" w:hanging="360"/>
      </w:pPr>
      <w:rPr>
        <w:rFonts w:ascii="Symbol" w:hAnsi="Symbol" w:hint="default"/>
      </w:rPr>
    </w:lvl>
    <w:lvl w:ilvl="1" w:tplc="3BC8D190">
      <w:start w:val="1"/>
      <w:numFmt w:val="bullet"/>
      <w:lvlText w:val=""/>
      <w:lvlJc w:val="left"/>
      <w:pPr>
        <w:ind w:left="1440" w:hanging="360"/>
      </w:pPr>
      <w:rPr>
        <w:rFonts w:ascii="Symbol" w:hAnsi="Symbol" w:hint="default"/>
      </w:rPr>
    </w:lvl>
    <w:lvl w:ilvl="2" w:tplc="3F10D42C" w:tentative="1">
      <w:start w:val="1"/>
      <w:numFmt w:val="bullet"/>
      <w:lvlText w:val=""/>
      <w:lvlJc w:val="left"/>
      <w:pPr>
        <w:ind w:left="2160" w:hanging="360"/>
      </w:pPr>
      <w:rPr>
        <w:rFonts w:ascii="Wingdings" w:hAnsi="Wingdings" w:hint="default"/>
      </w:rPr>
    </w:lvl>
    <w:lvl w:ilvl="3" w:tplc="1DE65CAA" w:tentative="1">
      <w:start w:val="1"/>
      <w:numFmt w:val="bullet"/>
      <w:lvlText w:val=""/>
      <w:lvlJc w:val="left"/>
      <w:pPr>
        <w:ind w:left="2880" w:hanging="360"/>
      </w:pPr>
      <w:rPr>
        <w:rFonts w:ascii="Symbol" w:hAnsi="Symbol" w:hint="default"/>
      </w:rPr>
    </w:lvl>
    <w:lvl w:ilvl="4" w:tplc="77DC9ECC" w:tentative="1">
      <w:start w:val="1"/>
      <w:numFmt w:val="bullet"/>
      <w:lvlText w:val="o"/>
      <w:lvlJc w:val="left"/>
      <w:pPr>
        <w:ind w:left="3600" w:hanging="360"/>
      </w:pPr>
      <w:rPr>
        <w:rFonts w:ascii="Courier New" w:hAnsi="Courier New" w:cs="Courier New" w:hint="default"/>
      </w:rPr>
    </w:lvl>
    <w:lvl w:ilvl="5" w:tplc="946A35D2" w:tentative="1">
      <w:start w:val="1"/>
      <w:numFmt w:val="bullet"/>
      <w:lvlText w:val=""/>
      <w:lvlJc w:val="left"/>
      <w:pPr>
        <w:ind w:left="4320" w:hanging="360"/>
      </w:pPr>
      <w:rPr>
        <w:rFonts w:ascii="Wingdings" w:hAnsi="Wingdings" w:hint="default"/>
      </w:rPr>
    </w:lvl>
    <w:lvl w:ilvl="6" w:tplc="467A43BE" w:tentative="1">
      <w:start w:val="1"/>
      <w:numFmt w:val="bullet"/>
      <w:lvlText w:val=""/>
      <w:lvlJc w:val="left"/>
      <w:pPr>
        <w:ind w:left="5040" w:hanging="360"/>
      </w:pPr>
      <w:rPr>
        <w:rFonts w:ascii="Symbol" w:hAnsi="Symbol" w:hint="default"/>
      </w:rPr>
    </w:lvl>
    <w:lvl w:ilvl="7" w:tplc="3E080488" w:tentative="1">
      <w:start w:val="1"/>
      <w:numFmt w:val="bullet"/>
      <w:lvlText w:val="o"/>
      <w:lvlJc w:val="left"/>
      <w:pPr>
        <w:ind w:left="5760" w:hanging="360"/>
      </w:pPr>
      <w:rPr>
        <w:rFonts w:ascii="Courier New" w:hAnsi="Courier New" w:cs="Courier New" w:hint="default"/>
      </w:rPr>
    </w:lvl>
    <w:lvl w:ilvl="8" w:tplc="2AAA386C" w:tentative="1">
      <w:start w:val="1"/>
      <w:numFmt w:val="bullet"/>
      <w:lvlText w:val=""/>
      <w:lvlJc w:val="left"/>
      <w:pPr>
        <w:ind w:left="6480" w:hanging="360"/>
      </w:pPr>
      <w:rPr>
        <w:rFonts w:ascii="Wingdings" w:hAnsi="Wingdings" w:hint="default"/>
      </w:rPr>
    </w:lvl>
  </w:abstractNum>
  <w:abstractNum w:abstractNumId="14" w15:restartNumberingAfterBreak="0">
    <w:nsid w:val="2D1A7576"/>
    <w:multiLevelType w:val="multilevel"/>
    <w:tmpl w:val="DCF68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22239E"/>
    <w:multiLevelType w:val="hybridMultilevel"/>
    <w:tmpl w:val="FFFFFFFF"/>
    <w:lvl w:ilvl="0" w:tplc="8A22B02E">
      <w:start w:val="1"/>
      <w:numFmt w:val="bullet"/>
      <w:lvlText w:val=""/>
      <w:lvlJc w:val="left"/>
      <w:pPr>
        <w:ind w:left="720" w:hanging="360"/>
      </w:pPr>
      <w:rPr>
        <w:rFonts w:ascii="Symbol" w:hAnsi="Symbol" w:hint="default"/>
      </w:rPr>
    </w:lvl>
    <w:lvl w:ilvl="1" w:tplc="477A8720">
      <w:start w:val="1"/>
      <w:numFmt w:val="bullet"/>
      <w:lvlText w:val="o"/>
      <w:lvlJc w:val="left"/>
      <w:pPr>
        <w:ind w:left="1440" w:hanging="360"/>
      </w:pPr>
      <w:rPr>
        <w:rFonts w:ascii="Courier New" w:hAnsi="Courier New" w:hint="default"/>
      </w:rPr>
    </w:lvl>
    <w:lvl w:ilvl="2" w:tplc="59244EC2">
      <w:start w:val="1"/>
      <w:numFmt w:val="bullet"/>
      <w:lvlText w:val=""/>
      <w:lvlJc w:val="left"/>
      <w:pPr>
        <w:ind w:left="2160" w:hanging="360"/>
      </w:pPr>
      <w:rPr>
        <w:rFonts w:ascii="Wingdings" w:hAnsi="Wingdings" w:hint="default"/>
      </w:rPr>
    </w:lvl>
    <w:lvl w:ilvl="3" w:tplc="BD445E4C">
      <w:start w:val="1"/>
      <w:numFmt w:val="bullet"/>
      <w:lvlText w:val=""/>
      <w:lvlJc w:val="left"/>
      <w:pPr>
        <w:ind w:left="2880" w:hanging="360"/>
      </w:pPr>
      <w:rPr>
        <w:rFonts w:ascii="Symbol" w:hAnsi="Symbol" w:hint="default"/>
      </w:rPr>
    </w:lvl>
    <w:lvl w:ilvl="4" w:tplc="FA321D90">
      <w:start w:val="1"/>
      <w:numFmt w:val="bullet"/>
      <w:lvlText w:val="o"/>
      <w:lvlJc w:val="left"/>
      <w:pPr>
        <w:ind w:left="3600" w:hanging="360"/>
      </w:pPr>
      <w:rPr>
        <w:rFonts w:ascii="Courier New" w:hAnsi="Courier New" w:hint="default"/>
      </w:rPr>
    </w:lvl>
    <w:lvl w:ilvl="5" w:tplc="8F82FB78">
      <w:start w:val="1"/>
      <w:numFmt w:val="bullet"/>
      <w:lvlText w:val=""/>
      <w:lvlJc w:val="left"/>
      <w:pPr>
        <w:ind w:left="4320" w:hanging="360"/>
      </w:pPr>
      <w:rPr>
        <w:rFonts w:ascii="Wingdings" w:hAnsi="Wingdings" w:hint="default"/>
      </w:rPr>
    </w:lvl>
    <w:lvl w:ilvl="6" w:tplc="C428C86A">
      <w:start w:val="1"/>
      <w:numFmt w:val="bullet"/>
      <w:lvlText w:val=""/>
      <w:lvlJc w:val="left"/>
      <w:pPr>
        <w:ind w:left="5040" w:hanging="360"/>
      </w:pPr>
      <w:rPr>
        <w:rFonts w:ascii="Symbol" w:hAnsi="Symbol" w:hint="default"/>
      </w:rPr>
    </w:lvl>
    <w:lvl w:ilvl="7" w:tplc="3872C724">
      <w:start w:val="1"/>
      <w:numFmt w:val="bullet"/>
      <w:lvlText w:val="o"/>
      <w:lvlJc w:val="left"/>
      <w:pPr>
        <w:ind w:left="5760" w:hanging="360"/>
      </w:pPr>
      <w:rPr>
        <w:rFonts w:ascii="Courier New" w:hAnsi="Courier New" w:hint="default"/>
      </w:rPr>
    </w:lvl>
    <w:lvl w:ilvl="8" w:tplc="6450E60A">
      <w:start w:val="1"/>
      <w:numFmt w:val="bullet"/>
      <w:lvlText w:val=""/>
      <w:lvlJc w:val="left"/>
      <w:pPr>
        <w:ind w:left="6480" w:hanging="360"/>
      </w:pPr>
      <w:rPr>
        <w:rFonts w:ascii="Wingdings" w:hAnsi="Wingdings" w:hint="default"/>
      </w:rPr>
    </w:lvl>
  </w:abstractNum>
  <w:abstractNum w:abstractNumId="16" w15:restartNumberingAfterBreak="0">
    <w:nsid w:val="32C0F1D6"/>
    <w:multiLevelType w:val="hybridMultilevel"/>
    <w:tmpl w:val="00000000"/>
    <w:lvl w:ilvl="0" w:tplc="E2D6EC8A">
      <w:start w:val="1"/>
      <w:numFmt w:val="decimal"/>
      <w:lvlText w:val="%1."/>
      <w:lvlJc w:val="left"/>
      <w:pPr>
        <w:ind w:left="720" w:hanging="360"/>
      </w:pPr>
    </w:lvl>
    <w:lvl w:ilvl="1" w:tplc="204C576E">
      <w:start w:val="1"/>
      <w:numFmt w:val="lowerLetter"/>
      <w:lvlText w:val="%2."/>
      <w:lvlJc w:val="left"/>
      <w:pPr>
        <w:ind w:left="1440" w:hanging="360"/>
      </w:pPr>
    </w:lvl>
    <w:lvl w:ilvl="2" w:tplc="A7889A12">
      <w:start w:val="1"/>
      <w:numFmt w:val="lowerRoman"/>
      <w:lvlText w:val="%3."/>
      <w:lvlJc w:val="right"/>
      <w:pPr>
        <w:ind w:left="2160" w:hanging="180"/>
      </w:pPr>
    </w:lvl>
    <w:lvl w:ilvl="3" w:tplc="4D1E0104">
      <w:start w:val="1"/>
      <w:numFmt w:val="decimal"/>
      <w:lvlText w:val="%4."/>
      <w:lvlJc w:val="left"/>
      <w:pPr>
        <w:ind w:left="2880" w:hanging="360"/>
      </w:pPr>
    </w:lvl>
    <w:lvl w:ilvl="4" w:tplc="48400D68">
      <w:start w:val="1"/>
      <w:numFmt w:val="lowerLetter"/>
      <w:lvlText w:val="%5."/>
      <w:lvlJc w:val="left"/>
      <w:pPr>
        <w:ind w:left="3600" w:hanging="360"/>
      </w:pPr>
    </w:lvl>
    <w:lvl w:ilvl="5" w:tplc="C1BCEE92">
      <w:start w:val="1"/>
      <w:numFmt w:val="lowerRoman"/>
      <w:lvlText w:val="%6."/>
      <w:lvlJc w:val="right"/>
      <w:pPr>
        <w:ind w:left="4320" w:hanging="180"/>
      </w:pPr>
    </w:lvl>
    <w:lvl w:ilvl="6" w:tplc="1512D2D8">
      <w:start w:val="1"/>
      <w:numFmt w:val="decimal"/>
      <w:lvlText w:val="%7."/>
      <w:lvlJc w:val="left"/>
      <w:pPr>
        <w:ind w:left="5040" w:hanging="360"/>
      </w:pPr>
    </w:lvl>
    <w:lvl w:ilvl="7" w:tplc="5194F35A">
      <w:start w:val="1"/>
      <w:numFmt w:val="lowerLetter"/>
      <w:lvlText w:val="%8."/>
      <w:lvlJc w:val="left"/>
      <w:pPr>
        <w:ind w:left="5760" w:hanging="360"/>
      </w:pPr>
    </w:lvl>
    <w:lvl w:ilvl="8" w:tplc="4D08AAA8">
      <w:start w:val="1"/>
      <w:numFmt w:val="lowerRoman"/>
      <w:lvlText w:val="%9."/>
      <w:lvlJc w:val="right"/>
      <w:pPr>
        <w:ind w:left="6480" w:hanging="180"/>
      </w:pPr>
    </w:lvl>
  </w:abstractNum>
  <w:abstractNum w:abstractNumId="17" w15:restartNumberingAfterBreak="0">
    <w:nsid w:val="3A6E1DFF"/>
    <w:multiLevelType w:val="hybridMultilevel"/>
    <w:tmpl w:val="00000000"/>
    <w:lvl w:ilvl="0" w:tplc="6A584E4C">
      <w:start w:val="1"/>
      <w:numFmt w:val="bullet"/>
      <w:lvlText w:val="·"/>
      <w:lvlJc w:val="left"/>
      <w:pPr>
        <w:ind w:left="720" w:hanging="360"/>
      </w:pPr>
      <w:rPr>
        <w:rFonts w:ascii="Symbol" w:hAnsi="Symbol" w:hint="default"/>
      </w:rPr>
    </w:lvl>
    <w:lvl w:ilvl="1" w:tplc="407096DC">
      <w:start w:val="1"/>
      <w:numFmt w:val="bullet"/>
      <w:lvlText w:val="o"/>
      <w:lvlJc w:val="left"/>
      <w:pPr>
        <w:ind w:left="1440" w:hanging="360"/>
      </w:pPr>
      <w:rPr>
        <w:rFonts w:ascii="Courier New" w:hAnsi="Courier New" w:hint="default"/>
      </w:rPr>
    </w:lvl>
    <w:lvl w:ilvl="2" w:tplc="22B4B384">
      <w:start w:val="1"/>
      <w:numFmt w:val="bullet"/>
      <w:lvlText w:val=""/>
      <w:lvlJc w:val="left"/>
      <w:pPr>
        <w:ind w:left="2160" w:hanging="360"/>
      </w:pPr>
      <w:rPr>
        <w:rFonts w:ascii="Wingdings" w:hAnsi="Wingdings" w:hint="default"/>
      </w:rPr>
    </w:lvl>
    <w:lvl w:ilvl="3" w:tplc="741CB18A">
      <w:start w:val="1"/>
      <w:numFmt w:val="bullet"/>
      <w:lvlText w:val=""/>
      <w:lvlJc w:val="left"/>
      <w:pPr>
        <w:ind w:left="2880" w:hanging="360"/>
      </w:pPr>
      <w:rPr>
        <w:rFonts w:ascii="Symbol" w:hAnsi="Symbol" w:hint="default"/>
      </w:rPr>
    </w:lvl>
    <w:lvl w:ilvl="4" w:tplc="74708A9C">
      <w:start w:val="1"/>
      <w:numFmt w:val="bullet"/>
      <w:lvlText w:val="o"/>
      <w:lvlJc w:val="left"/>
      <w:pPr>
        <w:ind w:left="3600" w:hanging="360"/>
      </w:pPr>
      <w:rPr>
        <w:rFonts w:ascii="Courier New" w:hAnsi="Courier New" w:hint="default"/>
      </w:rPr>
    </w:lvl>
    <w:lvl w:ilvl="5" w:tplc="1046C802">
      <w:start w:val="1"/>
      <w:numFmt w:val="bullet"/>
      <w:lvlText w:val=""/>
      <w:lvlJc w:val="left"/>
      <w:pPr>
        <w:ind w:left="4320" w:hanging="360"/>
      </w:pPr>
      <w:rPr>
        <w:rFonts w:ascii="Wingdings" w:hAnsi="Wingdings" w:hint="default"/>
      </w:rPr>
    </w:lvl>
    <w:lvl w:ilvl="6" w:tplc="A1B8ACB0">
      <w:start w:val="1"/>
      <w:numFmt w:val="bullet"/>
      <w:lvlText w:val=""/>
      <w:lvlJc w:val="left"/>
      <w:pPr>
        <w:ind w:left="5040" w:hanging="360"/>
      </w:pPr>
      <w:rPr>
        <w:rFonts w:ascii="Symbol" w:hAnsi="Symbol" w:hint="default"/>
      </w:rPr>
    </w:lvl>
    <w:lvl w:ilvl="7" w:tplc="8390ADB6">
      <w:start w:val="1"/>
      <w:numFmt w:val="bullet"/>
      <w:lvlText w:val="o"/>
      <w:lvlJc w:val="left"/>
      <w:pPr>
        <w:ind w:left="5760" w:hanging="360"/>
      </w:pPr>
      <w:rPr>
        <w:rFonts w:ascii="Courier New" w:hAnsi="Courier New" w:hint="default"/>
      </w:rPr>
    </w:lvl>
    <w:lvl w:ilvl="8" w:tplc="CEB20A14">
      <w:start w:val="1"/>
      <w:numFmt w:val="bullet"/>
      <w:lvlText w:val=""/>
      <w:lvlJc w:val="left"/>
      <w:pPr>
        <w:ind w:left="6480" w:hanging="360"/>
      </w:pPr>
      <w:rPr>
        <w:rFonts w:ascii="Wingdings" w:hAnsi="Wingdings" w:hint="default"/>
      </w:rPr>
    </w:lvl>
  </w:abstractNum>
  <w:abstractNum w:abstractNumId="18" w15:restartNumberingAfterBreak="0">
    <w:nsid w:val="3AEF2FF3"/>
    <w:multiLevelType w:val="hybridMultilevel"/>
    <w:tmpl w:val="61C2D050"/>
    <w:lvl w:ilvl="0" w:tplc="E1E840C0">
      <w:start w:val="1"/>
      <w:numFmt w:val="bullet"/>
      <w:lvlText w:val="·"/>
      <w:lvlJc w:val="left"/>
      <w:pPr>
        <w:ind w:left="720" w:hanging="360"/>
      </w:pPr>
      <w:rPr>
        <w:rFonts w:ascii="Symbol" w:hAnsi="Symbol" w:hint="default"/>
      </w:rPr>
    </w:lvl>
    <w:lvl w:ilvl="1" w:tplc="66F43BBC" w:tentative="1">
      <w:start w:val="1"/>
      <w:numFmt w:val="bullet"/>
      <w:lvlText w:val="o"/>
      <w:lvlJc w:val="left"/>
      <w:pPr>
        <w:ind w:left="1440" w:hanging="360"/>
      </w:pPr>
      <w:rPr>
        <w:rFonts w:ascii="Courier New" w:hAnsi="Courier New" w:cs="Courier New" w:hint="default"/>
      </w:rPr>
    </w:lvl>
    <w:lvl w:ilvl="2" w:tplc="1C903002" w:tentative="1">
      <w:start w:val="1"/>
      <w:numFmt w:val="bullet"/>
      <w:lvlText w:val=""/>
      <w:lvlJc w:val="left"/>
      <w:pPr>
        <w:ind w:left="2160" w:hanging="360"/>
      </w:pPr>
      <w:rPr>
        <w:rFonts w:ascii="Wingdings" w:hAnsi="Wingdings" w:hint="default"/>
      </w:rPr>
    </w:lvl>
    <w:lvl w:ilvl="3" w:tplc="0742CAB8" w:tentative="1">
      <w:start w:val="1"/>
      <w:numFmt w:val="bullet"/>
      <w:lvlText w:val=""/>
      <w:lvlJc w:val="left"/>
      <w:pPr>
        <w:ind w:left="2880" w:hanging="360"/>
      </w:pPr>
      <w:rPr>
        <w:rFonts w:ascii="Symbol" w:hAnsi="Symbol" w:hint="default"/>
      </w:rPr>
    </w:lvl>
    <w:lvl w:ilvl="4" w:tplc="B422F04E" w:tentative="1">
      <w:start w:val="1"/>
      <w:numFmt w:val="bullet"/>
      <w:lvlText w:val="o"/>
      <w:lvlJc w:val="left"/>
      <w:pPr>
        <w:ind w:left="3600" w:hanging="360"/>
      </w:pPr>
      <w:rPr>
        <w:rFonts w:ascii="Courier New" w:hAnsi="Courier New" w:cs="Courier New" w:hint="default"/>
      </w:rPr>
    </w:lvl>
    <w:lvl w:ilvl="5" w:tplc="62AA9BCC" w:tentative="1">
      <w:start w:val="1"/>
      <w:numFmt w:val="bullet"/>
      <w:lvlText w:val=""/>
      <w:lvlJc w:val="left"/>
      <w:pPr>
        <w:ind w:left="4320" w:hanging="360"/>
      </w:pPr>
      <w:rPr>
        <w:rFonts w:ascii="Wingdings" w:hAnsi="Wingdings" w:hint="default"/>
      </w:rPr>
    </w:lvl>
    <w:lvl w:ilvl="6" w:tplc="75D84EBC" w:tentative="1">
      <w:start w:val="1"/>
      <w:numFmt w:val="bullet"/>
      <w:lvlText w:val=""/>
      <w:lvlJc w:val="left"/>
      <w:pPr>
        <w:ind w:left="5040" w:hanging="360"/>
      </w:pPr>
      <w:rPr>
        <w:rFonts w:ascii="Symbol" w:hAnsi="Symbol" w:hint="default"/>
      </w:rPr>
    </w:lvl>
    <w:lvl w:ilvl="7" w:tplc="DC8098F0" w:tentative="1">
      <w:start w:val="1"/>
      <w:numFmt w:val="bullet"/>
      <w:lvlText w:val="o"/>
      <w:lvlJc w:val="left"/>
      <w:pPr>
        <w:ind w:left="5760" w:hanging="360"/>
      </w:pPr>
      <w:rPr>
        <w:rFonts w:ascii="Courier New" w:hAnsi="Courier New" w:cs="Courier New" w:hint="default"/>
      </w:rPr>
    </w:lvl>
    <w:lvl w:ilvl="8" w:tplc="B4C8D2C0" w:tentative="1">
      <w:start w:val="1"/>
      <w:numFmt w:val="bullet"/>
      <w:lvlText w:val=""/>
      <w:lvlJc w:val="left"/>
      <w:pPr>
        <w:ind w:left="6480" w:hanging="360"/>
      </w:pPr>
      <w:rPr>
        <w:rFonts w:ascii="Wingdings" w:hAnsi="Wingdings" w:hint="default"/>
      </w:rPr>
    </w:lvl>
  </w:abstractNum>
  <w:abstractNum w:abstractNumId="19" w15:restartNumberingAfterBreak="0">
    <w:nsid w:val="401C6931"/>
    <w:multiLevelType w:val="hybridMultilevel"/>
    <w:tmpl w:val="69880C70"/>
    <w:lvl w:ilvl="0" w:tplc="9020C970">
      <w:start w:val="1"/>
      <w:numFmt w:val="bullet"/>
      <w:lvlText w:val=""/>
      <w:lvlJc w:val="left"/>
      <w:pPr>
        <w:ind w:left="720" w:hanging="360"/>
      </w:pPr>
      <w:rPr>
        <w:rFonts w:ascii="Symbol" w:hAnsi="Symbol" w:hint="default"/>
      </w:rPr>
    </w:lvl>
    <w:lvl w:ilvl="1" w:tplc="5F327136">
      <w:start w:val="1"/>
      <w:numFmt w:val="bullet"/>
      <w:lvlText w:val=""/>
      <w:lvlJc w:val="left"/>
      <w:pPr>
        <w:ind w:left="1440" w:hanging="360"/>
      </w:pPr>
      <w:rPr>
        <w:rFonts w:ascii="Symbol" w:hAnsi="Symbol" w:hint="default"/>
      </w:rPr>
    </w:lvl>
    <w:lvl w:ilvl="2" w:tplc="A0D8EA80" w:tentative="1">
      <w:start w:val="1"/>
      <w:numFmt w:val="bullet"/>
      <w:lvlText w:val=""/>
      <w:lvlJc w:val="left"/>
      <w:pPr>
        <w:ind w:left="2160" w:hanging="360"/>
      </w:pPr>
      <w:rPr>
        <w:rFonts w:ascii="Wingdings" w:hAnsi="Wingdings" w:hint="default"/>
      </w:rPr>
    </w:lvl>
    <w:lvl w:ilvl="3" w:tplc="CF5EBF56" w:tentative="1">
      <w:start w:val="1"/>
      <w:numFmt w:val="bullet"/>
      <w:lvlText w:val=""/>
      <w:lvlJc w:val="left"/>
      <w:pPr>
        <w:ind w:left="2880" w:hanging="360"/>
      </w:pPr>
      <w:rPr>
        <w:rFonts w:ascii="Symbol" w:hAnsi="Symbol" w:hint="default"/>
      </w:rPr>
    </w:lvl>
    <w:lvl w:ilvl="4" w:tplc="BB9280F4" w:tentative="1">
      <w:start w:val="1"/>
      <w:numFmt w:val="bullet"/>
      <w:lvlText w:val="o"/>
      <w:lvlJc w:val="left"/>
      <w:pPr>
        <w:ind w:left="3600" w:hanging="360"/>
      </w:pPr>
      <w:rPr>
        <w:rFonts w:ascii="Courier New" w:hAnsi="Courier New" w:cs="Courier New" w:hint="default"/>
      </w:rPr>
    </w:lvl>
    <w:lvl w:ilvl="5" w:tplc="7FE4DE84" w:tentative="1">
      <w:start w:val="1"/>
      <w:numFmt w:val="bullet"/>
      <w:lvlText w:val=""/>
      <w:lvlJc w:val="left"/>
      <w:pPr>
        <w:ind w:left="4320" w:hanging="360"/>
      </w:pPr>
      <w:rPr>
        <w:rFonts w:ascii="Wingdings" w:hAnsi="Wingdings" w:hint="default"/>
      </w:rPr>
    </w:lvl>
    <w:lvl w:ilvl="6" w:tplc="F42A7D32" w:tentative="1">
      <w:start w:val="1"/>
      <w:numFmt w:val="bullet"/>
      <w:lvlText w:val=""/>
      <w:lvlJc w:val="left"/>
      <w:pPr>
        <w:ind w:left="5040" w:hanging="360"/>
      </w:pPr>
      <w:rPr>
        <w:rFonts w:ascii="Symbol" w:hAnsi="Symbol" w:hint="default"/>
      </w:rPr>
    </w:lvl>
    <w:lvl w:ilvl="7" w:tplc="75F00E6A" w:tentative="1">
      <w:start w:val="1"/>
      <w:numFmt w:val="bullet"/>
      <w:lvlText w:val="o"/>
      <w:lvlJc w:val="left"/>
      <w:pPr>
        <w:ind w:left="5760" w:hanging="360"/>
      </w:pPr>
      <w:rPr>
        <w:rFonts w:ascii="Courier New" w:hAnsi="Courier New" w:cs="Courier New" w:hint="default"/>
      </w:rPr>
    </w:lvl>
    <w:lvl w:ilvl="8" w:tplc="73EED060" w:tentative="1">
      <w:start w:val="1"/>
      <w:numFmt w:val="bullet"/>
      <w:lvlText w:val=""/>
      <w:lvlJc w:val="left"/>
      <w:pPr>
        <w:ind w:left="6480" w:hanging="360"/>
      </w:pPr>
      <w:rPr>
        <w:rFonts w:ascii="Wingdings" w:hAnsi="Wingdings" w:hint="default"/>
      </w:rPr>
    </w:lvl>
  </w:abstractNum>
  <w:abstractNum w:abstractNumId="20" w15:restartNumberingAfterBreak="0">
    <w:nsid w:val="41E367BC"/>
    <w:multiLevelType w:val="hybridMultilevel"/>
    <w:tmpl w:val="9F0877B8"/>
    <w:lvl w:ilvl="0" w:tplc="166A5118">
      <w:start w:val="1"/>
      <w:numFmt w:val="bullet"/>
      <w:lvlText w:val="·"/>
      <w:lvlJc w:val="left"/>
      <w:pPr>
        <w:ind w:left="720" w:hanging="360"/>
      </w:pPr>
      <w:rPr>
        <w:rFonts w:ascii="Symbol" w:hAnsi="Symbol" w:hint="default"/>
      </w:rPr>
    </w:lvl>
    <w:lvl w:ilvl="1" w:tplc="7E527AE4" w:tentative="1">
      <w:start w:val="1"/>
      <w:numFmt w:val="bullet"/>
      <w:lvlText w:val="o"/>
      <w:lvlJc w:val="left"/>
      <w:pPr>
        <w:ind w:left="1440" w:hanging="360"/>
      </w:pPr>
      <w:rPr>
        <w:rFonts w:ascii="Courier New" w:hAnsi="Courier New" w:cs="Courier New" w:hint="default"/>
      </w:rPr>
    </w:lvl>
    <w:lvl w:ilvl="2" w:tplc="12B4DA90" w:tentative="1">
      <w:start w:val="1"/>
      <w:numFmt w:val="bullet"/>
      <w:lvlText w:val=""/>
      <w:lvlJc w:val="left"/>
      <w:pPr>
        <w:ind w:left="2160" w:hanging="360"/>
      </w:pPr>
      <w:rPr>
        <w:rFonts w:ascii="Wingdings" w:hAnsi="Wingdings" w:hint="default"/>
      </w:rPr>
    </w:lvl>
    <w:lvl w:ilvl="3" w:tplc="540CA37A" w:tentative="1">
      <w:start w:val="1"/>
      <w:numFmt w:val="bullet"/>
      <w:lvlText w:val=""/>
      <w:lvlJc w:val="left"/>
      <w:pPr>
        <w:ind w:left="2880" w:hanging="360"/>
      </w:pPr>
      <w:rPr>
        <w:rFonts w:ascii="Symbol" w:hAnsi="Symbol" w:hint="default"/>
      </w:rPr>
    </w:lvl>
    <w:lvl w:ilvl="4" w:tplc="26444646" w:tentative="1">
      <w:start w:val="1"/>
      <w:numFmt w:val="bullet"/>
      <w:lvlText w:val="o"/>
      <w:lvlJc w:val="left"/>
      <w:pPr>
        <w:ind w:left="3600" w:hanging="360"/>
      </w:pPr>
      <w:rPr>
        <w:rFonts w:ascii="Courier New" w:hAnsi="Courier New" w:cs="Courier New" w:hint="default"/>
      </w:rPr>
    </w:lvl>
    <w:lvl w:ilvl="5" w:tplc="738060CA" w:tentative="1">
      <w:start w:val="1"/>
      <w:numFmt w:val="bullet"/>
      <w:lvlText w:val=""/>
      <w:lvlJc w:val="left"/>
      <w:pPr>
        <w:ind w:left="4320" w:hanging="360"/>
      </w:pPr>
      <w:rPr>
        <w:rFonts w:ascii="Wingdings" w:hAnsi="Wingdings" w:hint="default"/>
      </w:rPr>
    </w:lvl>
    <w:lvl w:ilvl="6" w:tplc="B3960884" w:tentative="1">
      <w:start w:val="1"/>
      <w:numFmt w:val="bullet"/>
      <w:lvlText w:val=""/>
      <w:lvlJc w:val="left"/>
      <w:pPr>
        <w:ind w:left="5040" w:hanging="360"/>
      </w:pPr>
      <w:rPr>
        <w:rFonts w:ascii="Symbol" w:hAnsi="Symbol" w:hint="default"/>
      </w:rPr>
    </w:lvl>
    <w:lvl w:ilvl="7" w:tplc="024EE302" w:tentative="1">
      <w:start w:val="1"/>
      <w:numFmt w:val="bullet"/>
      <w:lvlText w:val="o"/>
      <w:lvlJc w:val="left"/>
      <w:pPr>
        <w:ind w:left="5760" w:hanging="360"/>
      </w:pPr>
      <w:rPr>
        <w:rFonts w:ascii="Courier New" w:hAnsi="Courier New" w:cs="Courier New" w:hint="default"/>
      </w:rPr>
    </w:lvl>
    <w:lvl w:ilvl="8" w:tplc="5CE2B440" w:tentative="1">
      <w:start w:val="1"/>
      <w:numFmt w:val="bullet"/>
      <w:lvlText w:val=""/>
      <w:lvlJc w:val="left"/>
      <w:pPr>
        <w:ind w:left="6480" w:hanging="360"/>
      </w:pPr>
      <w:rPr>
        <w:rFonts w:ascii="Wingdings" w:hAnsi="Wingdings" w:hint="default"/>
      </w:rPr>
    </w:lvl>
  </w:abstractNum>
  <w:abstractNum w:abstractNumId="21" w15:restartNumberingAfterBreak="0">
    <w:nsid w:val="42A8DBE6"/>
    <w:multiLevelType w:val="hybridMultilevel"/>
    <w:tmpl w:val="EB9A0276"/>
    <w:lvl w:ilvl="0" w:tplc="260AD884">
      <w:start w:val="1"/>
      <w:numFmt w:val="bullet"/>
      <w:lvlText w:val=""/>
      <w:lvlJc w:val="left"/>
      <w:pPr>
        <w:ind w:left="720" w:hanging="360"/>
      </w:pPr>
      <w:rPr>
        <w:rFonts w:ascii="Symbol" w:hAnsi="Symbol" w:hint="default"/>
      </w:rPr>
    </w:lvl>
    <w:lvl w:ilvl="1" w:tplc="F88E1642">
      <w:start w:val="1"/>
      <w:numFmt w:val="bullet"/>
      <w:lvlText w:val="o"/>
      <w:lvlJc w:val="left"/>
      <w:pPr>
        <w:ind w:left="1440" w:hanging="360"/>
      </w:pPr>
      <w:rPr>
        <w:rFonts w:ascii="Courier New" w:hAnsi="Courier New" w:hint="default"/>
      </w:rPr>
    </w:lvl>
    <w:lvl w:ilvl="2" w:tplc="57049054">
      <w:start w:val="1"/>
      <w:numFmt w:val="bullet"/>
      <w:lvlText w:val=""/>
      <w:lvlJc w:val="left"/>
      <w:pPr>
        <w:ind w:left="2160" w:hanging="360"/>
      </w:pPr>
      <w:rPr>
        <w:rFonts w:ascii="Wingdings" w:hAnsi="Wingdings" w:hint="default"/>
      </w:rPr>
    </w:lvl>
    <w:lvl w:ilvl="3" w:tplc="4E16F9AA">
      <w:start w:val="1"/>
      <w:numFmt w:val="bullet"/>
      <w:lvlText w:val=""/>
      <w:lvlJc w:val="left"/>
      <w:pPr>
        <w:ind w:left="2880" w:hanging="360"/>
      </w:pPr>
      <w:rPr>
        <w:rFonts w:ascii="Symbol" w:hAnsi="Symbol" w:hint="default"/>
      </w:rPr>
    </w:lvl>
    <w:lvl w:ilvl="4" w:tplc="79A6567A">
      <w:start w:val="1"/>
      <w:numFmt w:val="bullet"/>
      <w:lvlText w:val="o"/>
      <w:lvlJc w:val="left"/>
      <w:pPr>
        <w:ind w:left="3600" w:hanging="360"/>
      </w:pPr>
      <w:rPr>
        <w:rFonts w:ascii="Courier New" w:hAnsi="Courier New" w:hint="default"/>
      </w:rPr>
    </w:lvl>
    <w:lvl w:ilvl="5" w:tplc="F1E6C656">
      <w:start w:val="1"/>
      <w:numFmt w:val="bullet"/>
      <w:lvlText w:val=""/>
      <w:lvlJc w:val="left"/>
      <w:pPr>
        <w:ind w:left="4320" w:hanging="360"/>
      </w:pPr>
      <w:rPr>
        <w:rFonts w:ascii="Wingdings" w:hAnsi="Wingdings" w:hint="default"/>
      </w:rPr>
    </w:lvl>
    <w:lvl w:ilvl="6" w:tplc="6028519E">
      <w:start w:val="1"/>
      <w:numFmt w:val="bullet"/>
      <w:lvlText w:val=""/>
      <w:lvlJc w:val="left"/>
      <w:pPr>
        <w:ind w:left="5040" w:hanging="360"/>
      </w:pPr>
      <w:rPr>
        <w:rFonts w:ascii="Symbol" w:hAnsi="Symbol" w:hint="default"/>
      </w:rPr>
    </w:lvl>
    <w:lvl w:ilvl="7" w:tplc="93B64B46">
      <w:start w:val="1"/>
      <w:numFmt w:val="bullet"/>
      <w:lvlText w:val="o"/>
      <w:lvlJc w:val="left"/>
      <w:pPr>
        <w:ind w:left="5760" w:hanging="360"/>
      </w:pPr>
      <w:rPr>
        <w:rFonts w:ascii="Courier New" w:hAnsi="Courier New" w:hint="default"/>
      </w:rPr>
    </w:lvl>
    <w:lvl w:ilvl="8" w:tplc="41E2D182">
      <w:start w:val="1"/>
      <w:numFmt w:val="bullet"/>
      <w:lvlText w:val=""/>
      <w:lvlJc w:val="left"/>
      <w:pPr>
        <w:ind w:left="6480" w:hanging="360"/>
      </w:pPr>
      <w:rPr>
        <w:rFonts w:ascii="Wingdings" w:hAnsi="Wingdings" w:hint="default"/>
      </w:rPr>
    </w:lvl>
  </w:abstractNum>
  <w:abstractNum w:abstractNumId="22" w15:restartNumberingAfterBreak="0">
    <w:nsid w:val="43D5097D"/>
    <w:multiLevelType w:val="multilevel"/>
    <w:tmpl w:val="4EFA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97B52E"/>
    <w:multiLevelType w:val="hybridMultilevel"/>
    <w:tmpl w:val="A3C8ABE0"/>
    <w:lvl w:ilvl="0" w:tplc="D8C6A6C8">
      <w:start w:val="1"/>
      <w:numFmt w:val="bullet"/>
      <w:lvlText w:val=""/>
      <w:lvlJc w:val="left"/>
      <w:pPr>
        <w:ind w:left="720" w:hanging="360"/>
      </w:pPr>
      <w:rPr>
        <w:rFonts w:ascii="Symbol" w:hAnsi="Symbol" w:hint="default"/>
      </w:rPr>
    </w:lvl>
    <w:lvl w:ilvl="1" w:tplc="EC3EAA1C">
      <w:start w:val="1"/>
      <w:numFmt w:val="bullet"/>
      <w:lvlText w:val="o"/>
      <w:lvlJc w:val="left"/>
      <w:pPr>
        <w:ind w:left="1440" w:hanging="360"/>
      </w:pPr>
      <w:rPr>
        <w:rFonts w:ascii="Courier New" w:hAnsi="Courier New" w:hint="default"/>
      </w:rPr>
    </w:lvl>
    <w:lvl w:ilvl="2" w:tplc="861435D2">
      <w:start w:val="1"/>
      <w:numFmt w:val="bullet"/>
      <w:lvlText w:val=""/>
      <w:lvlJc w:val="left"/>
      <w:pPr>
        <w:ind w:left="2160" w:hanging="360"/>
      </w:pPr>
      <w:rPr>
        <w:rFonts w:ascii="Wingdings" w:hAnsi="Wingdings" w:hint="default"/>
      </w:rPr>
    </w:lvl>
    <w:lvl w:ilvl="3" w:tplc="42C85F04">
      <w:start w:val="1"/>
      <w:numFmt w:val="bullet"/>
      <w:lvlText w:val=""/>
      <w:lvlJc w:val="left"/>
      <w:pPr>
        <w:ind w:left="2880" w:hanging="360"/>
      </w:pPr>
      <w:rPr>
        <w:rFonts w:ascii="Symbol" w:hAnsi="Symbol" w:hint="default"/>
      </w:rPr>
    </w:lvl>
    <w:lvl w:ilvl="4" w:tplc="BB84409C">
      <w:start w:val="1"/>
      <w:numFmt w:val="bullet"/>
      <w:lvlText w:val="o"/>
      <w:lvlJc w:val="left"/>
      <w:pPr>
        <w:ind w:left="3600" w:hanging="360"/>
      </w:pPr>
      <w:rPr>
        <w:rFonts w:ascii="Courier New" w:hAnsi="Courier New" w:hint="default"/>
      </w:rPr>
    </w:lvl>
    <w:lvl w:ilvl="5" w:tplc="226C0D4A">
      <w:start w:val="1"/>
      <w:numFmt w:val="bullet"/>
      <w:lvlText w:val=""/>
      <w:lvlJc w:val="left"/>
      <w:pPr>
        <w:ind w:left="4320" w:hanging="360"/>
      </w:pPr>
      <w:rPr>
        <w:rFonts w:ascii="Wingdings" w:hAnsi="Wingdings" w:hint="default"/>
      </w:rPr>
    </w:lvl>
    <w:lvl w:ilvl="6" w:tplc="4318564A">
      <w:start w:val="1"/>
      <w:numFmt w:val="bullet"/>
      <w:lvlText w:val=""/>
      <w:lvlJc w:val="left"/>
      <w:pPr>
        <w:ind w:left="5040" w:hanging="360"/>
      </w:pPr>
      <w:rPr>
        <w:rFonts w:ascii="Symbol" w:hAnsi="Symbol" w:hint="default"/>
      </w:rPr>
    </w:lvl>
    <w:lvl w:ilvl="7" w:tplc="EDB8508C">
      <w:start w:val="1"/>
      <w:numFmt w:val="bullet"/>
      <w:lvlText w:val="o"/>
      <w:lvlJc w:val="left"/>
      <w:pPr>
        <w:ind w:left="5760" w:hanging="360"/>
      </w:pPr>
      <w:rPr>
        <w:rFonts w:ascii="Courier New" w:hAnsi="Courier New" w:hint="default"/>
      </w:rPr>
    </w:lvl>
    <w:lvl w:ilvl="8" w:tplc="A08A7152">
      <w:start w:val="1"/>
      <w:numFmt w:val="bullet"/>
      <w:lvlText w:val=""/>
      <w:lvlJc w:val="left"/>
      <w:pPr>
        <w:ind w:left="6480" w:hanging="360"/>
      </w:pPr>
      <w:rPr>
        <w:rFonts w:ascii="Wingdings" w:hAnsi="Wingdings" w:hint="default"/>
      </w:rPr>
    </w:lvl>
  </w:abstractNum>
  <w:abstractNum w:abstractNumId="24" w15:restartNumberingAfterBreak="0">
    <w:nsid w:val="4AB250E4"/>
    <w:multiLevelType w:val="multilevel"/>
    <w:tmpl w:val="C7EA04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BE4CBE7"/>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F3A6715"/>
    <w:multiLevelType w:val="hybridMultilevel"/>
    <w:tmpl w:val="80AE2C9E"/>
    <w:lvl w:ilvl="0" w:tplc="2578C068">
      <w:start w:val="1"/>
      <w:numFmt w:val="decimal"/>
      <w:lvlText w:val="%1."/>
      <w:lvlJc w:val="left"/>
      <w:pPr>
        <w:ind w:left="720" w:hanging="360"/>
      </w:pPr>
    </w:lvl>
    <w:lvl w:ilvl="1" w:tplc="0784B8BA">
      <w:start w:val="1"/>
      <w:numFmt w:val="lowerLetter"/>
      <w:lvlText w:val="%2."/>
      <w:lvlJc w:val="left"/>
      <w:pPr>
        <w:ind w:left="1440" w:hanging="360"/>
      </w:pPr>
    </w:lvl>
    <w:lvl w:ilvl="2" w:tplc="3D6CA4FE">
      <w:start w:val="1"/>
      <w:numFmt w:val="lowerRoman"/>
      <w:lvlText w:val="%3."/>
      <w:lvlJc w:val="right"/>
      <w:pPr>
        <w:ind w:left="2160" w:hanging="180"/>
      </w:pPr>
    </w:lvl>
    <w:lvl w:ilvl="3" w:tplc="3BA69B84">
      <w:start w:val="1"/>
      <w:numFmt w:val="decimal"/>
      <w:lvlText w:val="%4."/>
      <w:lvlJc w:val="left"/>
      <w:pPr>
        <w:ind w:left="2880" w:hanging="360"/>
      </w:pPr>
    </w:lvl>
    <w:lvl w:ilvl="4" w:tplc="7CD451A2">
      <w:start w:val="1"/>
      <w:numFmt w:val="lowerLetter"/>
      <w:lvlText w:val="%5."/>
      <w:lvlJc w:val="left"/>
      <w:pPr>
        <w:ind w:left="3600" w:hanging="360"/>
      </w:pPr>
    </w:lvl>
    <w:lvl w:ilvl="5" w:tplc="3E5A7F70">
      <w:start w:val="1"/>
      <w:numFmt w:val="lowerRoman"/>
      <w:lvlText w:val="%6."/>
      <w:lvlJc w:val="right"/>
      <w:pPr>
        <w:ind w:left="4320" w:hanging="180"/>
      </w:pPr>
    </w:lvl>
    <w:lvl w:ilvl="6" w:tplc="92A8C35E">
      <w:start w:val="1"/>
      <w:numFmt w:val="decimal"/>
      <w:lvlText w:val="%7."/>
      <w:lvlJc w:val="left"/>
      <w:pPr>
        <w:ind w:left="5040" w:hanging="360"/>
      </w:pPr>
    </w:lvl>
    <w:lvl w:ilvl="7" w:tplc="8A52EF34">
      <w:start w:val="1"/>
      <w:numFmt w:val="lowerLetter"/>
      <w:lvlText w:val="%8."/>
      <w:lvlJc w:val="left"/>
      <w:pPr>
        <w:ind w:left="5760" w:hanging="360"/>
      </w:pPr>
    </w:lvl>
    <w:lvl w:ilvl="8" w:tplc="55D2EEB6">
      <w:start w:val="1"/>
      <w:numFmt w:val="lowerRoman"/>
      <w:lvlText w:val="%9."/>
      <w:lvlJc w:val="right"/>
      <w:pPr>
        <w:ind w:left="6480" w:hanging="180"/>
      </w:pPr>
    </w:lvl>
  </w:abstractNum>
  <w:abstractNum w:abstractNumId="27" w15:restartNumberingAfterBreak="0">
    <w:nsid w:val="54ED5356"/>
    <w:multiLevelType w:val="multilevel"/>
    <w:tmpl w:val="EDDA7ED8"/>
    <w:lvl w:ilvl="0">
      <w:start w:val="4"/>
      <w:numFmt w:val="decimal"/>
      <w:lvlText w:val="%1"/>
      <w:lvlJc w:val="left"/>
      <w:pPr>
        <w:ind w:left="704" w:hanging="565"/>
      </w:pPr>
      <w:rPr>
        <w:rFonts w:hint="default"/>
        <w:lang w:val="en-US" w:eastAsia="en-US" w:bidi="en-US"/>
      </w:rPr>
    </w:lvl>
    <w:lvl w:ilvl="1">
      <w:start w:val="52"/>
      <w:numFmt w:val="decimal"/>
      <w:lvlText w:val="%1.%2"/>
      <w:lvlJc w:val="left"/>
      <w:pPr>
        <w:ind w:left="704" w:hanging="565"/>
      </w:pPr>
      <w:rPr>
        <w:rFonts w:ascii="Calibri" w:eastAsia="Calibri" w:hAnsi="Calibri" w:cs="Calibri" w:hint="default"/>
        <w:b/>
        <w:bCs/>
        <w:color w:val="003166"/>
        <w:spacing w:val="-1"/>
        <w:w w:val="100"/>
        <w:sz w:val="28"/>
        <w:szCs w:val="28"/>
        <w:lang w:val="en-US" w:eastAsia="en-US" w:bidi="en-US"/>
      </w:rPr>
    </w:lvl>
    <w:lvl w:ilvl="2">
      <w:numFmt w:val="bullet"/>
      <w:lvlText w:val=""/>
      <w:lvlJc w:val="left"/>
      <w:pPr>
        <w:ind w:left="860" w:hanging="360"/>
      </w:pPr>
      <w:rPr>
        <w:rFonts w:ascii="Symbol" w:eastAsia="Symbol" w:hAnsi="Symbol" w:cs="Symbol" w:hint="default"/>
        <w:w w:val="100"/>
        <w:sz w:val="24"/>
        <w:szCs w:val="24"/>
        <w:lang w:val="en-US" w:eastAsia="en-US" w:bidi="en-US"/>
      </w:rPr>
    </w:lvl>
    <w:lvl w:ilvl="3">
      <w:numFmt w:val="bullet"/>
      <w:lvlText w:val="•"/>
      <w:lvlJc w:val="left"/>
      <w:pPr>
        <w:ind w:left="2736" w:hanging="360"/>
      </w:pPr>
      <w:rPr>
        <w:rFonts w:hint="default"/>
        <w:lang w:val="en-US" w:eastAsia="en-US" w:bidi="en-US"/>
      </w:rPr>
    </w:lvl>
    <w:lvl w:ilvl="4">
      <w:numFmt w:val="bullet"/>
      <w:lvlText w:val="•"/>
      <w:lvlJc w:val="left"/>
      <w:pPr>
        <w:ind w:left="3675" w:hanging="360"/>
      </w:pPr>
      <w:rPr>
        <w:rFonts w:hint="default"/>
        <w:lang w:val="en-US" w:eastAsia="en-US" w:bidi="en-US"/>
      </w:rPr>
    </w:lvl>
    <w:lvl w:ilvl="5">
      <w:numFmt w:val="bullet"/>
      <w:lvlText w:val="•"/>
      <w:lvlJc w:val="left"/>
      <w:pPr>
        <w:ind w:left="4613" w:hanging="360"/>
      </w:pPr>
      <w:rPr>
        <w:rFonts w:hint="default"/>
        <w:lang w:val="en-US" w:eastAsia="en-US" w:bidi="en-US"/>
      </w:rPr>
    </w:lvl>
    <w:lvl w:ilvl="6">
      <w:numFmt w:val="bullet"/>
      <w:lvlText w:val="•"/>
      <w:lvlJc w:val="left"/>
      <w:pPr>
        <w:ind w:left="5552" w:hanging="360"/>
      </w:pPr>
      <w:rPr>
        <w:rFonts w:hint="default"/>
        <w:lang w:val="en-US" w:eastAsia="en-US" w:bidi="en-US"/>
      </w:rPr>
    </w:lvl>
    <w:lvl w:ilvl="7">
      <w:numFmt w:val="bullet"/>
      <w:lvlText w:val="•"/>
      <w:lvlJc w:val="left"/>
      <w:pPr>
        <w:ind w:left="6490" w:hanging="360"/>
      </w:pPr>
      <w:rPr>
        <w:rFonts w:hint="default"/>
        <w:lang w:val="en-US" w:eastAsia="en-US" w:bidi="en-US"/>
      </w:rPr>
    </w:lvl>
    <w:lvl w:ilvl="8">
      <w:numFmt w:val="bullet"/>
      <w:lvlText w:val="•"/>
      <w:lvlJc w:val="left"/>
      <w:pPr>
        <w:ind w:left="7429" w:hanging="360"/>
      </w:pPr>
      <w:rPr>
        <w:rFonts w:hint="default"/>
        <w:lang w:val="en-US" w:eastAsia="en-US" w:bidi="en-US"/>
      </w:rPr>
    </w:lvl>
  </w:abstractNum>
  <w:abstractNum w:abstractNumId="28" w15:restartNumberingAfterBreak="0">
    <w:nsid w:val="5A89797A"/>
    <w:multiLevelType w:val="hybridMultilevel"/>
    <w:tmpl w:val="439AFCA6"/>
    <w:lvl w:ilvl="0" w:tplc="1C7C112C">
      <w:start w:val="1"/>
      <w:numFmt w:val="bullet"/>
      <w:lvlText w:val=""/>
      <w:lvlJc w:val="left"/>
      <w:pPr>
        <w:ind w:left="720" w:hanging="360"/>
      </w:pPr>
      <w:rPr>
        <w:rFonts w:ascii="Symbol" w:hAnsi="Symbol" w:hint="default"/>
      </w:rPr>
    </w:lvl>
    <w:lvl w:ilvl="1" w:tplc="4ADE9868" w:tentative="1">
      <w:start w:val="1"/>
      <w:numFmt w:val="bullet"/>
      <w:lvlText w:val="o"/>
      <w:lvlJc w:val="left"/>
      <w:pPr>
        <w:ind w:left="1440" w:hanging="360"/>
      </w:pPr>
      <w:rPr>
        <w:rFonts w:ascii="Courier New" w:hAnsi="Courier New" w:cs="Courier New" w:hint="default"/>
      </w:rPr>
    </w:lvl>
    <w:lvl w:ilvl="2" w:tplc="663444C2" w:tentative="1">
      <w:start w:val="1"/>
      <w:numFmt w:val="bullet"/>
      <w:lvlText w:val=""/>
      <w:lvlJc w:val="left"/>
      <w:pPr>
        <w:ind w:left="2160" w:hanging="360"/>
      </w:pPr>
      <w:rPr>
        <w:rFonts w:ascii="Wingdings" w:hAnsi="Wingdings" w:hint="default"/>
      </w:rPr>
    </w:lvl>
    <w:lvl w:ilvl="3" w:tplc="19867F60" w:tentative="1">
      <w:start w:val="1"/>
      <w:numFmt w:val="bullet"/>
      <w:lvlText w:val=""/>
      <w:lvlJc w:val="left"/>
      <w:pPr>
        <w:ind w:left="2880" w:hanging="360"/>
      </w:pPr>
      <w:rPr>
        <w:rFonts w:ascii="Symbol" w:hAnsi="Symbol" w:hint="default"/>
      </w:rPr>
    </w:lvl>
    <w:lvl w:ilvl="4" w:tplc="2C52AE90" w:tentative="1">
      <w:start w:val="1"/>
      <w:numFmt w:val="bullet"/>
      <w:lvlText w:val="o"/>
      <w:lvlJc w:val="left"/>
      <w:pPr>
        <w:ind w:left="3600" w:hanging="360"/>
      </w:pPr>
      <w:rPr>
        <w:rFonts w:ascii="Courier New" w:hAnsi="Courier New" w:cs="Courier New" w:hint="default"/>
      </w:rPr>
    </w:lvl>
    <w:lvl w:ilvl="5" w:tplc="3CA864FC" w:tentative="1">
      <w:start w:val="1"/>
      <w:numFmt w:val="bullet"/>
      <w:lvlText w:val=""/>
      <w:lvlJc w:val="left"/>
      <w:pPr>
        <w:ind w:left="4320" w:hanging="360"/>
      </w:pPr>
      <w:rPr>
        <w:rFonts w:ascii="Wingdings" w:hAnsi="Wingdings" w:hint="default"/>
      </w:rPr>
    </w:lvl>
    <w:lvl w:ilvl="6" w:tplc="A4109A06" w:tentative="1">
      <w:start w:val="1"/>
      <w:numFmt w:val="bullet"/>
      <w:lvlText w:val=""/>
      <w:lvlJc w:val="left"/>
      <w:pPr>
        <w:ind w:left="5040" w:hanging="360"/>
      </w:pPr>
      <w:rPr>
        <w:rFonts w:ascii="Symbol" w:hAnsi="Symbol" w:hint="default"/>
      </w:rPr>
    </w:lvl>
    <w:lvl w:ilvl="7" w:tplc="3D96194A" w:tentative="1">
      <w:start w:val="1"/>
      <w:numFmt w:val="bullet"/>
      <w:lvlText w:val="o"/>
      <w:lvlJc w:val="left"/>
      <w:pPr>
        <w:ind w:left="5760" w:hanging="360"/>
      </w:pPr>
      <w:rPr>
        <w:rFonts w:ascii="Courier New" w:hAnsi="Courier New" w:cs="Courier New" w:hint="default"/>
      </w:rPr>
    </w:lvl>
    <w:lvl w:ilvl="8" w:tplc="941A2816" w:tentative="1">
      <w:start w:val="1"/>
      <w:numFmt w:val="bullet"/>
      <w:lvlText w:val=""/>
      <w:lvlJc w:val="left"/>
      <w:pPr>
        <w:ind w:left="6480" w:hanging="360"/>
      </w:pPr>
      <w:rPr>
        <w:rFonts w:ascii="Wingdings" w:hAnsi="Wingdings" w:hint="default"/>
      </w:rPr>
    </w:lvl>
  </w:abstractNum>
  <w:abstractNum w:abstractNumId="29" w15:restartNumberingAfterBreak="0">
    <w:nsid w:val="6032229A"/>
    <w:multiLevelType w:val="hybridMultilevel"/>
    <w:tmpl w:val="39BC54A6"/>
    <w:lvl w:ilvl="0" w:tplc="E61A1F2C">
      <w:start w:val="1"/>
      <w:numFmt w:val="bullet"/>
      <w:lvlText w:val=""/>
      <w:lvlJc w:val="left"/>
      <w:pPr>
        <w:ind w:left="720" w:hanging="360"/>
      </w:pPr>
      <w:rPr>
        <w:rFonts w:ascii="Symbol" w:hAnsi="Symbol" w:hint="default"/>
      </w:rPr>
    </w:lvl>
    <w:lvl w:ilvl="1" w:tplc="230009D8" w:tentative="1">
      <w:start w:val="1"/>
      <w:numFmt w:val="bullet"/>
      <w:lvlText w:val="o"/>
      <w:lvlJc w:val="left"/>
      <w:pPr>
        <w:ind w:left="1440" w:hanging="360"/>
      </w:pPr>
      <w:rPr>
        <w:rFonts w:ascii="Courier New" w:hAnsi="Courier New" w:cs="Courier New" w:hint="default"/>
      </w:rPr>
    </w:lvl>
    <w:lvl w:ilvl="2" w:tplc="009E171A" w:tentative="1">
      <w:start w:val="1"/>
      <w:numFmt w:val="bullet"/>
      <w:lvlText w:val=""/>
      <w:lvlJc w:val="left"/>
      <w:pPr>
        <w:ind w:left="2160" w:hanging="360"/>
      </w:pPr>
      <w:rPr>
        <w:rFonts w:ascii="Wingdings" w:hAnsi="Wingdings" w:hint="default"/>
      </w:rPr>
    </w:lvl>
    <w:lvl w:ilvl="3" w:tplc="BDB0AD62" w:tentative="1">
      <w:start w:val="1"/>
      <w:numFmt w:val="bullet"/>
      <w:lvlText w:val=""/>
      <w:lvlJc w:val="left"/>
      <w:pPr>
        <w:ind w:left="2880" w:hanging="360"/>
      </w:pPr>
      <w:rPr>
        <w:rFonts w:ascii="Symbol" w:hAnsi="Symbol" w:hint="default"/>
      </w:rPr>
    </w:lvl>
    <w:lvl w:ilvl="4" w:tplc="0D364C1A" w:tentative="1">
      <w:start w:val="1"/>
      <w:numFmt w:val="bullet"/>
      <w:lvlText w:val="o"/>
      <w:lvlJc w:val="left"/>
      <w:pPr>
        <w:ind w:left="3600" w:hanging="360"/>
      </w:pPr>
      <w:rPr>
        <w:rFonts w:ascii="Courier New" w:hAnsi="Courier New" w:cs="Courier New" w:hint="default"/>
      </w:rPr>
    </w:lvl>
    <w:lvl w:ilvl="5" w:tplc="DFD238FA" w:tentative="1">
      <w:start w:val="1"/>
      <w:numFmt w:val="bullet"/>
      <w:lvlText w:val=""/>
      <w:lvlJc w:val="left"/>
      <w:pPr>
        <w:ind w:left="4320" w:hanging="360"/>
      </w:pPr>
      <w:rPr>
        <w:rFonts w:ascii="Wingdings" w:hAnsi="Wingdings" w:hint="default"/>
      </w:rPr>
    </w:lvl>
    <w:lvl w:ilvl="6" w:tplc="42D2F102" w:tentative="1">
      <w:start w:val="1"/>
      <w:numFmt w:val="bullet"/>
      <w:lvlText w:val=""/>
      <w:lvlJc w:val="left"/>
      <w:pPr>
        <w:ind w:left="5040" w:hanging="360"/>
      </w:pPr>
      <w:rPr>
        <w:rFonts w:ascii="Symbol" w:hAnsi="Symbol" w:hint="default"/>
      </w:rPr>
    </w:lvl>
    <w:lvl w:ilvl="7" w:tplc="7CA2E23A" w:tentative="1">
      <w:start w:val="1"/>
      <w:numFmt w:val="bullet"/>
      <w:lvlText w:val="o"/>
      <w:lvlJc w:val="left"/>
      <w:pPr>
        <w:ind w:left="5760" w:hanging="360"/>
      </w:pPr>
      <w:rPr>
        <w:rFonts w:ascii="Courier New" w:hAnsi="Courier New" w:cs="Courier New" w:hint="default"/>
      </w:rPr>
    </w:lvl>
    <w:lvl w:ilvl="8" w:tplc="479A54B8" w:tentative="1">
      <w:start w:val="1"/>
      <w:numFmt w:val="bullet"/>
      <w:lvlText w:val=""/>
      <w:lvlJc w:val="left"/>
      <w:pPr>
        <w:ind w:left="6480" w:hanging="360"/>
      </w:pPr>
      <w:rPr>
        <w:rFonts w:ascii="Wingdings" w:hAnsi="Wingdings" w:hint="default"/>
      </w:rPr>
    </w:lvl>
  </w:abstractNum>
  <w:abstractNum w:abstractNumId="30" w15:restartNumberingAfterBreak="0">
    <w:nsid w:val="621E650F"/>
    <w:multiLevelType w:val="hybridMultilevel"/>
    <w:tmpl w:val="7450B620"/>
    <w:lvl w:ilvl="0" w:tplc="C420ADCA">
      <w:start w:val="1"/>
      <w:numFmt w:val="decimal"/>
      <w:lvlText w:val="%1."/>
      <w:lvlJc w:val="left"/>
      <w:pPr>
        <w:ind w:left="720" w:hanging="360"/>
      </w:pPr>
    </w:lvl>
    <w:lvl w:ilvl="1" w:tplc="B832EDFA" w:tentative="1">
      <w:start w:val="1"/>
      <w:numFmt w:val="lowerLetter"/>
      <w:lvlText w:val="%2."/>
      <w:lvlJc w:val="left"/>
      <w:pPr>
        <w:ind w:left="1440" w:hanging="360"/>
      </w:pPr>
    </w:lvl>
    <w:lvl w:ilvl="2" w:tplc="1F08C5B0" w:tentative="1">
      <w:start w:val="1"/>
      <w:numFmt w:val="lowerRoman"/>
      <w:lvlText w:val="%3."/>
      <w:lvlJc w:val="right"/>
      <w:pPr>
        <w:ind w:left="2160" w:hanging="180"/>
      </w:pPr>
    </w:lvl>
    <w:lvl w:ilvl="3" w:tplc="AA0869E0" w:tentative="1">
      <w:start w:val="1"/>
      <w:numFmt w:val="decimal"/>
      <w:lvlText w:val="%4."/>
      <w:lvlJc w:val="left"/>
      <w:pPr>
        <w:ind w:left="2880" w:hanging="360"/>
      </w:pPr>
    </w:lvl>
    <w:lvl w:ilvl="4" w:tplc="1772E4CC" w:tentative="1">
      <w:start w:val="1"/>
      <w:numFmt w:val="lowerLetter"/>
      <w:lvlText w:val="%5."/>
      <w:lvlJc w:val="left"/>
      <w:pPr>
        <w:ind w:left="3600" w:hanging="360"/>
      </w:pPr>
    </w:lvl>
    <w:lvl w:ilvl="5" w:tplc="F18E5BE0" w:tentative="1">
      <w:start w:val="1"/>
      <w:numFmt w:val="lowerRoman"/>
      <w:lvlText w:val="%6."/>
      <w:lvlJc w:val="right"/>
      <w:pPr>
        <w:ind w:left="4320" w:hanging="180"/>
      </w:pPr>
    </w:lvl>
    <w:lvl w:ilvl="6" w:tplc="0784ACDA" w:tentative="1">
      <w:start w:val="1"/>
      <w:numFmt w:val="decimal"/>
      <w:lvlText w:val="%7."/>
      <w:lvlJc w:val="left"/>
      <w:pPr>
        <w:ind w:left="5040" w:hanging="360"/>
      </w:pPr>
    </w:lvl>
    <w:lvl w:ilvl="7" w:tplc="95AC8D84" w:tentative="1">
      <w:start w:val="1"/>
      <w:numFmt w:val="lowerLetter"/>
      <w:lvlText w:val="%8."/>
      <w:lvlJc w:val="left"/>
      <w:pPr>
        <w:ind w:left="5760" w:hanging="360"/>
      </w:pPr>
    </w:lvl>
    <w:lvl w:ilvl="8" w:tplc="88940AB2" w:tentative="1">
      <w:start w:val="1"/>
      <w:numFmt w:val="lowerRoman"/>
      <w:lvlText w:val="%9."/>
      <w:lvlJc w:val="right"/>
      <w:pPr>
        <w:ind w:left="6480" w:hanging="180"/>
      </w:pPr>
    </w:lvl>
  </w:abstractNum>
  <w:abstractNum w:abstractNumId="31" w15:restartNumberingAfterBreak="0">
    <w:nsid w:val="658A1C2D"/>
    <w:multiLevelType w:val="multilevel"/>
    <w:tmpl w:val="56A42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852862B"/>
    <w:multiLevelType w:val="hybridMultilevel"/>
    <w:tmpl w:val="00000000"/>
    <w:lvl w:ilvl="0" w:tplc="CB703F46">
      <w:start w:val="1"/>
      <w:numFmt w:val="bullet"/>
      <w:lvlText w:val=""/>
      <w:lvlJc w:val="left"/>
      <w:pPr>
        <w:ind w:left="720" w:hanging="360"/>
      </w:pPr>
      <w:rPr>
        <w:rFonts w:ascii="Symbol" w:hAnsi="Symbol" w:hint="default"/>
      </w:rPr>
    </w:lvl>
    <w:lvl w:ilvl="1" w:tplc="AA24A23E">
      <w:start w:val="1"/>
      <w:numFmt w:val="bullet"/>
      <w:lvlText w:val="o"/>
      <w:lvlJc w:val="left"/>
      <w:pPr>
        <w:ind w:left="1440" w:hanging="360"/>
      </w:pPr>
      <w:rPr>
        <w:rFonts w:ascii="Courier New" w:hAnsi="Courier New" w:hint="default"/>
      </w:rPr>
    </w:lvl>
    <w:lvl w:ilvl="2" w:tplc="BF304B30">
      <w:start w:val="1"/>
      <w:numFmt w:val="bullet"/>
      <w:lvlText w:val=""/>
      <w:lvlJc w:val="left"/>
      <w:pPr>
        <w:ind w:left="2160" w:hanging="360"/>
      </w:pPr>
      <w:rPr>
        <w:rFonts w:ascii="Wingdings" w:hAnsi="Wingdings" w:hint="default"/>
      </w:rPr>
    </w:lvl>
    <w:lvl w:ilvl="3" w:tplc="EFF42950">
      <w:start w:val="1"/>
      <w:numFmt w:val="bullet"/>
      <w:lvlText w:val=""/>
      <w:lvlJc w:val="left"/>
      <w:pPr>
        <w:ind w:left="2880" w:hanging="360"/>
      </w:pPr>
      <w:rPr>
        <w:rFonts w:ascii="Symbol" w:hAnsi="Symbol" w:hint="default"/>
      </w:rPr>
    </w:lvl>
    <w:lvl w:ilvl="4" w:tplc="27E839F8">
      <w:start w:val="1"/>
      <w:numFmt w:val="bullet"/>
      <w:lvlText w:val="o"/>
      <w:lvlJc w:val="left"/>
      <w:pPr>
        <w:ind w:left="3600" w:hanging="360"/>
      </w:pPr>
      <w:rPr>
        <w:rFonts w:ascii="Courier New" w:hAnsi="Courier New" w:hint="default"/>
      </w:rPr>
    </w:lvl>
    <w:lvl w:ilvl="5" w:tplc="503430A8">
      <w:start w:val="1"/>
      <w:numFmt w:val="bullet"/>
      <w:lvlText w:val=""/>
      <w:lvlJc w:val="left"/>
      <w:pPr>
        <w:ind w:left="4320" w:hanging="360"/>
      </w:pPr>
      <w:rPr>
        <w:rFonts w:ascii="Wingdings" w:hAnsi="Wingdings" w:hint="default"/>
      </w:rPr>
    </w:lvl>
    <w:lvl w:ilvl="6" w:tplc="097081B6">
      <w:start w:val="1"/>
      <w:numFmt w:val="bullet"/>
      <w:lvlText w:val=""/>
      <w:lvlJc w:val="left"/>
      <w:pPr>
        <w:ind w:left="5040" w:hanging="360"/>
      </w:pPr>
      <w:rPr>
        <w:rFonts w:ascii="Symbol" w:hAnsi="Symbol" w:hint="default"/>
      </w:rPr>
    </w:lvl>
    <w:lvl w:ilvl="7" w:tplc="989C4770">
      <w:start w:val="1"/>
      <w:numFmt w:val="bullet"/>
      <w:lvlText w:val="o"/>
      <w:lvlJc w:val="left"/>
      <w:pPr>
        <w:ind w:left="5760" w:hanging="360"/>
      </w:pPr>
      <w:rPr>
        <w:rFonts w:ascii="Courier New" w:hAnsi="Courier New" w:hint="default"/>
      </w:rPr>
    </w:lvl>
    <w:lvl w:ilvl="8" w:tplc="108E6C3C">
      <w:start w:val="1"/>
      <w:numFmt w:val="bullet"/>
      <w:lvlText w:val=""/>
      <w:lvlJc w:val="left"/>
      <w:pPr>
        <w:ind w:left="6480" w:hanging="360"/>
      </w:pPr>
      <w:rPr>
        <w:rFonts w:ascii="Wingdings" w:hAnsi="Wingdings" w:hint="default"/>
      </w:rPr>
    </w:lvl>
  </w:abstractNum>
  <w:abstractNum w:abstractNumId="33" w15:restartNumberingAfterBreak="0">
    <w:nsid w:val="6B0A98C8"/>
    <w:multiLevelType w:val="hybridMultilevel"/>
    <w:tmpl w:val="D54A20E0"/>
    <w:lvl w:ilvl="0" w:tplc="75C6C1BA">
      <w:start w:val="1"/>
      <w:numFmt w:val="bullet"/>
      <w:lvlText w:val=""/>
      <w:lvlJc w:val="left"/>
      <w:pPr>
        <w:ind w:left="720" w:hanging="360"/>
      </w:pPr>
      <w:rPr>
        <w:rFonts w:ascii="Symbol" w:hAnsi="Symbol" w:hint="default"/>
      </w:rPr>
    </w:lvl>
    <w:lvl w:ilvl="1" w:tplc="935CBEA2">
      <w:start w:val="1"/>
      <w:numFmt w:val="bullet"/>
      <w:lvlText w:val="o"/>
      <w:lvlJc w:val="left"/>
      <w:pPr>
        <w:ind w:left="1440" w:hanging="360"/>
      </w:pPr>
      <w:rPr>
        <w:rFonts w:ascii="Courier New" w:hAnsi="Courier New" w:hint="default"/>
      </w:rPr>
    </w:lvl>
    <w:lvl w:ilvl="2" w:tplc="C336A2B0">
      <w:start w:val="1"/>
      <w:numFmt w:val="bullet"/>
      <w:lvlText w:val=""/>
      <w:lvlJc w:val="left"/>
      <w:pPr>
        <w:ind w:left="2160" w:hanging="360"/>
      </w:pPr>
      <w:rPr>
        <w:rFonts w:ascii="Wingdings" w:hAnsi="Wingdings" w:hint="default"/>
      </w:rPr>
    </w:lvl>
    <w:lvl w:ilvl="3" w:tplc="D708EB60">
      <w:start w:val="1"/>
      <w:numFmt w:val="bullet"/>
      <w:lvlText w:val=""/>
      <w:lvlJc w:val="left"/>
      <w:pPr>
        <w:ind w:left="2880" w:hanging="360"/>
      </w:pPr>
      <w:rPr>
        <w:rFonts w:ascii="Symbol" w:hAnsi="Symbol" w:hint="default"/>
      </w:rPr>
    </w:lvl>
    <w:lvl w:ilvl="4" w:tplc="4D9CCC96">
      <w:start w:val="1"/>
      <w:numFmt w:val="bullet"/>
      <w:lvlText w:val="o"/>
      <w:lvlJc w:val="left"/>
      <w:pPr>
        <w:ind w:left="3600" w:hanging="360"/>
      </w:pPr>
      <w:rPr>
        <w:rFonts w:ascii="Courier New" w:hAnsi="Courier New" w:hint="default"/>
      </w:rPr>
    </w:lvl>
    <w:lvl w:ilvl="5" w:tplc="0E9A9814">
      <w:start w:val="1"/>
      <w:numFmt w:val="bullet"/>
      <w:lvlText w:val=""/>
      <w:lvlJc w:val="left"/>
      <w:pPr>
        <w:ind w:left="4320" w:hanging="360"/>
      </w:pPr>
      <w:rPr>
        <w:rFonts w:ascii="Wingdings" w:hAnsi="Wingdings" w:hint="default"/>
      </w:rPr>
    </w:lvl>
    <w:lvl w:ilvl="6" w:tplc="AA32BBC4">
      <w:start w:val="1"/>
      <w:numFmt w:val="bullet"/>
      <w:lvlText w:val=""/>
      <w:lvlJc w:val="left"/>
      <w:pPr>
        <w:ind w:left="5040" w:hanging="360"/>
      </w:pPr>
      <w:rPr>
        <w:rFonts w:ascii="Symbol" w:hAnsi="Symbol" w:hint="default"/>
      </w:rPr>
    </w:lvl>
    <w:lvl w:ilvl="7" w:tplc="FD1CD2FC">
      <w:start w:val="1"/>
      <w:numFmt w:val="bullet"/>
      <w:lvlText w:val="o"/>
      <w:lvlJc w:val="left"/>
      <w:pPr>
        <w:ind w:left="5760" w:hanging="360"/>
      </w:pPr>
      <w:rPr>
        <w:rFonts w:ascii="Courier New" w:hAnsi="Courier New" w:hint="default"/>
      </w:rPr>
    </w:lvl>
    <w:lvl w:ilvl="8" w:tplc="B70CE27C">
      <w:start w:val="1"/>
      <w:numFmt w:val="bullet"/>
      <w:lvlText w:val=""/>
      <w:lvlJc w:val="left"/>
      <w:pPr>
        <w:ind w:left="6480" w:hanging="360"/>
      </w:pPr>
      <w:rPr>
        <w:rFonts w:ascii="Wingdings" w:hAnsi="Wingdings" w:hint="default"/>
      </w:rPr>
    </w:lvl>
  </w:abstractNum>
  <w:abstractNum w:abstractNumId="34" w15:restartNumberingAfterBreak="0">
    <w:nsid w:val="6C00052E"/>
    <w:multiLevelType w:val="multilevel"/>
    <w:tmpl w:val="B1F0B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D35A92"/>
    <w:multiLevelType w:val="hybridMultilevel"/>
    <w:tmpl w:val="062045DC"/>
    <w:lvl w:ilvl="0" w:tplc="D430CBB2">
      <w:start w:val="1"/>
      <w:numFmt w:val="bullet"/>
      <w:lvlText w:val=""/>
      <w:lvlJc w:val="left"/>
      <w:pPr>
        <w:ind w:left="720" w:hanging="360"/>
      </w:pPr>
      <w:rPr>
        <w:rFonts w:ascii="Symbol" w:hAnsi="Symbol" w:hint="default"/>
      </w:rPr>
    </w:lvl>
    <w:lvl w:ilvl="1" w:tplc="27540F3E" w:tentative="1">
      <w:start w:val="1"/>
      <w:numFmt w:val="bullet"/>
      <w:lvlText w:val="o"/>
      <w:lvlJc w:val="left"/>
      <w:pPr>
        <w:ind w:left="1440" w:hanging="360"/>
      </w:pPr>
      <w:rPr>
        <w:rFonts w:ascii="Courier New" w:hAnsi="Courier New" w:cs="Courier New" w:hint="default"/>
      </w:rPr>
    </w:lvl>
    <w:lvl w:ilvl="2" w:tplc="0DBE9756" w:tentative="1">
      <w:start w:val="1"/>
      <w:numFmt w:val="bullet"/>
      <w:lvlText w:val=""/>
      <w:lvlJc w:val="left"/>
      <w:pPr>
        <w:ind w:left="2160" w:hanging="360"/>
      </w:pPr>
      <w:rPr>
        <w:rFonts w:ascii="Wingdings" w:hAnsi="Wingdings" w:hint="default"/>
      </w:rPr>
    </w:lvl>
    <w:lvl w:ilvl="3" w:tplc="4E5CAD9A" w:tentative="1">
      <w:start w:val="1"/>
      <w:numFmt w:val="bullet"/>
      <w:lvlText w:val=""/>
      <w:lvlJc w:val="left"/>
      <w:pPr>
        <w:ind w:left="2880" w:hanging="360"/>
      </w:pPr>
      <w:rPr>
        <w:rFonts w:ascii="Symbol" w:hAnsi="Symbol" w:hint="default"/>
      </w:rPr>
    </w:lvl>
    <w:lvl w:ilvl="4" w:tplc="768A2AD4" w:tentative="1">
      <w:start w:val="1"/>
      <w:numFmt w:val="bullet"/>
      <w:lvlText w:val="o"/>
      <w:lvlJc w:val="left"/>
      <w:pPr>
        <w:ind w:left="3600" w:hanging="360"/>
      </w:pPr>
      <w:rPr>
        <w:rFonts w:ascii="Courier New" w:hAnsi="Courier New" w:cs="Courier New" w:hint="default"/>
      </w:rPr>
    </w:lvl>
    <w:lvl w:ilvl="5" w:tplc="70BEB1AE" w:tentative="1">
      <w:start w:val="1"/>
      <w:numFmt w:val="bullet"/>
      <w:lvlText w:val=""/>
      <w:lvlJc w:val="left"/>
      <w:pPr>
        <w:ind w:left="4320" w:hanging="360"/>
      </w:pPr>
      <w:rPr>
        <w:rFonts w:ascii="Wingdings" w:hAnsi="Wingdings" w:hint="default"/>
      </w:rPr>
    </w:lvl>
    <w:lvl w:ilvl="6" w:tplc="F67A6AE2" w:tentative="1">
      <w:start w:val="1"/>
      <w:numFmt w:val="bullet"/>
      <w:lvlText w:val=""/>
      <w:lvlJc w:val="left"/>
      <w:pPr>
        <w:ind w:left="5040" w:hanging="360"/>
      </w:pPr>
      <w:rPr>
        <w:rFonts w:ascii="Symbol" w:hAnsi="Symbol" w:hint="default"/>
      </w:rPr>
    </w:lvl>
    <w:lvl w:ilvl="7" w:tplc="D040D2EE" w:tentative="1">
      <w:start w:val="1"/>
      <w:numFmt w:val="bullet"/>
      <w:lvlText w:val="o"/>
      <w:lvlJc w:val="left"/>
      <w:pPr>
        <w:ind w:left="5760" w:hanging="360"/>
      </w:pPr>
      <w:rPr>
        <w:rFonts w:ascii="Courier New" w:hAnsi="Courier New" w:cs="Courier New" w:hint="default"/>
      </w:rPr>
    </w:lvl>
    <w:lvl w:ilvl="8" w:tplc="7CD80C88" w:tentative="1">
      <w:start w:val="1"/>
      <w:numFmt w:val="bullet"/>
      <w:lvlText w:val=""/>
      <w:lvlJc w:val="left"/>
      <w:pPr>
        <w:ind w:left="6480" w:hanging="360"/>
      </w:pPr>
      <w:rPr>
        <w:rFonts w:ascii="Wingdings" w:hAnsi="Wingdings" w:hint="default"/>
      </w:rPr>
    </w:lvl>
  </w:abstractNum>
  <w:abstractNum w:abstractNumId="36"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9F450DC"/>
    <w:multiLevelType w:val="hybridMultilevel"/>
    <w:tmpl w:val="6C067CD6"/>
    <w:lvl w:ilvl="0" w:tplc="1F381F28">
      <w:numFmt w:val="bullet"/>
      <w:lvlText w:val="•"/>
      <w:lvlJc w:val="left"/>
      <w:pPr>
        <w:ind w:left="786" w:hanging="360"/>
      </w:pPr>
      <w:rPr>
        <w:rFonts w:ascii="Calibri" w:eastAsia="Times New Roman" w:hAnsi="Calibri" w:cs="Calibri" w:hint="default"/>
      </w:rPr>
    </w:lvl>
    <w:lvl w:ilvl="1" w:tplc="B7DACB44" w:tentative="1">
      <w:start w:val="1"/>
      <w:numFmt w:val="bullet"/>
      <w:lvlText w:val="o"/>
      <w:lvlJc w:val="left"/>
      <w:pPr>
        <w:ind w:left="1506" w:hanging="360"/>
      </w:pPr>
      <w:rPr>
        <w:rFonts w:ascii="Courier New" w:hAnsi="Courier New" w:cs="Courier New" w:hint="default"/>
      </w:rPr>
    </w:lvl>
    <w:lvl w:ilvl="2" w:tplc="80B641AC" w:tentative="1">
      <w:start w:val="1"/>
      <w:numFmt w:val="bullet"/>
      <w:lvlText w:val=""/>
      <w:lvlJc w:val="left"/>
      <w:pPr>
        <w:ind w:left="2226" w:hanging="360"/>
      </w:pPr>
      <w:rPr>
        <w:rFonts w:ascii="Wingdings" w:hAnsi="Wingdings" w:hint="default"/>
      </w:rPr>
    </w:lvl>
    <w:lvl w:ilvl="3" w:tplc="DC3EC412" w:tentative="1">
      <w:start w:val="1"/>
      <w:numFmt w:val="bullet"/>
      <w:lvlText w:val=""/>
      <w:lvlJc w:val="left"/>
      <w:pPr>
        <w:ind w:left="2946" w:hanging="360"/>
      </w:pPr>
      <w:rPr>
        <w:rFonts w:ascii="Symbol" w:hAnsi="Symbol" w:hint="default"/>
      </w:rPr>
    </w:lvl>
    <w:lvl w:ilvl="4" w:tplc="9F540156" w:tentative="1">
      <w:start w:val="1"/>
      <w:numFmt w:val="bullet"/>
      <w:lvlText w:val="o"/>
      <w:lvlJc w:val="left"/>
      <w:pPr>
        <w:ind w:left="3666" w:hanging="360"/>
      </w:pPr>
      <w:rPr>
        <w:rFonts w:ascii="Courier New" w:hAnsi="Courier New" w:cs="Courier New" w:hint="default"/>
      </w:rPr>
    </w:lvl>
    <w:lvl w:ilvl="5" w:tplc="A4C00B10" w:tentative="1">
      <w:start w:val="1"/>
      <w:numFmt w:val="bullet"/>
      <w:lvlText w:val=""/>
      <w:lvlJc w:val="left"/>
      <w:pPr>
        <w:ind w:left="4386" w:hanging="360"/>
      </w:pPr>
      <w:rPr>
        <w:rFonts w:ascii="Wingdings" w:hAnsi="Wingdings" w:hint="default"/>
      </w:rPr>
    </w:lvl>
    <w:lvl w:ilvl="6" w:tplc="A8A4225C" w:tentative="1">
      <w:start w:val="1"/>
      <w:numFmt w:val="bullet"/>
      <w:lvlText w:val=""/>
      <w:lvlJc w:val="left"/>
      <w:pPr>
        <w:ind w:left="5106" w:hanging="360"/>
      </w:pPr>
      <w:rPr>
        <w:rFonts w:ascii="Symbol" w:hAnsi="Symbol" w:hint="default"/>
      </w:rPr>
    </w:lvl>
    <w:lvl w:ilvl="7" w:tplc="877C0DCA" w:tentative="1">
      <w:start w:val="1"/>
      <w:numFmt w:val="bullet"/>
      <w:lvlText w:val="o"/>
      <w:lvlJc w:val="left"/>
      <w:pPr>
        <w:ind w:left="5826" w:hanging="360"/>
      </w:pPr>
      <w:rPr>
        <w:rFonts w:ascii="Courier New" w:hAnsi="Courier New" w:cs="Courier New" w:hint="default"/>
      </w:rPr>
    </w:lvl>
    <w:lvl w:ilvl="8" w:tplc="57720FC4" w:tentative="1">
      <w:start w:val="1"/>
      <w:numFmt w:val="bullet"/>
      <w:lvlText w:val=""/>
      <w:lvlJc w:val="left"/>
      <w:pPr>
        <w:ind w:left="6546" w:hanging="360"/>
      </w:pPr>
      <w:rPr>
        <w:rFonts w:ascii="Wingdings" w:hAnsi="Wingdings" w:hint="default"/>
      </w:rPr>
    </w:lvl>
  </w:abstractNum>
  <w:abstractNum w:abstractNumId="38" w15:restartNumberingAfterBreak="0">
    <w:nsid w:val="79F450DD"/>
    <w:multiLevelType w:val="multilevel"/>
    <w:tmpl w:val="79F450D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7CC6C7B0"/>
    <w:multiLevelType w:val="multilevel"/>
    <w:tmpl w:val="7CC6C7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E38CAF2"/>
    <w:multiLevelType w:val="hybridMultilevel"/>
    <w:tmpl w:val="00000000"/>
    <w:lvl w:ilvl="0" w:tplc="EA789FDC">
      <w:start w:val="1"/>
      <w:numFmt w:val="decimal"/>
      <w:lvlText w:val="%1."/>
      <w:lvlJc w:val="left"/>
      <w:pPr>
        <w:ind w:left="720" w:hanging="360"/>
      </w:pPr>
    </w:lvl>
    <w:lvl w:ilvl="1" w:tplc="42D41154">
      <w:start w:val="1"/>
      <w:numFmt w:val="lowerLetter"/>
      <w:lvlText w:val="%2."/>
      <w:lvlJc w:val="left"/>
      <w:pPr>
        <w:ind w:left="1440" w:hanging="360"/>
      </w:pPr>
    </w:lvl>
    <w:lvl w:ilvl="2" w:tplc="2636286C">
      <w:start w:val="1"/>
      <w:numFmt w:val="lowerRoman"/>
      <w:lvlText w:val="%3."/>
      <w:lvlJc w:val="right"/>
      <w:pPr>
        <w:ind w:left="2160" w:hanging="180"/>
      </w:pPr>
    </w:lvl>
    <w:lvl w:ilvl="3" w:tplc="1B0AD0C8">
      <w:start w:val="1"/>
      <w:numFmt w:val="decimal"/>
      <w:lvlText w:val="%4."/>
      <w:lvlJc w:val="left"/>
      <w:pPr>
        <w:ind w:left="2880" w:hanging="360"/>
      </w:pPr>
    </w:lvl>
    <w:lvl w:ilvl="4" w:tplc="FE62C2AE">
      <w:start w:val="1"/>
      <w:numFmt w:val="lowerLetter"/>
      <w:lvlText w:val="%5."/>
      <w:lvlJc w:val="left"/>
      <w:pPr>
        <w:ind w:left="3600" w:hanging="360"/>
      </w:pPr>
    </w:lvl>
    <w:lvl w:ilvl="5" w:tplc="335E01DE">
      <w:start w:val="1"/>
      <w:numFmt w:val="lowerRoman"/>
      <w:lvlText w:val="%6."/>
      <w:lvlJc w:val="right"/>
      <w:pPr>
        <w:ind w:left="4320" w:hanging="180"/>
      </w:pPr>
    </w:lvl>
    <w:lvl w:ilvl="6" w:tplc="E070D408">
      <w:start w:val="1"/>
      <w:numFmt w:val="decimal"/>
      <w:lvlText w:val="%7."/>
      <w:lvlJc w:val="left"/>
      <w:pPr>
        <w:ind w:left="5040" w:hanging="360"/>
      </w:pPr>
    </w:lvl>
    <w:lvl w:ilvl="7" w:tplc="B37ACD38">
      <w:start w:val="1"/>
      <w:numFmt w:val="lowerLetter"/>
      <w:lvlText w:val="%8."/>
      <w:lvlJc w:val="left"/>
      <w:pPr>
        <w:ind w:left="5760" w:hanging="360"/>
      </w:pPr>
    </w:lvl>
    <w:lvl w:ilvl="8" w:tplc="74DEE3BC">
      <w:start w:val="1"/>
      <w:numFmt w:val="lowerRoman"/>
      <w:lvlText w:val="%9."/>
      <w:lvlJc w:val="right"/>
      <w:pPr>
        <w:ind w:left="6480" w:hanging="180"/>
      </w:pPr>
    </w:lvl>
  </w:abstractNum>
  <w:abstractNum w:abstractNumId="41" w15:restartNumberingAfterBreak="0">
    <w:nsid w:val="7F599ADA"/>
    <w:multiLevelType w:val="multilevel"/>
    <w:tmpl w:val="7F599AD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F700719"/>
    <w:multiLevelType w:val="hybridMultilevel"/>
    <w:tmpl w:val="69880C70"/>
    <w:lvl w:ilvl="0" w:tplc="EC24AC9A">
      <w:start w:val="1"/>
      <w:numFmt w:val="bullet"/>
      <w:lvlText w:val=""/>
      <w:lvlJc w:val="left"/>
      <w:pPr>
        <w:ind w:left="720" w:hanging="360"/>
      </w:pPr>
      <w:rPr>
        <w:rFonts w:ascii="Symbol" w:hAnsi="Symbol" w:hint="default"/>
      </w:rPr>
    </w:lvl>
    <w:lvl w:ilvl="1" w:tplc="33BC053C">
      <w:start w:val="1"/>
      <w:numFmt w:val="bullet"/>
      <w:lvlText w:val=""/>
      <w:lvlJc w:val="left"/>
      <w:pPr>
        <w:ind w:left="1440" w:hanging="360"/>
      </w:pPr>
      <w:rPr>
        <w:rFonts w:ascii="Symbol" w:hAnsi="Symbol" w:hint="default"/>
      </w:rPr>
    </w:lvl>
    <w:lvl w:ilvl="2" w:tplc="3F6211A6" w:tentative="1">
      <w:start w:val="1"/>
      <w:numFmt w:val="bullet"/>
      <w:lvlText w:val=""/>
      <w:lvlJc w:val="left"/>
      <w:pPr>
        <w:ind w:left="2160" w:hanging="360"/>
      </w:pPr>
      <w:rPr>
        <w:rFonts w:ascii="Wingdings" w:hAnsi="Wingdings" w:hint="default"/>
      </w:rPr>
    </w:lvl>
    <w:lvl w:ilvl="3" w:tplc="76E0F624" w:tentative="1">
      <w:start w:val="1"/>
      <w:numFmt w:val="bullet"/>
      <w:lvlText w:val=""/>
      <w:lvlJc w:val="left"/>
      <w:pPr>
        <w:ind w:left="2880" w:hanging="360"/>
      </w:pPr>
      <w:rPr>
        <w:rFonts w:ascii="Symbol" w:hAnsi="Symbol" w:hint="default"/>
      </w:rPr>
    </w:lvl>
    <w:lvl w:ilvl="4" w:tplc="848084E0" w:tentative="1">
      <w:start w:val="1"/>
      <w:numFmt w:val="bullet"/>
      <w:lvlText w:val="o"/>
      <w:lvlJc w:val="left"/>
      <w:pPr>
        <w:ind w:left="3600" w:hanging="360"/>
      </w:pPr>
      <w:rPr>
        <w:rFonts w:ascii="Courier New" w:hAnsi="Courier New" w:cs="Courier New" w:hint="default"/>
      </w:rPr>
    </w:lvl>
    <w:lvl w:ilvl="5" w:tplc="E70C33D4" w:tentative="1">
      <w:start w:val="1"/>
      <w:numFmt w:val="bullet"/>
      <w:lvlText w:val=""/>
      <w:lvlJc w:val="left"/>
      <w:pPr>
        <w:ind w:left="4320" w:hanging="360"/>
      </w:pPr>
      <w:rPr>
        <w:rFonts w:ascii="Wingdings" w:hAnsi="Wingdings" w:hint="default"/>
      </w:rPr>
    </w:lvl>
    <w:lvl w:ilvl="6" w:tplc="97844000" w:tentative="1">
      <w:start w:val="1"/>
      <w:numFmt w:val="bullet"/>
      <w:lvlText w:val=""/>
      <w:lvlJc w:val="left"/>
      <w:pPr>
        <w:ind w:left="5040" w:hanging="360"/>
      </w:pPr>
      <w:rPr>
        <w:rFonts w:ascii="Symbol" w:hAnsi="Symbol" w:hint="default"/>
      </w:rPr>
    </w:lvl>
    <w:lvl w:ilvl="7" w:tplc="9FF89E60" w:tentative="1">
      <w:start w:val="1"/>
      <w:numFmt w:val="bullet"/>
      <w:lvlText w:val="o"/>
      <w:lvlJc w:val="left"/>
      <w:pPr>
        <w:ind w:left="5760" w:hanging="360"/>
      </w:pPr>
      <w:rPr>
        <w:rFonts w:ascii="Courier New" w:hAnsi="Courier New" w:cs="Courier New" w:hint="default"/>
      </w:rPr>
    </w:lvl>
    <w:lvl w:ilvl="8" w:tplc="37343210" w:tentative="1">
      <w:start w:val="1"/>
      <w:numFmt w:val="bullet"/>
      <w:lvlText w:val=""/>
      <w:lvlJc w:val="left"/>
      <w:pPr>
        <w:ind w:left="6480" w:hanging="360"/>
      </w:pPr>
      <w:rPr>
        <w:rFonts w:ascii="Wingdings" w:hAnsi="Wingdings" w:hint="default"/>
      </w:rPr>
    </w:lvl>
  </w:abstractNum>
  <w:num w:numId="1">
    <w:abstractNumId w:val="41"/>
  </w:num>
  <w:num w:numId="2">
    <w:abstractNumId w:val="13"/>
  </w:num>
  <w:num w:numId="3">
    <w:abstractNumId w:val="2"/>
  </w:num>
  <w:num w:numId="4">
    <w:abstractNumId w:val="33"/>
  </w:num>
  <w:num w:numId="5">
    <w:abstractNumId w:val="21"/>
  </w:num>
  <w:num w:numId="6">
    <w:abstractNumId w:val="6"/>
  </w:num>
  <w:num w:numId="7">
    <w:abstractNumId w:val="32"/>
  </w:num>
  <w:num w:numId="8">
    <w:abstractNumId w:val="12"/>
  </w:num>
  <w:num w:numId="9">
    <w:abstractNumId w:val="28"/>
  </w:num>
  <w:num w:numId="10">
    <w:abstractNumId w:val="19"/>
  </w:num>
  <w:num w:numId="11">
    <w:abstractNumId w:val="0"/>
  </w:num>
  <w:num w:numId="12">
    <w:abstractNumId w:val="40"/>
  </w:num>
  <w:num w:numId="13">
    <w:abstractNumId w:val="35"/>
  </w:num>
  <w:num w:numId="14">
    <w:abstractNumId w:val="20"/>
  </w:num>
  <w:num w:numId="15">
    <w:abstractNumId w:val="17"/>
  </w:num>
  <w:num w:numId="16">
    <w:abstractNumId w:val="18"/>
  </w:num>
  <w:num w:numId="17">
    <w:abstractNumId w:val="15"/>
  </w:num>
  <w:num w:numId="18">
    <w:abstractNumId w:val="23"/>
  </w:num>
  <w:num w:numId="19">
    <w:abstractNumId w:val="8"/>
  </w:num>
  <w:num w:numId="20">
    <w:abstractNumId w:val="4"/>
  </w:num>
  <w:num w:numId="21">
    <w:abstractNumId w:val="38"/>
  </w:num>
  <w:num w:numId="22">
    <w:abstractNumId w:val="26"/>
  </w:num>
  <w:num w:numId="23">
    <w:abstractNumId w:val="37"/>
  </w:num>
  <w:num w:numId="24">
    <w:abstractNumId w:val="30"/>
  </w:num>
  <w:num w:numId="25">
    <w:abstractNumId w:val="39"/>
  </w:num>
  <w:num w:numId="26">
    <w:abstractNumId w:val="1"/>
  </w:num>
  <w:num w:numId="27">
    <w:abstractNumId w:val="27"/>
  </w:num>
  <w:num w:numId="28">
    <w:abstractNumId w:val="36"/>
  </w:num>
  <w:num w:numId="29">
    <w:abstractNumId w:val="16"/>
  </w:num>
  <w:num w:numId="30">
    <w:abstractNumId w:val="29"/>
  </w:num>
  <w:num w:numId="31">
    <w:abstractNumId w:val="25"/>
  </w:num>
  <w:num w:numId="32">
    <w:abstractNumId w:val="42"/>
  </w:num>
  <w:num w:numId="33">
    <w:abstractNumId w:val="31"/>
  </w:num>
  <w:num w:numId="34">
    <w:abstractNumId w:val="14"/>
  </w:num>
  <w:num w:numId="35">
    <w:abstractNumId w:val="5"/>
  </w:num>
  <w:num w:numId="36">
    <w:abstractNumId w:val="34"/>
  </w:num>
  <w:num w:numId="37">
    <w:abstractNumId w:val="22"/>
  </w:num>
  <w:num w:numId="38">
    <w:abstractNumId w:val="9"/>
  </w:num>
  <w:num w:numId="39">
    <w:abstractNumId w:val="3"/>
  </w:num>
  <w:num w:numId="40">
    <w:abstractNumId w:val="11"/>
  </w:num>
  <w:num w:numId="41">
    <w:abstractNumId w:val="7"/>
  </w:num>
  <w:num w:numId="42">
    <w:abstractNumId w:val="10"/>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090"/>
    <w:rsid w:val="000012EC"/>
    <w:rsid w:val="00003E1B"/>
    <w:rsid w:val="00004DA5"/>
    <w:rsid w:val="00006958"/>
    <w:rsid w:val="00012136"/>
    <w:rsid w:val="00012344"/>
    <w:rsid w:val="00014675"/>
    <w:rsid w:val="000149F8"/>
    <w:rsid w:val="00017120"/>
    <w:rsid w:val="000171C8"/>
    <w:rsid w:val="00017809"/>
    <w:rsid w:val="00022393"/>
    <w:rsid w:val="0002274F"/>
    <w:rsid w:val="00025350"/>
    <w:rsid w:val="00031FFA"/>
    <w:rsid w:val="000328F6"/>
    <w:rsid w:val="000336D1"/>
    <w:rsid w:val="0003490A"/>
    <w:rsid w:val="00035A61"/>
    <w:rsid w:val="00036D17"/>
    <w:rsid w:val="000370A9"/>
    <w:rsid w:val="00037AEC"/>
    <w:rsid w:val="00043BE1"/>
    <w:rsid w:val="000446AA"/>
    <w:rsid w:val="000468A7"/>
    <w:rsid w:val="00052DA8"/>
    <w:rsid w:val="000558AB"/>
    <w:rsid w:val="00056E75"/>
    <w:rsid w:val="000570C4"/>
    <w:rsid w:val="00060E50"/>
    <w:rsid w:val="00062D9C"/>
    <w:rsid w:val="00064E88"/>
    <w:rsid w:val="000728A4"/>
    <w:rsid w:val="000730F9"/>
    <w:rsid w:val="00073E0C"/>
    <w:rsid w:val="00074059"/>
    <w:rsid w:val="000849AF"/>
    <w:rsid w:val="00085F40"/>
    <w:rsid w:val="00092764"/>
    <w:rsid w:val="000928FD"/>
    <w:rsid w:val="00092C18"/>
    <w:rsid w:val="0009583A"/>
    <w:rsid w:val="0009632F"/>
    <w:rsid w:val="00097258"/>
    <w:rsid w:val="000979ED"/>
    <w:rsid w:val="000A29F3"/>
    <w:rsid w:val="000A45D6"/>
    <w:rsid w:val="000A739A"/>
    <w:rsid w:val="000A744D"/>
    <w:rsid w:val="000B0B0F"/>
    <w:rsid w:val="000B397F"/>
    <w:rsid w:val="000B7D4B"/>
    <w:rsid w:val="000C09D9"/>
    <w:rsid w:val="000C0B05"/>
    <w:rsid w:val="000C52ED"/>
    <w:rsid w:val="000C54E5"/>
    <w:rsid w:val="000C64AE"/>
    <w:rsid w:val="000C685B"/>
    <w:rsid w:val="000D09E2"/>
    <w:rsid w:val="000D2DE3"/>
    <w:rsid w:val="000D348E"/>
    <w:rsid w:val="000E6EC9"/>
    <w:rsid w:val="000F73B8"/>
    <w:rsid w:val="000F7D5F"/>
    <w:rsid w:val="00104FEC"/>
    <w:rsid w:val="001131F9"/>
    <w:rsid w:val="0011740C"/>
    <w:rsid w:val="001272A0"/>
    <w:rsid w:val="00127F83"/>
    <w:rsid w:val="00132561"/>
    <w:rsid w:val="001335DB"/>
    <w:rsid w:val="00145049"/>
    <w:rsid w:val="00147B9D"/>
    <w:rsid w:val="001501DA"/>
    <w:rsid w:val="001502F2"/>
    <w:rsid w:val="001522F5"/>
    <w:rsid w:val="0015314A"/>
    <w:rsid w:val="00156A31"/>
    <w:rsid w:val="00160716"/>
    <w:rsid w:val="001637F2"/>
    <w:rsid w:val="00163BE0"/>
    <w:rsid w:val="00167855"/>
    <w:rsid w:val="001728BC"/>
    <w:rsid w:val="00173ED2"/>
    <w:rsid w:val="00173EEE"/>
    <w:rsid w:val="00176199"/>
    <w:rsid w:val="0017657B"/>
    <w:rsid w:val="001766B2"/>
    <w:rsid w:val="00176EA0"/>
    <w:rsid w:val="00195BB9"/>
    <w:rsid w:val="00195C15"/>
    <w:rsid w:val="001A0D85"/>
    <w:rsid w:val="001A34BB"/>
    <w:rsid w:val="001B2E8E"/>
    <w:rsid w:val="001B4789"/>
    <w:rsid w:val="001B55B0"/>
    <w:rsid w:val="001B620C"/>
    <w:rsid w:val="001C0A61"/>
    <w:rsid w:val="001C2E8E"/>
    <w:rsid w:val="001C3897"/>
    <w:rsid w:val="001C3F21"/>
    <w:rsid w:val="001C62D3"/>
    <w:rsid w:val="001C7E77"/>
    <w:rsid w:val="001D4850"/>
    <w:rsid w:val="001D5F61"/>
    <w:rsid w:val="001E3C58"/>
    <w:rsid w:val="001E6F16"/>
    <w:rsid w:val="001F23F5"/>
    <w:rsid w:val="001F2D2E"/>
    <w:rsid w:val="001F31DB"/>
    <w:rsid w:val="001F5AAC"/>
    <w:rsid w:val="001F5B0D"/>
    <w:rsid w:val="0020525A"/>
    <w:rsid w:val="00205DC5"/>
    <w:rsid w:val="00207BEE"/>
    <w:rsid w:val="00210E6E"/>
    <w:rsid w:val="002122AF"/>
    <w:rsid w:val="00212618"/>
    <w:rsid w:val="00216EEA"/>
    <w:rsid w:val="002206EB"/>
    <w:rsid w:val="00222509"/>
    <w:rsid w:val="00225A6B"/>
    <w:rsid w:val="00226F6F"/>
    <w:rsid w:val="002311DB"/>
    <w:rsid w:val="00232C2D"/>
    <w:rsid w:val="00233003"/>
    <w:rsid w:val="00233762"/>
    <w:rsid w:val="00235A8C"/>
    <w:rsid w:val="00235CBC"/>
    <w:rsid w:val="0023F077"/>
    <w:rsid w:val="002401E9"/>
    <w:rsid w:val="00240356"/>
    <w:rsid w:val="00241222"/>
    <w:rsid w:val="00244C46"/>
    <w:rsid w:val="002457CE"/>
    <w:rsid w:val="00252298"/>
    <w:rsid w:val="0025550D"/>
    <w:rsid w:val="00255E0D"/>
    <w:rsid w:val="00257442"/>
    <w:rsid w:val="00257E15"/>
    <w:rsid w:val="002671FF"/>
    <w:rsid w:val="00271E77"/>
    <w:rsid w:val="00272687"/>
    <w:rsid w:val="002817E0"/>
    <w:rsid w:val="00283232"/>
    <w:rsid w:val="00286126"/>
    <w:rsid w:val="00287F2A"/>
    <w:rsid w:val="00291B21"/>
    <w:rsid w:val="00291D9E"/>
    <w:rsid w:val="002952AD"/>
    <w:rsid w:val="002960B0"/>
    <w:rsid w:val="002971B5"/>
    <w:rsid w:val="002A09F4"/>
    <w:rsid w:val="002A57A6"/>
    <w:rsid w:val="002A58C9"/>
    <w:rsid w:val="002A641C"/>
    <w:rsid w:val="002A7E5D"/>
    <w:rsid w:val="002B27A7"/>
    <w:rsid w:val="002B77B0"/>
    <w:rsid w:val="002C3DDC"/>
    <w:rsid w:val="002C4FFB"/>
    <w:rsid w:val="002C608D"/>
    <w:rsid w:val="002D07FF"/>
    <w:rsid w:val="002D0F28"/>
    <w:rsid w:val="002D2831"/>
    <w:rsid w:val="002D2EB1"/>
    <w:rsid w:val="002D3CB7"/>
    <w:rsid w:val="002D552F"/>
    <w:rsid w:val="002D5D72"/>
    <w:rsid w:val="002E3BAB"/>
    <w:rsid w:val="002E71D3"/>
    <w:rsid w:val="002E77E5"/>
    <w:rsid w:val="002F1F14"/>
    <w:rsid w:val="002F2B2A"/>
    <w:rsid w:val="002F4761"/>
    <w:rsid w:val="003027D6"/>
    <w:rsid w:val="00304EEF"/>
    <w:rsid w:val="00310D7C"/>
    <w:rsid w:val="0031116A"/>
    <w:rsid w:val="00313523"/>
    <w:rsid w:val="003213FF"/>
    <w:rsid w:val="00321837"/>
    <w:rsid w:val="00322FB0"/>
    <w:rsid w:val="00326C02"/>
    <w:rsid w:val="003330CB"/>
    <w:rsid w:val="00333FF8"/>
    <w:rsid w:val="003352B0"/>
    <w:rsid w:val="00337EF6"/>
    <w:rsid w:val="00350EC4"/>
    <w:rsid w:val="00352D1D"/>
    <w:rsid w:val="00353231"/>
    <w:rsid w:val="0035565F"/>
    <w:rsid w:val="00355EFA"/>
    <w:rsid w:val="00357195"/>
    <w:rsid w:val="00358A00"/>
    <w:rsid w:val="00363589"/>
    <w:rsid w:val="003641EA"/>
    <w:rsid w:val="003659F5"/>
    <w:rsid w:val="003729AB"/>
    <w:rsid w:val="0037355A"/>
    <w:rsid w:val="00381E94"/>
    <w:rsid w:val="0039236D"/>
    <w:rsid w:val="0039262B"/>
    <w:rsid w:val="00393820"/>
    <w:rsid w:val="00396B6A"/>
    <w:rsid w:val="003A1FA3"/>
    <w:rsid w:val="003A22E3"/>
    <w:rsid w:val="003A2762"/>
    <w:rsid w:val="003A27CD"/>
    <w:rsid w:val="003A2CB2"/>
    <w:rsid w:val="003A44BB"/>
    <w:rsid w:val="003A594D"/>
    <w:rsid w:val="003A59D1"/>
    <w:rsid w:val="003B3849"/>
    <w:rsid w:val="003B7942"/>
    <w:rsid w:val="003B7FB8"/>
    <w:rsid w:val="003C19E0"/>
    <w:rsid w:val="003C2789"/>
    <w:rsid w:val="003C42EA"/>
    <w:rsid w:val="003C4AEA"/>
    <w:rsid w:val="003C7A8D"/>
    <w:rsid w:val="003C7AAC"/>
    <w:rsid w:val="003C7F60"/>
    <w:rsid w:val="003D09C9"/>
    <w:rsid w:val="003D292C"/>
    <w:rsid w:val="003D3813"/>
    <w:rsid w:val="003D3BE0"/>
    <w:rsid w:val="003D69B1"/>
    <w:rsid w:val="003D6F31"/>
    <w:rsid w:val="003E1654"/>
    <w:rsid w:val="003E38BE"/>
    <w:rsid w:val="003E3E96"/>
    <w:rsid w:val="003F79B4"/>
    <w:rsid w:val="00403F5C"/>
    <w:rsid w:val="00404B6B"/>
    <w:rsid w:val="00411959"/>
    <w:rsid w:val="004125BD"/>
    <w:rsid w:val="00417030"/>
    <w:rsid w:val="00420D00"/>
    <w:rsid w:val="00425AFD"/>
    <w:rsid w:val="00427341"/>
    <w:rsid w:val="00430779"/>
    <w:rsid w:val="00432000"/>
    <w:rsid w:val="0043583B"/>
    <w:rsid w:val="004370E8"/>
    <w:rsid w:val="00440F63"/>
    <w:rsid w:val="0044622F"/>
    <w:rsid w:val="00451B45"/>
    <w:rsid w:val="0045241A"/>
    <w:rsid w:val="0045369C"/>
    <w:rsid w:val="00455257"/>
    <w:rsid w:val="00460565"/>
    <w:rsid w:val="00467BD2"/>
    <w:rsid w:val="00471048"/>
    <w:rsid w:val="00473EA7"/>
    <w:rsid w:val="00474DC9"/>
    <w:rsid w:val="00474E5F"/>
    <w:rsid w:val="00475104"/>
    <w:rsid w:val="00484BBD"/>
    <w:rsid w:val="004904DC"/>
    <w:rsid w:val="00492A40"/>
    <w:rsid w:val="00495ADA"/>
    <w:rsid w:val="004A0830"/>
    <w:rsid w:val="004A7299"/>
    <w:rsid w:val="004A7416"/>
    <w:rsid w:val="004B55B5"/>
    <w:rsid w:val="004B65D1"/>
    <w:rsid w:val="004C0B5C"/>
    <w:rsid w:val="004C1B95"/>
    <w:rsid w:val="004C2EB5"/>
    <w:rsid w:val="004D041D"/>
    <w:rsid w:val="004D0479"/>
    <w:rsid w:val="004D048B"/>
    <w:rsid w:val="004E3764"/>
    <w:rsid w:val="004E56C0"/>
    <w:rsid w:val="004F1998"/>
    <w:rsid w:val="004F4559"/>
    <w:rsid w:val="004F479B"/>
    <w:rsid w:val="004F4ECF"/>
    <w:rsid w:val="00500252"/>
    <w:rsid w:val="00500CB3"/>
    <w:rsid w:val="00501C77"/>
    <w:rsid w:val="00503ACE"/>
    <w:rsid w:val="00504EE1"/>
    <w:rsid w:val="0050612C"/>
    <w:rsid w:val="005070C1"/>
    <w:rsid w:val="00510017"/>
    <w:rsid w:val="005111D2"/>
    <w:rsid w:val="00513EDD"/>
    <w:rsid w:val="005141B5"/>
    <w:rsid w:val="00514B98"/>
    <w:rsid w:val="00522C12"/>
    <w:rsid w:val="00531341"/>
    <w:rsid w:val="00533855"/>
    <w:rsid w:val="00540C06"/>
    <w:rsid w:val="00540CAE"/>
    <w:rsid w:val="00541B5B"/>
    <w:rsid w:val="0054269A"/>
    <w:rsid w:val="0054337D"/>
    <w:rsid w:val="00545AB6"/>
    <w:rsid w:val="00546C9A"/>
    <w:rsid w:val="005532BF"/>
    <w:rsid w:val="0056278D"/>
    <w:rsid w:val="00567271"/>
    <w:rsid w:val="0057761B"/>
    <w:rsid w:val="00583ECE"/>
    <w:rsid w:val="0058522C"/>
    <w:rsid w:val="0059530A"/>
    <w:rsid w:val="005978A9"/>
    <w:rsid w:val="005A126D"/>
    <w:rsid w:val="005B25FE"/>
    <w:rsid w:val="005B3103"/>
    <w:rsid w:val="005C0152"/>
    <w:rsid w:val="005C4C9C"/>
    <w:rsid w:val="005C7ED4"/>
    <w:rsid w:val="005D2A47"/>
    <w:rsid w:val="005D63B0"/>
    <w:rsid w:val="005D79B0"/>
    <w:rsid w:val="005E2A85"/>
    <w:rsid w:val="005F101A"/>
    <w:rsid w:val="005F1D86"/>
    <w:rsid w:val="005F5D2C"/>
    <w:rsid w:val="005F74C3"/>
    <w:rsid w:val="00600FA8"/>
    <w:rsid w:val="00601148"/>
    <w:rsid w:val="00604BF2"/>
    <w:rsid w:val="00607673"/>
    <w:rsid w:val="006103B7"/>
    <w:rsid w:val="0061328B"/>
    <w:rsid w:val="00614493"/>
    <w:rsid w:val="006163EC"/>
    <w:rsid w:val="00620845"/>
    <w:rsid w:val="006214F2"/>
    <w:rsid w:val="00622812"/>
    <w:rsid w:val="00622EEC"/>
    <w:rsid w:val="0062378E"/>
    <w:rsid w:val="00636393"/>
    <w:rsid w:val="006364DC"/>
    <w:rsid w:val="006379DA"/>
    <w:rsid w:val="00644E4F"/>
    <w:rsid w:val="0064635D"/>
    <w:rsid w:val="006508E1"/>
    <w:rsid w:val="00653210"/>
    <w:rsid w:val="00653245"/>
    <w:rsid w:val="00655B24"/>
    <w:rsid w:val="006576B8"/>
    <w:rsid w:val="00657F2C"/>
    <w:rsid w:val="00667F3A"/>
    <w:rsid w:val="006738C7"/>
    <w:rsid w:val="00677B4E"/>
    <w:rsid w:val="00684713"/>
    <w:rsid w:val="00684E82"/>
    <w:rsid w:val="00693EBB"/>
    <w:rsid w:val="00695AC6"/>
    <w:rsid w:val="006966EB"/>
    <w:rsid w:val="006A0820"/>
    <w:rsid w:val="006A1203"/>
    <w:rsid w:val="006A5056"/>
    <w:rsid w:val="006A5E30"/>
    <w:rsid w:val="006A6774"/>
    <w:rsid w:val="006B0923"/>
    <w:rsid w:val="006B48C2"/>
    <w:rsid w:val="006C35D8"/>
    <w:rsid w:val="006D254E"/>
    <w:rsid w:val="006D279D"/>
    <w:rsid w:val="006D2C23"/>
    <w:rsid w:val="006D3FBD"/>
    <w:rsid w:val="006D7381"/>
    <w:rsid w:val="006F0761"/>
    <w:rsid w:val="006F35E4"/>
    <w:rsid w:val="006F3968"/>
    <w:rsid w:val="006F5BC8"/>
    <w:rsid w:val="006F60C0"/>
    <w:rsid w:val="006F78FB"/>
    <w:rsid w:val="006F7A89"/>
    <w:rsid w:val="007025AF"/>
    <w:rsid w:val="00713C0F"/>
    <w:rsid w:val="00715106"/>
    <w:rsid w:val="00715532"/>
    <w:rsid w:val="007166AD"/>
    <w:rsid w:val="0072136B"/>
    <w:rsid w:val="0072501F"/>
    <w:rsid w:val="00726174"/>
    <w:rsid w:val="00727BBC"/>
    <w:rsid w:val="00730DAA"/>
    <w:rsid w:val="007330EF"/>
    <w:rsid w:val="00733C4A"/>
    <w:rsid w:val="00733CF4"/>
    <w:rsid w:val="00735276"/>
    <w:rsid w:val="00736B94"/>
    <w:rsid w:val="007405CC"/>
    <w:rsid w:val="00740FFA"/>
    <w:rsid w:val="007564CE"/>
    <w:rsid w:val="007613F8"/>
    <w:rsid w:val="007657D2"/>
    <w:rsid w:val="00767272"/>
    <w:rsid w:val="00771551"/>
    <w:rsid w:val="00772189"/>
    <w:rsid w:val="00774856"/>
    <w:rsid w:val="00776844"/>
    <w:rsid w:val="0077737F"/>
    <w:rsid w:val="00780608"/>
    <w:rsid w:val="007807C3"/>
    <w:rsid w:val="00797CAE"/>
    <w:rsid w:val="007A0AAB"/>
    <w:rsid w:val="007A3EDE"/>
    <w:rsid w:val="007B4B97"/>
    <w:rsid w:val="007B6B49"/>
    <w:rsid w:val="007C0AFF"/>
    <w:rsid w:val="007C194A"/>
    <w:rsid w:val="007C2716"/>
    <w:rsid w:val="007CCDB6"/>
    <w:rsid w:val="007D0F9A"/>
    <w:rsid w:val="007D1CC8"/>
    <w:rsid w:val="007D3328"/>
    <w:rsid w:val="007D3C82"/>
    <w:rsid w:val="007D4F51"/>
    <w:rsid w:val="007D6D1C"/>
    <w:rsid w:val="007E0F03"/>
    <w:rsid w:val="007E1A79"/>
    <w:rsid w:val="007E2344"/>
    <w:rsid w:val="007E2758"/>
    <w:rsid w:val="007E4F38"/>
    <w:rsid w:val="007E7745"/>
    <w:rsid w:val="007E7821"/>
    <w:rsid w:val="007E7A8D"/>
    <w:rsid w:val="007F176D"/>
    <w:rsid w:val="007F1FA6"/>
    <w:rsid w:val="007F2E71"/>
    <w:rsid w:val="007F3E16"/>
    <w:rsid w:val="007F3EF1"/>
    <w:rsid w:val="007F5099"/>
    <w:rsid w:val="0080145E"/>
    <w:rsid w:val="00801A8D"/>
    <w:rsid w:val="00811479"/>
    <w:rsid w:val="00830C36"/>
    <w:rsid w:val="00830E70"/>
    <w:rsid w:val="008329A8"/>
    <w:rsid w:val="0083473E"/>
    <w:rsid w:val="008366CB"/>
    <w:rsid w:val="0083778C"/>
    <w:rsid w:val="00843C13"/>
    <w:rsid w:val="00845089"/>
    <w:rsid w:val="00845E8C"/>
    <w:rsid w:val="0084669C"/>
    <w:rsid w:val="008507FE"/>
    <w:rsid w:val="00854902"/>
    <w:rsid w:val="008555EF"/>
    <w:rsid w:val="00861166"/>
    <w:rsid w:val="008639B7"/>
    <w:rsid w:val="00865FE4"/>
    <w:rsid w:val="00866479"/>
    <w:rsid w:val="00866974"/>
    <w:rsid w:val="008709F1"/>
    <w:rsid w:val="008759DE"/>
    <w:rsid w:val="00893ACE"/>
    <w:rsid w:val="008961E0"/>
    <w:rsid w:val="0089718F"/>
    <w:rsid w:val="008A18A9"/>
    <w:rsid w:val="008A3909"/>
    <w:rsid w:val="008B4EDA"/>
    <w:rsid w:val="008B5FE2"/>
    <w:rsid w:val="008B7A66"/>
    <w:rsid w:val="008C1229"/>
    <w:rsid w:val="008C2182"/>
    <w:rsid w:val="008C32B6"/>
    <w:rsid w:val="008C3BCF"/>
    <w:rsid w:val="008C5779"/>
    <w:rsid w:val="008D2BA3"/>
    <w:rsid w:val="008D6C89"/>
    <w:rsid w:val="008E7AB0"/>
    <w:rsid w:val="008F0016"/>
    <w:rsid w:val="008F00E8"/>
    <w:rsid w:val="008F25F7"/>
    <w:rsid w:val="00904C45"/>
    <w:rsid w:val="00906806"/>
    <w:rsid w:val="00910183"/>
    <w:rsid w:val="00912B4A"/>
    <w:rsid w:val="00914F24"/>
    <w:rsid w:val="009164B4"/>
    <w:rsid w:val="00917458"/>
    <w:rsid w:val="00917ED6"/>
    <w:rsid w:val="0092164C"/>
    <w:rsid w:val="00921A43"/>
    <w:rsid w:val="00922C6D"/>
    <w:rsid w:val="00930A4A"/>
    <w:rsid w:val="009326F0"/>
    <w:rsid w:val="00934C22"/>
    <w:rsid w:val="00935146"/>
    <w:rsid w:val="00937C7A"/>
    <w:rsid w:val="00944ED4"/>
    <w:rsid w:val="009450E1"/>
    <w:rsid w:val="00954E9B"/>
    <w:rsid w:val="00962C17"/>
    <w:rsid w:val="00964E91"/>
    <w:rsid w:val="009732ED"/>
    <w:rsid w:val="00974BC9"/>
    <w:rsid w:val="00975112"/>
    <w:rsid w:val="00975BBD"/>
    <w:rsid w:val="00976A1D"/>
    <w:rsid w:val="00980709"/>
    <w:rsid w:val="009808FF"/>
    <w:rsid w:val="009855A6"/>
    <w:rsid w:val="00986F3C"/>
    <w:rsid w:val="009915D7"/>
    <w:rsid w:val="009A0985"/>
    <w:rsid w:val="009A54F7"/>
    <w:rsid w:val="009C20EE"/>
    <w:rsid w:val="009C2CD1"/>
    <w:rsid w:val="009C66AD"/>
    <w:rsid w:val="009D0453"/>
    <w:rsid w:val="009D5C74"/>
    <w:rsid w:val="009D6D87"/>
    <w:rsid w:val="009E03C3"/>
    <w:rsid w:val="009E09E4"/>
    <w:rsid w:val="009E23F9"/>
    <w:rsid w:val="009E3D2F"/>
    <w:rsid w:val="009E62DF"/>
    <w:rsid w:val="009E7DA1"/>
    <w:rsid w:val="009F17E2"/>
    <w:rsid w:val="009F3A3E"/>
    <w:rsid w:val="009F702B"/>
    <w:rsid w:val="009F7A22"/>
    <w:rsid w:val="009F7CC0"/>
    <w:rsid w:val="00A02CF7"/>
    <w:rsid w:val="00A0567B"/>
    <w:rsid w:val="00A05955"/>
    <w:rsid w:val="00A10304"/>
    <w:rsid w:val="00A11187"/>
    <w:rsid w:val="00A11A83"/>
    <w:rsid w:val="00A1238C"/>
    <w:rsid w:val="00A15CAC"/>
    <w:rsid w:val="00A175D8"/>
    <w:rsid w:val="00A20BBE"/>
    <w:rsid w:val="00A21DC7"/>
    <w:rsid w:val="00A240CC"/>
    <w:rsid w:val="00A2604E"/>
    <w:rsid w:val="00A30B6F"/>
    <w:rsid w:val="00A327F3"/>
    <w:rsid w:val="00A332F8"/>
    <w:rsid w:val="00A33B3A"/>
    <w:rsid w:val="00A35F1D"/>
    <w:rsid w:val="00A36046"/>
    <w:rsid w:val="00A36971"/>
    <w:rsid w:val="00A52D4B"/>
    <w:rsid w:val="00A54D5E"/>
    <w:rsid w:val="00A5516A"/>
    <w:rsid w:val="00A56F9B"/>
    <w:rsid w:val="00A56FBB"/>
    <w:rsid w:val="00A6208D"/>
    <w:rsid w:val="00A64EAD"/>
    <w:rsid w:val="00A65D21"/>
    <w:rsid w:val="00A769DD"/>
    <w:rsid w:val="00A77B3E"/>
    <w:rsid w:val="00A82548"/>
    <w:rsid w:val="00A85F67"/>
    <w:rsid w:val="00AA0696"/>
    <w:rsid w:val="00AA78E2"/>
    <w:rsid w:val="00AB1430"/>
    <w:rsid w:val="00AB52FE"/>
    <w:rsid w:val="00AC0F47"/>
    <w:rsid w:val="00AC1929"/>
    <w:rsid w:val="00AC7EF1"/>
    <w:rsid w:val="00AD3BCB"/>
    <w:rsid w:val="00AD3CE8"/>
    <w:rsid w:val="00AD5F19"/>
    <w:rsid w:val="00ADD31B"/>
    <w:rsid w:val="00AE2BA8"/>
    <w:rsid w:val="00AE53D9"/>
    <w:rsid w:val="00AE605A"/>
    <w:rsid w:val="00AF34DC"/>
    <w:rsid w:val="00AF381E"/>
    <w:rsid w:val="00AF49F0"/>
    <w:rsid w:val="00AF7032"/>
    <w:rsid w:val="00B02C03"/>
    <w:rsid w:val="00B055E3"/>
    <w:rsid w:val="00B0673D"/>
    <w:rsid w:val="00B17A5B"/>
    <w:rsid w:val="00B20937"/>
    <w:rsid w:val="00B214AD"/>
    <w:rsid w:val="00B2275F"/>
    <w:rsid w:val="00B22F45"/>
    <w:rsid w:val="00B308C1"/>
    <w:rsid w:val="00B33EBE"/>
    <w:rsid w:val="00B36884"/>
    <w:rsid w:val="00B37458"/>
    <w:rsid w:val="00B40B3E"/>
    <w:rsid w:val="00B41B13"/>
    <w:rsid w:val="00B43BED"/>
    <w:rsid w:val="00B45FBC"/>
    <w:rsid w:val="00B47324"/>
    <w:rsid w:val="00B473CD"/>
    <w:rsid w:val="00B64BF4"/>
    <w:rsid w:val="00B64CA8"/>
    <w:rsid w:val="00B71174"/>
    <w:rsid w:val="00B730CF"/>
    <w:rsid w:val="00B736BE"/>
    <w:rsid w:val="00B74CF7"/>
    <w:rsid w:val="00B75F28"/>
    <w:rsid w:val="00B83368"/>
    <w:rsid w:val="00B9068C"/>
    <w:rsid w:val="00B909C2"/>
    <w:rsid w:val="00B96041"/>
    <w:rsid w:val="00BA0878"/>
    <w:rsid w:val="00BA4A4B"/>
    <w:rsid w:val="00BA757B"/>
    <w:rsid w:val="00BB07A4"/>
    <w:rsid w:val="00BB5315"/>
    <w:rsid w:val="00BC018D"/>
    <w:rsid w:val="00BC5C3E"/>
    <w:rsid w:val="00BD2662"/>
    <w:rsid w:val="00BD2DC2"/>
    <w:rsid w:val="00BD5B03"/>
    <w:rsid w:val="00BD5C1A"/>
    <w:rsid w:val="00BE1BDA"/>
    <w:rsid w:val="00BE4ADD"/>
    <w:rsid w:val="00BE4D75"/>
    <w:rsid w:val="00BF083D"/>
    <w:rsid w:val="00BF1EDD"/>
    <w:rsid w:val="00BF2682"/>
    <w:rsid w:val="00BF7C2C"/>
    <w:rsid w:val="00C023A0"/>
    <w:rsid w:val="00C028C7"/>
    <w:rsid w:val="00C036CF"/>
    <w:rsid w:val="00C07AE6"/>
    <w:rsid w:val="00C135BA"/>
    <w:rsid w:val="00C15B3B"/>
    <w:rsid w:val="00C21FD4"/>
    <w:rsid w:val="00C23202"/>
    <w:rsid w:val="00C26755"/>
    <w:rsid w:val="00C30802"/>
    <w:rsid w:val="00C42F21"/>
    <w:rsid w:val="00C43EA5"/>
    <w:rsid w:val="00C447AC"/>
    <w:rsid w:val="00C45197"/>
    <w:rsid w:val="00C45BCE"/>
    <w:rsid w:val="00C509B1"/>
    <w:rsid w:val="00C53488"/>
    <w:rsid w:val="00C56331"/>
    <w:rsid w:val="00C571CE"/>
    <w:rsid w:val="00C57F96"/>
    <w:rsid w:val="00C60269"/>
    <w:rsid w:val="00C75DAB"/>
    <w:rsid w:val="00C76B52"/>
    <w:rsid w:val="00C818D6"/>
    <w:rsid w:val="00C83B02"/>
    <w:rsid w:val="00C84183"/>
    <w:rsid w:val="00C84964"/>
    <w:rsid w:val="00C86958"/>
    <w:rsid w:val="00C96692"/>
    <w:rsid w:val="00C96864"/>
    <w:rsid w:val="00CA2A55"/>
    <w:rsid w:val="00CA66FD"/>
    <w:rsid w:val="00CA725A"/>
    <w:rsid w:val="00CB0CED"/>
    <w:rsid w:val="00CB1536"/>
    <w:rsid w:val="00CB39A8"/>
    <w:rsid w:val="00CB6E94"/>
    <w:rsid w:val="00CB7607"/>
    <w:rsid w:val="00CC4AAD"/>
    <w:rsid w:val="00CC4EEA"/>
    <w:rsid w:val="00CC6A9E"/>
    <w:rsid w:val="00CC6F7B"/>
    <w:rsid w:val="00CD0BB1"/>
    <w:rsid w:val="00CD2BB4"/>
    <w:rsid w:val="00CD3A35"/>
    <w:rsid w:val="00CD528D"/>
    <w:rsid w:val="00CE5F01"/>
    <w:rsid w:val="00CE6608"/>
    <w:rsid w:val="00CF0751"/>
    <w:rsid w:val="00CF2D39"/>
    <w:rsid w:val="00CF5E18"/>
    <w:rsid w:val="00CF6BCA"/>
    <w:rsid w:val="00D00DB1"/>
    <w:rsid w:val="00D03B66"/>
    <w:rsid w:val="00D04286"/>
    <w:rsid w:val="00D10079"/>
    <w:rsid w:val="00D10E3A"/>
    <w:rsid w:val="00D129BC"/>
    <w:rsid w:val="00D1360C"/>
    <w:rsid w:val="00D16205"/>
    <w:rsid w:val="00D17686"/>
    <w:rsid w:val="00D17B9F"/>
    <w:rsid w:val="00D21B14"/>
    <w:rsid w:val="00D21B81"/>
    <w:rsid w:val="00D2476D"/>
    <w:rsid w:val="00D24A2B"/>
    <w:rsid w:val="00D27762"/>
    <w:rsid w:val="00D3445F"/>
    <w:rsid w:val="00D34464"/>
    <w:rsid w:val="00D43E3E"/>
    <w:rsid w:val="00D46552"/>
    <w:rsid w:val="00D46E0D"/>
    <w:rsid w:val="00D5245C"/>
    <w:rsid w:val="00D65ECD"/>
    <w:rsid w:val="00D66ABA"/>
    <w:rsid w:val="00D7126B"/>
    <w:rsid w:val="00D73AEA"/>
    <w:rsid w:val="00D73DA8"/>
    <w:rsid w:val="00D74BFA"/>
    <w:rsid w:val="00D76BE7"/>
    <w:rsid w:val="00D77F69"/>
    <w:rsid w:val="00D921A2"/>
    <w:rsid w:val="00D96830"/>
    <w:rsid w:val="00DA519B"/>
    <w:rsid w:val="00DA622E"/>
    <w:rsid w:val="00DB2594"/>
    <w:rsid w:val="00DB29AF"/>
    <w:rsid w:val="00DB630C"/>
    <w:rsid w:val="00DC067F"/>
    <w:rsid w:val="00DC36E2"/>
    <w:rsid w:val="00DD1232"/>
    <w:rsid w:val="00DD3555"/>
    <w:rsid w:val="00DD678D"/>
    <w:rsid w:val="00DD7F83"/>
    <w:rsid w:val="00DE097A"/>
    <w:rsid w:val="00DE1C81"/>
    <w:rsid w:val="00DE57CF"/>
    <w:rsid w:val="00DE6D43"/>
    <w:rsid w:val="00DF2DDC"/>
    <w:rsid w:val="00DF3E16"/>
    <w:rsid w:val="00DF6EA5"/>
    <w:rsid w:val="00E03A00"/>
    <w:rsid w:val="00E07D24"/>
    <w:rsid w:val="00E10A5A"/>
    <w:rsid w:val="00E11113"/>
    <w:rsid w:val="00E11D4F"/>
    <w:rsid w:val="00E11E08"/>
    <w:rsid w:val="00E120B0"/>
    <w:rsid w:val="00E16CFE"/>
    <w:rsid w:val="00E16EA3"/>
    <w:rsid w:val="00E22EB8"/>
    <w:rsid w:val="00E25DC9"/>
    <w:rsid w:val="00E262C5"/>
    <w:rsid w:val="00E27FAE"/>
    <w:rsid w:val="00E32906"/>
    <w:rsid w:val="00E37EB0"/>
    <w:rsid w:val="00E38A6E"/>
    <w:rsid w:val="00E43F64"/>
    <w:rsid w:val="00E51826"/>
    <w:rsid w:val="00E5326A"/>
    <w:rsid w:val="00E535AB"/>
    <w:rsid w:val="00E53654"/>
    <w:rsid w:val="00E613D8"/>
    <w:rsid w:val="00E62318"/>
    <w:rsid w:val="00E662D9"/>
    <w:rsid w:val="00E6AA32"/>
    <w:rsid w:val="00E72026"/>
    <w:rsid w:val="00E7387D"/>
    <w:rsid w:val="00E74254"/>
    <w:rsid w:val="00E803A2"/>
    <w:rsid w:val="00E804BE"/>
    <w:rsid w:val="00E93276"/>
    <w:rsid w:val="00EA151D"/>
    <w:rsid w:val="00EA512C"/>
    <w:rsid w:val="00EA5EAA"/>
    <w:rsid w:val="00EA62FE"/>
    <w:rsid w:val="00EA6CD6"/>
    <w:rsid w:val="00EB0764"/>
    <w:rsid w:val="00EB5858"/>
    <w:rsid w:val="00EB61AF"/>
    <w:rsid w:val="00EB697B"/>
    <w:rsid w:val="00ED12E8"/>
    <w:rsid w:val="00ED178B"/>
    <w:rsid w:val="00ED4850"/>
    <w:rsid w:val="00EE30F4"/>
    <w:rsid w:val="00EE3A17"/>
    <w:rsid w:val="00EE3AE1"/>
    <w:rsid w:val="00EF034C"/>
    <w:rsid w:val="00EF0D9A"/>
    <w:rsid w:val="00EF24AC"/>
    <w:rsid w:val="00EF50D0"/>
    <w:rsid w:val="00F02291"/>
    <w:rsid w:val="00F0382A"/>
    <w:rsid w:val="00F055A3"/>
    <w:rsid w:val="00F05DF9"/>
    <w:rsid w:val="00F10660"/>
    <w:rsid w:val="00F122B3"/>
    <w:rsid w:val="00F12329"/>
    <w:rsid w:val="00F245F2"/>
    <w:rsid w:val="00F268F4"/>
    <w:rsid w:val="00F26EEE"/>
    <w:rsid w:val="00F42810"/>
    <w:rsid w:val="00F42972"/>
    <w:rsid w:val="00F51BE2"/>
    <w:rsid w:val="00F52481"/>
    <w:rsid w:val="00F53C78"/>
    <w:rsid w:val="00F62688"/>
    <w:rsid w:val="00F65FAA"/>
    <w:rsid w:val="00F73092"/>
    <w:rsid w:val="00F80994"/>
    <w:rsid w:val="00F81D72"/>
    <w:rsid w:val="00F85A5F"/>
    <w:rsid w:val="00F91E7E"/>
    <w:rsid w:val="00FA4B84"/>
    <w:rsid w:val="00FA5897"/>
    <w:rsid w:val="00FB479C"/>
    <w:rsid w:val="00FB51F5"/>
    <w:rsid w:val="00FB7BA7"/>
    <w:rsid w:val="00FC4828"/>
    <w:rsid w:val="00FC4CC7"/>
    <w:rsid w:val="00FC4E4A"/>
    <w:rsid w:val="00FC50D4"/>
    <w:rsid w:val="00FC7C09"/>
    <w:rsid w:val="00FD4454"/>
    <w:rsid w:val="00FD799C"/>
    <w:rsid w:val="00FD7B38"/>
    <w:rsid w:val="00FE1C72"/>
    <w:rsid w:val="00FE3524"/>
    <w:rsid w:val="00FE4388"/>
    <w:rsid w:val="00FF1D63"/>
    <w:rsid w:val="00FF39DB"/>
    <w:rsid w:val="00FF4CB8"/>
    <w:rsid w:val="00FF4EDB"/>
    <w:rsid w:val="00FF5516"/>
    <w:rsid w:val="00FF5710"/>
    <w:rsid w:val="00FF5A8E"/>
    <w:rsid w:val="00FF5C33"/>
    <w:rsid w:val="00FF7416"/>
    <w:rsid w:val="014DDB99"/>
    <w:rsid w:val="0170EF9F"/>
    <w:rsid w:val="019A6EDC"/>
    <w:rsid w:val="01CF5698"/>
    <w:rsid w:val="020044BA"/>
    <w:rsid w:val="02083210"/>
    <w:rsid w:val="025A30A4"/>
    <w:rsid w:val="02B1395F"/>
    <w:rsid w:val="02B4EE4C"/>
    <w:rsid w:val="02C67133"/>
    <w:rsid w:val="03132915"/>
    <w:rsid w:val="03A41AAD"/>
    <w:rsid w:val="03B338A9"/>
    <w:rsid w:val="03C80A3F"/>
    <w:rsid w:val="03CE349B"/>
    <w:rsid w:val="040AC50B"/>
    <w:rsid w:val="04182D02"/>
    <w:rsid w:val="04CD25D3"/>
    <w:rsid w:val="04DB39E3"/>
    <w:rsid w:val="04E25734"/>
    <w:rsid w:val="05756CEB"/>
    <w:rsid w:val="05E2BC4B"/>
    <w:rsid w:val="06231F46"/>
    <w:rsid w:val="063D45EC"/>
    <w:rsid w:val="065EA784"/>
    <w:rsid w:val="06B10EE5"/>
    <w:rsid w:val="0719C6FC"/>
    <w:rsid w:val="07228BD2"/>
    <w:rsid w:val="0791B5CB"/>
    <w:rsid w:val="07DEFCFC"/>
    <w:rsid w:val="081ED1F2"/>
    <w:rsid w:val="08C13687"/>
    <w:rsid w:val="08C82397"/>
    <w:rsid w:val="08CB43CC"/>
    <w:rsid w:val="08DC344E"/>
    <w:rsid w:val="08FBA7B2"/>
    <w:rsid w:val="09156795"/>
    <w:rsid w:val="092C6667"/>
    <w:rsid w:val="093C527A"/>
    <w:rsid w:val="09610236"/>
    <w:rsid w:val="09802569"/>
    <w:rsid w:val="099DEB89"/>
    <w:rsid w:val="0AA76F4C"/>
    <w:rsid w:val="0AB8CC0B"/>
    <w:rsid w:val="0AE0891B"/>
    <w:rsid w:val="0AF75C62"/>
    <w:rsid w:val="0B00F9A5"/>
    <w:rsid w:val="0B24FE11"/>
    <w:rsid w:val="0B31F852"/>
    <w:rsid w:val="0B63807F"/>
    <w:rsid w:val="0B7418F6"/>
    <w:rsid w:val="0B99963A"/>
    <w:rsid w:val="0BA845B0"/>
    <w:rsid w:val="0BC1E6C0"/>
    <w:rsid w:val="0BE0FA6F"/>
    <w:rsid w:val="0BE29C04"/>
    <w:rsid w:val="0C150F0B"/>
    <w:rsid w:val="0C8478D8"/>
    <w:rsid w:val="0CAD3778"/>
    <w:rsid w:val="0CE47A3E"/>
    <w:rsid w:val="0D0C9BA4"/>
    <w:rsid w:val="0D2A1DE1"/>
    <w:rsid w:val="0D2F6F90"/>
    <w:rsid w:val="0D3D2F1C"/>
    <w:rsid w:val="0D49319F"/>
    <w:rsid w:val="0D5887A9"/>
    <w:rsid w:val="0D83D91F"/>
    <w:rsid w:val="0DBE692A"/>
    <w:rsid w:val="0DDAD937"/>
    <w:rsid w:val="0DEDD8B7"/>
    <w:rsid w:val="0DF68E54"/>
    <w:rsid w:val="0E5A3DF2"/>
    <w:rsid w:val="0EAB331D"/>
    <w:rsid w:val="0F470E69"/>
    <w:rsid w:val="0F65A040"/>
    <w:rsid w:val="0FB298C7"/>
    <w:rsid w:val="0FC7989A"/>
    <w:rsid w:val="101458E7"/>
    <w:rsid w:val="106FE398"/>
    <w:rsid w:val="10DE1BD1"/>
    <w:rsid w:val="1116E650"/>
    <w:rsid w:val="1139CB88"/>
    <w:rsid w:val="11559874"/>
    <w:rsid w:val="1174A0FB"/>
    <w:rsid w:val="11AF69A7"/>
    <w:rsid w:val="11E7C9C5"/>
    <w:rsid w:val="11F68570"/>
    <w:rsid w:val="12127E40"/>
    <w:rsid w:val="12394179"/>
    <w:rsid w:val="12BA1828"/>
    <w:rsid w:val="12D895A8"/>
    <w:rsid w:val="131F7B9A"/>
    <w:rsid w:val="13724E6C"/>
    <w:rsid w:val="13A7C8E5"/>
    <w:rsid w:val="13B16357"/>
    <w:rsid w:val="13CC5616"/>
    <w:rsid w:val="13FD6A79"/>
    <w:rsid w:val="14520248"/>
    <w:rsid w:val="14DC0CC4"/>
    <w:rsid w:val="150FE82C"/>
    <w:rsid w:val="1590388F"/>
    <w:rsid w:val="15A5E153"/>
    <w:rsid w:val="15FA4873"/>
    <w:rsid w:val="16192F2B"/>
    <w:rsid w:val="167C3B5A"/>
    <w:rsid w:val="16873785"/>
    <w:rsid w:val="168EE546"/>
    <w:rsid w:val="170B02ED"/>
    <w:rsid w:val="174A28A7"/>
    <w:rsid w:val="177CB6DD"/>
    <w:rsid w:val="181216BB"/>
    <w:rsid w:val="18773650"/>
    <w:rsid w:val="1931756F"/>
    <w:rsid w:val="193E5514"/>
    <w:rsid w:val="195884DC"/>
    <w:rsid w:val="195D076F"/>
    <w:rsid w:val="199463D3"/>
    <w:rsid w:val="199C7974"/>
    <w:rsid w:val="199DABBF"/>
    <w:rsid w:val="19CBEE12"/>
    <w:rsid w:val="19FA672E"/>
    <w:rsid w:val="1A0B1B6D"/>
    <w:rsid w:val="1A14B434"/>
    <w:rsid w:val="1A3C569A"/>
    <w:rsid w:val="1A8F66DD"/>
    <w:rsid w:val="1A9A4F45"/>
    <w:rsid w:val="1AC52141"/>
    <w:rsid w:val="1B5049BA"/>
    <w:rsid w:val="1BA03343"/>
    <w:rsid w:val="1BCC6C4A"/>
    <w:rsid w:val="1BDBF771"/>
    <w:rsid w:val="1BF48AB1"/>
    <w:rsid w:val="1C658B95"/>
    <w:rsid w:val="1C7EC0AC"/>
    <w:rsid w:val="1CBC9A8F"/>
    <w:rsid w:val="1CF9DA35"/>
    <w:rsid w:val="1D2F1390"/>
    <w:rsid w:val="1D34CEED"/>
    <w:rsid w:val="1D3F0DEC"/>
    <w:rsid w:val="1D40A7A7"/>
    <w:rsid w:val="1D6B8445"/>
    <w:rsid w:val="1D8AE63E"/>
    <w:rsid w:val="1D942273"/>
    <w:rsid w:val="1E1AD846"/>
    <w:rsid w:val="1E339077"/>
    <w:rsid w:val="1E599A92"/>
    <w:rsid w:val="1E988763"/>
    <w:rsid w:val="1E9B0DFA"/>
    <w:rsid w:val="1EBF2F42"/>
    <w:rsid w:val="1F0F9267"/>
    <w:rsid w:val="1F207669"/>
    <w:rsid w:val="1F7D07A6"/>
    <w:rsid w:val="1F91C6A6"/>
    <w:rsid w:val="1FC3EFD1"/>
    <w:rsid w:val="1FCFD70C"/>
    <w:rsid w:val="1FEE4E9A"/>
    <w:rsid w:val="20605927"/>
    <w:rsid w:val="2062047E"/>
    <w:rsid w:val="2085CEC5"/>
    <w:rsid w:val="21067F8D"/>
    <w:rsid w:val="214CE6CF"/>
    <w:rsid w:val="215A423D"/>
    <w:rsid w:val="21A7D2B1"/>
    <w:rsid w:val="21D6AC06"/>
    <w:rsid w:val="222F351B"/>
    <w:rsid w:val="23723C35"/>
    <w:rsid w:val="23727AFE"/>
    <w:rsid w:val="23A82530"/>
    <w:rsid w:val="23AB2184"/>
    <w:rsid w:val="23B21811"/>
    <w:rsid w:val="24286BC2"/>
    <w:rsid w:val="2451A814"/>
    <w:rsid w:val="248ED520"/>
    <w:rsid w:val="249FBD08"/>
    <w:rsid w:val="24A22463"/>
    <w:rsid w:val="24CEBD09"/>
    <w:rsid w:val="2591776B"/>
    <w:rsid w:val="2599A472"/>
    <w:rsid w:val="259CD516"/>
    <w:rsid w:val="25C6E25B"/>
    <w:rsid w:val="261DC9B0"/>
    <w:rsid w:val="2633C1B5"/>
    <w:rsid w:val="266F39CB"/>
    <w:rsid w:val="2691B388"/>
    <w:rsid w:val="26B5C043"/>
    <w:rsid w:val="26CB2519"/>
    <w:rsid w:val="270D80E8"/>
    <w:rsid w:val="27182E6C"/>
    <w:rsid w:val="272BB2DA"/>
    <w:rsid w:val="275F529B"/>
    <w:rsid w:val="2771AD1E"/>
    <w:rsid w:val="27B3950C"/>
    <w:rsid w:val="27E18BE8"/>
    <w:rsid w:val="2894ED03"/>
    <w:rsid w:val="28C6A8CD"/>
    <w:rsid w:val="28F2E799"/>
    <w:rsid w:val="290BFD7A"/>
    <w:rsid w:val="2915EDD4"/>
    <w:rsid w:val="2936EFCC"/>
    <w:rsid w:val="29676463"/>
    <w:rsid w:val="29A9E906"/>
    <w:rsid w:val="2A08E93D"/>
    <w:rsid w:val="2A707CFD"/>
    <w:rsid w:val="2A92D836"/>
    <w:rsid w:val="2AF61BE3"/>
    <w:rsid w:val="2B26C75A"/>
    <w:rsid w:val="2C4FC509"/>
    <w:rsid w:val="2C80CF1C"/>
    <w:rsid w:val="2CD2786F"/>
    <w:rsid w:val="2CED3A72"/>
    <w:rsid w:val="2CFECA73"/>
    <w:rsid w:val="2D4A73EF"/>
    <w:rsid w:val="2D77E244"/>
    <w:rsid w:val="2DD18584"/>
    <w:rsid w:val="2DF598E1"/>
    <w:rsid w:val="2F0441A8"/>
    <w:rsid w:val="2FA4E9D3"/>
    <w:rsid w:val="2FF2FB88"/>
    <w:rsid w:val="3045F8A0"/>
    <w:rsid w:val="309BD276"/>
    <w:rsid w:val="30B18E1C"/>
    <w:rsid w:val="30C8B480"/>
    <w:rsid w:val="30CFED72"/>
    <w:rsid w:val="30D5B255"/>
    <w:rsid w:val="30D61F36"/>
    <w:rsid w:val="30E0E370"/>
    <w:rsid w:val="31019355"/>
    <w:rsid w:val="311DBC15"/>
    <w:rsid w:val="313F7BBE"/>
    <w:rsid w:val="315A5158"/>
    <w:rsid w:val="31C0FAC4"/>
    <w:rsid w:val="31D3914E"/>
    <w:rsid w:val="324CE03C"/>
    <w:rsid w:val="3298A75F"/>
    <w:rsid w:val="32B7106E"/>
    <w:rsid w:val="32E4FC96"/>
    <w:rsid w:val="32F6AAB5"/>
    <w:rsid w:val="32FAC677"/>
    <w:rsid w:val="32FE4E5A"/>
    <w:rsid w:val="3362C61A"/>
    <w:rsid w:val="33A648CF"/>
    <w:rsid w:val="33C25CCF"/>
    <w:rsid w:val="33CCDA2A"/>
    <w:rsid w:val="342BBA61"/>
    <w:rsid w:val="3433966F"/>
    <w:rsid w:val="348BC4F2"/>
    <w:rsid w:val="34978393"/>
    <w:rsid w:val="34A2FC09"/>
    <w:rsid w:val="34C4C716"/>
    <w:rsid w:val="34DABEF8"/>
    <w:rsid w:val="34E12A37"/>
    <w:rsid w:val="351E0909"/>
    <w:rsid w:val="3527C2C5"/>
    <w:rsid w:val="359EA013"/>
    <w:rsid w:val="35DFA588"/>
    <w:rsid w:val="3603717D"/>
    <w:rsid w:val="3619168C"/>
    <w:rsid w:val="37076F5F"/>
    <w:rsid w:val="377BC5F0"/>
    <w:rsid w:val="37C7B8B8"/>
    <w:rsid w:val="382D89B4"/>
    <w:rsid w:val="38FB8B3C"/>
    <w:rsid w:val="3911E1DC"/>
    <w:rsid w:val="39224731"/>
    <w:rsid w:val="39C95C7E"/>
    <w:rsid w:val="3A265D16"/>
    <w:rsid w:val="3A717178"/>
    <w:rsid w:val="3A80ACEA"/>
    <w:rsid w:val="3AA67067"/>
    <w:rsid w:val="3AAA4C0A"/>
    <w:rsid w:val="3AC0B9C6"/>
    <w:rsid w:val="3B0FD072"/>
    <w:rsid w:val="3B2C26B7"/>
    <w:rsid w:val="3B379BAD"/>
    <w:rsid w:val="3B477C40"/>
    <w:rsid w:val="3B8EF927"/>
    <w:rsid w:val="3BDAF954"/>
    <w:rsid w:val="3BDB593C"/>
    <w:rsid w:val="3C23CB3C"/>
    <w:rsid w:val="3C253CF5"/>
    <w:rsid w:val="3C73478F"/>
    <w:rsid w:val="3D63BABE"/>
    <w:rsid w:val="3DA5F34F"/>
    <w:rsid w:val="3DA6A0BE"/>
    <w:rsid w:val="3DACB1E5"/>
    <w:rsid w:val="3DE013A8"/>
    <w:rsid w:val="3E8C4B4E"/>
    <w:rsid w:val="3E93450D"/>
    <w:rsid w:val="3EA0B3A4"/>
    <w:rsid w:val="3EC4CA40"/>
    <w:rsid w:val="3EFDDA0C"/>
    <w:rsid w:val="3F3D614C"/>
    <w:rsid w:val="3FA704F8"/>
    <w:rsid w:val="3FB6BD63"/>
    <w:rsid w:val="400A4654"/>
    <w:rsid w:val="403F540D"/>
    <w:rsid w:val="408D5698"/>
    <w:rsid w:val="40A529EB"/>
    <w:rsid w:val="40BF44FE"/>
    <w:rsid w:val="40C1082F"/>
    <w:rsid w:val="40DDDDA7"/>
    <w:rsid w:val="40E29D25"/>
    <w:rsid w:val="40F79116"/>
    <w:rsid w:val="41343611"/>
    <w:rsid w:val="41527C4B"/>
    <w:rsid w:val="416F2AC0"/>
    <w:rsid w:val="41E5B099"/>
    <w:rsid w:val="41EE2B68"/>
    <w:rsid w:val="41F055CA"/>
    <w:rsid w:val="42243963"/>
    <w:rsid w:val="4250D042"/>
    <w:rsid w:val="42A907BC"/>
    <w:rsid w:val="433CFF0B"/>
    <w:rsid w:val="435ADB7A"/>
    <w:rsid w:val="437856FB"/>
    <w:rsid w:val="441C8730"/>
    <w:rsid w:val="441FC99C"/>
    <w:rsid w:val="4453EBC4"/>
    <w:rsid w:val="446D5354"/>
    <w:rsid w:val="44A0BCA4"/>
    <w:rsid w:val="44A50C07"/>
    <w:rsid w:val="44EAE5AF"/>
    <w:rsid w:val="45154450"/>
    <w:rsid w:val="4557E44E"/>
    <w:rsid w:val="45A6B903"/>
    <w:rsid w:val="4634DD21"/>
    <w:rsid w:val="466068B0"/>
    <w:rsid w:val="46652073"/>
    <w:rsid w:val="46A00FC0"/>
    <w:rsid w:val="46BC94C8"/>
    <w:rsid w:val="4714A2C4"/>
    <w:rsid w:val="4750EB0A"/>
    <w:rsid w:val="47B1EBC1"/>
    <w:rsid w:val="47BA036D"/>
    <w:rsid w:val="47CA55F0"/>
    <w:rsid w:val="47CA9D84"/>
    <w:rsid w:val="48233929"/>
    <w:rsid w:val="48CC3B0D"/>
    <w:rsid w:val="498493F5"/>
    <w:rsid w:val="49A4A6C7"/>
    <w:rsid w:val="49C5118C"/>
    <w:rsid w:val="49E4CBE6"/>
    <w:rsid w:val="4A21E9BB"/>
    <w:rsid w:val="4A59A215"/>
    <w:rsid w:val="4A684385"/>
    <w:rsid w:val="4A708263"/>
    <w:rsid w:val="4AAB3241"/>
    <w:rsid w:val="4AE6839F"/>
    <w:rsid w:val="4AEB9CE2"/>
    <w:rsid w:val="4B752D14"/>
    <w:rsid w:val="4BD4429A"/>
    <w:rsid w:val="4BEF5C31"/>
    <w:rsid w:val="4C32FF4C"/>
    <w:rsid w:val="4C8018DF"/>
    <w:rsid w:val="4C80C24B"/>
    <w:rsid w:val="4C948D1A"/>
    <w:rsid w:val="4CB31D24"/>
    <w:rsid w:val="4CC943AB"/>
    <w:rsid w:val="4D1B28B4"/>
    <w:rsid w:val="4D5A8C4E"/>
    <w:rsid w:val="4D6568A9"/>
    <w:rsid w:val="4DF51C0F"/>
    <w:rsid w:val="4DFAA6BF"/>
    <w:rsid w:val="4E02D27E"/>
    <w:rsid w:val="4E09BF02"/>
    <w:rsid w:val="4E20E32A"/>
    <w:rsid w:val="4E5705B9"/>
    <w:rsid w:val="4E8A8A5E"/>
    <w:rsid w:val="4E9290C0"/>
    <w:rsid w:val="4E96540B"/>
    <w:rsid w:val="4EBD3C62"/>
    <w:rsid w:val="4ECE74AD"/>
    <w:rsid w:val="4ED84CBD"/>
    <w:rsid w:val="4F30EA7F"/>
    <w:rsid w:val="4F37EDB5"/>
    <w:rsid w:val="4F567B67"/>
    <w:rsid w:val="4F924629"/>
    <w:rsid w:val="4FB8B275"/>
    <w:rsid w:val="4FBC24FE"/>
    <w:rsid w:val="50097860"/>
    <w:rsid w:val="50588EB6"/>
    <w:rsid w:val="50600D8F"/>
    <w:rsid w:val="50EE1799"/>
    <w:rsid w:val="510D8D5A"/>
    <w:rsid w:val="5183AC9D"/>
    <w:rsid w:val="5187E5B6"/>
    <w:rsid w:val="51B6C428"/>
    <w:rsid w:val="51BD65E3"/>
    <w:rsid w:val="51F532CE"/>
    <w:rsid w:val="5207DEBF"/>
    <w:rsid w:val="5223ADF5"/>
    <w:rsid w:val="5237035C"/>
    <w:rsid w:val="5276142E"/>
    <w:rsid w:val="529CFA9E"/>
    <w:rsid w:val="539A42D6"/>
    <w:rsid w:val="53B8FA1C"/>
    <w:rsid w:val="54489B12"/>
    <w:rsid w:val="54DE3EE6"/>
    <w:rsid w:val="551BE775"/>
    <w:rsid w:val="5526F0DC"/>
    <w:rsid w:val="554C3420"/>
    <w:rsid w:val="555C76CE"/>
    <w:rsid w:val="55717DE8"/>
    <w:rsid w:val="55A1DC06"/>
    <w:rsid w:val="560BB359"/>
    <w:rsid w:val="563649ED"/>
    <w:rsid w:val="5652441E"/>
    <w:rsid w:val="56548F97"/>
    <w:rsid w:val="5656E412"/>
    <w:rsid w:val="56714A86"/>
    <w:rsid w:val="56CE95E0"/>
    <w:rsid w:val="5723AA12"/>
    <w:rsid w:val="5763C6E0"/>
    <w:rsid w:val="576EFA6E"/>
    <w:rsid w:val="5777D6DA"/>
    <w:rsid w:val="582C9D67"/>
    <w:rsid w:val="5871288E"/>
    <w:rsid w:val="5874D6B6"/>
    <w:rsid w:val="587C0B3F"/>
    <w:rsid w:val="58E9FBB7"/>
    <w:rsid w:val="58FA5565"/>
    <w:rsid w:val="5924E485"/>
    <w:rsid w:val="59293BEC"/>
    <w:rsid w:val="59344C0E"/>
    <w:rsid w:val="5976681F"/>
    <w:rsid w:val="5987A7B2"/>
    <w:rsid w:val="5A146326"/>
    <w:rsid w:val="5A8A19B7"/>
    <w:rsid w:val="5A9B5A5E"/>
    <w:rsid w:val="5B5303EB"/>
    <w:rsid w:val="5B6FCF02"/>
    <w:rsid w:val="5BB60D69"/>
    <w:rsid w:val="5CDAEC5E"/>
    <w:rsid w:val="5D08009F"/>
    <w:rsid w:val="5D4FA57F"/>
    <w:rsid w:val="5D55ACA9"/>
    <w:rsid w:val="5D727B54"/>
    <w:rsid w:val="5E73BDF4"/>
    <w:rsid w:val="5ED77D52"/>
    <w:rsid w:val="5EEC13F6"/>
    <w:rsid w:val="5F5AB4FE"/>
    <w:rsid w:val="5F62AE2E"/>
    <w:rsid w:val="5F6C7B01"/>
    <w:rsid w:val="5F85C044"/>
    <w:rsid w:val="5FFFA958"/>
    <w:rsid w:val="601908A2"/>
    <w:rsid w:val="602AB017"/>
    <w:rsid w:val="60350205"/>
    <w:rsid w:val="603AF20B"/>
    <w:rsid w:val="604E789C"/>
    <w:rsid w:val="605F7057"/>
    <w:rsid w:val="60D1FC40"/>
    <w:rsid w:val="60ECE174"/>
    <w:rsid w:val="615E75F4"/>
    <w:rsid w:val="617CA412"/>
    <w:rsid w:val="626E1868"/>
    <w:rsid w:val="62759340"/>
    <w:rsid w:val="62A780DE"/>
    <w:rsid w:val="62D081AD"/>
    <w:rsid w:val="6326CF43"/>
    <w:rsid w:val="63806BA3"/>
    <w:rsid w:val="63960F8B"/>
    <w:rsid w:val="63B38BEB"/>
    <w:rsid w:val="64AE844E"/>
    <w:rsid w:val="64D106E1"/>
    <w:rsid w:val="64FF0082"/>
    <w:rsid w:val="650399EC"/>
    <w:rsid w:val="653C49D2"/>
    <w:rsid w:val="653C5E76"/>
    <w:rsid w:val="653CB7C7"/>
    <w:rsid w:val="657163F4"/>
    <w:rsid w:val="65D0B274"/>
    <w:rsid w:val="65DA11CD"/>
    <w:rsid w:val="65E20D9A"/>
    <w:rsid w:val="6611A3D6"/>
    <w:rsid w:val="66342187"/>
    <w:rsid w:val="663AD5B9"/>
    <w:rsid w:val="6654E496"/>
    <w:rsid w:val="6691EE58"/>
    <w:rsid w:val="66AD3D72"/>
    <w:rsid w:val="66C377C1"/>
    <w:rsid w:val="679486D4"/>
    <w:rsid w:val="67CABC83"/>
    <w:rsid w:val="67DBD6DD"/>
    <w:rsid w:val="682EA6E6"/>
    <w:rsid w:val="6841D1BC"/>
    <w:rsid w:val="6857324D"/>
    <w:rsid w:val="68689BB6"/>
    <w:rsid w:val="68D67EFE"/>
    <w:rsid w:val="6903C065"/>
    <w:rsid w:val="6958BEA5"/>
    <w:rsid w:val="69920147"/>
    <w:rsid w:val="69A12D5E"/>
    <w:rsid w:val="69B6ACB4"/>
    <w:rsid w:val="69F598E9"/>
    <w:rsid w:val="6A52342E"/>
    <w:rsid w:val="6A565617"/>
    <w:rsid w:val="6ABB0B33"/>
    <w:rsid w:val="6ACB0C86"/>
    <w:rsid w:val="6B34F53C"/>
    <w:rsid w:val="6B36ECA6"/>
    <w:rsid w:val="6B489332"/>
    <w:rsid w:val="6BBEACB7"/>
    <w:rsid w:val="6BD61C3C"/>
    <w:rsid w:val="6C3AAB7A"/>
    <w:rsid w:val="6C8AFFF1"/>
    <w:rsid w:val="6CC1D9D5"/>
    <w:rsid w:val="6CC48BDD"/>
    <w:rsid w:val="6CCA13BF"/>
    <w:rsid w:val="6D2BB12F"/>
    <w:rsid w:val="6D4D18CC"/>
    <w:rsid w:val="6D5130C8"/>
    <w:rsid w:val="6D572B88"/>
    <w:rsid w:val="6D714247"/>
    <w:rsid w:val="6DACEC86"/>
    <w:rsid w:val="6DD21E56"/>
    <w:rsid w:val="6E1F600C"/>
    <w:rsid w:val="6E7A413F"/>
    <w:rsid w:val="6E83BDC4"/>
    <w:rsid w:val="6E990B46"/>
    <w:rsid w:val="6EC0F900"/>
    <w:rsid w:val="6EE56F63"/>
    <w:rsid w:val="6EED7E75"/>
    <w:rsid w:val="705F4D4F"/>
    <w:rsid w:val="70896C84"/>
    <w:rsid w:val="708F8CFB"/>
    <w:rsid w:val="7101DC3F"/>
    <w:rsid w:val="71091ACC"/>
    <w:rsid w:val="711663B6"/>
    <w:rsid w:val="714DC626"/>
    <w:rsid w:val="7151769D"/>
    <w:rsid w:val="717E18D6"/>
    <w:rsid w:val="719744B1"/>
    <w:rsid w:val="719BA500"/>
    <w:rsid w:val="71C79DF5"/>
    <w:rsid w:val="72224ADC"/>
    <w:rsid w:val="722D256B"/>
    <w:rsid w:val="72C77AFE"/>
    <w:rsid w:val="7337AC16"/>
    <w:rsid w:val="7390597A"/>
    <w:rsid w:val="739278EE"/>
    <w:rsid w:val="73A09D06"/>
    <w:rsid w:val="73D1ABE0"/>
    <w:rsid w:val="74164C91"/>
    <w:rsid w:val="7420CC41"/>
    <w:rsid w:val="74626A97"/>
    <w:rsid w:val="74BCCE0B"/>
    <w:rsid w:val="74E75711"/>
    <w:rsid w:val="750BC163"/>
    <w:rsid w:val="752DC23D"/>
    <w:rsid w:val="754B796F"/>
    <w:rsid w:val="75EE12DB"/>
    <w:rsid w:val="76427F08"/>
    <w:rsid w:val="76727C04"/>
    <w:rsid w:val="769E6415"/>
    <w:rsid w:val="772DF2F3"/>
    <w:rsid w:val="77AC4195"/>
    <w:rsid w:val="780CE0D8"/>
    <w:rsid w:val="7814EA42"/>
    <w:rsid w:val="7836D733"/>
    <w:rsid w:val="78C5C906"/>
    <w:rsid w:val="79185433"/>
    <w:rsid w:val="796755E8"/>
    <w:rsid w:val="7976A0EC"/>
    <w:rsid w:val="79E1D975"/>
    <w:rsid w:val="7A3122C4"/>
    <w:rsid w:val="7A4BCCB4"/>
    <w:rsid w:val="7A6435B3"/>
    <w:rsid w:val="7AB8C04D"/>
    <w:rsid w:val="7B37A71E"/>
    <w:rsid w:val="7B92DEF2"/>
    <w:rsid w:val="7BAC9612"/>
    <w:rsid w:val="7BE729B6"/>
    <w:rsid w:val="7BF85EC2"/>
    <w:rsid w:val="7BFDD671"/>
    <w:rsid w:val="7C130419"/>
    <w:rsid w:val="7C25CDCD"/>
    <w:rsid w:val="7C4D34AB"/>
    <w:rsid w:val="7C53F5D6"/>
    <w:rsid w:val="7C97A667"/>
    <w:rsid w:val="7C9EF6AA"/>
    <w:rsid w:val="7CAF5123"/>
    <w:rsid w:val="7CCDC6C1"/>
    <w:rsid w:val="7D03A754"/>
    <w:rsid w:val="7D36DF2D"/>
    <w:rsid w:val="7E050044"/>
    <w:rsid w:val="7E0AB897"/>
    <w:rsid w:val="7E1B1E39"/>
    <w:rsid w:val="7E726B3D"/>
    <w:rsid w:val="7E72E901"/>
    <w:rsid w:val="7E81B5E0"/>
    <w:rsid w:val="7EC9C1E6"/>
    <w:rsid w:val="7F3D7722"/>
    <w:rsid w:val="7F417781"/>
    <w:rsid w:val="7FBF68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697C2D"/>
  <w15:docId w15:val="{ABFB59FF-43D7-4FEC-8543-3DB7FBA1B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F2240"/>
    <w:pPr>
      <w:keepNext/>
      <w:shd w:val="clear" w:color="auto" w:fill="003266"/>
      <w:spacing w:before="360" w:after="360"/>
      <w:outlineLvl w:val="0"/>
    </w:pPr>
    <w:rPr>
      <w:rFonts w:ascii="Calibri" w:hAnsi="Calibri"/>
      <w:b/>
      <w:color w:val="FFFFFF" w:themeColor="background1"/>
      <w:sz w:val="3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character" w:styleId="Hyperlink">
    <w:name w:val="Hyperlink"/>
    <w:basedOn w:val="DefaultParagraphFont"/>
    <w:uiPriority w:val="99"/>
    <w:unhideWhenUsed/>
    <w:rsid w:val="00950769"/>
    <w:rPr>
      <w:color w:val="0000FF" w:themeColor="hyperlink"/>
      <w:u w:val="single"/>
    </w:rPr>
  </w:style>
  <w:style w:type="paragraph" w:customStyle="1" w:styleId="Placeholder">
    <w:name w:val="Placeholder"/>
    <w:basedOn w:val="Normal"/>
    <w:link w:val="PlaceholderChar"/>
    <w:qFormat/>
    <w:rsid w:val="00A2604E"/>
    <w:pPr>
      <w:spacing w:line="276" w:lineRule="auto"/>
    </w:pPr>
    <w:rPr>
      <w:rFonts w:ascii="Calibri" w:hAnsi="Calibri"/>
      <w:i/>
      <w:iCs/>
      <w:color w:val="808080" w:themeColor="background1" w:themeShade="80"/>
      <w:sz w:val="16"/>
      <w:szCs w:val="16"/>
      <w:lang w:val="en-AU"/>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val="en-AU" w:eastAsia="en-US" w:bidi="ar-SA"/>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character" w:customStyle="1" w:styleId="Heading1Char">
    <w:name w:val="Heading 1 Char"/>
    <w:basedOn w:val="DefaultParagraphFont"/>
    <w:link w:val="Heading1"/>
    <w:rsid w:val="008F2240"/>
    <w:rPr>
      <w:rFonts w:ascii="Calibri" w:hAnsi="Calibri"/>
      <w:b/>
      <w:color w:val="FFFFFF" w:themeColor="background1"/>
      <w:sz w:val="32"/>
      <w:shd w:val="clear" w:color="auto" w:fill="003266"/>
      <w:lang w:val="en-AU" w:eastAsia="en-AU" w:bidi="ar-SA"/>
    </w:rPr>
  </w:style>
  <w:style w:type="paragraph" w:styleId="ListParagraph">
    <w:name w:val="List Paragraph"/>
    <w:basedOn w:val="Normal"/>
    <w:uiPriority w:val="34"/>
    <w:qFormat/>
    <w:rsid w:val="00A11A83"/>
    <w:pPr>
      <w:spacing w:line="276" w:lineRule="auto"/>
      <w:ind w:left="720"/>
      <w:contextualSpacing/>
    </w:pPr>
    <w:rPr>
      <w:rFonts w:ascii="Calibri" w:hAnsi="Calibri"/>
      <w:szCs w:val="20"/>
      <w:lang w:val="en-AU"/>
    </w:rPr>
  </w:style>
  <w:style w:type="paragraph" w:customStyle="1" w:styleId="SubHeading">
    <w:name w:val="Sub Heading"/>
    <w:basedOn w:val="Normal"/>
    <w:link w:val="SubHeadingChar"/>
    <w:qFormat/>
    <w:rsid w:val="004C2CAB"/>
    <w:pPr>
      <w:spacing w:before="120" w:after="120" w:line="276" w:lineRule="auto"/>
    </w:pPr>
    <w:rPr>
      <w:rFonts w:ascii="Calibri" w:hAnsi="Calibri"/>
      <w:b/>
      <w:bCs/>
      <w:lang w:val="en-AU"/>
    </w:rPr>
  </w:style>
  <w:style w:type="character" w:customStyle="1" w:styleId="SubHeadingChar">
    <w:name w:val="Sub Heading Char"/>
    <w:basedOn w:val="DefaultParagraphFont"/>
    <w:link w:val="SubHeading"/>
    <w:rsid w:val="004C2CAB"/>
    <w:rPr>
      <w:rFonts w:ascii="Calibri" w:hAnsi="Calibri"/>
      <w:b/>
      <w:bCs/>
      <w:sz w:val="24"/>
      <w:szCs w:val="24"/>
      <w:lang w:val="en-AU" w:eastAsia="en-US" w:bidi="ar-SA"/>
    </w:rPr>
  </w:style>
  <w:style w:type="paragraph" w:styleId="BodyText">
    <w:name w:val="Body Text"/>
    <w:basedOn w:val="Normal"/>
    <w:link w:val="BodyTextChar"/>
    <w:rsid w:val="008F2240"/>
    <w:pPr>
      <w:spacing w:line="260" w:lineRule="exact"/>
      <w:ind w:left="1134"/>
    </w:pPr>
    <w:rPr>
      <w:rFonts w:ascii="Calibri" w:hAnsi="Calibri"/>
      <w:lang w:val="en-AU"/>
    </w:rPr>
  </w:style>
  <w:style w:type="character" w:customStyle="1" w:styleId="BodyTextChar">
    <w:name w:val="Body Text Char"/>
    <w:basedOn w:val="DefaultParagraphFont"/>
    <w:link w:val="BodyText"/>
    <w:rsid w:val="008F2240"/>
    <w:rPr>
      <w:rFonts w:ascii="Calibri" w:hAnsi="Calibri"/>
      <w:sz w:val="22"/>
      <w:lang w:val="en-AU" w:eastAsia="en-AU" w:bidi="ar-SA"/>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table" w:styleId="TableGrid">
    <w:name w:val="Table Grid"/>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44A0F"/>
  </w:style>
  <w:style w:type="character" w:customStyle="1" w:styleId="normaltextrun">
    <w:name w:val="normaltextrun"/>
    <w:basedOn w:val="DefaultParagraphFont"/>
    <w:rsid w:val="00544A0F"/>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rFonts w:ascii="Calibri" w:hAnsi="Calibri"/>
      <w:sz w:val="20"/>
      <w:szCs w:val="20"/>
      <w:lang w:val="en-AU"/>
    </w:rPr>
  </w:style>
  <w:style w:type="character" w:customStyle="1" w:styleId="FootnoteTextChar">
    <w:name w:val="Footnote Text Char"/>
    <w:basedOn w:val="DefaultParagraphFont"/>
    <w:link w:val="FootnoteText"/>
    <w:uiPriority w:val="99"/>
    <w:semiHidden/>
    <w:rPr>
      <w:rFonts w:ascii="Calibri" w:hAnsi="Calibri"/>
      <w:lang w:val="en-AU" w:eastAsia="en-US" w:bidi="ar-SA"/>
    </w:rPr>
  </w:style>
  <w:style w:type="table" w:customStyle="1" w:styleId="TableGrid0">
    <w:name w:val="Table Grid_0"/>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02C03"/>
    <w:pPr>
      <w:spacing w:before="100" w:beforeAutospacing="1" w:after="100" w:afterAutospacing="1"/>
    </w:pPr>
    <w:rPr>
      <w:lang w:val="en-AU" w:eastAsia="en-AU"/>
    </w:rPr>
  </w:style>
  <w:style w:type="character" w:customStyle="1" w:styleId="eop">
    <w:name w:val="eop"/>
    <w:basedOn w:val="DefaultParagraphFont"/>
    <w:rsid w:val="00A15CAC"/>
  </w:style>
  <w:style w:type="character" w:styleId="CommentReference">
    <w:name w:val="annotation reference"/>
    <w:basedOn w:val="DefaultParagraphFont"/>
    <w:uiPriority w:val="99"/>
    <w:semiHidden/>
    <w:unhideWhenUsed/>
    <w:rsid w:val="00835F41"/>
    <w:rPr>
      <w:sz w:val="16"/>
      <w:szCs w:val="16"/>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255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hittlesea.vic.gov.au/about-us/council/council-meetings/" TargetMode="Externa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7.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s://www.whittlesea.vic.gov.au/about-us/council/council-meetings/" TargetMode="External"/><Relationship Id="rId14" Type="http://schemas.openxmlformats.org/officeDocument/2006/relationships/header" Target="header3.xml"/><Relationship Id="rId22"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52</Pages>
  <Words>13492</Words>
  <Characters>76906</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Kathryne Kasapidis</dc:creator>
  <cp:lastModifiedBy>Daniela Simundza</cp:lastModifiedBy>
  <cp:revision>5</cp:revision>
  <dcterms:created xsi:type="dcterms:W3CDTF">2023-10-12T03:41:00Z</dcterms:created>
  <dcterms:modified xsi:type="dcterms:W3CDTF">2023-10-12T05:01:00Z</dcterms:modified>
</cp:coreProperties>
</file>